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22ED1D30" w:rsidR="009F74B6" w:rsidRPr="006E3B55" w:rsidRDefault="009F74B6" w:rsidP="009F687B">
      <w:pPr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sz w:val="18"/>
          <w:szCs w:val="18"/>
        </w:rPr>
        <w:t>Formularz ofert</w:t>
      </w:r>
      <w:r w:rsidR="00532B83" w:rsidRPr="006E3B55">
        <w:rPr>
          <w:rFonts w:ascii="Tahoma" w:hAnsi="Tahoma" w:cs="Tahoma"/>
          <w:b/>
          <w:sz w:val="18"/>
          <w:szCs w:val="18"/>
        </w:rPr>
        <w:t>owy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6E3B55">
        <w:rPr>
          <w:rFonts w:ascii="Tahoma" w:hAnsi="Tahoma" w:cs="Tahoma"/>
          <w:sz w:val="16"/>
          <w:szCs w:val="16"/>
        </w:rPr>
        <w:t>SWZ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53134E24" w14:textId="77777777" w:rsidR="00B550A7" w:rsidRPr="006E3B55" w:rsidRDefault="00B550A7" w:rsidP="00703F7D">
      <w:pPr>
        <w:jc w:val="right"/>
        <w:rPr>
          <w:rFonts w:ascii="Tahoma" w:hAnsi="Tahoma" w:cs="Tahoma"/>
          <w:sz w:val="16"/>
          <w:szCs w:val="16"/>
        </w:rPr>
      </w:pPr>
    </w:p>
    <w:p w14:paraId="18907A12" w14:textId="6405AF5C" w:rsidR="00B550A7" w:rsidRPr="006C188A" w:rsidRDefault="00B550A7" w:rsidP="00B550A7">
      <w:pPr>
        <w:spacing w:before="40" w:after="40" w:line="276" w:lineRule="auto"/>
        <w:jc w:val="center"/>
        <w:rPr>
          <w:rFonts w:ascii="Tahoma" w:hAnsi="Tahoma" w:cs="Tahoma"/>
          <w:b/>
          <w:bCs/>
          <w:color w:val="EE0000"/>
          <w:sz w:val="20"/>
          <w:szCs w:val="20"/>
        </w:rPr>
      </w:pPr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UWAGA! Dane Wykonawcy winny być zgodne z danymi Użytkownika platformy e-ProPublico</w:t>
      </w:r>
      <w:r w:rsidR="00653AFF"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!</w:t>
      </w:r>
    </w:p>
    <w:p w14:paraId="07590265" w14:textId="30746CDE" w:rsidR="00094AE5" w:rsidRPr="006C188A" w:rsidRDefault="00094AE5" w:rsidP="00094AE5">
      <w:pPr>
        <w:spacing w:before="40" w:after="40" w:line="276" w:lineRule="auto"/>
        <w:jc w:val="center"/>
        <w:rPr>
          <w:rFonts w:ascii="Tahoma" w:hAnsi="Tahoma" w:cs="Tahoma"/>
          <w:i/>
          <w:iCs/>
          <w:color w:val="C00000"/>
          <w:sz w:val="22"/>
          <w:szCs w:val="22"/>
          <w:u w:val="single"/>
        </w:rPr>
      </w:pPr>
      <w:r w:rsidRPr="006C188A">
        <w:rPr>
          <w:rFonts w:ascii="Tahoma" w:hAnsi="Tahoma" w:cs="Tahoma"/>
          <w:b/>
          <w:bCs/>
          <w:i/>
          <w:iCs/>
          <w:color w:val="0000FF"/>
          <w:sz w:val="20"/>
          <w:szCs w:val="20"/>
          <w:highlight w:val="yellow"/>
        </w:rPr>
        <w:t>Konto Wykonawcy założone na Platformie powinno być zgodne z nazwą określoną w akcie rejestrowym firmy/podmiotu lub dokumentem tożsamości w przypadku osób fizycznych nieprowadzących działalności gospodarczej</w:t>
      </w:r>
    </w:p>
    <w:p w14:paraId="44D3C7A6" w14:textId="77777777" w:rsidR="00094AE5" w:rsidRPr="006E3B55" w:rsidRDefault="00094AE5" w:rsidP="00B550A7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</w:p>
    <w:p w14:paraId="6240463D" w14:textId="6650B6C9" w:rsidR="00D94EB6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Pełna nazwa Wykonawcy</w:t>
      </w:r>
      <w:r w:rsidR="00BD2A1B" w:rsidRPr="006E3B55">
        <w:rPr>
          <w:rFonts w:ascii="Tahoma" w:hAnsi="Tahoma" w:cs="Tahoma"/>
          <w:b/>
          <w:sz w:val="20"/>
          <w:szCs w:val="20"/>
        </w:rPr>
        <w:t xml:space="preserve"> (zgodnie z aktem rejestrowym)</w:t>
      </w:r>
      <w:r w:rsidRPr="006E3B55">
        <w:rPr>
          <w:rFonts w:ascii="Tahoma" w:hAnsi="Tahoma" w:cs="Tahoma"/>
          <w:b/>
          <w:sz w:val="20"/>
          <w:szCs w:val="20"/>
        </w:rPr>
        <w:t>:</w:t>
      </w:r>
      <w:r w:rsidR="00BC09D3" w:rsidRPr="006E3B55">
        <w:rPr>
          <w:rFonts w:ascii="Tahoma" w:hAnsi="Tahoma" w:cs="Tahoma"/>
          <w:b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554775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554775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2DFDF66C" w14:textId="0C4B8CB3" w:rsidR="00040703" w:rsidRPr="006E3B55" w:rsidRDefault="00040703" w:rsidP="00582770">
      <w:pPr>
        <w:tabs>
          <w:tab w:val="left" w:pos="0"/>
        </w:tabs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 Wykonawcy: …………………………</w:t>
      </w:r>
    </w:p>
    <w:p w14:paraId="02E35ACA" w14:textId="2F46C186" w:rsidR="00E52E4F" w:rsidRPr="006E3B55" w:rsidRDefault="00E52E4F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numer </w:t>
      </w:r>
      <w:r w:rsidR="001E1E8D" w:rsidRPr="006E3B55">
        <w:rPr>
          <w:rFonts w:ascii="Tahoma" w:hAnsi="Tahoma" w:cs="Tahoma"/>
          <w:sz w:val="18"/>
          <w:szCs w:val="18"/>
        </w:rPr>
        <w:t>t</w:t>
      </w:r>
      <w:r w:rsidRPr="006E3B55">
        <w:rPr>
          <w:rFonts w:ascii="Tahoma" w:hAnsi="Tahoma" w:cs="Tahoma"/>
          <w:sz w:val="18"/>
          <w:szCs w:val="18"/>
        </w:rPr>
        <w:t>elefonu Wykonawcy</w:t>
      </w:r>
      <w:r w:rsidR="00891965" w:rsidRPr="006E3B55">
        <w:rPr>
          <w:rFonts w:ascii="Tahoma" w:hAnsi="Tahoma" w:cs="Tahoma"/>
          <w:sz w:val="18"/>
          <w:szCs w:val="18"/>
        </w:rPr>
        <w:t>:</w:t>
      </w:r>
      <w:r w:rsidRPr="006E3B55">
        <w:rPr>
          <w:rFonts w:ascii="Tahoma" w:hAnsi="Tahoma" w:cs="Tahoma"/>
          <w:sz w:val="18"/>
          <w:szCs w:val="18"/>
        </w:rPr>
        <w:t xml:space="preserve"> 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71EAAC8" w14:textId="45176CFA" w:rsidR="00E52E4F" w:rsidRPr="006E3B55" w:rsidRDefault="00D94EB6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  <w:lang w:val="it-IT"/>
        </w:rPr>
        <w:t>adres poczty elektronicznej</w:t>
      </w:r>
      <w:r w:rsidR="00891965" w:rsidRPr="006E3B55">
        <w:rPr>
          <w:rFonts w:ascii="Tahoma" w:hAnsi="Tahoma" w:cs="Tahoma"/>
          <w:sz w:val="18"/>
          <w:szCs w:val="18"/>
          <w:lang w:val="it-IT"/>
        </w:rPr>
        <w:t>:</w:t>
      </w:r>
      <w:r w:rsidR="00941776" w:rsidRPr="006E3B55">
        <w:rPr>
          <w:rFonts w:ascii="Tahoma" w:hAnsi="Tahoma" w:cs="Tahoma"/>
          <w:sz w:val="18"/>
          <w:szCs w:val="18"/>
          <w:lang w:val="it-IT"/>
        </w:rPr>
        <w:t xml:space="preserve"> </w:t>
      </w:r>
      <w:r w:rsidR="00E52E4F" w:rsidRPr="006E3B55">
        <w:rPr>
          <w:rFonts w:ascii="Tahoma" w:hAnsi="Tahoma" w:cs="Tahoma"/>
          <w:sz w:val="18"/>
          <w:szCs w:val="18"/>
        </w:rPr>
        <w:t>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01B7AAB" w14:textId="3D5BC7CF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NIP: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………………………</w:t>
      </w:r>
    </w:p>
    <w:p w14:paraId="193DCC30" w14:textId="5C763014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REGON: …………………………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</w:t>
      </w:r>
    </w:p>
    <w:p w14:paraId="31C8E1F2" w14:textId="2937EACE" w:rsidR="006B1D5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Nr </w:t>
      </w:r>
      <w:r w:rsidR="006B1D59" w:rsidRPr="006E3B55">
        <w:rPr>
          <w:rFonts w:ascii="Tahoma" w:hAnsi="Tahoma" w:cs="Tahoma"/>
          <w:sz w:val="18"/>
          <w:szCs w:val="18"/>
        </w:rPr>
        <w:t>KRS/</w:t>
      </w:r>
      <w:proofErr w:type="spellStart"/>
      <w:r w:rsidR="006B1D59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6B1D59" w:rsidRPr="006E3B55">
        <w:rPr>
          <w:rFonts w:ascii="Tahoma" w:hAnsi="Tahoma" w:cs="Tahoma"/>
          <w:sz w:val="18"/>
          <w:szCs w:val="18"/>
        </w:rPr>
        <w:t>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</w:t>
      </w:r>
    </w:p>
    <w:p w14:paraId="1BAB70CB" w14:textId="7B931934" w:rsidR="00C41DF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lub </w:t>
      </w:r>
      <w:r w:rsidR="00C41DF9" w:rsidRPr="006E3B55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</w:t>
      </w:r>
    </w:p>
    <w:p w14:paraId="1E98165C" w14:textId="205B9778" w:rsidR="00106B74" w:rsidRPr="006E3B55" w:rsidRDefault="00C41DF9" w:rsidP="00582770">
      <w:pPr>
        <w:spacing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/a</w:t>
      </w:r>
      <w:r w:rsidR="00106B74" w:rsidRPr="006E3B55">
        <w:rPr>
          <w:rFonts w:ascii="Tahoma" w:hAnsi="Tahoma" w:cs="Tahoma"/>
          <w:sz w:val="14"/>
          <w:szCs w:val="14"/>
        </w:rPr>
        <w:t>dres strony internetowej</w:t>
      </w:r>
      <w:r w:rsidR="004B3472" w:rsidRPr="006E3B55">
        <w:rPr>
          <w:rFonts w:ascii="Tahoma" w:hAnsi="Tahoma" w:cs="Tahoma"/>
          <w:sz w:val="14"/>
          <w:szCs w:val="14"/>
        </w:rPr>
        <w:t>,</w:t>
      </w:r>
      <w:r w:rsidR="00106B74" w:rsidRPr="006E3B55">
        <w:rPr>
          <w:rFonts w:ascii="Tahoma" w:hAnsi="Tahoma" w:cs="Tahoma"/>
          <w:sz w:val="14"/>
          <w:szCs w:val="14"/>
        </w:rPr>
        <w:t xml:space="preserve"> </w:t>
      </w:r>
      <w:r w:rsidR="000B21FD" w:rsidRPr="006E3B55">
        <w:rPr>
          <w:rFonts w:ascii="Tahoma" w:hAnsi="Tahoma" w:cs="Tahoma"/>
          <w:sz w:val="14"/>
          <w:szCs w:val="14"/>
        </w:rPr>
        <w:t>na</w:t>
      </w:r>
      <w:r w:rsidR="00106B74" w:rsidRPr="006E3B55">
        <w:rPr>
          <w:rFonts w:ascii="Tahoma" w:hAnsi="Tahoma" w:cs="Tahoma"/>
          <w:sz w:val="14"/>
          <w:szCs w:val="14"/>
        </w:rPr>
        <w:t xml:space="preserve"> której Zamawiający może uzysk</w:t>
      </w:r>
      <w:r w:rsidR="000B21FD" w:rsidRPr="006E3B55">
        <w:rPr>
          <w:rFonts w:ascii="Tahoma" w:hAnsi="Tahoma" w:cs="Tahoma"/>
          <w:sz w:val="14"/>
          <w:szCs w:val="14"/>
        </w:rPr>
        <w:t xml:space="preserve">ać </w:t>
      </w:r>
      <w:r w:rsidR="00393E58" w:rsidRPr="006E3B55">
        <w:rPr>
          <w:rFonts w:ascii="Tahoma" w:hAnsi="Tahoma" w:cs="Tahoma"/>
          <w:sz w:val="14"/>
          <w:szCs w:val="14"/>
        </w:rPr>
        <w:t>odpis lub informację</w:t>
      </w:r>
      <w:r w:rsidR="00871938" w:rsidRPr="006E3B55">
        <w:rPr>
          <w:rFonts w:ascii="Tahoma" w:hAnsi="Tahoma" w:cs="Tahoma"/>
          <w:sz w:val="14"/>
          <w:szCs w:val="14"/>
        </w:rPr>
        <w:t xml:space="preserve"> za pomocą bezpłatnych i ogólnodostępnych baz danych (np. Krajowy Rejestr Sądowy on-line, Centralna Ewidencja</w:t>
      </w:r>
      <w:r w:rsidR="00393E58" w:rsidRPr="006E3B55">
        <w:rPr>
          <w:rFonts w:ascii="Tahoma" w:hAnsi="Tahoma" w:cs="Tahoma"/>
          <w:sz w:val="14"/>
          <w:szCs w:val="14"/>
        </w:rPr>
        <w:t xml:space="preserve"> </w:t>
      </w:r>
      <w:r w:rsidR="00871938" w:rsidRPr="006E3B55">
        <w:rPr>
          <w:rFonts w:ascii="Tahoma" w:hAnsi="Tahoma" w:cs="Tahoma"/>
          <w:sz w:val="14"/>
          <w:szCs w:val="14"/>
        </w:rPr>
        <w:t>i Informacja o Działalności Gospodarczej, itp./</w:t>
      </w:r>
    </w:p>
    <w:p w14:paraId="4FBB45F3" w14:textId="77777777" w:rsidR="006067FB" w:rsidRPr="006E3B55" w:rsidRDefault="006067FB" w:rsidP="00582770">
      <w:pPr>
        <w:spacing w:before="60" w:after="60" w:line="276" w:lineRule="auto"/>
        <w:rPr>
          <w:rFonts w:ascii="Tahoma" w:hAnsi="Tahoma" w:cs="Tahoma"/>
          <w:sz w:val="14"/>
          <w:szCs w:val="14"/>
        </w:rPr>
      </w:pPr>
    </w:p>
    <w:p w14:paraId="572BF404" w14:textId="77777777" w:rsidR="006C188A" w:rsidRDefault="006C188A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</w:p>
    <w:p w14:paraId="1D647C2E" w14:textId="043A99D3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Usług Wspólnych</w:t>
      </w:r>
      <w:r w:rsidR="0099052A" w:rsidRPr="006E3B5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6E3B5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47-22</w:t>
      </w:r>
      <w:r w:rsidR="00392A7E" w:rsidRPr="006E3B55">
        <w:rPr>
          <w:rFonts w:ascii="Tahoma" w:hAnsi="Tahoma" w:cs="Tahoma"/>
          <w:b/>
          <w:sz w:val="22"/>
          <w:szCs w:val="22"/>
        </w:rPr>
        <w:t>0</w:t>
      </w:r>
      <w:r w:rsidRPr="006E3B55">
        <w:rPr>
          <w:rFonts w:ascii="Tahoma" w:hAnsi="Tahoma" w:cs="Tahoma"/>
          <w:b/>
          <w:sz w:val="22"/>
          <w:szCs w:val="22"/>
        </w:rPr>
        <w:t xml:space="preserve"> Kędzierzyn-Koźle</w:t>
      </w:r>
    </w:p>
    <w:p w14:paraId="48EACCB8" w14:textId="77777777" w:rsidR="00E52E4F" w:rsidRPr="006E3B55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6E3B55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Pr="006E3B55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na:</w:t>
      </w:r>
      <w:bookmarkStart w:id="1" w:name="_Hlk89858710"/>
    </w:p>
    <w:p w14:paraId="253C1997" w14:textId="1542869B" w:rsidR="008B7A35" w:rsidRPr="00821891" w:rsidRDefault="00857AEE" w:rsidP="00BD2A1B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bookmarkStart w:id="2" w:name="_Hlk222131022"/>
      <w:r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</w:p>
    <w:bookmarkEnd w:id="1"/>
    <w:bookmarkEnd w:id="2"/>
    <w:p w14:paraId="03DF9E19" w14:textId="33FE0B30" w:rsidR="00315104" w:rsidRPr="006E3B55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6E3B55">
        <w:rPr>
          <w:rFonts w:ascii="Tahoma" w:hAnsi="Tahoma" w:cs="Tahoma"/>
          <w:b/>
          <w:sz w:val="20"/>
        </w:rPr>
        <w:t>dokumentacją</w:t>
      </w:r>
      <w:r w:rsidR="005D2F52" w:rsidRPr="006E3B55">
        <w:rPr>
          <w:rFonts w:ascii="Tahoma" w:hAnsi="Tahoma" w:cs="Tahoma"/>
          <w:b/>
          <w:sz w:val="20"/>
        </w:rPr>
        <w:t>,</w:t>
      </w:r>
      <w:r w:rsidR="003C0462" w:rsidRPr="006E3B55">
        <w:rPr>
          <w:rFonts w:ascii="Tahoma" w:hAnsi="Tahoma" w:cs="Tahoma"/>
          <w:b/>
          <w:sz w:val="20"/>
        </w:rPr>
        <w:t xml:space="preserve"> </w:t>
      </w:r>
      <w:r w:rsidR="002B0028" w:rsidRPr="006E3B55">
        <w:rPr>
          <w:rFonts w:ascii="Tahoma" w:hAnsi="Tahoma" w:cs="Tahoma"/>
          <w:b/>
          <w:sz w:val="20"/>
        </w:rPr>
        <w:t>przedmiar</w:t>
      </w:r>
      <w:r w:rsidR="00A368D6" w:rsidRPr="006E3B55">
        <w:rPr>
          <w:rFonts w:ascii="Tahoma" w:hAnsi="Tahoma" w:cs="Tahoma"/>
          <w:b/>
          <w:sz w:val="20"/>
        </w:rPr>
        <w:t>ami</w:t>
      </w:r>
      <w:r w:rsidR="00CE5E30" w:rsidRPr="006E3B55">
        <w:rPr>
          <w:rFonts w:ascii="Tahoma" w:hAnsi="Tahoma" w:cs="Tahoma"/>
          <w:b/>
          <w:sz w:val="20"/>
        </w:rPr>
        <w:t>,</w:t>
      </w:r>
      <w:r w:rsidR="009A2C81" w:rsidRPr="006E3B55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6E3B55">
        <w:rPr>
          <w:rFonts w:ascii="Tahoma" w:hAnsi="Tahoma" w:cs="Tahoma"/>
          <w:b/>
          <w:sz w:val="20"/>
        </w:rPr>
        <w:t>STWiO</w:t>
      </w:r>
      <w:r w:rsidR="00B658FF" w:rsidRPr="006E3B55">
        <w:rPr>
          <w:rFonts w:ascii="Tahoma" w:hAnsi="Tahoma" w:cs="Tahoma"/>
          <w:b/>
          <w:sz w:val="20"/>
        </w:rPr>
        <w:t>R</w:t>
      </w:r>
      <w:r w:rsidR="00927EFF" w:rsidRPr="006E3B55">
        <w:rPr>
          <w:rFonts w:ascii="Tahoma" w:hAnsi="Tahoma" w:cs="Tahoma"/>
          <w:b/>
          <w:sz w:val="20"/>
        </w:rPr>
        <w:t>B</w:t>
      </w:r>
      <w:proofErr w:type="spellEnd"/>
      <w:r w:rsidR="00CE5E30" w:rsidRPr="006E3B55">
        <w:rPr>
          <w:rFonts w:ascii="Tahoma" w:hAnsi="Tahoma" w:cs="Tahoma"/>
          <w:b/>
          <w:sz w:val="20"/>
        </w:rPr>
        <w:t>, posiadaną wiedzą</w:t>
      </w:r>
      <w:r w:rsidR="002B0028" w:rsidRPr="006E3B55">
        <w:rPr>
          <w:rFonts w:ascii="Tahoma" w:hAnsi="Tahoma" w:cs="Tahoma"/>
          <w:b/>
          <w:sz w:val="20"/>
        </w:rPr>
        <w:t xml:space="preserve"> </w:t>
      </w:r>
      <w:r w:rsidR="00D87016" w:rsidRPr="006E3B55">
        <w:rPr>
          <w:rFonts w:ascii="Tahoma" w:hAnsi="Tahoma" w:cs="Tahoma"/>
          <w:b/>
          <w:sz w:val="20"/>
        </w:rPr>
        <w:t xml:space="preserve">i </w:t>
      </w:r>
      <w:r w:rsidR="00CE5E30" w:rsidRPr="006E3B55">
        <w:rPr>
          <w:rFonts w:ascii="Tahoma" w:hAnsi="Tahoma" w:cs="Tahoma"/>
          <w:b/>
          <w:sz w:val="20"/>
        </w:rPr>
        <w:t xml:space="preserve">doświadczeniem oraz </w:t>
      </w:r>
      <w:r w:rsidRPr="006E3B55">
        <w:rPr>
          <w:rFonts w:ascii="Tahoma" w:hAnsi="Tahoma" w:cs="Tahoma"/>
          <w:b/>
          <w:sz w:val="20"/>
        </w:rPr>
        <w:t xml:space="preserve">warunkami zawartymi w </w:t>
      </w:r>
      <w:r w:rsidR="00AB537E" w:rsidRPr="006E3B55">
        <w:rPr>
          <w:rFonts w:ascii="Tahoma" w:hAnsi="Tahoma" w:cs="Tahoma"/>
          <w:b/>
          <w:sz w:val="20"/>
        </w:rPr>
        <w:t>SWZ</w:t>
      </w:r>
      <w:r w:rsidRPr="006E3B55">
        <w:rPr>
          <w:rFonts w:ascii="Tahoma" w:hAnsi="Tahoma" w:cs="Tahoma"/>
          <w:b/>
          <w:sz w:val="20"/>
        </w:rPr>
        <w:t xml:space="preserve"> </w:t>
      </w:r>
      <w:r w:rsidR="00AB0878" w:rsidRPr="006E3B55">
        <w:rPr>
          <w:rFonts w:ascii="Tahoma" w:hAnsi="Tahoma" w:cs="Tahoma"/>
          <w:b/>
          <w:sz w:val="20"/>
        </w:rPr>
        <w:br/>
      </w:r>
      <w:r w:rsidRPr="006E3B55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6E3B5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6E3B55" w:rsidRDefault="00B12897" w:rsidP="00227994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Całkowita ofertowa ryczałtowa cena brutto </w:t>
      </w:r>
      <w:r w:rsidR="00227994" w:rsidRPr="006E3B55">
        <w:rPr>
          <w:rFonts w:ascii="Tahoma" w:hAnsi="Tahoma" w:cs="Tahoma"/>
          <w:b/>
          <w:sz w:val="22"/>
          <w:szCs w:val="22"/>
        </w:rPr>
        <w:t xml:space="preserve">wykonania </w:t>
      </w:r>
      <w:r w:rsidR="00FA3355" w:rsidRPr="006E3B55">
        <w:rPr>
          <w:rFonts w:ascii="Tahoma" w:hAnsi="Tahoma" w:cs="Tahoma"/>
          <w:b/>
          <w:sz w:val="22"/>
          <w:szCs w:val="22"/>
        </w:rPr>
        <w:t xml:space="preserve">przedmiotu </w:t>
      </w:r>
      <w:r w:rsidR="00227994" w:rsidRPr="006E3B55">
        <w:rPr>
          <w:rFonts w:ascii="Tahoma" w:hAnsi="Tahoma" w:cs="Tahoma"/>
          <w:b/>
          <w:sz w:val="22"/>
          <w:szCs w:val="22"/>
        </w:rPr>
        <w:t>zamówienia</w:t>
      </w:r>
      <w:r w:rsidR="00227994" w:rsidRPr="006E3B55">
        <w:rPr>
          <w:rFonts w:ascii="Tahoma" w:hAnsi="Tahoma" w:cs="Tahoma"/>
          <w:b/>
        </w:rPr>
        <w:t>:</w:t>
      </w:r>
    </w:p>
    <w:p w14:paraId="5A8FC9E8" w14:textId="77777777" w:rsidR="002D1A80" w:rsidRPr="006E3B55" w:rsidRDefault="002D1A80" w:rsidP="002D1A80">
      <w:pPr>
        <w:pStyle w:val="Akapitzlist"/>
        <w:widowControl w:val="0"/>
        <w:spacing w:before="240" w:after="0"/>
        <w:ind w:left="850"/>
        <w:contextualSpacing w:val="0"/>
        <w:jc w:val="both"/>
        <w:rPr>
          <w:rFonts w:ascii="Tahoma" w:hAnsi="Tahoma" w:cs="Tahoma"/>
          <w:b/>
          <w:sz w:val="16"/>
          <w:szCs w:val="16"/>
        </w:rPr>
      </w:pPr>
      <w:bookmarkStart w:id="3" w:name="_Hlk189777811"/>
    </w:p>
    <w:bookmarkEnd w:id="3"/>
    <w:p w14:paraId="23DBFCAB" w14:textId="4E80E11B" w:rsidR="00CD6A17" w:rsidRPr="006E3B55" w:rsidRDefault="00CD6A17" w:rsidP="00CD6A17">
      <w:pPr>
        <w:widowControl w:val="0"/>
        <w:spacing w:after="240"/>
        <w:jc w:val="center"/>
        <w:rPr>
          <w:rFonts w:ascii="Tahoma" w:hAnsi="Tahoma" w:cs="Tahoma"/>
          <w:sz w:val="18"/>
          <w:szCs w:val="14"/>
        </w:rPr>
      </w:pPr>
      <w:r w:rsidRPr="006E3B55">
        <w:rPr>
          <w:rFonts w:ascii="Tahoma" w:hAnsi="Tahoma" w:cs="Tahoma"/>
          <w:b/>
          <w:sz w:val="22"/>
          <w:szCs w:val="22"/>
        </w:rPr>
        <w:t>wynosi: .......................</w:t>
      </w:r>
      <w:r w:rsidR="00BD2A1B" w:rsidRPr="006E3B55">
        <w:rPr>
          <w:rFonts w:ascii="Tahoma" w:hAnsi="Tahoma" w:cs="Tahoma"/>
          <w:b/>
          <w:sz w:val="22"/>
          <w:szCs w:val="22"/>
        </w:rPr>
        <w:t>...................</w:t>
      </w:r>
      <w:r w:rsidRPr="006E3B55">
        <w:rPr>
          <w:rFonts w:ascii="Tahoma" w:hAnsi="Tahoma" w:cs="Tahoma"/>
          <w:b/>
          <w:sz w:val="22"/>
          <w:szCs w:val="22"/>
        </w:rPr>
        <w:t xml:space="preserve"> PLN</w:t>
      </w:r>
      <w:r w:rsidRPr="006E3B55">
        <w:rPr>
          <w:rFonts w:ascii="Tahoma" w:hAnsi="Tahoma" w:cs="Tahoma"/>
          <w:b/>
          <w:sz w:val="36"/>
          <w:szCs w:val="28"/>
        </w:rPr>
        <w:t xml:space="preserve"> </w:t>
      </w:r>
      <w:r w:rsidRPr="006E3B55">
        <w:rPr>
          <w:rFonts w:ascii="Tahoma" w:hAnsi="Tahoma" w:cs="Tahoma"/>
          <w:sz w:val="18"/>
          <w:szCs w:val="14"/>
        </w:rPr>
        <w:t>(wartość oceniana)</w:t>
      </w:r>
    </w:p>
    <w:p w14:paraId="26BB2348" w14:textId="77777777" w:rsidR="00BD2A1B" w:rsidRPr="006E3B55" w:rsidRDefault="00BD2A1B" w:rsidP="00CD6A17">
      <w:pPr>
        <w:widowControl w:val="0"/>
        <w:spacing w:after="240"/>
        <w:jc w:val="center"/>
        <w:rPr>
          <w:rFonts w:ascii="Tahoma" w:hAnsi="Tahoma" w:cs="Tahoma"/>
          <w:sz w:val="20"/>
          <w:szCs w:val="16"/>
        </w:rPr>
      </w:pPr>
    </w:p>
    <w:p w14:paraId="4978F03B" w14:textId="77777777" w:rsidR="00CD6A17" w:rsidRPr="006E3B55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/słownie: ......................................................................................................................./</w:t>
      </w:r>
      <w:r w:rsidRPr="006E3B55">
        <w:rPr>
          <w:rFonts w:ascii="Tahoma" w:hAnsi="Tahoma" w:cs="Tahoma"/>
          <w:sz w:val="20"/>
          <w:szCs w:val="20"/>
        </w:rPr>
        <w:t xml:space="preserve"> </w:t>
      </w:r>
    </w:p>
    <w:p w14:paraId="3BB70147" w14:textId="77777777" w:rsidR="001429BF" w:rsidRPr="006E3B55" w:rsidRDefault="001429BF" w:rsidP="00A501A1">
      <w:pPr>
        <w:tabs>
          <w:tab w:val="right" w:pos="10064"/>
        </w:tabs>
        <w:rPr>
          <w:rFonts w:ascii="Tahoma" w:hAnsi="Tahoma" w:cs="Tahoma"/>
          <w:b/>
          <w:bCs/>
          <w:sz w:val="10"/>
          <w:szCs w:val="10"/>
        </w:rPr>
      </w:pPr>
    </w:p>
    <w:p w14:paraId="3406E4BB" w14:textId="77777777" w:rsidR="00CD6A17" w:rsidRPr="006E3B55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4097AF79" w14:textId="77777777" w:rsidR="007F38D2" w:rsidRDefault="007F38D2" w:rsidP="00582770">
      <w:pPr>
        <w:spacing w:before="60" w:after="60" w:line="276" w:lineRule="auto"/>
        <w:ind w:left="567"/>
        <w:rPr>
          <w:rFonts w:ascii="Tahoma" w:hAnsi="Tahoma" w:cs="Tahoma"/>
          <w:bCs/>
          <w:sz w:val="19"/>
          <w:szCs w:val="19"/>
        </w:rPr>
      </w:pPr>
    </w:p>
    <w:p w14:paraId="09AFFB20" w14:textId="34A888DF" w:rsidR="007F37CB" w:rsidRPr="006E3B55" w:rsidRDefault="00B12897" w:rsidP="009F687B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6E3B55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6E3B55">
        <w:rPr>
          <w:rFonts w:ascii="Tahoma" w:hAnsi="Tahoma" w:cs="Tahoma"/>
          <w:bCs/>
          <w:sz w:val="18"/>
          <w:szCs w:val="18"/>
        </w:rPr>
        <w:t xml:space="preserve"> d</w:t>
      </w:r>
      <w:r w:rsidRPr="006E3B55">
        <w:rPr>
          <w:rFonts w:ascii="Tahoma" w:hAnsi="Tahoma" w:cs="Tahoma"/>
          <w:bCs/>
          <w:sz w:val="19"/>
          <w:szCs w:val="19"/>
        </w:rPr>
        <w:t>okumentację projektową, pomocniczo o przedmiar</w:t>
      </w:r>
      <w:r w:rsidR="00A368D6" w:rsidRPr="006E3B55">
        <w:rPr>
          <w:rFonts w:ascii="Tahoma" w:hAnsi="Tahoma" w:cs="Tahoma"/>
          <w:bCs/>
          <w:sz w:val="19"/>
          <w:szCs w:val="19"/>
        </w:rPr>
        <w:t>y</w:t>
      </w:r>
      <w:r w:rsidRPr="006E3B55">
        <w:rPr>
          <w:rFonts w:ascii="Tahoma" w:hAnsi="Tahoma" w:cs="Tahoma"/>
          <w:bCs/>
          <w:sz w:val="19"/>
          <w:szCs w:val="19"/>
        </w:rPr>
        <w:t xml:space="preserve"> robót, </w:t>
      </w:r>
      <w:proofErr w:type="spellStart"/>
      <w:r w:rsidRPr="006E3B55">
        <w:rPr>
          <w:rFonts w:ascii="Tahoma" w:hAnsi="Tahoma" w:cs="Tahoma"/>
          <w:bCs/>
          <w:sz w:val="19"/>
          <w:szCs w:val="19"/>
        </w:rPr>
        <w:t>STWiORB</w:t>
      </w:r>
      <w:proofErr w:type="spellEnd"/>
      <w:r w:rsidRPr="006E3B55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</w:t>
      </w:r>
      <w:r w:rsidR="00C5774F" w:rsidRPr="006E3B55">
        <w:rPr>
          <w:rFonts w:ascii="Tahoma" w:hAnsi="Tahoma" w:cs="Tahoma"/>
          <w:bCs/>
          <w:sz w:val="19"/>
          <w:szCs w:val="19"/>
        </w:rPr>
        <w:t>Jednostki organizacyjnej</w:t>
      </w:r>
      <w:r w:rsidRPr="006E3B55">
        <w:rPr>
          <w:rFonts w:ascii="Tahoma" w:hAnsi="Tahoma" w:cs="Tahoma"/>
          <w:bCs/>
          <w:sz w:val="19"/>
          <w:szCs w:val="19"/>
        </w:rPr>
        <w:t xml:space="preserve"> mediów, 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</w:t>
      </w:r>
      <w:r w:rsidR="00C5774F" w:rsidRPr="006E3B55">
        <w:rPr>
          <w:rFonts w:ascii="Tahoma" w:hAnsi="Tahoma" w:cs="Tahoma"/>
          <w:bCs/>
          <w:sz w:val="19"/>
          <w:szCs w:val="19"/>
        </w:rPr>
        <w:t> </w:t>
      </w:r>
      <w:r w:rsidRPr="006E3B55">
        <w:rPr>
          <w:rFonts w:ascii="Tahoma" w:hAnsi="Tahoma" w:cs="Tahoma"/>
          <w:bCs/>
          <w:sz w:val="19"/>
          <w:szCs w:val="19"/>
        </w:rPr>
        <w:t>rabatów</w:t>
      </w:r>
      <w:r w:rsidR="00CD6A17" w:rsidRPr="006E3B55">
        <w:rPr>
          <w:rFonts w:ascii="Tahoma" w:hAnsi="Tahoma" w:cs="Tahoma"/>
          <w:bCs/>
          <w:sz w:val="19"/>
          <w:szCs w:val="19"/>
        </w:rPr>
        <w:t>.</w:t>
      </w:r>
    </w:p>
    <w:p w14:paraId="20BCDBCF" w14:textId="77777777" w:rsidR="005135B1" w:rsidRPr="006E3B55" w:rsidRDefault="005135B1" w:rsidP="00A501A1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</w:p>
    <w:p w14:paraId="0CD15C03" w14:textId="77777777" w:rsidR="002C3F74" w:rsidRPr="006E3B55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61DBC023" w:rsidR="00140716" w:rsidRPr="006E3B55" w:rsidRDefault="00140716">
      <w:pPr>
        <w:pStyle w:val="Akapitzlist"/>
        <w:numPr>
          <w:ilvl w:val="0"/>
          <w:numId w:val="78"/>
        </w:numPr>
        <w:spacing w:before="60" w:after="60"/>
        <w:ind w:left="567" w:hanging="567"/>
        <w:contextualSpacing w:val="0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 w oparciu o </w:t>
      </w:r>
      <w:r w:rsidR="00574F5A" w:rsidRPr="006E3B55">
        <w:rPr>
          <w:rFonts w:ascii="Tahoma" w:hAnsi="Tahoma" w:cs="Tahoma"/>
          <w:b/>
          <w:bCs/>
          <w:sz w:val="21"/>
          <w:szCs w:val="21"/>
        </w:rPr>
        <w:t xml:space="preserve">art. 225 </w:t>
      </w:r>
      <w:r w:rsidRPr="006E3B55">
        <w:rPr>
          <w:rFonts w:ascii="Tahoma" w:hAnsi="Tahoma" w:cs="Tahoma"/>
          <w:b/>
          <w:sz w:val="21"/>
          <w:szCs w:val="21"/>
        </w:rPr>
        <w:t xml:space="preserve">ustawy </w:t>
      </w:r>
      <w:proofErr w:type="spellStart"/>
      <w:r w:rsidRPr="006E3B55">
        <w:rPr>
          <w:rFonts w:ascii="Tahoma" w:hAnsi="Tahoma" w:cs="Tahoma"/>
          <w:b/>
          <w:sz w:val="21"/>
          <w:szCs w:val="21"/>
        </w:rPr>
        <w:t>Pzp</w:t>
      </w:r>
      <w:proofErr w:type="spellEnd"/>
      <w:r w:rsidRPr="006E3B55">
        <w:rPr>
          <w:rFonts w:ascii="Tahoma" w:hAnsi="Tahoma" w:cs="Tahoma"/>
          <w:b/>
          <w:sz w:val="21"/>
          <w:szCs w:val="21"/>
        </w:rPr>
        <w:t>, że wybór naszej oferty</w:t>
      </w:r>
    </w:p>
    <w:p w14:paraId="7DCC8E68" w14:textId="77777777" w:rsidR="00140716" w:rsidRPr="006E3B55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prowadzi / NIE PROWADZI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sz w:val="21"/>
          <w:szCs w:val="21"/>
          <w:vertAlign w:val="superscript"/>
        </w:rPr>
        <w:t>(</w:t>
      </w:r>
      <w:r w:rsidRPr="006E3B55">
        <w:rPr>
          <w:rFonts w:ascii="Tahoma" w:hAnsi="Tahoma" w:cs="Tahoma"/>
          <w:sz w:val="20"/>
          <w:szCs w:val="16"/>
          <w:vertAlign w:val="superscript"/>
        </w:rPr>
        <w:t>niepotrzebne skreślić)</w:t>
      </w:r>
    </w:p>
    <w:p w14:paraId="68CD7BD3" w14:textId="77777777" w:rsidR="00B12897" w:rsidRPr="006E3B55" w:rsidRDefault="00B12897" w:rsidP="00582770">
      <w:pPr>
        <w:spacing w:before="40" w:after="40" w:line="276" w:lineRule="auto"/>
        <w:ind w:left="567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do powstania u Zamawiającego obowiązku podatkowego </w:t>
      </w:r>
      <w:r w:rsidRPr="006E3B55">
        <w:rPr>
          <w:rFonts w:ascii="Tahoma" w:hAnsi="Tahoma" w:cs="Tahoma"/>
          <w:b/>
          <w:bCs/>
          <w:sz w:val="18"/>
          <w:szCs w:val="18"/>
        </w:rPr>
        <w:t>zgodnie z ustawą z 11 marca 2004 r. o podatku od towarów i usług</w:t>
      </w:r>
      <w:r w:rsidRPr="006E3B55">
        <w:rPr>
          <w:rFonts w:ascii="Tahoma" w:hAnsi="Tahoma" w:cs="Tahoma"/>
          <w:sz w:val="18"/>
          <w:szCs w:val="18"/>
        </w:rPr>
        <w:t xml:space="preserve">. </w:t>
      </w:r>
    </w:p>
    <w:p w14:paraId="7707EFBF" w14:textId="77777777" w:rsidR="008863AF" w:rsidRPr="006E3B55" w:rsidRDefault="008863AF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</w:p>
    <w:p w14:paraId="2E14452A" w14:textId="6092B3C8" w:rsidR="00B12897" w:rsidRPr="006E3B55" w:rsidRDefault="00B12897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  <w:r w:rsidRPr="009F687B">
        <w:rPr>
          <w:rFonts w:ascii="Tahoma" w:eastAsia="Calibri" w:hAnsi="Tahoma" w:cs="Tahoma"/>
          <w:sz w:val="16"/>
          <w:szCs w:val="16"/>
          <w:highlight w:val="yellow"/>
        </w:rPr>
        <w:t>UWAGA!</w:t>
      </w:r>
      <w:r w:rsidRPr="006E3B55">
        <w:rPr>
          <w:rFonts w:ascii="Tahoma" w:eastAsia="Calibri" w:hAnsi="Tahoma" w:cs="Tahoma"/>
          <w:sz w:val="16"/>
          <w:szCs w:val="16"/>
        </w:rPr>
        <w:t xml:space="preserve"> </w:t>
      </w:r>
    </w:p>
    <w:p w14:paraId="5AAE2B3B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 </w:t>
      </w:r>
    </w:p>
    <w:p w14:paraId="66BD6181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5E42E89C" w:rsidR="00F67D46" w:rsidRPr="006E3B55" w:rsidRDefault="00B12897" w:rsidP="009F687B">
      <w:pPr>
        <w:widowControl w:val="0"/>
        <w:tabs>
          <w:tab w:val="num" w:pos="426"/>
        </w:tabs>
        <w:spacing w:before="60" w:after="60" w:line="276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(w przypadku </w:t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niewskazania </w:t>
      </w:r>
      <w:r w:rsidRPr="006E3B55">
        <w:rPr>
          <w:rFonts w:ascii="Tahoma" w:eastAsia="Calibri" w:hAnsi="Tahoma" w:cs="Tahoma"/>
          <w:sz w:val="16"/>
          <w:szCs w:val="16"/>
        </w:rPr>
        <w:t xml:space="preserve">danych z powyższego oświadczenia, Zamawiający przyjmie, że wybór oferty Wykonawcy </w:t>
      </w:r>
      <w:r w:rsidR="005D5010" w:rsidRPr="006E3B55">
        <w:rPr>
          <w:rFonts w:ascii="Tahoma" w:eastAsia="Calibri" w:hAnsi="Tahoma" w:cs="Tahoma"/>
          <w:sz w:val="16"/>
          <w:szCs w:val="16"/>
        </w:rPr>
        <w:br/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 PROWADZI </w:t>
      </w:r>
      <w:r w:rsidRPr="006E3B55">
        <w:rPr>
          <w:rFonts w:ascii="Tahoma" w:eastAsia="Calibri" w:hAnsi="Tahoma" w:cs="Tahoma"/>
          <w:sz w:val="16"/>
          <w:szCs w:val="16"/>
        </w:rPr>
        <w:t>do obowiązku podatkowego).</w:t>
      </w:r>
    </w:p>
    <w:p w14:paraId="0FCB3700" w14:textId="77777777" w:rsidR="002F6B14" w:rsidRPr="006E3B55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27C02644" w14:textId="5EB279A5" w:rsidR="00F20225" w:rsidRPr="006E3B55" w:rsidRDefault="006B1731">
      <w:pPr>
        <w:pStyle w:val="Akapitzlist"/>
        <w:widowControl w:val="0"/>
        <w:numPr>
          <w:ilvl w:val="0"/>
          <w:numId w:val="79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6E3B55">
        <w:rPr>
          <w:rFonts w:ascii="Tahoma" w:hAnsi="Tahoma" w:cs="Tahoma"/>
          <w:b/>
          <w:bCs/>
          <w:sz w:val="21"/>
          <w:szCs w:val="21"/>
        </w:rPr>
        <w:t>:</w:t>
      </w:r>
    </w:p>
    <w:p w14:paraId="7C5E086D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6E3B55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sz w:val="4"/>
          <w:szCs w:val="4"/>
          <w:lang w:eastAsia="en-US"/>
        </w:rPr>
      </w:pPr>
    </w:p>
    <w:p w14:paraId="61520257" w14:textId="77777777" w:rsidR="006D372B" w:rsidRPr="006E3B55" w:rsidRDefault="006D372B" w:rsidP="00582770">
      <w:pPr>
        <w:tabs>
          <w:tab w:val="left" w:pos="360"/>
        </w:tabs>
        <w:spacing w:before="60" w:after="60" w:line="276" w:lineRule="auto"/>
        <w:ind w:left="360" w:right="28" w:firstLine="284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Mikroprzedsiębiorstwo</w:t>
      </w:r>
      <w:r w:rsidRPr="006E3B55">
        <w:rPr>
          <w:rFonts w:ascii="Tahoma" w:hAnsi="Tahoma" w:cs="Tahoma"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Małe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E3B55" w:rsidRDefault="006D372B" w:rsidP="00582770">
      <w:pPr>
        <w:spacing w:before="60" w:after="60" w:line="276" w:lineRule="auto"/>
        <w:ind w:left="646" w:right="28"/>
        <w:rPr>
          <w:rFonts w:ascii="Trebuchet MS" w:hAnsi="Trebuchet MS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Średnie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nie jest mikroprzedsiębiorstwem ani małym przedsiębiorstwem </w:t>
      </w:r>
      <w:r w:rsidRPr="006E3B55">
        <w:rPr>
          <w:rFonts w:ascii="Tahoma" w:hAnsi="Tahoma" w:cs="Tahoma"/>
          <w:sz w:val="16"/>
          <w:szCs w:val="16"/>
        </w:rPr>
        <w:br/>
        <w:t>i które zatrudnia mniej niż 250 osób i którego roczny obrót nie przekracza 50 milionów EUR</w:t>
      </w:r>
      <w:r w:rsidR="001E1E8D" w:rsidRPr="006E3B55">
        <w:rPr>
          <w:rFonts w:ascii="Tahoma" w:hAnsi="Tahoma" w:cs="Tahoma"/>
          <w:sz w:val="16"/>
          <w:szCs w:val="16"/>
        </w:rPr>
        <w:t>O</w:t>
      </w:r>
      <w:r w:rsidRPr="006E3B55">
        <w:rPr>
          <w:rFonts w:ascii="Tahoma" w:hAnsi="Tahoma" w:cs="Tahoma"/>
          <w:sz w:val="16"/>
          <w:szCs w:val="16"/>
        </w:rPr>
        <w:t xml:space="preserve"> lub roczna suma bilansowa nie przekracza 43 milionów EURO</w:t>
      </w:r>
      <w:r w:rsidRPr="006E3B55">
        <w:rPr>
          <w:rFonts w:ascii="Trebuchet MS" w:hAnsi="Trebuchet MS"/>
          <w:sz w:val="16"/>
          <w:szCs w:val="16"/>
        </w:rPr>
        <w:t>.</w:t>
      </w:r>
    </w:p>
    <w:p w14:paraId="6EAD9222" w14:textId="77777777" w:rsidR="006D372B" w:rsidRPr="006E3B55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4645BC78" w14:textId="1B1B1467" w:rsidR="002C3F74" w:rsidRPr="006E3B55" w:rsidRDefault="007B6472">
      <w:pPr>
        <w:pStyle w:val="Akapitzlist"/>
        <w:widowControl w:val="0"/>
        <w:numPr>
          <w:ilvl w:val="0"/>
          <w:numId w:val="79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Termin</w:t>
      </w:r>
      <w:r w:rsidR="00E52E4F" w:rsidRPr="006E3B55">
        <w:rPr>
          <w:rFonts w:ascii="Tahoma" w:hAnsi="Tahoma" w:cs="Tahoma"/>
          <w:b/>
          <w:sz w:val="21"/>
          <w:szCs w:val="21"/>
        </w:rPr>
        <w:t xml:space="preserve"> realizacji zamówienia:</w:t>
      </w:r>
      <w:r w:rsidR="007717BD" w:rsidRPr="006E3B55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6E3B55" w:rsidRDefault="0017393E" w:rsidP="0017393E">
      <w:pPr>
        <w:spacing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4646C587" w14:textId="10DF4F56" w:rsidR="00C235EA" w:rsidRPr="00FA05AD" w:rsidRDefault="00C235EA" w:rsidP="00AE2A0C">
      <w:pPr>
        <w:jc w:val="center"/>
        <w:rPr>
          <w:rFonts w:ascii="Tahoma" w:hAnsi="Tahoma" w:cs="Tahoma"/>
          <w:b/>
          <w:sz w:val="22"/>
          <w:szCs w:val="22"/>
        </w:rPr>
      </w:pPr>
      <w:bookmarkStart w:id="4" w:name="_Hlk186188775"/>
      <w:r w:rsidRPr="006E3B55">
        <w:rPr>
          <w:rFonts w:ascii="Tahoma" w:hAnsi="Tahoma" w:cs="Tahoma"/>
          <w:b/>
          <w:sz w:val="22"/>
          <w:szCs w:val="22"/>
        </w:rPr>
        <w:t xml:space="preserve">w okresie nie </w:t>
      </w:r>
      <w:r w:rsidRPr="00FA05AD">
        <w:rPr>
          <w:rFonts w:ascii="Tahoma" w:hAnsi="Tahoma" w:cs="Tahoma"/>
          <w:b/>
          <w:sz w:val="22"/>
          <w:szCs w:val="22"/>
        </w:rPr>
        <w:t xml:space="preserve">dłuższym niż </w:t>
      </w:r>
      <w:r w:rsidR="00763F28" w:rsidRPr="00FA05AD">
        <w:rPr>
          <w:rFonts w:ascii="Tahoma" w:hAnsi="Tahoma" w:cs="Tahoma"/>
          <w:b/>
          <w:sz w:val="22"/>
          <w:szCs w:val="22"/>
        </w:rPr>
        <w:t>45</w:t>
      </w:r>
      <w:r w:rsidR="00531236" w:rsidRPr="00FA05AD">
        <w:rPr>
          <w:rFonts w:ascii="Tahoma" w:hAnsi="Tahoma" w:cs="Tahoma"/>
          <w:b/>
          <w:sz w:val="22"/>
          <w:szCs w:val="22"/>
        </w:rPr>
        <w:t xml:space="preserve"> dni kalendarzowych</w:t>
      </w:r>
      <w:r w:rsidRPr="00FA05AD">
        <w:rPr>
          <w:rFonts w:ascii="Tahoma" w:hAnsi="Tahoma" w:cs="Tahoma"/>
          <w:b/>
          <w:sz w:val="22"/>
          <w:szCs w:val="22"/>
        </w:rPr>
        <w:t xml:space="preserve"> od daty przekazania </w:t>
      </w:r>
      <w:r w:rsidR="002E35A1" w:rsidRPr="00FA05AD">
        <w:rPr>
          <w:rFonts w:ascii="Tahoma" w:hAnsi="Tahoma" w:cs="Tahoma"/>
          <w:b/>
          <w:sz w:val="22"/>
          <w:szCs w:val="22"/>
        </w:rPr>
        <w:t>terenu prac</w:t>
      </w:r>
      <w:r w:rsidR="00531236" w:rsidRPr="00FA05AD">
        <w:rPr>
          <w:rFonts w:ascii="Tahoma" w:hAnsi="Tahoma" w:cs="Tahoma"/>
          <w:b/>
          <w:sz w:val="22"/>
          <w:szCs w:val="22"/>
        </w:rPr>
        <w:t>.</w:t>
      </w:r>
      <w:r w:rsidRPr="00FA05AD">
        <w:rPr>
          <w:rFonts w:ascii="Tahoma" w:hAnsi="Tahoma" w:cs="Tahoma"/>
          <w:b/>
          <w:sz w:val="22"/>
          <w:szCs w:val="22"/>
        </w:rPr>
        <w:t xml:space="preserve"> </w:t>
      </w:r>
      <w:r w:rsidRPr="00FA05AD">
        <w:rPr>
          <w:rFonts w:ascii="Tahoma" w:hAnsi="Tahoma" w:cs="Tahoma"/>
          <w:b/>
          <w:sz w:val="22"/>
          <w:szCs w:val="22"/>
        </w:rPr>
        <w:br/>
      </w:r>
      <w:r w:rsidR="00AE2A0C" w:rsidRPr="00FA05AD">
        <w:rPr>
          <w:rFonts w:ascii="Tahoma" w:hAnsi="Tahoma" w:cs="Tahoma"/>
          <w:b/>
          <w:sz w:val="22"/>
          <w:szCs w:val="22"/>
        </w:rPr>
        <w:t xml:space="preserve">Przekazanie placu budowy nastąpi do </w:t>
      </w:r>
      <w:r w:rsidR="00DA0A16" w:rsidRPr="00FA05AD">
        <w:rPr>
          <w:rFonts w:ascii="Tahoma" w:hAnsi="Tahoma" w:cs="Tahoma"/>
          <w:b/>
          <w:sz w:val="22"/>
          <w:szCs w:val="22"/>
        </w:rPr>
        <w:t>5</w:t>
      </w:r>
      <w:r w:rsidR="00AE2A0C" w:rsidRPr="00FA05AD">
        <w:rPr>
          <w:rFonts w:ascii="Tahoma" w:hAnsi="Tahoma" w:cs="Tahoma"/>
          <w:b/>
          <w:sz w:val="22"/>
          <w:szCs w:val="22"/>
        </w:rPr>
        <w:t xml:space="preserve"> dni od daty zawarcia umowy</w:t>
      </w:r>
      <w:r w:rsidR="00531236" w:rsidRPr="00FA05AD">
        <w:rPr>
          <w:rFonts w:ascii="Tahoma" w:hAnsi="Tahoma" w:cs="Tahoma"/>
          <w:b/>
          <w:sz w:val="22"/>
          <w:szCs w:val="22"/>
        </w:rPr>
        <w:t>.</w:t>
      </w:r>
    </w:p>
    <w:p w14:paraId="21B09D5B" w14:textId="505D7E00" w:rsidR="002D1A80" w:rsidRPr="00FA05AD" w:rsidRDefault="002D1A80" w:rsidP="00FA3355">
      <w:pPr>
        <w:ind w:left="567"/>
        <w:jc w:val="both"/>
        <w:rPr>
          <w:rFonts w:ascii="Tahoma" w:hAnsi="Tahoma" w:cs="Tahoma"/>
          <w:bCs/>
          <w:sz w:val="6"/>
          <w:szCs w:val="6"/>
        </w:rPr>
      </w:pPr>
    </w:p>
    <w:bookmarkEnd w:id="4"/>
    <w:p w14:paraId="7A7A70A2" w14:textId="77777777" w:rsidR="003B3257" w:rsidRPr="00FA05AD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sz w:val="6"/>
          <w:szCs w:val="6"/>
        </w:rPr>
      </w:pPr>
    </w:p>
    <w:p w14:paraId="552E53AB" w14:textId="23148B4F" w:rsidR="002D74F7" w:rsidRPr="00FA05AD" w:rsidRDefault="002D74F7">
      <w:pPr>
        <w:widowControl w:val="0"/>
        <w:numPr>
          <w:ilvl w:val="0"/>
          <w:numId w:val="7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FA05AD">
        <w:rPr>
          <w:rFonts w:ascii="Tahoma" w:hAnsi="Tahoma" w:cs="Tahoma"/>
          <w:b/>
          <w:sz w:val="21"/>
          <w:szCs w:val="21"/>
        </w:rPr>
        <w:t xml:space="preserve">Okres udzielonej przez nas pisemnej gwarancji na wykonane </w:t>
      </w:r>
      <w:r w:rsidR="00B774C1" w:rsidRPr="00FA05AD">
        <w:rPr>
          <w:rFonts w:ascii="Tahoma" w:hAnsi="Tahoma" w:cs="Tahoma"/>
          <w:b/>
          <w:sz w:val="21"/>
          <w:szCs w:val="21"/>
        </w:rPr>
        <w:t>roboty</w:t>
      </w:r>
      <w:r w:rsidR="001B1D3D" w:rsidRPr="00FA05AD">
        <w:rPr>
          <w:rFonts w:ascii="Tahoma" w:hAnsi="Tahoma" w:cs="Tahoma"/>
          <w:b/>
          <w:sz w:val="21"/>
          <w:szCs w:val="21"/>
        </w:rPr>
        <w:t xml:space="preserve"> budowlane</w:t>
      </w:r>
      <w:r w:rsidRPr="00FA05AD">
        <w:rPr>
          <w:rFonts w:ascii="Tahoma" w:hAnsi="Tahoma" w:cs="Tahoma"/>
          <w:b/>
          <w:sz w:val="21"/>
          <w:szCs w:val="21"/>
        </w:rPr>
        <w:t xml:space="preserve"> </w:t>
      </w:r>
      <w:r w:rsidRPr="00FA05AD">
        <w:rPr>
          <w:rFonts w:ascii="Tahoma" w:eastAsia="Calibri" w:hAnsi="Tahoma" w:cs="Tahoma"/>
          <w:sz w:val="21"/>
          <w:szCs w:val="21"/>
        </w:rPr>
        <w:t>(materiały</w:t>
      </w:r>
      <w:r w:rsidR="0014404E" w:rsidRPr="00FA05AD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FA05AD">
        <w:rPr>
          <w:rFonts w:ascii="Tahoma" w:eastAsia="Calibri" w:hAnsi="Tahoma" w:cs="Tahoma"/>
          <w:sz w:val="21"/>
          <w:szCs w:val="21"/>
        </w:rPr>
        <w:t> </w:t>
      </w:r>
      <w:r w:rsidRPr="00FA05AD">
        <w:rPr>
          <w:rFonts w:ascii="Tahoma" w:eastAsia="Calibri" w:hAnsi="Tahoma" w:cs="Tahoma"/>
          <w:sz w:val="21"/>
          <w:szCs w:val="21"/>
        </w:rPr>
        <w:t>robociznę)</w:t>
      </w:r>
      <w:r w:rsidRPr="00FA05AD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FA05AD">
        <w:rPr>
          <w:rFonts w:ascii="Tahoma" w:hAnsi="Tahoma" w:cs="Tahoma"/>
          <w:b/>
          <w:sz w:val="21"/>
          <w:szCs w:val="21"/>
        </w:rPr>
        <w:t>:</w:t>
      </w:r>
    </w:p>
    <w:p w14:paraId="4FFA5571" w14:textId="54D3202A" w:rsidR="00B12897" w:rsidRPr="00FA05AD" w:rsidRDefault="00B12897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  <w:r w:rsidRPr="00FA05AD">
        <w:rPr>
          <w:rFonts w:ascii="Tahoma" w:hAnsi="Tahoma" w:cs="Tahoma"/>
          <w:b/>
        </w:rPr>
        <w:t xml:space="preserve">………………. miesięcy </w:t>
      </w:r>
      <w:r w:rsidRPr="00FA05AD">
        <w:rPr>
          <w:rFonts w:ascii="Tahoma" w:hAnsi="Tahoma" w:cs="Tahoma"/>
          <w:sz w:val="20"/>
          <w:szCs w:val="16"/>
        </w:rPr>
        <w:t>(wartość oceniana)</w:t>
      </w:r>
      <w:r w:rsidRPr="00FA05AD">
        <w:rPr>
          <w:rFonts w:ascii="Tahoma" w:hAnsi="Tahoma" w:cs="Tahoma"/>
          <w:b/>
        </w:rPr>
        <w:br/>
      </w:r>
      <w:r w:rsidRPr="00FA05AD">
        <w:rPr>
          <w:rFonts w:ascii="Tahoma" w:hAnsi="Tahoma" w:cs="Tahoma"/>
          <w:sz w:val="14"/>
        </w:rPr>
        <w:t xml:space="preserve">(minimum </w:t>
      </w:r>
      <w:r w:rsidR="00506A7B" w:rsidRPr="00FA05AD">
        <w:rPr>
          <w:rFonts w:ascii="Tahoma" w:hAnsi="Tahoma" w:cs="Tahoma"/>
          <w:sz w:val="14"/>
        </w:rPr>
        <w:t xml:space="preserve">60 </w:t>
      </w:r>
      <w:r w:rsidRPr="00FA05AD">
        <w:rPr>
          <w:rFonts w:ascii="Tahoma" w:hAnsi="Tahoma" w:cs="Tahoma"/>
          <w:sz w:val="14"/>
        </w:rPr>
        <w:t>miesi</w:t>
      </w:r>
      <w:r w:rsidR="00506A7B" w:rsidRPr="00FA05AD">
        <w:rPr>
          <w:rFonts w:ascii="Tahoma" w:hAnsi="Tahoma" w:cs="Tahoma"/>
          <w:sz w:val="14"/>
        </w:rPr>
        <w:t>ęcy</w:t>
      </w:r>
      <w:r w:rsidRPr="00FA05AD">
        <w:rPr>
          <w:rFonts w:ascii="Tahoma" w:hAnsi="Tahoma" w:cs="Tahoma"/>
          <w:sz w:val="14"/>
        </w:rPr>
        <w:t xml:space="preserve">) </w:t>
      </w:r>
      <w:r w:rsidRPr="00FA05AD">
        <w:rPr>
          <w:rFonts w:ascii="Tahoma" w:hAnsi="Tahoma" w:cs="Tahoma"/>
          <w:sz w:val="18"/>
          <w:szCs w:val="18"/>
        </w:rPr>
        <w:t>od daty protokołu odbioru końcowego</w:t>
      </w:r>
    </w:p>
    <w:p w14:paraId="355B1A0B" w14:textId="77777777" w:rsidR="00346FE3" w:rsidRPr="00FA05AD" w:rsidRDefault="00346FE3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eastAsia="Calibri" w:hAnsi="Tahoma" w:cs="Tahoma"/>
          <w:sz w:val="16"/>
          <w:szCs w:val="16"/>
        </w:rPr>
      </w:pPr>
    </w:p>
    <w:p w14:paraId="04C5A31C" w14:textId="64B23BB9" w:rsidR="00346FE3" w:rsidRPr="00FA05AD" w:rsidRDefault="00346FE3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eastAsia="Calibri" w:hAnsi="Tahoma" w:cs="Tahoma"/>
          <w:sz w:val="16"/>
          <w:szCs w:val="16"/>
          <w:highlight w:val="yellow"/>
        </w:rPr>
      </w:pPr>
      <w:r w:rsidRPr="00FA05AD">
        <w:rPr>
          <w:rFonts w:ascii="Tahoma" w:eastAsia="Calibri" w:hAnsi="Tahoma" w:cs="Tahoma"/>
          <w:sz w:val="16"/>
          <w:szCs w:val="16"/>
          <w:highlight w:val="yellow"/>
        </w:rPr>
        <w:t xml:space="preserve">(w przypadku </w:t>
      </w:r>
      <w:r w:rsidRPr="00FA05AD">
        <w:rPr>
          <w:rFonts w:ascii="Tahoma" w:eastAsia="Calibri" w:hAnsi="Tahoma" w:cs="Tahoma"/>
          <w:b/>
          <w:bCs/>
          <w:sz w:val="16"/>
          <w:szCs w:val="16"/>
          <w:highlight w:val="yellow"/>
        </w:rPr>
        <w:t xml:space="preserve">niewskazania </w:t>
      </w:r>
      <w:r w:rsidRPr="00FA05AD">
        <w:rPr>
          <w:rFonts w:ascii="Tahoma" w:eastAsia="Calibri" w:hAnsi="Tahoma" w:cs="Tahoma"/>
          <w:sz w:val="16"/>
          <w:szCs w:val="16"/>
          <w:highlight w:val="yellow"/>
        </w:rPr>
        <w:t xml:space="preserve">przez Wykonawcę okresu udzielanej gwarancji, </w:t>
      </w:r>
    </w:p>
    <w:p w14:paraId="0CB2B508" w14:textId="4EAAAD42" w:rsidR="00346FE3" w:rsidRPr="00FA05AD" w:rsidRDefault="00346FE3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  <w:r w:rsidRPr="00FA05AD">
        <w:rPr>
          <w:rFonts w:ascii="Tahoma" w:eastAsia="Calibri" w:hAnsi="Tahoma" w:cs="Tahoma"/>
          <w:sz w:val="16"/>
          <w:szCs w:val="16"/>
          <w:highlight w:val="yellow"/>
        </w:rPr>
        <w:t>Zamawiający przyjmie minimalny okres udzielonej gwarancji tj. 60 miesięcy)</w:t>
      </w:r>
    </w:p>
    <w:p w14:paraId="5EDBA411" w14:textId="77777777" w:rsidR="003E004A" w:rsidRPr="00FA05AD" w:rsidRDefault="003E004A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</w:p>
    <w:p w14:paraId="244BA94F" w14:textId="77777777" w:rsidR="00A769F2" w:rsidRPr="006E3B55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8F880F2" w:rsidR="001F1AB4" w:rsidRPr="00DA0A16" w:rsidRDefault="00B12897">
      <w:pPr>
        <w:pStyle w:val="Akapitzlist"/>
        <w:numPr>
          <w:ilvl w:val="0"/>
          <w:numId w:val="108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Okres udzielonej przez nas rękojmi na wykonane roboty budowlane i usługi wynosi: 60 miesięcy (5 lat) od daty protokołu odbioru końcowego</w:t>
      </w:r>
      <w:r w:rsidR="00AF5237" w:rsidRPr="006E3B55">
        <w:rPr>
          <w:rFonts w:ascii="Tahoma" w:hAnsi="Tahoma" w:cs="Tahoma"/>
          <w:b/>
          <w:sz w:val="21"/>
          <w:szCs w:val="21"/>
        </w:rPr>
        <w:t>.</w:t>
      </w:r>
    </w:p>
    <w:p w14:paraId="671107DB" w14:textId="77777777" w:rsidR="00DA0A16" w:rsidRDefault="00DA0A16" w:rsidP="00DA0A16">
      <w:pPr>
        <w:suppressAutoHyphens/>
        <w:autoSpaceDE w:val="0"/>
        <w:spacing w:before="60" w:after="60"/>
        <w:jc w:val="both"/>
        <w:rPr>
          <w:rFonts w:ascii="Tahoma" w:hAnsi="Tahoma" w:cs="Tahoma"/>
          <w:sz w:val="21"/>
          <w:szCs w:val="21"/>
        </w:rPr>
      </w:pPr>
    </w:p>
    <w:p w14:paraId="1EDF2876" w14:textId="77777777" w:rsidR="00DA0A16" w:rsidRDefault="00DA0A16" w:rsidP="00DA0A16">
      <w:pPr>
        <w:suppressAutoHyphens/>
        <w:autoSpaceDE w:val="0"/>
        <w:spacing w:before="60" w:after="60"/>
        <w:jc w:val="both"/>
        <w:rPr>
          <w:rFonts w:ascii="Tahoma" w:hAnsi="Tahoma" w:cs="Tahoma"/>
          <w:sz w:val="21"/>
          <w:szCs w:val="21"/>
        </w:rPr>
      </w:pPr>
    </w:p>
    <w:p w14:paraId="4DF7FD6F" w14:textId="77777777" w:rsidR="00DA0A16" w:rsidRDefault="00DA0A16" w:rsidP="00DA0A16">
      <w:pPr>
        <w:suppressAutoHyphens/>
        <w:autoSpaceDE w:val="0"/>
        <w:spacing w:before="60" w:after="60"/>
        <w:jc w:val="both"/>
        <w:rPr>
          <w:rFonts w:ascii="Tahoma" w:hAnsi="Tahoma" w:cs="Tahoma"/>
          <w:sz w:val="21"/>
          <w:szCs w:val="21"/>
        </w:rPr>
      </w:pPr>
    </w:p>
    <w:p w14:paraId="64BE58CB" w14:textId="77777777" w:rsidR="00DA0A16" w:rsidRDefault="00DA0A16" w:rsidP="00DA0A16">
      <w:pPr>
        <w:suppressAutoHyphens/>
        <w:autoSpaceDE w:val="0"/>
        <w:spacing w:before="60" w:after="60"/>
        <w:jc w:val="both"/>
        <w:rPr>
          <w:rFonts w:ascii="Tahoma" w:hAnsi="Tahoma" w:cs="Tahoma"/>
          <w:sz w:val="21"/>
          <w:szCs w:val="21"/>
        </w:rPr>
      </w:pPr>
    </w:p>
    <w:p w14:paraId="2E95B464" w14:textId="77777777" w:rsidR="00DA0A16" w:rsidRDefault="00DA0A16" w:rsidP="00DA0A16">
      <w:pPr>
        <w:suppressAutoHyphens/>
        <w:autoSpaceDE w:val="0"/>
        <w:spacing w:before="60" w:after="60"/>
        <w:jc w:val="both"/>
        <w:rPr>
          <w:rFonts w:ascii="Tahoma" w:hAnsi="Tahoma" w:cs="Tahoma"/>
          <w:sz w:val="21"/>
          <w:szCs w:val="21"/>
        </w:rPr>
      </w:pPr>
    </w:p>
    <w:p w14:paraId="779C80BE" w14:textId="77777777" w:rsidR="00DA0A16" w:rsidRPr="00DA0A16" w:rsidRDefault="00DA0A16" w:rsidP="00DA0A16">
      <w:pPr>
        <w:suppressAutoHyphens/>
        <w:autoSpaceDE w:val="0"/>
        <w:spacing w:before="60" w:after="60"/>
        <w:jc w:val="both"/>
        <w:rPr>
          <w:rFonts w:ascii="Tahoma" w:hAnsi="Tahoma" w:cs="Tahoma"/>
          <w:sz w:val="21"/>
          <w:szCs w:val="21"/>
        </w:rPr>
      </w:pPr>
    </w:p>
    <w:p w14:paraId="5C127441" w14:textId="77777777" w:rsidR="00A769F2" w:rsidRPr="006E3B55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6E3B55" w:rsidRDefault="00FC7A27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eastAsia="Calibri" w:hAnsi="Tahoma" w:cs="Tahoma"/>
          <w:b/>
          <w:sz w:val="21"/>
          <w:szCs w:val="21"/>
        </w:rPr>
        <w:lastRenderedPageBreak/>
        <w:t>Oświadczam</w:t>
      </w:r>
      <w:r w:rsidR="00042616" w:rsidRPr="006E3B55">
        <w:rPr>
          <w:rFonts w:ascii="Tahoma" w:eastAsia="Calibri" w:hAnsi="Tahoma" w:cs="Tahoma"/>
          <w:b/>
          <w:sz w:val="21"/>
          <w:szCs w:val="21"/>
        </w:rPr>
        <w:t>y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, że w celu wykazania spełniania warunków udziału w postępowaniu, określonych przez </w:t>
      </w:r>
      <w:r w:rsidR="00F9431C" w:rsidRPr="006E3B55">
        <w:rPr>
          <w:rFonts w:ascii="Tahoma" w:eastAsia="Calibri" w:hAnsi="Tahoma" w:cs="Tahoma"/>
          <w:b/>
          <w:sz w:val="21"/>
          <w:szCs w:val="21"/>
        </w:rPr>
        <w:t>Zamawiającego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 w Specyfikacji Warunków Zamówienia, </w:t>
      </w:r>
      <w:r w:rsidRPr="006E3B55">
        <w:rPr>
          <w:rFonts w:ascii="Tahoma" w:hAnsi="Tahoma" w:cs="Tahoma"/>
          <w:b/>
          <w:sz w:val="21"/>
          <w:szCs w:val="21"/>
        </w:rPr>
        <w:t>nie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b/>
          <w:sz w:val="21"/>
          <w:szCs w:val="21"/>
        </w:rPr>
        <w:t>/polegam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6B6940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Cs/>
          <w:sz w:val="21"/>
          <w:szCs w:val="21"/>
          <w:vertAlign w:val="superscript"/>
        </w:rPr>
        <w:t>(niepotrzebne skreślić)</w:t>
      </w:r>
      <w:r w:rsidR="00941776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6E3B5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6888AC7B" w14:textId="77777777" w:rsidTr="00725AB2">
        <w:trPr>
          <w:tblHeader/>
        </w:trPr>
        <w:tc>
          <w:tcPr>
            <w:tcW w:w="567" w:type="dxa"/>
            <w:vAlign w:val="center"/>
          </w:tcPr>
          <w:p w14:paraId="1A8418DF" w14:textId="77777777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8BAEED7" w14:textId="48AA50FA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6B6940" w:rsidRPr="006E3B55">
              <w:t>podmiotu udostępniającego zasób Wykonawcy</w:t>
            </w:r>
          </w:p>
        </w:tc>
        <w:tc>
          <w:tcPr>
            <w:tcW w:w="3828" w:type="dxa"/>
            <w:vAlign w:val="center"/>
          </w:tcPr>
          <w:p w14:paraId="1669810E" w14:textId="54DC0FF1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Zakres (dla wskazanego podmiotu) w</w:t>
            </w:r>
            <w:r w:rsidR="001A44D5">
              <w:rPr>
                <w:rFonts w:eastAsia="Calibri"/>
                <w:lang w:eastAsia="en-US"/>
              </w:rPr>
              <w:t> </w:t>
            </w:r>
            <w:r w:rsidRPr="006E3B55">
              <w:rPr>
                <w:rFonts w:eastAsia="Calibri"/>
                <w:lang w:eastAsia="en-US"/>
              </w:rPr>
              <w:t xml:space="preserve">jakim </w:t>
            </w:r>
            <w:r w:rsidR="00F9431C" w:rsidRPr="006E3B55">
              <w:rPr>
                <w:rFonts w:eastAsia="Calibri"/>
                <w:lang w:eastAsia="en-US"/>
              </w:rPr>
              <w:t>Wykonawca</w:t>
            </w:r>
            <w:r w:rsidRPr="006E3B55">
              <w:rPr>
                <w:rFonts w:eastAsia="Calibri"/>
                <w:lang w:eastAsia="en-US"/>
              </w:rPr>
              <w:t xml:space="preserve"> polega na zasobach tego podmiotu</w:t>
            </w:r>
          </w:p>
        </w:tc>
      </w:tr>
      <w:tr w:rsidR="002D6CDB" w:rsidRPr="006E3B55" w14:paraId="70A07CB9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4DE5F0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6D7B20AB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27A14353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773956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7DDC08A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7130475F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42EEE29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9DF19C1" w14:textId="3E366D96" w:rsidR="006B1731" w:rsidRPr="006E3B55" w:rsidRDefault="00724A9B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(w przypadku </w:t>
      </w:r>
      <w:r w:rsidRPr="006E3B55">
        <w:rPr>
          <w:rFonts w:ascii="Tahoma" w:hAnsi="Tahoma" w:cs="Tahoma"/>
          <w:b/>
          <w:sz w:val="16"/>
          <w:szCs w:val="16"/>
        </w:rPr>
        <w:t>niewskazania</w:t>
      </w:r>
      <w:r w:rsidRPr="006E3B55">
        <w:rPr>
          <w:rFonts w:ascii="Tahoma" w:hAnsi="Tahoma" w:cs="Tahoma"/>
          <w:sz w:val="16"/>
          <w:szCs w:val="16"/>
        </w:rPr>
        <w:t xml:space="preserve"> podmiotu udostępniającego zasób Wykonawcy,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udostępniających).</w:t>
      </w:r>
    </w:p>
    <w:p w14:paraId="0D7C5FFF" w14:textId="77777777" w:rsidR="00A501A1" w:rsidRPr="006E3B55" w:rsidRDefault="00A501A1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0"/>
          <w:szCs w:val="10"/>
        </w:rPr>
      </w:pPr>
    </w:p>
    <w:p w14:paraId="0393BB6C" w14:textId="50E80C9A" w:rsidR="00042616" w:rsidRPr="006E3B55" w:rsidRDefault="00042616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bookmarkStart w:id="5" w:name="_Hlk71805745"/>
      <w:bookmarkStart w:id="6" w:name="_Hlk71805839"/>
      <w:r w:rsidRPr="006E3B5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b/>
          <w:sz w:val="21"/>
          <w:szCs w:val="21"/>
        </w:rPr>
        <w:t>że</w:t>
      </w:r>
      <w:r w:rsidR="009968ED" w:rsidRPr="006E3B55">
        <w:rPr>
          <w:rFonts w:ascii="Tahoma" w:hAnsi="Tahoma" w:cs="Tahoma"/>
          <w:b/>
          <w:sz w:val="21"/>
          <w:szCs w:val="21"/>
        </w:rPr>
        <w:t xml:space="preserve"> całość prac wykona</w:t>
      </w:r>
      <w:r w:rsidR="009B6006" w:rsidRPr="006E3B55">
        <w:rPr>
          <w:rFonts w:ascii="Tahoma" w:hAnsi="Tahoma" w:cs="Tahoma"/>
          <w:b/>
          <w:sz w:val="21"/>
          <w:szCs w:val="21"/>
        </w:rPr>
        <w:t>m</w:t>
      </w:r>
      <w:r w:rsidR="00FB079C" w:rsidRPr="006E3B55">
        <w:rPr>
          <w:rFonts w:ascii="Tahoma" w:hAnsi="Tahoma" w:cs="Tahoma"/>
          <w:b/>
          <w:sz w:val="21"/>
          <w:szCs w:val="21"/>
        </w:rPr>
        <w:t>y</w:t>
      </w:r>
      <w:r w:rsidR="009B6006"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9968ED" w:rsidRPr="006E3B55">
        <w:rPr>
          <w:rFonts w:ascii="Tahoma" w:hAnsi="Tahoma" w:cs="Tahoma"/>
          <w:b/>
          <w:sz w:val="21"/>
          <w:szCs w:val="21"/>
        </w:rPr>
        <w:t>si</w:t>
      </w:r>
      <w:r w:rsidR="00891965" w:rsidRPr="006E3B55">
        <w:rPr>
          <w:rFonts w:ascii="Tahoma" w:hAnsi="Tahoma" w:cs="Tahoma"/>
          <w:b/>
          <w:sz w:val="21"/>
          <w:szCs w:val="21"/>
        </w:rPr>
        <w:t>ł</w:t>
      </w:r>
      <w:r w:rsidR="009968ED" w:rsidRPr="006E3B55">
        <w:rPr>
          <w:rFonts w:ascii="Tahoma" w:hAnsi="Tahoma" w:cs="Tahoma"/>
          <w:b/>
          <w:sz w:val="21"/>
          <w:szCs w:val="21"/>
        </w:rPr>
        <w:t>ami własnymi/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A92829" w:rsidRPr="006E3B55">
        <w:rPr>
          <w:rFonts w:ascii="Tahoma" w:hAnsi="Tahoma" w:cs="Tahoma"/>
          <w:b/>
          <w:sz w:val="21"/>
          <w:szCs w:val="21"/>
        </w:rPr>
        <w:t xml:space="preserve">część </w:t>
      </w:r>
      <w:r w:rsidRPr="006E3B55">
        <w:rPr>
          <w:rFonts w:ascii="Tahoma" w:hAnsi="Tahoma" w:cs="Tahoma"/>
          <w:b/>
          <w:sz w:val="21"/>
          <w:szCs w:val="21"/>
        </w:rPr>
        <w:t>prac objęt</w:t>
      </w:r>
      <w:r w:rsidR="00A92829" w:rsidRPr="006E3B55">
        <w:rPr>
          <w:rFonts w:ascii="Tahoma" w:hAnsi="Tahoma" w:cs="Tahoma"/>
          <w:b/>
          <w:sz w:val="21"/>
          <w:szCs w:val="21"/>
        </w:rPr>
        <w:t>ych</w:t>
      </w:r>
      <w:r w:rsidRPr="006E3B55">
        <w:rPr>
          <w:rFonts w:ascii="Tahoma" w:hAnsi="Tahoma" w:cs="Tahoma"/>
          <w:b/>
          <w:sz w:val="21"/>
          <w:szCs w:val="21"/>
        </w:rPr>
        <w:t xml:space="preserve"> zamówieniem zamierzamy zlecić w podwykonawstwie następującym </w:t>
      </w:r>
      <w:r w:rsidR="009B6006" w:rsidRPr="006E3B55">
        <w:rPr>
          <w:rFonts w:ascii="Tahoma" w:hAnsi="Tahoma" w:cs="Tahoma"/>
          <w:b/>
          <w:sz w:val="21"/>
          <w:szCs w:val="21"/>
        </w:rPr>
        <w:t>P</w:t>
      </w:r>
      <w:r w:rsidRPr="006E3B55">
        <w:rPr>
          <w:rFonts w:ascii="Tahoma" w:hAnsi="Tahoma" w:cs="Tahoma"/>
          <w:b/>
          <w:sz w:val="21"/>
          <w:szCs w:val="21"/>
        </w:rPr>
        <w:t>odwykonawcom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973416" w:rsidRPr="006E3B55">
        <w:rPr>
          <w:rFonts w:ascii="Tahoma" w:hAnsi="Tahoma" w:cs="Tahoma"/>
          <w:b/>
          <w:sz w:val="21"/>
          <w:szCs w:val="21"/>
        </w:rPr>
        <w:t>:</w:t>
      </w:r>
      <w:r w:rsidRPr="006E3B55">
        <w:rPr>
          <w:rFonts w:ascii="Tahoma" w:hAnsi="Tahoma" w:cs="Tahoma"/>
          <w:b/>
          <w:sz w:val="22"/>
          <w:szCs w:val="22"/>
        </w:rPr>
        <w:t xml:space="preserve"> </w:t>
      </w:r>
      <w:r w:rsidRPr="006E3B55">
        <w:rPr>
          <w:rFonts w:ascii="Tahoma" w:hAnsi="Tahoma" w:cs="Tahoma"/>
          <w:bCs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2F866D85" w14:textId="77777777" w:rsidTr="00725AB2">
        <w:trPr>
          <w:tblHeader/>
        </w:trPr>
        <w:tc>
          <w:tcPr>
            <w:tcW w:w="567" w:type="dxa"/>
            <w:vAlign w:val="center"/>
          </w:tcPr>
          <w:bookmarkEnd w:id="5"/>
          <w:p w14:paraId="5589E0FF" w14:textId="77777777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25896A69" w14:textId="48F15CB0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9B6006" w:rsidRPr="006E3B55">
              <w:t>P</w:t>
            </w:r>
            <w:r w:rsidR="000B5DE2" w:rsidRPr="006E3B55">
              <w:t xml:space="preserve">odwykonawcy </w:t>
            </w:r>
            <w:r w:rsidR="000B5DE2" w:rsidRPr="006E3B55">
              <w:br/>
              <w:t>(o ile są znani)</w:t>
            </w:r>
          </w:p>
        </w:tc>
        <w:tc>
          <w:tcPr>
            <w:tcW w:w="3828" w:type="dxa"/>
            <w:vAlign w:val="center"/>
          </w:tcPr>
          <w:p w14:paraId="23C3F478" w14:textId="688C78B1" w:rsidR="00042616" w:rsidRPr="006E3B55" w:rsidRDefault="000B5DE2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Części zamówienia, których wykonanie </w:t>
            </w:r>
            <w:r w:rsidR="00F9431C" w:rsidRPr="006E3B55">
              <w:t>Wykonawca</w:t>
            </w:r>
            <w:r w:rsidRPr="006E3B55">
              <w:t xml:space="preserve"> zamierza powierzyć </w:t>
            </w:r>
            <w:r w:rsidR="009B6006" w:rsidRPr="006E3B55">
              <w:t>P</w:t>
            </w:r>
            <w:r w:rsidRPr="006E3B55">
              <w:t>odwykonawcom</w:t>
            </w:r>
          </w:p>
        </w:tc>
      </w:tr>
      <w:tr w:rsidR="002D6CDB" w:rsidRPr="006E3B55" w14:paraId="377357A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3245D8F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35261369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38288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4EF71161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F656A4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2B66BB87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F34FDBD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2C2DBDB2" w14:textId="705A9CA3" w:rsidR="00B12897" w:rsidRPr="006E3B55" w:rsidRDefault="000B5DE2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6"/>
          <w:szCs w:val="16"/>
        </w:rPr>
      </w:pPr>
      <w:r w:rsidRPr="006E3B55">
        <w:rPr>
          <w:rFonts w:ascii="Arial" w:hAnsi="Arial" w:cs="Arial"/>
          <w:sz w:val="16"/>
          <w:szCs w:val="16"/>
        </w:rPr>
        <w:t xml:space="preserve">(w przypadku </w:t>
      </w:r>
      <w:r w:rsidRPr="006E3B55">
        <w:rPr>
          <w:rFonts w:ascii="Arial" w:hAnsi="Arial" w:cs="Arial"/>
          <w:b/>
          <w:sz w:val="16"/>
          <w:szCs w:val="16"/>
        </w:rPr>
        <w:t xml:space="preserve">niewskazania </w:t>
      </w:r>
      <w:r w:rsidRPr="006E3B55">
        <w:rPr>
          <w:rFonts w:ascii="Arial" w:hAnsi="Arial" w:cs="Arial"/>
          <w:sz w:val="16"/>
          <w:szCs w:val="16"/>
        </w:rPr>
        <w:t xml:space="preserve">udziału </w:t>
      </w:r>
      <w:r w:rsidR="00791147" w:rsidRPr="006E3B55">
        <w:rPr>
          <w:rFonts w:ascii="Arial" w:hAnsi="Arial" w:cs="Arial"/>
          <w:sz w:val="16"/>
          <w:szCs w:val="16"/>
        </w:rPr>
        <w:t>Podwykonawców</w:t>
      </w:r>
      <w:r w:rsidRPr="006E3B55">
        <w:rPr>
          <w:rFonts w:ascii="Arial" w:hAnsi="Arial" w:cs="Arial"/>
          <w:sz w:val="16"/>
          <w:szCs w:val="16"/>
        </w:rPr>
        <w:t xml:space="preserve"> </w:t>
      </w:r>
      <w:r w:rsidR="00F9431C" w:rsidRPr="006E3B55">
        <w:rPr>
          <w:rFonts w:ascii="Arial" w:hAnsi="Arial" w:cs="Arial"/>
          <w:sz w:val="16"/>
          <w:szCs w:val="16"/>
        </w:rPr>
        <w:t>Zamawiający</w:t>
      </w:r>
      <w:r w:rsidRPr="006E3B55">
        <w:rPr>
          <w:rFonts w:ascii="Arial" w:hAnsi="Arial" w:cs="Arial"/>
          <w:sz w:val="16"/>
          <w:szCs w:val="16"/>
        </w:rPr>
        <w:t xml:space="preserve"> przyjmie, że całe zamówienie zostanie wykonane przez </w:t>
      </w:r>
      <w:r w:rsidR="00F9431C" w:rsidRPr="006E3B55">
        <w:rPr>
          <w:rFonts w:ascii="Arial" w:hAnsi="Arial" w:cs="Arial"/>
          <w:sz w:val="16"/>
          <w:szCs w:val="16"/>
        </w:rPr>
        <w:t>Wykonawcę</w:t>
      </w:r>
      <w:r w:rsidRPr="006E3B55">
        <w:rPr>
          <w:rFonts w:ascii="Arial" w:hAnsi="Arial" w:cs="Arial"/>
          <w:sz w:val="16"/>
          <w:szCs w:val="16"/>
        </w:rPr>
        <w:t>, bez udziału Podwykonawcy)</w:t>
      </w:r>
      <w:bookmarkEnd w:id="6"/>
      <w:r w:rsidR="00B12897" w:rsidRPr="006E3B55">
        <w:rPr>
          <w:rFonts w:ascii="Arial" w:hAnsi="Arial" w:cs="Arial"/>
          <w:sz w:val="16"/>
          <w:szCs w:val="16"/>
        </w:rPr>
        <w:t>.</w:t>
      </w:r>
    </w:p>
    <w:p w14:paraId="03F5097D" w14:textId="77777777" w:rsidR="00A501A1" w:rsidRPr="006E3B55" w:rsidRDefault="00A501A1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0"/>
          <w:szCs w:val="10"/>
        </w:rPr>
      </w:pPr>
    </w:p>
    <w:p w14:paraId="6CE76C18" w14:textId="5B0476E9" w:rsidR="00973416" w:rsidRPr="006E3B55" w:rsidRDefault="00973416" w:rsidP="009F687B">
      <w:pPr>
        <w:pStyle w:val="Akapitzlist"/>
        <w:numPr>
          <w:ilvl w:val="0"/>
          <w:numId w:val="109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sz w:val="16"/>
          <w:szCs w:val="16"/>
        </w:rPr>
      </w:pPr>
      <w:r w:rsidRPr="006E3B5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6E3B55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6E3B55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1D47CCA8" w14:textId="77777777" w:rsidTr="00725AB2">
        <w:trPr>
          <w:tblHeader/>
        </w:trPr>
        <w:tc>
          <w:tcPr>
            <w:tcW w:w="567" w:type="dxa"/>
            <w:vAlign w:val="center"/>
          </w:tcPr>
          <w:p w14:paraId="052AD6A6" w14:textId="77777777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7795095" w14:textId="2928B9F2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Podać pełną nazwę</w:t>
            </w:r>
            <w:r w:rsidR="003642A6" w:rsidRPr="006E3B55">
              <w:t xml:space="preserve"> Wykonawcy, spośród </w:t>
            </w:r>
            <w:r w:rsidR="00F9431C" w:rsidRPr="006E3B55">
              <w:t>Wykonawców</w:t>
            </w:r>
            <w:r w:rsidR="003642A6" w:rsidRPr="006E3B55">
              <w:t xml:space="preserve"> wspólnie ubiegających się o udzielenie zamówienia</w:t>
            </w:r>
          </w:p>
        </w:tc>
        <w:tc>
          <w:tcPr>
            <w:tcW w:w="3828" w:type="dxa"/>
            <w:vAlign w:val="center"/>
          </w:tcPr>
          <w:p w14:paraId="64153965" w14:textId="1EE95276" w:rsidR="00973416" w:rsidRPr="006E3B55" w:rsidRDefault="00B774C1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Roboty</w:t>
            </w:r>
            <w:r w:rsidR="001B1D3D" w:rsidRPr="006E3B55">
              <w:t xml:space="preserve"> budowlane</w:t>
            </w:r>
            <w:r w:rsidR="003642A6" w:rsidRPr="006E3B55">
              <w:t xml:space="preserve"> składając</w:t>
            </w:r>
            <w:r w:rsidR="00CE2B58" w:rsidRPr="006E3B55">
              <w:t>e</w:t>
            </w:r>
            <w:r w:rsidR="003642A6" w:rsidRPr="006E3B55">
              <w:t xml:space="preserve"> się na przedmiot zamówienia, któr</w:t>
            </w:r>
            <w:r w:rsidR="00CE2B58" w:rsidRPr="006E3B55">
              <w:t>e</w:t>
            </w:r>
            <w:r w:rsidR="003642A6" w:rsidRPr="006E3B55">
              <w:t xml:space="preserve"> </w:t>
            </w:r>
            <w:r w:rsidR="00CE2B58" w:rsidRPr="006E3B55">
              <w:t xml:space="preserve">zostaną </w:t>
            </w:r>
            <w:r w:rsidR="003642A6" w:rsidRPr="006E3B55">
              <w:t>wykona</w:t>
            </w:r>
            <w:r w:rsidR="00CE2B58" w:rsidRPr="006E3B55">
              <w:t>ne</w:t>
            </w:r>
            <w:r w:rsidR="003642A6" w:rsidRPr="006E3B55">
              <w:t xml:space="preserve"> przez </w:t>
            </w:r>
            <w:r w:rsidR="00F9431C" w:rsidRPr="006E3B55">
              <w:t>Wykonawcę</w:t>
            </w:r>
            <w:r w:rsidR="003642A6" w:rsidRPr="006E3B55">
              <w:t xml:space="preserve"> wskazanego </w:t>
            </w:r>
            <w:r w:rsidR="00FB17CD" w:rsidRPr="006E3B55">
              <w:br/>
            </w:r>
            <w:r w:rsidR="003642A6" w:rsidRPr="006E3B55">
              <w:t>w kol. 2</w:t>
            </w:r>
          </w:p>
        </w:tc>
      </w:tr>
      <w:tr w:rsidR="002D6CDB" w:rsidRPr="006E3B55" w14:paraId="74BA824D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6683114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3A151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8475CA8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9911DEB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3225CC0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F119670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53BB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6E3B55" w:rsidRDefault="00C53E1D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(UWAGA: pkt 9 dotyczy wyłącznie Wykonawców wspólnie ubiegających się o udzielenie zamówienia publicznego w tym także spółki cywilne)</w:t>
      </w:r>
    </w:p>
    <w:p w14:paraId="6CA12A8F" w14:textId="77777777" w:rsidR="005135B1" w:rsidRPr="006E3B55" w:rsidRDefault="005135B1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</w:p>
    <w:p w14:paraId="0A69F102" w14:textId="77777777" w:rsidR="00F8521E" w:rsidRPr="006E3B55" w:rsidRDefault="00F8521E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Czas reakcji serwisu</w:t>
      </w:r>
      <w:r w:rsidRPr="006E3B5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6E3B55" w:rsidRDefault="00F8521E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dłuższym niż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6E3B55">
        <w:rPr>
          <w:rFonts w:ascii="Tahoma" w:hAnsi="Tahoma" w:cs="Tahoma"/>
          <w:b/>
          <w:sz w:val="21"/>
          <w:szCs w:val="21"/>
        </w:rPr>
        <w:t>24</w:t>
      </w:r>
      <w:r w:rsidRPr="006E3B55">
        <w:rPr>
          <w:rFonts w:ascii="Tahoma" w:hAnsi="Tahoma" w:cs="Tahoma"/>
          <w:b/>
          <w:sz w:val="21"/>
          <w:szCs w:val="21"/>
        </w:rPr>
        <w:t xml:space="preserve"> godz. </w:t>
      </w:r>
      <w:r w:rsidRPr="006E3B55">
        <w:rPr>
          <w:rFonts w:ascii="Tahoma" w:hAnsi="Tahoma" w:cs="Tahoma"/>
          <w:sz w:val="21"/>
          <w:szCs w:val="21"/>
        </w:rPr>
        <w:t>od chwili powiadomienia.</w:t>
      </w:r>
    </w:p>
    <w:p w14:paraId="410364AF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117583B8" w14:textId="77777777" w:rsidR="0010605C" w:rsidRPr="006E3B55" w:rsidRDefault="0010605C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Warunki płatności:</w:t>
      </w:r>
    </w:p>
    <w:p w14:paraId="644AE39D" w14:textId="75FA2CD8" w:rsidR="0010605C" w:rsidRDefault="0010605C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nas bez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6E3B55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6E3B55">
        <w:rPr>
          <w:rFonts w:ascii="Tahoma" w:hAnsi="Tahoma" w:cs="Tahoma"/>
          <w:spacing w:val="-1"/>
          <w:sz w:val="19"/>
          <w:szCs w:val="19"/>
        </w:rPr>
        <w:t xml:space="preserve"> </w:t>
      </w:r>
      <w:r w:rsidRPr="006E3B55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6E3B55">
        <w:rPr>
          <w:rFonts w:ascii="Tahoma" w:hAnsi="Tahoma" w:cs="Tahoma"/>
          <w:sz w:val="21"/>
          <w:szCs w:val="21"/>
        </w:rPr>
        <w:t>SWZ</w:t>
      </w:r>
      <w:r w:rsidRPr="006E3B55">
        <w:rPr>
          <w:rFonts w:ascii="Tahoma" w:hAnsi="Tahoma" w:cs="Tahoma"/>
          <w:sz w:val="21"/>
          <w:szCs w:val="21"/>
        </w:rPr>
        <w:t>.</w:t>
      </w:r>
    </w:p>
    <w:p w14:paraId="15F5B263" w14:textId="77777777" w:rsidR="00DA0A16" w:rsidRDefault="00DA0A16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7E8FFC23" w14:textId="77777777" w:rsidR="00DA0A16" w:rsidRDefault="00DA0A16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54E4194A" w14:textId="77777777" w:rsidR="00DA0A16" w:rsidRDefault="00DA0A16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356357BE" w14:textId="77777777" w:rsidR="00DA0A16" w:rsidRDefault="00DA0A16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4401E6B4" w14:textId="77777777" w:rsidR="00DA0A16" w:rsidRPr="006E3B55" w:rsidRDefault="00DA0A16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51D22170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"/>
          <w:szCs w:val="2"/>
        </w:rPr>
      </w:pPr>
    </w:p>
    <w:p w14:paraId="5085A7A3" w14:textId="18B5CA4C" w:rsidR="0010605C" w:rsidRPr="006E3B55" w:rsidRDefault="00CD64A1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lastRenderedPageBreak/>
        <w:t>OŚWIADCZAM</w:t>
      </w:r>
      <w:r w:rsidR="0043602E" w:rsidRPr="006E3B55">
        <w:rPr>
          <w:rFonts w:ascii="Tahoma" w:hAnsi="Tahoma" w:cs="Tahoma"/>
          <w:b/>
          <w:sz w:val="21"/>
          <w:szCs w:val="21"/>
        </w:rPr>
        <w:t>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, że </w:t>
      </w:r>
      <w:r w:rsidR="00963D49" w:rsidRPr="006E3B55">
        <w:rPr>
          <w:rFonts w:ascii="Tahoma" w:hAnsi="Tahoma" w:cs="Tahoma"/>
          <w:b/>
          <w:sz w:val="21"/>
          <w:szCs w:val="21"/>
        </w:rPr>
        <w:t>WYPEŁNILIŚMY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obowiązki informacyjne przewidziane w art. 13 lub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art. 14 RODO</w:t>
      </w:r>
      <w:r w:rsidR="0010605C" w:rsidRPr="006E3B55">
        <w:rPr>
          <w:rStyle w:val="Odwoanieprzypisudolnego"/>
          <w:rFonts w:ascii="Tahoma" w:hAnsi="Tahoma" w:cs="Tahoma"/>
          <w:b/>
          <w:sz w:val="21"/>
          <w:szCs w:val="21"/>
        </w:rPr>
        <w:footnoteReference w:id="1"/>
      </w:r>
      <w:r w:rsidR="0010605C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wobec osób fizycznych, od których dane osobowe bezpośrednio lub</w:t>
      </w:r>
      <w:r w:rsidR="00732D1F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6E3B55">
        <w:rPr>
          <w:rFonts w:ascii="Tahoma" w:hAnsi="Tahoma" w:cs="Tahoma"/>
          <w:b/>
          <w:sz w:val="21"/>
          <w:szCs w:val="21"/>
        </w:rPr>
        <w:t>pozyskaliśmy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 celu ubiegania się o udzielenie zamówienia publicznego w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niniejszym postępowaniu</w:t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6E3B55" w:rsidRDefault="000C3A86" w:rsidP="00582770">
      <w:pPr>
        <w:widowControl w:val="0"/>
        <w:spacing w:before="60" w:after="60" w:line="276" w:lineRule="auto"/>
        <w:ind w:left="851" w:hanging="284"/>
        <w:rPr>
          <w:rFonts w:ascii="Tahoma" w:hAnsi="Tahoma" w:cs="Tahoma"/>
          <w:szCs w:val="20"/>
        </w:rPr>
      </w:pPr>
      <w:r w:rsidRPr="006E3B55">
        <w:rPr>
          <w:rFonts w:ascii="Tahoma" w:hAnsi="Tahoma" w:cs="Tahoma"/>
          <w:b/>
          <w:sz w:val="20"/>
          <w:szCs w:val="20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ascii="Tahoma" w:hAnsi="Tahoma" w:cs="Tahoma"/>
          <w:sz w:val="18"/>
          <w:szCs w:val="15"/>
        </w:rPr>
        <w:tab/>
      </w:r>
      <w:r w:rsidR="0010605C" w:rsidRPr="006E3B55">
        <w:rPr>
          <w:rFonts w:ascii="Tahoma" w:hAnsi="Tahoma" w:cs="Tahoma"/>
          <w:sz w:val="16"/>
          <w:szCs w:val="13"/>
        </w:rPr>
        <w:t xml:space="preserve">W </w:t>
      </w:r>
      <w:r w:rsidR="00154242" w:rsidRPr="006E3B55">
        <w:rPr>
          <w:rFonts w:ascii="Tahoma" w:hAnsi="Tahoma" w:cs="Tahoma"/>
          <w:sz w:val="16"/>
          <w:szCs w:val="13"/>
        </w:rPr>
        <w:t>przypadku,</w:t>
      </w:r>
      <w:r w:rsidR="0010605C" w:rsidRPr="006E3B55">
        <w:rPr>
          <w:rFonts w:ascii="Tahoma" w:hAnsi="Tahoma" w:cs="Tahoma"/>
          <w:sz w:val="16"/>
          <w:szCs w:val="13"/>
        </w:rPr>
        <w:t xml:space="preserve"> gdy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przekazuje danych osobowych innych niż bezpośrednio jego dotyczących lub</w:t>
      </w:r>
      <w:r w:rsidR="00823FCD" w:rsidRPr="006E3B55">
        <w:rPr>
          <w:rFonts w:ascii="Tahoma" w:hAnsi="Tahoma" w:cs="Tahoma"/>
          <w:sz w:val="16"/>
          <w:szCs w:val="13"/>
        </w:rPr>
        <w:t> </w:t>
      </w:r>
      <w:r w:rsidR="0010605C" w:rsidRPr="006E3B55">
        <w:rPr>
          <w:rFonts w:ascii="Tahoma" w:hAnsi="Tahoma" w:cs="Tahoma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składa </w:t>
      </w:r>
      <w:r w:rsidR="005F10FC" w:rsidRPr="006E3B55">
        <w:rPr>
          <w:rFonts w:ascii="Tahoma" w:hAnsi="Tahoma" w:cs="Tahoma"/>
          <w:sz w:val="16"/>
          <w:szCs w:val="13"/>
        </w:rPr>
        <w:t>powyższego</w:t>
      </w:r>
      <w:r w:rsidR="00283C02" w:rsidRPr="006E3B55">
        <w:rPr>
          <w:rFonts w:ascii="Tahoma" w:hAnsi="Tahoma" w:cs="Tahoma"/>
          <w:sz w:val="16"/>
          <w:szCs w:val="13"/>
        </w:rPr>
        <w:t xml:space="preserve"> oświadczenia i należy </w:t>
      </w:r>
      <w:r w:rsidR="0043602E" w:rsidRPr="006E3B55">
        <w:rPr>
          <w:rFonts w:ascii="Tahoma" w:hAnsi="Tahoma" w:cs="Tahoma"/>
          <w:sz w:val="16"/>
          <w:szCs w:val="13"/>
        </w:rPr>
        <w:t>j</w:t>
      </w:r>
      <w:r w:rsidR="005F10FC" w:rsidRPr="006E3B55">
        <w:rPr>
          <w:rFonts w:ascii="Tahoma" w:hAnsi="Tahoma" w:cs="Tahoma"/>
          <w:sz w:val="16"/>
          <w:szCs w:val="13"/>
        </w:rPr>
        <w:t>e</w:t>
      </w:r>
      <w:r w:rsidR="00283C02" w:rsidRPr="006E3B55">
        <w:rPr>
          <w:rFonts w:ascii="Tahoma" w:hAnsi="Tahoma" w:cs="Tahoma"/>
          <w:sz w:val="16"/>
          <w:szCs w:val="13"/>
        </w:rPr>
        <w:t xml:space="preserve"> wykreślić z</w:t>
      </w:r>
      <w:r w:rsidR="000D52DC" w:rsidRPr="006E3B55">
        <w:rPr>
          <w:rFonts w:ascii="Tahoma" w:hAnsi="Tahoma" w:cs="Tahoma"/>
          <w:sz w:val="16"/>
          <w:szCs w:val="13"/>
        </w:rPr>
        <w:t xml:space="preserve"> </w:t>
      </w:r>
      <w:r w:rsidRPr="006E3B55">
        <w:rPr>
          <w:rFonts w:ascii="Tahoma" w:hAnsi="Tahoma" w:cs="Tahoma"/>
          <w:sz w:val="16"/>
          <w:szCs w:val="13"/>
        </w:rPr>
        <w:t>formularza oferty</w:t>
      </w:r>
      <w:r w:rsidR="0010605C" w:rsidRPr="006E3B55">
        <w:rPr>
          <w:rFonts w:ascii="Tahoma" w:hAnsi="Tahoma" w:cs="Tahoma"/>
          <w:sz w:val="16"/>
          <w:szCs w:val="13"/>
        </w:rPr>
        <w:t>.</w:t>
      </w:r>
    </w:p>
    <w:p w14:paraId="015E523B" w14:textId="4B42FF28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6E3B55">
        <w:rPr>
          <w:rFonts w:ascii="Tahoma" w:hAnsi="Tahoma" w:cs="Tahoma"/>
          <w:b/>
          <w:sz w:val="21"/>
          <w:szCs w:val="21"/>
        </w:rPr>
        <w:t>p</w:t>
      </w:r>
      <w:r w:rsidR="007D42F8" w:rsidRPr="006E3B55">
        <w:rPr>
          <w:rFonts w:ascii="Tahoma" w:hAnsi="Tahoma" w:cs="Tahoma"/>
          <w:b/>
          <w:sz w:val="21"/>
          <w:szCs w:val="21"/>
        </w:rPr>
        <w:t>r</w:t>
      </w:r>
      <w:r w:rsidR="00864FE4" w:rsidRPr="006E3B55">
        <w:rPr>
          <w:rFonts w:ascii="Tahoma" w:hAnsi="Tahoma" w:cs="Tahoma"/>
          <w:b/>
          <w:sz w:val="21"/>
          <w:szCs w:val="21"/>
        </w:rPr>
        <w:t>zed</w:t>
      </w:r>
      <w:r w:rsidRPr="006E3B55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6E3B55">
        <w:rPr>
          <w:rFonts w:ascii="Tahoma" w:hAnsi="Tahoma" w:cs="Tahoma"/>
          <w:b/>
          <w:sz w:val="21"/>
          <w:szCs w:val="21"/>
        </w:rPr>
        <w:t xml:space="preserve">z </w:t>
      </w:r>
      <w:r w:rsidR="00BD2A1B" w:rsidRPr="006E3B55">
        <w:rPr>
          <w:rFonts w:ascii="Tahoma" w:hAnsi="Tahoma" w:cs="Tahoma"/>
          <w:b/>
          <w:sz w:val="22"/>
          <w:szCs w:val="22"/>
        </w:rPr>
        <w:t xml:space="preserve">Zespołem Szkół </w:t>
      </w:r>
      <w:r w:rsidR="0040028A">
        <w:rPr>
          <w:rFonts w:ascii="Tahoma" w:hAnsi="Tahoma" w:cs="Tahoma"/>
          <w:b/>
          <w:sz w:val="22"/>
          <w:szCs w:val="22"/>
        </w:rPr>
        <w:t xml:space="preserve">Nr </w:t>
      </w:r>
      <w:r w:rsidR="001A44D5">
        <w:rPr>
          <w:rFonts w:ascii="Tahoma" w:hAnsi="Tahoma" w:cs="Tahoma"/>
          <w:b/>
          <w:sz w:val="22"/>
          <w:szCs w:val="22"/>
        </w:rPr>
        <w:t>3</w:t>
      </w:r>
      <w:r w:rsidR="0040028A">
        <w:rPr>
          <w:rFonts w:ascii="Tahoma" w:hAnsi="Tahoma" w:cs="Tahoma"/>
          <w:b/>
          <w:sz w:val="22"/>
          <w:szCs w:val="22"/>
        </w:rPr>
        <w:t xml:space="preserve"> im.</w:t>
      </w:r>
      <w:r w:rsidR="001A44D5" w:rsidRPr="001A44D5">
        <w:rPr>
          <w:rFonts w:ascii="Tahoma" w:hAnsi="Tahoma" w:cs="Tahoma"/>
          <w:b/>
          <w:sz w:val="22"/>
          <w:szCs w:val="22"/>
        </w:rPr>
        <w:t xml:space="preserve"> Mikołaja Reja</w:t>
      </w:r>
      <w:r w:rsidR="00BD2A1B" w:rsidRPr="006E3B55">
        <w:rPr>
          <w:rFonts w:ascii="Tahoma" w:hAnsi="Tahoma" w:cs="Tahoma"/>
          <w:b/>
          <w:sz w:val="22"/>
          <w:szCs w:val="22"/>
        </w:rPr>
        <w:t xml:space="preserve"> w</w:t>
      </w:r>
      <w:r w:rsidR="00207AF0">
        <w:rPr>
          <w:rFonts w:ascii="Tahoma" w:hAnsi="Tahoma" w:cs="Tahoma"/>
          <w:b/>
          <w:sz w:val="22"/>
          <w:szCs w:val="22"/>
        </w:rPr>
        <w:t> </w:t>
      </w:r>
      <w:r w:rsidR="00BD2A1B" w:rsidRPr="006E3B55">
        <w:rPr>
          <w:rFonts w:ascii="Tahoma" w:hAnsi="Tahoma" w:cs="Tahoma"/>
          <w:b/>
          <w:sz w:val="22"/>
          <w:szCs w:val="22"/>
        </w:rPr>
        <w:t>Kędzierzynie-Koźlu</w:t>
      </w:r>
      <w:r w:rsidR="00CF114D" w:rsidRPr="006E3B55">
        <w:rPr>
          <w:rFonts w:ascii="Tahoma" w:hAnsi="Tahoma" w:cs="Tahoma"/>
          <w:b/>
          <w:sz w:val="21"/>
          <w:szCs w:val="21"/>
        </w:rPr>
        <w:t xml:space="preserve">, </w:t>
      </w:r>
      <w:r w:rsidRPr="006E3B55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6E3B55">
        <w:rPr>
          <w:rFonts w:ascii="Tahoma" w:hAnsi="Tahoma" w:cs="Tahoma"/>
          <w:b/>
          <w:sz w:val="21"/>
          <w:szCs w:val="21"/>
        </w:rPr>
        <w:t>rękojmi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1A8560AD" w14:textId="1970D4F8" w:rsidR="00F43C76" w:rsidRPr="002E35A1" w:rsidRDefault="00F43C76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2E35A1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2E35A1">
        <w:rPr>
          <w:rFonts w:ascii="Tahoma" w:hAnsi="Tahoma" w:cs="Tahoma"/>
          <w:b/>
          <w:sz w:val="21"/>
          <w:szCs w:val="21"/>
        </w:rPr>
        <w:t xml:space="preserve">z </w:t>
      </w:r>
      <w:r w:rsidR="0040028A" w:rsidRPr="002E35A1">
        <w:rPr>
          <w:rFonts w:ascii="Tahoma" w:hAnsi="Tahoma" w:cs="Tahoma"/>
          <w:b/>
          <w:sz w:val="22"/>
          <w:szCs w:val="22"/>
        </w:rPr>
        <w:t xml:space="preserve">Zespołem Szkół Nr </w:t>
      </w:r>
      <w:r w:rsidR="00270779">
        <w:rPr>
          <w:rFonts w:ascii="Tahoma" w:hAnsi="Tahoma" w:cs="Tahoma"/>
          <w:b/>
          <w:sz w:val="22"/>
          <w:szCs w:val="22"/>
        </w:rPr>
        <w:t>3</w:t>
      </w:r>
      <w:r w:rsidR="0040028A" w:rsidRPr="002E35A1">
        <w:rPr>
          <w:rFonts w:ascii="Tahoma" w:hAnsi="Tahoma" w:cs="Tahoma"/>
          <w:b/>
          <w:sz w:val="22"/>
          <w:szCs w:val="22"/>
        </w:rPr>
        <w:t xml:space="preserve"> im. </w:t>
      </w:r>
      <w:r w:rsidR="001A44D5" w:rsidRPr="001A44D5">
        <w:rPr>
          <w:rFonts w:ascii="Tahoma" w:hAnsi="Tahoma" w:cs="Tahoma"/>
          <w:b/>
          <w:sz w:val="22"/>
          <w:szCs w:val="22"/>
        </w:rPr>
        <w:t xml:space="preserve">Mikołaja Reja </w:t>
      </w:r>
      <w:r w:rsidR="0040028A" w:rsidRPr="002E35A1">
        <w:rPr>
          <w:rFonts w:ascii="Tahoma" w:hAnsi="Tahoma" w:cs="Tahoma"/>
          <w:b/>
          <w:sz w:val="22"/>
          <w:szCs w:val="22"/>
        </w:rPr>
        <w:t>w</w:t>
      </w:r>
      <w:r w:rsidR="001A44D5">
        <w:rPr>
          <w:rFonts w:ascii="Tahoma" w:hAnsi="Tahoma" w:cs="Tahoma"/>
          <w:b/>
          <w:sz w:val="22"/>
          <w:szCs w:val="22"/>
        </w:rPr>
        <w:t> </w:t>
      </w:r>
      <w:r w:rsidR="0040028A" w:rsidRPr="002E35A1">
        <w:rPr>
          <w:rFonts w:ascii="Tahoma" w:hAnsi="Tahoma" w:cs="Tahoma"/>
          <w:b/>
          <w:sz w:val="22"/>
          <w:szCs w:val="22"/>
        </w:rPr>
        <w:t>Kędzierzynie-Koźlu</w:t>
      </w:r>
      <w:r w:rsidR="002A0125" w:rsidRPr="002E35A1">
        <w:rPr>
          <w:rFonts w:ascii="Tahoma" w:hAnsi="Tahoma" w:cs="Tahoma"/>
          <w:b/>
          <w:sz w:val="21"/>
          <w:szCs w:val="21"/>
        </w:rPr>
        <w:t>,</w:t>
      </w:r>
      <w:r w:rsidR="00CF114D" w:rsidRPr="002E35A1">
        <w:rPr>
          <w:rFonts w:ascii="Tahoma" w:hAnsi="Tahoma" w:cs="Tahoma"/>
          <w:b/>
          <w:sz w:val="21"/>
          <w:szCs w:val="21"/>
        </w:rPr>
        <w:t xml:space="preserve"> </w:t>
      </w:r>
      <w:r w:rsidRPr="002E35A1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2E35A1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 w:rsidRPr="002E35A1">
        <w:rPr>
          <w:rFonts w:ascii="Tahoma" w:hAnsi="Tahoma" w:cs="Tahoma"/>
          <w:b/>
          <w:sz w:val="21"/>
          <w:szCs w:val="21"/>
        </w:rPr>
        <w:t> </w:t>
      </w:r>
      <w:r w:rsidR="00AC4B4B" w:rsidRPr="002E35A1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2E35A1">
        <w:rPr>
          <w:rFonts w:ascii="Tahoma" w:hAnsi="Tahoma" w:cs="Tahoma"/>
          <w:b/>
          <w:sz w:val="21"/>
          <w:szCs w:val="21"/>
        </w:rPr>
        <w:t>.</w:t>
      </w:r>
    </w:p>
    <w:p w14:paraId="09DA8C04" w14:textId="40105556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6E3B55">
        <w:rPr>
          <w:rFonts w:ascii="Tahoma" w:hAnsi="Tahoma" w:cs="Tahoma"/>
          <w:b/>
          <w:sz w:val="21"/>
          <w:szCs w:val="21"/>
        </w:rPr>
        <w:t>projektowanymi</w:t>
      </w:r>
      <w:r w:rsidRPr="006E3B55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6E3B55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6E3B55">
        <w:rPr>
          <w:rFonts w:ascii="Tahoma" w:hAnsi="Tahoma" w:cs="Tahoma"/>
          <w:b/>
          <w:sz w:val="21"/>
          <w:szCs w:val="21"/>
        </w:rPr>
        <w:t>tj.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6E3B55">
        <w:rPr>
          <w:rFonts w:ascii="Tahoma" w:hAnsi="Tahoma" w:cs="Tahoma"/>
          <w:b/>
          <w:sz w:val="21"/>
          <w:szCs w:val="21"/>
        </w:rPr>
        <w:t>N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6E3B55">
        <w:rPr>
          <w:rFonts w:ascii="Tahoma" w:hAnsi="Tahoma" w:cs="Tahoma"/>
          <w:b/>
          <w:sz w:val="21"/>
          <w:szCs w:val="21"/>
        </w:rPr>
        <w:t>7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>, w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6E3B55">
        <w:rPr>
          <w:rFonts w:ascii="Tahoma" w:hAnsi="Tahoma" w:cs="Tahoma"/>
          <w:b/>
          <w:sz w:val="21"/>
          <w:szCs w:val="21"/>
        </w:rPr>
        <w:t>Zamawiającego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6E3B55">
        <w:rPr>
          <w:rFonts w:ascii="Tahoma" w:hAnsi="Tahoma" w:cs="Tahoma"/>
          <w:b/>
          <w:sz w:val="21"/>
          <w:szCs w:val="21"/>
        </w:rPr>
        <w:t>S</w:t>
      </w:r>
      <w:r w:rsidRPr="006E3B55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6E3B55">
        <w:rPr>
          <w:rFonts w:ascii="Tahoma" w:hAnsi="Tahoma" w:cs="Tahoma"/>
          <w:b/>
          <w:sz w:val="21"/>
          <w:szCs w:val="21"/>
        </w:rPr>
        <w:t>W</w:t>
      </w:r>
      <w:r w:rsidRPr="006E3B55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6E3B55">
        <w:rPr>
          <w:rFonts w:ascii="Tahoma" w:hAnsi="Tahoma" w:cs="Tahoma"/>
          <w:b/>
          <w:sz w:val="21"/>
          <w:szCs w:val="21"/>
        </w:rPr>
        <w:t>Z</w:t>
      </w:r>
      <w:r w:rsidRPr="006E3B55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6E3B55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6E3B55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6E3B55">
        <w:rPr>
          <w:rFonts w:ascii="Tahoma" w:hAnsi="Tahoma" w:cs="Tahoma"/>
          <w:sz w:val="21"/>
          <w:szCs w:val="21"/>
        </w:rPr>
        <w:t>zeznań oraz ze świadomością odpowiedzialności za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="001471F0" w:rsidRPr="006E3B55">
        <w:rPr>
          <w:rFonts w:ascii="Tahoma" w:hAnsi="Tahoma" w:cs="Tahoma"/>
          <w:sz w:val="21"/>
          <w:szCs w:val="21"/>
        </w:rPr>
        <w:t>poświadczenie nieprawdy w dokumentach w celu uzyskania zamówienia publicznego</w:t>
      </w:r>
      <w:r w:rsidRPr="006E3B55">
        <w:rPr>
          <w:rFonts w:ascii="Tahoma" w:hAnsi="Tahoma" w:cs="Tahoma"/>
          <w:sz w:val="21"/>
          <w:szCs w:val="21"/>
        </w:rPr>
        <w:t xml:space="preserve"> </w:t>
      </w:r>
      <w:r w:rsidR="00332624" w:rsidRPr="006E3B55">
        <w:rPr>
          <w:rFonts w:ascii="Tahoma" w:hAnsi="Tahoma" w:cs="Tahoma"/>
          <w:sz w:val="21"/>
          <w:szCs w:val="21"/>
        </w:rPr>
        <w:br/>
      </w:r>
      <w:r w:rsidRPr="006E3B55">
        <w:rPr>
          <w:rFonts w:ascii="Tahoma" w:hAnsi="Tahoma" w:cs="Tahoma"/>
          <w:sz w:val="21"/>
          <w:szCs w:val="21"/>
        </w:rPr>
        <w:t>(</w:t>
      </w:r>
      <w:r w:rsidR="00650BEF" w:rsidRPr="006E3B55">
        <w:rPr>
          <w:rFonts w:ascii="Tahoma" w:hAnsi="Tahoma" w:cs="Tahoma"/>
          <w:sz w:val="21"/>
          <w:szCs w:val="21"/>
        </w:rPr>
        <w:t>art.</w:t>
      </w:r>
      <w:r w:rsidRPr="006E3B55">
        <w:rPr>
          <w:rFonts w:ascii="Tahoma" w:hAnsi="Tahoma" w:cs="Tahoma"/>
          <w:sz w:val="21"/>
          <w:szCs w:val="21"/>
        </w:rPr>
        <w:t xml:space="preserve"> 233 §1 i</w:t>
      </w:r>
      <w:r w:rsidR="00F65F55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297 §1 Kodeksu Karnego).</w:t>
      </w:r>
    </w:p>
    <w:p w14:paraId="557DCC2F" w14:textId="7BBD79A2" w:rsidR="00062AF2" w:rsidRPr="006E3B55" w:rsidRDefault="00062AF2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6E3B55">
        <w:rPr>
          <w:rFonts w:ascii="Tahoma" w:hAnsi="Tahoma" w:cs="Tahoma"/>
          <w:sz w:val="21"/>
          <w:szCs w:val="21"/>
        </w:rPr>
        <w:t>………………….</w:t>
      </w:r>
      <w:r w:rsidRPr="006E3B55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6E3B55">
        <w:rPr>
          <w:rFonts w:ascii="Tahoma" w:hAnsi="Tahoma" w:cs="Tahoma"/>
          <w:sz w:val="21"/>
          <w:szCs w:val="21"/>
        </w:rPr>
        <w:t>…………………….,</w:t>
      </w:r>
      <w:r w:rsidRPr="006E3B55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6E3B55">
        <w:rPr>
          <w:rFonts w:ascii="Tahoma" w:hAnsi="Tahoma" w:cs="Tahoma"/>
          <w:sz w:val="21"/>
          <w:szCs w:val="21"/>
        </w:rPr>
        <w:t>ę</w:t>
      </w:r>
      <w:r w:rsidRPr="006E3B55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6E3B55" w:rsidRDefault="00062AF2" w:rsidP="009F687B">
      <w:pPr>
        <w:tabs>
          <w:tab w:val="left" w:pos="0"/>
        </w:tabs>
        <w:spacing w:before="120" w:after="12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6E3B55">
        <w:rPr>
          <w:rFonts w:ascii="Tahoma" w:hAnsi="Tahoma" w:cs="Tahoma"/>
          <w:sz w:val="21"/>
          <w:szCs w:val="21"/>
        </w:rPr>
        <w:t>zastrzeżone</w:t>
      </w:r>
      <w:r w:rsidRPr="006E3B55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(proszę wykazać, iż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>zastrzeżone informacje stanowią tajemnicę przedsiębiorstwa):</w:t>
      </w:r>
    </w:p>
    <w:p w14:paraId="1AA56B88" w14:textId="77777777" w:rsidR="005D6257" w:rsidRPr="006E3B55" w:rsidRDefault="00A70074" w:rsidP="009F687B">
      <w:pPr>
        <w:pStyle w:val="Akapitzlist"/>
        <w:numPr>
          <w:ilvl w:val="0"/>
          <w:numId w:val="80"/>
        </w:numPr>
        <w:spacing w:before="60" w:after="60"/>
        <w:ind w:left="993" w:hanging="426"/>
        <w:contextualSpacing w:val="0"/>
        <w:jc w:val="both"/>
      </w:pPr>
      <w:r w:rsidRPr="006E3B55">
        <w:t>……………………………………………………..</w:t>
      </w:r>
    </w:p>
    <w:p w14:paraId="44692477" w14:textId="65825B25" w:rsidR="00E52E4F" w:rsidRPr="006E3B55" w:rsidRDefault="00E52E4F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1"/>
          <w:szCs w:val="21"/>
        </w:rPr>
        <w:t>Integralną część oferty stanowią n/w załączniki:</w:t>
      </w:r>
      <w:r w:rsidRPr="006E3B55">
        <w:rPr>
          <w:rFonts w:ascii="Tahoma" w:hAnsi="Tahoma" w:cs="Tahoma"/>
          <w:b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(</w:t>
      </w:r>
      <w:r w:rsidRPr="006E3B55">
        <w:rPr>
          <w:rFonts w:ascii="Tahoma" w:hAnsi="Tahoma" w:cs="Tahoma"/>
          <w:b/>
          <w:sz w:val="16"/>
          <w:szCs w:val="16"/>
        </w:rPr>
        <w:t xml:space="preserve">wyszczególnia obowiązkowo </w:t>
      </w:r>
      <w:r w:rsidR="00F9431C" w:rsidRPr="006E3B55">
        <w:rPr>
          <w:rFonts w:ascii="Tahoma" w:hAnsi="Tahoma" w:cs="Tahoma"/>
          <w:b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10A8CACA" w14:textId="77777777" w:rsidR="0029354F" w:rsidRPr="006E3B55" w:rsidRDefault="00E52E4F" w:rsidP="009F687B">
      <w:pPr>
        <w:pStyle w:val="Akapitzlist"/>
        <w:numPr>
          <w:ilvl w:val="0"/>
          <w:numId w:val="81"/>
        </w:numPr>
        <w:spacing w:before="60" w:after="60"/>
        <w:ind w:left="993" w:hanging="426"/>
        <w:contextualSpacing w:val="0"/>
        <w:jc w:val="both"/>
      </w:pPr>
      <w:r w:rsidRPr="006E3B55">
        <w:rPr>
          <w:rFonts w:ascii="Tahoma" w:hAnsi="Tahoma" w:cs="Tahoma"/>
        </w:rPr>
        <w:t>…………………………………………</w:t>
      </w:r>
      <w:r w:rsidR="0029354F" w:rsidRPr="006E3B55">
        <w:t>……</w:t>
      </w:r>
    </w:p>
    <w:p w14:paraId="36786DE4" w14:textId="77777777" w:rsidR="0029354F" w:rsidRPr="006E3B55" w:rsidRDefault="0029354F" w:rsidP="009F687B">
      <w:pPr>
        <w:pStyle w:val="Akapitzlist"/>
        <w:numPr>
          <w:ilvl w:val="0"/>
          <w:numId w:val="81"/>
        </w:numPr>
        <w:spacing w:before="60" w:after="60"/>
        <w:ind w:left="992" w:hanging="425"/>
        <w:contextualSpacing w:val="0"/>
        <w:jc w:val="both"/>
      </w:pPr>
      <w:r w:rsidRPr="006E3B55">
        <w:t>……………………………………………………..</w:t>
      </w:r>
    </w:p>
    <w:p w14:paraId="75695FD5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</w:t>
      </w:r>
      <w:r w:rsidR="0099052A"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.............</w:t>
      </w:r>
      <w:r w:rsidR="001B296E" w:rsidRPr="006E3B55">
        <w:rPr>
          <w:rFonts w:ascii="Tahoma" w:hAnsi="Tahoma" w:cs="Tahoma"/>
          <w:sz w:val="20"/>
          <w:szCs w:val="20"/>
        </w:rPr>
        <w:t>........</w:t>
      </w:r>
      <w:r w:rsidRPr="006E3B55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6E3B55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rejestrowym/</w:t>
      </w:r>
    </w:p>
    <w:p w14:paraId="023AB030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6E3B55">
        <w:rPr>
          <w:rFonts w:ascii="Tahoma" w:hAnsi="Tahoma" w:cs="Tahoma"/>
          <w:sz w:val="16"/>
          <w:szCs w:val="16"/>
          <w:vertAlign w:val="superscript"/>
        </w:rPr>
        <w:t>)</w:t>
      </w:r>
      <w:r w:rsidRPr="006E3B55">
        <w:rPr>
          <w:rFonts w:ascii="Tahoma" w:hAnsi="Tahoma" w:cs="Tahoma"/>
          <w:sz w:val="16"/>
          <w:szCs w:val="16"/>
        </w:rPr>
        <w:t>niepotrzebne skreślić</w:t>
      </w:r>
    </w:p>
    <w:p w14:paraId="2085C4A8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6D622BF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FFFCF55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23ACEC80" w14:textId="17FC558B" w:rsidR="00FF5885" w:rsidRPr="006E3B55" w:rsidRDefault="001B296E" w:rsidP="00DA0A16">
      <w:pPr>
        <w:spacing w:line="276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  <w:r w:rsidR="00C048C9" w:rsidRPr="006E3B55">
        <w:rPr>
          <w:rFonts w:ascii="Tahoma" w:hAnsi="Tahoma" w:cs="Tahoma"/>
          <w:b/>
          <w:sz w:val="20"/>
          <w:szCs w:val="20"/>
        </w:rPr>
        <w:br w:type="page"/>
      </w:r>
    </w:p>
    <w:p w14:paraId="289BB51A" w14:textId="3135C629" w:rsidR="00972FD1" w:rsidRPr="006E3B55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>DRUK Nr 1</w:t>
      </w:r>
    </w:p>
    <w:p w14:paraId="787F6130" w14:textId="781340BC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72F782A3" w14:textId="270DFDB4" w:rsidR="00972FD1" w:rsidRPr="006E3B55" w:rsidRDefault="00972FD1" w:rsidP="00582770">
      <w:pPr>
        <w:tabs>
          <w:tab w:val="left" w:pos="0"/>
        </w:tabs>
        <w:spacing w:before="20" w:after="20" w:line="276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BD003C" w:rsidRPr="006E3B55">
        <w:rPr>
          <w:rFonts w:ascii="Tahoma" w:hAnsi="Tahoma" w:cs="Tahoma"/>
          <w:b/>
          <w:sz w:val="18"/>
          <w:szCs w:val="18"/>
        </w:rPr>
        <w:t>ch</w:t>
      </w:r>
      <w:r w:rsidRPr="006E3B55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…………….</w:t>
      </w:r>
    </w:p>
    <w:p w14:paraId="1C5BA0C0" w14:textId="77777777" w:rsidR="00972FD1" w:rsidRPr="006E3B55" w:rsidRDefault="00972FD1" w:rsidP="005135B1">
      <w:pPr>
        <w:tabs>
          <w:tab w:val="left" w:pos="0"/>
        </w:tabs>
        <w:spacing w:before="20" w:after="20" w:line="276" w:lineRule="auto"/>
        <w:jc w:val="both"/>
        <w:rPr>
          <w:rFonts w:ascii="Arial" w:hAnsi="Arial" w:cs="Arial"/>
          <w:sz w:val="18"/>
          <w:szCs w:val="18"/>
        </w:rPr>
      </w:pPr>
    </w:p>
    <w:p w14:paraId="0232B135" w14:textId="5B420F47" w:rsidR="00972FD1" w:rsidRPr="006E3B55" w:rsidRDefault="00972FD1" w:rsidP="00582770">
      <w:pPr>
        <w:tabs>
          <w:tab w:val="left" w:pos="0"/>
        </w:tabs>
        <w:spacing w:before="20" w:after="20"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5F55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6DC4EE5B" w14:textId="77777777" w:rsidR="00972FD1" w:rsidRPr="006E3B55" w:rsidRDefault="00972FD1" w:rsidP="005135B1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6F90A6E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48096B6D" w14:textId="2A73331E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bookmarkStart w:id="7" w:name="_Hlk71875231"/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5135B1" w:rsidRPr="006E3B55">
        <w:rPr>
          <w:rFonts w:ascii="Tahoma" w:hAnsi="Tahoma" w:cs="Tahoma"/>
          <w:sz w:val="18"/>
          <w:szCs w:val="18"/>
          <w:lang w:val="en-US"/>
        </w:rPr>
        <w:t>,</w:t>
      </w:r>
      <w:r w:rsidR="006B1D59"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E202CF" w:rsidRPr="006E3B55">
        <w:rPr>
          <w:rFonts w:ascii="Tahoma" w:hAnsi="Tahoma" w:cs="Tahoma"/>
          <w:sz w:val="18"/>
          <w:szCs w:val="18"/>
          <w:lang w:val="en-US"/>
        </w:rPr>
        <w:t xml:space="preserve">Nr </w:t>
      </w:r>
      <w:r w:rsidRPr="006E3B55">
        <w:rPr>
          <w:rFonts w:ascii="Tahoma" w:hAnsi="Tahoma" w:cs="Tahoma"/>
          <w:sz w:val="18"/>
          <w:szCs w:val="18"/>
          <w:lang w:val="en-US"/>
        </w:rPr>
        <w:t>KRS/CEiDG: ……………………</w:t>
      </w:r>
      <w:bookmarkEnd w:id="7"/>
    </w:p>
    <w:p w14:paraId="0FB632F0" w14:textId="77777777" w:rsidR="005135B1" w:rsidRPr="006E3B55" w:rsidRDefault="005135B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8"/>
          <w:szCs w:val="28"/>
          <w:lang w:val="en-US" w:eastAsia="en-US"/>
        </w:rPr>
      </w:pPr>
    </w:p>
    <w:p w14:paraId="5F9203AD" w14:textId="6DE545DD" w:rsidR="00091446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1089EC12" w14:textId="3C9F425E" w:rsidR="00091446" w:rsidRPr="006E3B55" w:rsidRDefault="00091446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52DA12D6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7034D6DB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</w:p>
    <w:p w14:paraId="236D9D8C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5864DEC9" w14:textId="4017FD6F" w:rsidR="00CA2396" w:rsidRPr="006E3B55" w:rsidRDefault="00972FD1" w:rsidP="005135B1">
      <w:pPr>
        <w:spacing w:before="20" w:after="20" w:line="276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E105F3C" w14:textId="156C95BC" w:rsidR="008B7A35" w:rsidRPr="006E3B55" w:rsidRDefault="00857AEE" w:rsidP="00BD2A1B">
      <w:pPr>
        <w:spacing w:before="20" w:after="20" w:line="276" w:lineRule="auto"/>
        <w:jc w:val="center"/>
        <w:rPr>
          <w:rFonts w:ascii="Tahoma" w:hAnsi="Tahoma" w:cs="Tahoma"/>
          <w:b/>
          <w:bCs/>
          <w:sz w:val="10"/>
          <w:szCs w:val="10"/>
        </w:rPr>
      </w:pPr>
      <w:r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</w:p>
    <w:p w14:paraId="4E929B1A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69550524" w14:textId="77777777" w:rsidR="00972FD1" w:rsidRPr="006E3B55" w:rsidRDefault="00972FD1" w:rsidP="005135B1">
      <w:pPr>
        <w:tabs>
          <w:tab w:val="left" w:pos="0"/>
          <w:tab w:val="left" w:pos="2977"/>
        </w:tabs>
        <w:spacing w:before="20" w:after="2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7DB327F7" w14:textId="482FD387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D113287" w14:textId="3095C83E" w:rsidR="00972FD1" w:rsidRPr="006E3B55" w:rsidRDefault="00972FD1" w:rsidP="009F687B">
      <w:pPr>
        <w:spacing w:before="20" w:after="20" w:line="276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77CC525C" w14:textId="4A2A913B" w:rsidR="00972FD1" w:rsidRPr="006E3B55" w:rsidRDefault="00972FD1" w:rsidP="009F687B">
      <w:pPr>
        <w:spacing w:before="20" w:after="2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aktualne, zgodne z prawdą i zostały przedstawione z</w:t>
      </w:r>
      <w:r w:rsidR="00E6772A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74809425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6"/>
          <w:szCs w:val="6"/>
          <w:lang w:eastAsia="en-US"/>
        </w:rPr>
      </w:pPr>
    </w:p>
    <w:p w14:paraId="03C0520C" w14:textId="0016A7DC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6E3B55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6E3B55">
        <w:rPr>
          <w:rFonts w:ascii="Tahoma" w:eastAsia="Calibri" w:hAnsi="Tahoma" w:cs="Tahoma"/>
          <w:b/>
          <w:lang w:eastAsia="en-US"/>
        </w:rPr>
        <w:t>Zamawiającego</w:t>
      </w:r>
      <w:r w:rsidRPr="006E3B55">
        <w:rPr>
          <w:rFonts w:ascii="Tahoma" w:eastAsia="Calibri" w:hAnsi="Tahoma" w:cs="Tahoma"/>
          <w:b/>
          <w:lang w:eastAsia="en-US"/>
        </w:rPr>
        <w:t xml:space="preserve"> w SWZ i opisane w:</w:t>
      </w:r>
    </w:p>
    <w:p w14:paraId="308B02CC" w14:textId="77777777" w:rsidR="00972FD1" w:rsidRPr="006E3B55" w:rsidRDefault="00972FD1" w:rsidP="00582770">
      <w:pPr>
        <w:numPr>
          <w:ilvl w:val="1"/>
          <w:numId w:val="84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10.4 SWZ*</w:t>
      </w:r>
    </w:p>
    <w:p w14:paraId="5FF72233" w14:textId="77777777" w:rsidR="00972FD1" w:rsidRPr="006E3B55" w:rsidRDefault="00972FD1" w:rsidP="00582770">
      <w:pPr>
        <w:numPr>
          <w:ilvl w:val="1"/>
          <w:numId w:val="84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10.5 SWZ*</w:t>
      </w:r>
    </w:p>
    <w:p w14:paraId="26E7F36B" w14:textId="77777777" w:rsidR="00972FD1" w:rsidRPr="006E3B55" w:rsidRDefault="00972FD1" w:rsidP="00582770">
      <w:pPr>
        <w:spacing w:before="20" w:after="20" w:line="276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* </w:t>
      </w:r>
      <w:r w:rsidRPr="009F687B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6E3B55">
        <w:rPr>
          <w:rFonts w:ascii="Tahoma" w:hAnsi="Tahoma" w:cs="Tahoma"/>
          <w:sz w:val="18"/>
          <w:szCs w:val="18"/>
        </w:rPr>
        <w:t>:</w:t>
      </w:r>
    </w:p>
    <w:p w14:paraId="2B721123" w14:textId="03270A7E" w:rsidR="00972FD1" w:rsidRPr="006E3B55" w:rsidRDefault="00F9431C" w:rsidP="00582770">
      <w:pPr>
        <w:numPr>
          <w:ilvl w:val="0"/>
          <w:numId w:val="83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Wykonawca</w:t>
      </w:r>
      <w:r w:rsidR="00972FD1" w:rsidRPr="006E3B55">
        <w:rPr>
          <w:rFonts w:ascii="Tahoma" w:hAnsi="Tahoma" w:cs="Tahoma"/>
          <w:sz w:val="18"/>
          <w:szCs w:val="18"/>
        </w:rPr>
        <w:t xml:space="preserve">, </w:t>
      </w:r>
    </w:p>
    <w:p w14:paraId="52082735" w14:textId="5CAAD28F" w:rsidR="00972FD1" w:rsidRPr="001B0DED" w:rsidRDefault="00972FD1" w:rsidP="00582770">
      <w:pPr>
        <w:numPr>
          <w:ilvl w:val="0"/>
          <w:numId w:val="83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jeden z </w:t>
      </w:r>
      <w:r w:rsidR="00F9431C" w:rsidRPr="006E3B55">
        <w:rPr>
          <w:rFonts w:ascii="Tahoma" w:hAnsi="Tahoma" w:cs="Tahoma"/>
          <w:sz w:val="18"/>
          <w:szCs w:val="18"/>
        </w:rPr>
        <w:t>Wykonawców</w:t>
      </w:r>
      <w:r w:rsidRPr="006E3B55">
        <w:rPr>
          <w:rFonts w:ascii="Tahoma" w:hAnsi="Tahoma" w:cs="Tahoma"/>
          <w:sz w:val="18"/>
          <w:szCs w:val="18"/>
        </w:rPr>
        <w:t xml:space="preserve"> wspólnie ubiegających się o udzielenie zamówienia składający oświadczenie, </w:t>
      </w:r>
    </w:p>
    <w:p w14:paraId="0943B37B" w14:textId="77777777" w:rsidR="001B0DED" w:rsidRPr="00FA05AD" w:rsidRDefault="001B0DED" w:rsidP="001B0DED">
      <w:pPr>
        <w:suppressAutoHyphens/>
        <w:spacing w:before="20" w:after="20" w:line="276" w:lineRule="auto"/>
        <w:ind w:left="357"/>
        <w:rPr>
          <w:rFonts w:ascii="Tahoma" w:hAnsi="Tahoma" w:cs="Tahoma"/>
          <w:sz w:val="18"/>
          <w:szCs w:val="18"/>
        </w:rPr>
      </w:pPr>
    </w:p>
    <w:p w14:paraId="0C3F0BD1" w14:textId="77777777" w:rsidR="001B0DED" w:rsidRPr="00FA05AD" w:rsidRDefault="001B0DED" w:rsidP="001B0DED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69B5012D" w14:textId="77777777" w:rsidR="001B0DED" w:rsidRPr="00FA05AD" w:rsidRDefault="001B0DED">
      <w:pPr>
        <w:pStyle w:val="Akapitzlist"/>
        <w:numPr>
          <w:ilvl w:val="2"/>
          <w:numId w:val="174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Numer certyfikatu i oznaczenie: ………………………………………………………………………………………………</w:t>
      </w:r>
    </w:p>
    <w:p w14:paraId="5FFB1AA6" w14:textId="77777777" w:rsidR="001B0DED" w:rsidRPr="00FA05AD" w:rsidRDefault="001B0DED">
      <w:pPr>
        <w:pStyle w:val="Akapitzlist"/>
        <w:numPr>
          <w:ilvl w:val="2"/>
          <w:numId w:val="174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Nazwa podmiotu certyfikującego: ……………………………………………………………………………………………</w:t>
      </w:r>
    </w:p>
    <w:p w14:paraId="3F3A4372" w14:textId="77777777" w:rsidR="001B0DED" w:rsidRPr="00FA05AD" w:rsidRDefault="001B0DED">
      <w:pPr>
        <w:pStyle w:val="Akapitzlist"/>
        <w:numPr>
          <w:ilvl w:val="2"/>
          <w:numId w:val="174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Okres ważności certyfikacji: …………………………………………………………………………………………………….</w:t>
      </w:r>
    </w:p>
    <w:p w14:paraId="393A50E5" w14:textId="77777777" w:rsidR="001B0DED" w:rsidRPr="00FA05AD" w:rsidRDefault="001B0DED">
      <w:pPr>
        <w:pStyle w:val="Akapitzlist"/>
        <w:numPr>
          <w:ilvl w:val="2"/>
          <w:numId w:val="174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Zakres, w jakim certyfikat ma potwierdzać spełnianie warunków udziału w postępowaniu: ………………….……………………………………………………………………………………………………………………………………</w:t>
      </w:r>
    </w:p>
    <w:p w14:paraId="0D3E2AED" w14:textId="77777777" w:rsidR="001B0DED" w:rsidRPr="00FA05AD" w:rsidRDefault="001B0DED" w:rsidP="001B0DED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……………………………………………………………………………………………………………………………………………………….</w:t>
      </w:r>
    </w:p>
    <w:p w14:paraId="25016F63" w14:textId="77777777" w:rsidR="001B0DED" w:rsidRPr="00FA05AD" w:rsidRDefault="001B0DED" w:rsidP="001B0DED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431ADFAA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79034729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0DCDD7E6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lastRenderedPageBreak/>
        <w:t xml:space="preserve">W przypadku braku wypełnienia danych w zakresie Certyfikatu Wykonawców, Zamawiający uzna,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2CE04A87" w14:textId="77777777" w:rsidR="001B0DED" w:rsidRPr="00FA05AD" w:rsidRDefault="001B0DED" w:rsidP="001B0DED">
      <w:pPr>
        <w:spacing w:before="20" w:after="20" w:line="276" w:lineRule="auto"/>
        <w:rPr>
          <w:rFonts w:ascii="Tahoma" w:hAnsi="Tahoma" w:cs="Tahoma"/>
          <w:sz w:val="18"/>
          <w:szCs w:val="18"/>
        </w:rPr>
      </w:pPr>
    </w:p>
    <w:p w14:paraId="61D6E5E9" w14:textId="77777777" w:rsidR="001B0DED" w:rsidRPr="006E3B55" w:rsidRDefault="001B0DED" w:rsidP="001B0DED">
      <w:pPr>
        <w:suppressAutoHyphens/>
        <w:spacing w:before="20" w:after="20" w:line="276" w:lineRule="auto"/>
        <w:ind w:left="357"/>
        <w:rPr>
          <w:rFonts w:ascii="Tahoma" w:hAnsi="Tahoma" w:cs="Tahoma"/>
        </w:rPr>
      </w:pPr>
    </w:p>
    <w:p w14:paraId="1DD4FEA3" w14:textId="77777777" w:rsidR="00972FD1" w:rsidRPr="006E3B55" w:rsidRDefault="00972FD1" w:rsidP="005135B1">
      <w:pPr>
        <w:spacing w:before="20" w:after="20" w:line="276" w:lineRule="auto"/>
        <w:jc w:val="right"/>
        <w:rPr>
          <w:rFonts w:ascii="Tahoma" w:hAnsi="Tahoma" w:cs="Tahoma"/>
          <w:sz w:val="10"/>
          <w:szCs w:val="10"/>
        </w:rPr>
      </w:pPr>
    </w:p>
    <w:p w14:paraId="0F3979A7" w14:textId="1BB46846" w:rsidR="00972FD1" w:rsidRPr="006E3B55" w:rsidRDefault="00972FD1" w:rsidP="005135B1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AFCA541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95C812F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2CD4C85C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7A17348E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3056FE58" w14:textId="61BEB19C" w:rsidR="00972FD1" w:rsidRPr="006E3B55" w:rsidRDefault="00972FD1" w:rsidP="005135B1">
      <w:pPr>
        <w:spacing w:before="20" w:after="20" w:line="276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6E3B55" w:rsidRDefault="00972FD1" w:rsidP="005135B1">
      <w:pPr>
        <w:spacing w:before="20" w:after="2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6E3B55" w:rsidRDefault="007D058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="00116176" w:rsidRPr="006E3B55">
        <w:rPr>
          <w:rFonts w:ascii="Tahoma" w:hAnsi="Tahoma" w:cs="Tahoma"/>
          <w:b/>
          <w:sz w:val="20"/>
          <w:szCs w:val="20"/>
        </w:rPr>
        <w:lastRenderedPageBreak/>
        <w:t>DRUK Nr 1A</w:t>
      </w:r>
    </w:p>
    <w:p w14:paraId="5B6B9E2E" w14:textId="03F01C05" w:rsidR="00972FD1" w:rsidRPr="006E3B55" w:rsidRDefault="00972FD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9"/>
          <w:szCs w:val="19"/>
        </w:rPr>
        <w:t>W przypadku</w:t>
      </w:r>
      <w:r w:rsidR="00891965" w:rsidRPr="006E3B55">
        <w:rPr>
          <w:rFonts w:ascii="Tahoma" w:hAnsi="Tahoma" w:cs="Tahoma"/>
          <w:sz w:val="19"/>
          <w:szCs w:val="19"/>
        </w:rPr>
        <w:t>,</w:t>
      </w:r>
      <w:r w:rsidRPr="006E3B55">
        <w:rPr>
          <w:rFonts w:ascii="Tahoma" w:hAnsi="Tahoma" w:cs="Tahoma"/>
          <w:sz w:val="19"/>
          <w:szCs w:val="19"/>
        </w:rPr>
        <w:t xml:space="preserve"> gdy </w:t>
      </w:r>
      <w:r w:rsidR="00F9431C" w:rsidRPr="006E3B55">
        <w:rPr>
          <w:rFonts w:ascii="Tahoma" w:hAnsi="Tahoma" w:cs="Tahoma"/>
          <w:sz w:val="19"/>
          <w:szCs w:val="19"/>
        </w:rPr>
        <w:t>Wykonawca</w:t>
      </w:r>
      <w:r w:rsidRPr="006E3B55">
        <w:rPr>
          <w:rFonts w:ascii="Tahoma" w:hAnsi="Tahoma" w:cs="Tahoma"/>
          <w:sz w:val="19"/>
          <w:szCs w:val="19"/>
        </w:rPr>
        <w:t xml:space="preserve"> polega na zasobach innego podmiotu niniejsze oświadczenie wypełnia i składa </w:t>
      </w:r>
      <w:r w:rsidR="00F65F55" w:rsidRPr="006E3B55">
        <w:rPr>
          <w:rFonts w:ascii="Tahoma" w:hAnsi="Tahoma" w:cs="Tahoma"/>
          <w:sz w:val="19"/>
          <w:szCs w:val="19"/>
        </w:rPr>
        <w:t>P</w:t>
      </w:r>
      <w:r w:rsidRPr="006E3B55">
        <w:rPr>
          <w:rFonts w:ascii="Tahoma" w:hAnsi="Tahoma" w:cs="Tahoma"/>
          <w:sz w:val="19"/>
          <w:szCs w:val="19"/>
        </w:rPr>
        <w:t>odmiot udostępniający zasoby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4AA044D8" w14:textId="77777777" w:rsidR="006043BB" w:rsidRPr="006E3B55" w:rsidRDefault="006043BB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</w:p>
    <w:p w14:paraId="017DEF29" w14:textId="71929B44" w:rsidR="00116176" w:rsidRPr="006E3B55" w:rsidRDefault="00116176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991F3F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Pr="006E3B55" w:rsidRDefault="00116176" w:rsidP="008345D3">
      <w:pPr>
        <w:tabs>
          <w:tab w:val="left" w:pos="0"/>
        </w:tabs>
        <w:spacing w:before="20" w:after="20" w:line="259" w:lineRule="auto"/>
        <w:jc w:val="both"/>
        <w:rPr>
          <w:rFonts w:ascii="Arial" w:hAnsi="Arial" w:cs="Arial"/>
          <w:sz w:val="10"/>
          <w:szCs w:val="10"/>
        </w:rPr>
      </w:pPr>
    </w:p>
    <w:p w14:paraId="318E21C0" w14:textId="77777777" w:rsidR="00116176" w:rsidRPr="006E3B55" w:rsidRDefault="00116176" w:rsidP="008345D3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4B18450" w14:textId="77777777" w:rsidR="00116176" w:rsidRPr="006E3B55" w:rsidRDefault="00116176" w:rsidP="008345D3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53D616EA" w14:textId="6E530D5A" w:rsidR="006B1D59" w:rsidRPr="006E3B55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</w:p>
    <w:p w14:paraId="5739F582" w14:textId="77777777" w:rsidR="006B1D59" w:rsidRPr="006E3B55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6E3B55" w:rsidRDefault="004D6228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3E25536C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8FE231D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8"/>
          <w:szCs w:val="8"/>
          <w:lang w:eastAsia="en-US"/>
        </w:rPr>
      </w:pPr>
    </w:p>
    <w:p w14:paraId="0895D0F4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0C2CAABA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</w:p>
    <w:p w14:paraId="51C9D0E4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6E3B55" w:rsidRDefault="00116176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357E6E24" w:rsidR="00116176" w:rsidRPr="006E3B55" w:rsidRDefault="00857AEE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1"/>
          <w:szCs w:val="21"/>
          <w:lang w:eastAsia="en-US"/>
        </w:rPr>
      </w:pPr>
      <w:r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116176" w:rsidRPr="006E3B55">
        <w:rPr>
          <w:rFonts w:ascii="Tahoma" w:hAnsi="Tahoma" w:cs="Tahoma"/>
          <w:sz w:val="16"/>
          <w:szCs w:val="16"/>
        </w:rPr>
        <w:t>/przedmiot zamówienia/</w:t>
      </w:r>
    </w:p>
    <w:p w14:paraId="6E1684B4" w14:textId="77777777" w:rsidR="00CD628A" w:rsidRPr="006E3B55" w:rsidRDefault="00CD628A" w:rsidP="008345D3">
      <w:pPr>
        <w:spacing w:before="20" w:after="20" w:line="259" w:lineRule="auto"/>
        <w:jc w:val="center"/>
        <w:rPr>
          <w:rFonts w:ascii="Tahoma" w:hAnsi="Tahoma" w:cs="Tahoma"/>
          <w:sz w:val="10"/>
          <w:szCs w:val="10"/>
        </w:rPr>
      </w:pPr>
    </w:p>
    <w:p w14:paraId="55D47078" w14:textId="50768699" w:rsidR="00116176" w:rsidRPr="006E3B55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1EB94B8" w14:textId="77777777" w:rsidR="00116176" w:rsidRPr="006E3B55" w:rsidRDefault="00116176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55B52A9D" w14:textId="061EB56F" w:rsidR="00116176" w:rsidRPr="006E3B55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2230A5B9" w14:textId="2D6F8EE2" w:rsidR="005E4ACA" w:rsidRPr="006E3B55" w:rsidRDefault="005E4AC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5A4A71" w:rsidRPr="006E3B55">
        <w:rPr>
          <w:rFonts w:ascii="Tahoma" w:hAnsi="Tahoma" w:cs="Tahoma"/>
          <w:sz w:val="16"/>
          <w:szCs w:val="16"/>
        </w:rPr>
        <w:t>podmiotu udostępniającego zasoby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3F527822" w14:textId="23A85592" w:rsidR="005E4ACA" w:rsidRPr="006E3B55" w:rsidRDefault="005E4ACA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59D78698" w14:textId="77777777" w:rsidR="00847B41" w:rsidRPr="006E3B55" w:rsidRDefault="00847B4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</w:p>
    <w:p w14:paraId="0F6D2CD4" w14:textId="4B4C9BF0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 spełnia</w:t>
      </w:r>
      <w:r w:rsidR="00B50C22" w:rsidRPr="006E3B55">
        <w:rPr>
          <w:rFonts w:ascii="Tahoma" w:eastAsia="Calibri" w:hAnsi="Tahoma" w:cs="Tahoma"/>
          <w:b/>
          <w:lang w:eastAsia="en-US"/>
        </w:rPr>
        <w:t>m</w:t>
      </w:r>
      <w:r w:rsidRPr="006E3B55">
        <w:rPr>
          <w:rFonts w:ascii="Tahoma" w:eastAsia="Calibri" w:hAnsi="Tahoma" w:cs="Tahoma"/>
          <w:b/>
          <w:lang w:eastAsia="en-US"/>
        </w:rPr>
        <w:t xml:space="preserve"> warunki udziału </w:t>
      </w:r>
      <w:r w:rsidRPr="006E3B55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6E3B55">
        <w:rPr>
          <w:rFonts w:ascii="Tahoma" w:eastAsia="Calibri" w:hAnsi="Tahoma" w:cs="Tahoma"/>
          <w:b/>
          <w:lang w:eastAsia="en-US"/>
        </w:rPr>
        <w:t>Zamawiającego</w:t>
      </w:r>
      <w:r w:rsidRPr="006E3B55">
        <w:rPr>
          <w:rFonts w:ascii="Tahoma" w:eastAsia="Calibri" w:hAnsi="Tahoma" w:cs="Tahoma"/>
          <w:b/>
          <w:lang w:eastAsia="en-US"/>
        </w:rPr>
        <w:t xml:space="preserve"> w SWZ </w:t>
      </w:r>
      <w:r w:rsidR="00E47A1F" w:rsidRPr="006E3B55">
        <w:rPr>
          <w:rFonts w:ascii="Tahoma" w:eastAsia="Calibri" w:hAnsi="Tahoma" w:cs="Tahoma"/>
          <w:b/>
          <w:lang w:eastAsia="en-US"/>
        </w:rPr>
        <w:t xml:space="preserve">i </w:t>
      </w:r>
      <w:r w:rsidRPr="006E3B55">
        <w:rPr>
          <w:rFonts w:ascii="Tahoma" w:eastAsia="Calibri" w:hAnsi="Tahoma" w:cs="Tahoma"/>
          <w:b/>
          <w:lang w:eastAsia="en-US"/>
        </w:rPr>
        <w:t>opisan</w:t>
      </w:r>
      <w:r w:rsidR="00E47A1F" w:rsidRPr="006E3B55">
        <w:rPr>
          <w:rFonts w:ascii="Tahoma" w:eastAsia="Calibri" w:hAnsi="Tahoma" w:cs="Tahoma"/>
          <w:b/>
          <w:lang w:eastAsia="en-US"/>
        </w:rPr>
        <w:t>e</w:t>
      </w:r>
      <w:r w:rsidRPr="006E3B55"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6E3B55" w:rsidRDefault="00116176" w:rsidP="00582770">
      <w:pPr>
        <w:numPr>
          <w:ilvl w:val="1"/>
          <w:numId w:val="88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10.4</w:t>
      </w:r>
      <w:r w:rsidR="00E47A1F" w:rsidRPr="006E3B55">
        <w:rPr>
          <w:rFonts w:ascii="Tahoma" w:hAnsi="Tahoma" w:cs="Tahoma"/>
          <w:sz w:val="18"/>
          <w:szCs w:val="18"/>
        </w:rPr>
        <w:t xml:space="preserve"> SWZ</w:t>
      </w:r>
      <w:r w:rsidRPr="006E3B55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6E3B55" w:rsidRDefault="00116176" w:rsidP="00582770">
      <w:pPr>
        <w:numPr>
          <w:ilvl w:val="1"/>
          <w:numId w:val="88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Punkcie 10.5 </w:t>
      </w:r>
      <w:r w:rsidR="00E47A1F" w:rsidRPr="006E3B55">
        <w:rPr>
          <w:rFonts w:ascii="Tahoma" w:hAnsi="Tahoma" w:cs="Tahoma"/>
          <w:sz w:val="18"/>
          <w:szCs w:val="18"/>
        </w:rPr>
        <w:t>SWZ</w:t>
      </w:r>
      <w:r w:rsidRPr="006E3B55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6E3B55" w:rsidRDefault="00116176" w:rsidP="00582770">
      <w:pPr>
        <w:spacing w:before="20" w:after="20" w:line="259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* </w:t>
      </w:r>
      <w:r w:rsidRPr="009F687B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6E3B55">
        <w:rPr>
          <w:rFonts w:ascii="Tahoma" w:hAnsi="Tahoma" w:cs="Tahoma"/>
          <w:sz w:val="18"/>
          <w:szCs w:val="18"/>
        </w:rPr>
        <w:t>:</w:t>
      </w:r>
    </w:p>
    <w:p w14:paraId="33CFEEF2" w14:textId="77777777" w:rsidR="00116176" w:rsidRPr="001B0DED" w:rsidRDefault="00116176" w:rsidP="00582770">
      <w:pPr>
        <w:numPr>
          <w:ilvl w:val="0"/>
          <w:numId w:val="83"/>
        </w:numPr>
        <w:suppressAutoHyphens/>
        <w:spacing w:before="20" w:after="20" w:line="259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podmiot udostępniający Wykonawcy zasoby</w:t>
      </w:r>
    </w:p>
    <w:p w14:paraId="3695F15B" w14:textId="77777777" w:rsidR="001B0DED" w:rsidRDefault="001B0DED" w:rsidP="001B0DED">
      <w:pPr>
        <w:suppressAutoHyphens/>
        <w:spacing w:before="20" w:after="20" w:line="259" w:lineRule="auto"/>
        <w:rPr>
          <w:rFonts w:ascii="Tahoma" w:hAnsi="Tahoma" w:cs="Tahoma"/>
          <w:sz w:val="18"/>
          <w:szCs w:val="18"/>
        </w:rPr>
      </w:pPr>
    </w:p>
    <w:p w14:paraId="225200AE" w14:textId="77777777" w:rsidR="001B0DED" w:rsidRPr="00FA05AD" w:rsidRDefault="001B0DED" w:rsidP="001B0DED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3EF0CD81" w14:textId="77777777" w:rsidR="001B0DED" w:rsidRPr="00FA05AD" w:rsidRDefault="001B0DED">
      <w:pPr>
        <w:pStyle w:val="Akapitzlist"/>
        <w:numPr>
          <w:ilvl w:val="2"/>
          <w:numId w:val="175"/>
        </w:numPr>
        <w:tabs>
          <w:tab w:val="clear" w:pos="850"/>
          <w:tab w:val="num" w:pos="284"/>
        </w:tabs>
        <w:spacing w:before="20" w:after="20"/>
        <w:ind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Numer certyfikatu i oznaczenie: ………………………………………………………………………………………………</w:t>
      </w:r>
    </w:p>
    <w:p w14:paraId="3708B3D7" w14:textId="77777777" w:rsidR="001B0DED" w:rsidRPr="00FA05AD" w:rsidRDefault="001B0DED">
      <w:pPr>
        <w:pStyle w:val="Akapitzlist"/>
        <w:numPr>
          <w:ilvl w:val="2"/>
          <w:numId w:val="175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Nazwa podmiotu certyfikującego: ……………………………………………………………………………………………</w:t>
      </w:r>
    </w:p>
    <w:p w14:paraId="63E8211C" w14:textId="77777777" w:rsidR="001B0DED" w:rsidRPr="00FA05AD" w:rsidRDefault="001B0DED">
      <w:pPr>
        <w:pStyle w:val="Akapitzlist"/>
        <w:numPr>
          <w:ilvl w:val="2"/>
          <w:numId w:val="175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Okres ważności certyfikacji: …………………………………………………………………………………………………….</w:t>
      </w:r>
    </w:p>
    <w:p w14:paraId="5B4B1F7D" w14:textId="77777777" w:rsidR="001B0DED" w:rsidRPr="00FA05AD" w:rsidRDefault="001B0DED">
      <w:pPr>
        <w:pStyle w:val="Akapitzlist"/>
        <w:numPr>
          <w:ilvl w:val="2"/>
          <w:numId w:val="175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Zakres, w jakim certyfikat ma potwierdzać spełnianie warunków udziału w postępowaniu: ………………….……………………………………………………………………………………………………………………………………</w:t>
      </w:r>
    </w:p>
    <w:p w14:paraId="6C03E2F6" w14:textId="77777777" w:rsidR="001B0DED" w:rsidRPr="00FA05AD" w:rsidRDefault="001B0DED" w:rsidP="001B0DED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14:paraId="6C26EE6D" w14:textId="77777777" w:rsidR="001B0DED" w:rsidRPr="00FA05AD" w:rsidRDefault="001B0DED" w:rsidP="001B0DED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2C95BD91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079621CC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3CAD32F5" w14:textId="259B327A" w:rsidR="001B0DED" w:rsidRPr="00FA05AD" w:rsidRDefault="001B0DED" w:rsidP="001B0DED">
      <w:pPr>
        <w:suppressAutoHyphens/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FA05AD">
        <w:rPr>
          <w:rFonts w:ascii="Tahoma" w:hAnsi="Tahoma" w:cs="Tahoma"/>
          <w:b/>
          <w:bCs/>
          <w:sz w:val="20"/>
          <w:szCs w:val="20"/>
        </w:rPr>
        <w:lastRenderedPageBreak/>
        <w:t xml:space="preserve">W przypadku braku wypełnienia danych w zakresie Certyfikatu Wykonawców, Zamawiający uzna,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>w przedmiotowym postępowaniu</w:t>
      </w:r>
    </w:p>
    <w:p w14:paraId="248F2382" w14:textId="77777777" w:rsidR="001B0DED" w:rsidRPr="006E3B55" w:rsidRDefault="001B0DED" w:rsidP="001B0DED">
      <w:pPr>
        <w:suppressAutoHyphens/>
        <w:spacing w:before="20" w:after="20" w:line="259" w:lineRule="auto"/>
        <w:rPr>
          <w:rFonts w:ascii="Tahoma" w:hAnsi="Tahoma" w:cs="Tahoma"/>
        </w:rPr>
      </w:pPr>
    </w:p>
    <w:p w14:paraId="4B0E8FC8" w14:textId="029A21FE" w:rsidR="00116176" w:rsidRPr="006E3B55" w:rsidRDefault="00116176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08AECBA5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4C72034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62B4B9F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600FFB5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40FC0E50" w14:textId="105268B3" w:rsidR="00116176" w:rsidRPr="006E3B55" w:rsidRDefault="00116176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541AE2C0" w14:textId="77777777" w:rsidR="00604A43" w:rsidRPr="006E3B55" w:rsidRDefault="00116176" w:rsidP="008345D3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D05BFA" w:rsidRPr="006E3B55">
        <w:rPr>
          <w:rFonts w:ascii="Tahoma" w:hAnsi="Tahoma" w:cs="Tahoma"/>
          <w:sz w:val="16"/>
          <w:szCs w:val="16"/>
        </w:rPr>
        <w:t xml:space="preserve">podmiotu udostępniającego zasoby </w:t>
      </w:r>
      <w:r w:rsidRPr="006E3B55">
        <w:rPr>
          <w:rFonts w:ascii="Tahoma" w:hAnsi="Tahoma" w:cs="Tahoma"/>
          <w:sz w:val="16"/>
          <w:szCs w:val="16"/>
        </w:rPr>
        <w:t>określony aktem rejestrowym lub przedstawiciel upełnomocniony/</w:t>
      </w:r>
    </w:p>
    <w:p w14:paraId="32839C97" w14:textId="7E992484" w:rsidR="00B50C22" w:rsidRPr="006E3B55" w:rsidRDefault="00B50C2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7E1B148F" w14:textId="77777777" w:rsidR="00BA0C30" w:rsidRPr="006E3B55" w:rsidRDefault="00BA0C30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>DRUK Nr 2</w:t>
      </w:r>
    </w:p>
    <w:p w14:paraId="6FF0ABA1" w14:textId="19DBE95C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1C47CCAB" w14:textId="3E7FB105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991F3F" w:rsidRPr="006E3B55">
        <w:rPr>
          <w:rFonts w:ascii="Tahoma" w:hAnsi="Tahoma" w:cs="Tahoma"/>
          <w:b/>
          <w:sz w:val="18"/>
          <w:szCs w:val="18"/>
        </w:rPr>
        <w:t>ch</w:t>
      </w:r>
      <w:r w:rsidRPr="006E3B55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>……………….</w:t>
      </w:r>
    </w:p>
    <w:p w14:paraId="43B6F03F" w14:textId="77777777" w:rsidR="0016324C" w:rsidRPr="006E3B55" w:rsidRDefault="0016324C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09838A33" w14:textId="0E8ACD3D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0336F831" w14:textId="77777777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6EDC2991" w14:textId="77777777" w:rsidR="00BA0C30" w:rsidRPr="006E3B55" w:rsidRDefault="00BA0C30" w:rsidP="00582770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F0D1FB2" w14:textId="028C26C2" w:rsidR="004D6228" w:rsidRPr="006E3B55" w:rsidRDefault="006B1D59" w:rsidP="00582770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C84DAE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C84DAE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="004D6228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A76C290" w14:textId="77777777" w:rsidR="00C84DAE" w:rsidRPr="006E3B55" w:rsidRDefault="00C84DAE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4"/>
          <w:szCs w:val="4"/>
          <w:lang w:val="en-US" w:eastAsia="en-US"/>
        </w:rPr>
      </w:pPr>
    </w:p>
    <w:p w14:paraId="7C0E0D2F" w14:textId="6CFEEA7E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421CBDFC" w14:textId="48DBB4D1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203434AD" w14:textId="5E5991B6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b/>
        </w:rPr>
        <w:t>DOTYCZĄCE PRZESŁANEK WYKLUCZENIA Z POSTĘPOWANIA</w:t>
      </w:r>
      <w:r w:rsidRPr="006E3B55">
        <w:rPr>
          <w:rFonts w:ascii="Tahoma" w:eastAsia="Calibri" w:hAnsi="Tahoma" w:cs="Tahoma"/>
          <w:b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E3B55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</w:p>
    <w:p w14:paraId="0DD5A1D9" w14:textId="2A33657C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90716C1" w14:textId="77777777" w:rsidR="00D65176" w:rsidRPr="006E3B55" w:rsidRDefault="00D65176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6676B1F6" w14:textId="0CFE00E4" w:rsidR="00BA0C30" w:rsidRPr="006E3B55" w:rsidRDefault="00857AEE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BA0C30" w:rsidRPr="006E3B55">
        <w:rPr>
          <w:rFonts w:ascii="Tahoma" w:hAnsi="Tahoma" w:cs="Tahoma"/>
          <w:sz w:val="16"/>
          <w:szCs w:val="16"/>
        </w:rPr>
        <w:t>/przedmiot zamówienia/</w:t>
      </w:r>
    </w:p>
    <w:p w14:paraId="7296191C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34E32D9" w14:textId="77777777" w:rsidR="00BA0C30" w:rsidRPr="006E3B55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6A01630E" w14:textId="4B785C80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2420114" w14:textId="22A24CE2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493049D0" w14:textId="10B757F0" w:rsidR="00BA0C30" w:rsidRPr="006E3B55" w:rsidRDefault="00BA0C30" w:rsidP="009F687B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6E3B55">
        <w:rPr>
          <w:rFonts w:ascii="Tahoma" w:hAnsi="Tahoma" w:cs="Tahoma"/>
          <w:sz w:val="16"/>
          <w:szCs w:val="16"/>
        </w:rPr>
        <w:br/>
        <w:t xml:space="preserve">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6E3B55">
        <w:rPr>
          <w:rFonts w:ascii="Tahoma" w:hAnsi="Tahoma" w:cs="Tahoma"/>
          <w:b/>
        </w:rPr>
        <w:t>OŚWIADCZAM</w:t>
      </w:r>
      <w:r w:rsidRPr="006E3B55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108 ust</w:t>
      </w:r>
      <w:r w:rsidR="00891965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109 ust</w:t>
      </w:r>
      <w:r w:rsidR="00891965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 w:rsidRPr="006E3B55">
        <w:rPr>
          <w:rFonts w:ascii="Tahoma" w:hAnsi="Tahoma" w:cs="Tahoma"/>
          <w:b/>
          <w:sz w:val="20"/>
          <w:szCs w:val="20"/>
        </w:rPr>
        <w:t>. </w:t>
      </w:r>
      <w:r w:rsidRPr="006E3B55">
        <w:rPr>
          <w:rFonts w:ascii="Tahoma" w:hAnsi="Tahoma" w:cs="Tahoma"/>
          <w:b/>
          <w:sz w:val="20"/>
          <w:szCs w:val="20"/>
        </w:rPr>
        <w:t xml:space="preserve">1 pkt 4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723153" w:rsidRPr="006E3B55">
        <w:rPr>
          <w:rFonts w:ascii="Tahoma" w:hAnsi="Tahoma" w:cs="Tahoma"/>
          <w:sz w:val="20"/>
          <w:szCs w:val="20"/>
        </w:rPr>
        <w:t> </w:t>
      </w:r>
      <w:r w:rsidRPr="006E3B55">
        <w:rPr>
          <w:rFonts w:ascii="Tahoma" w:hAnsi="Tahoma" w:cs="Tahoma"/>
          <w:sz w:val="20"/>
          <w:szCs w:val="20"/>
        </w:rPr>
        <w:t xml:space="preserve">postępowania na podstawie art. …….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(podać mając</w:t>
      </w:r>
      <w:r w:rsidR="001E1E8D" w:rsidRPr="006E3B55">
        <w:rPr>
          <w:rFonts w:ascii="Tahoma" w:hAnsi="Tahoma" w:cs="Tahoma"/>
          <w:sz w:val="20"/>
          <w:szCs w:val="20"/>
        </w:rPr>
        <w:t>ą</w:t>
      </w:r>
      <w:r w:rsidRPr="006E3B55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1, </w:t>
      </w:r>
      <w:r w:rsidRPr="006E3B55">
        <w:rPr>
          <w:rFonts w:ascii="Tahoma" w:hAnsi="Tahoma" w:cs="Tahoma"/>
          <w:bCs/>
          <w:sz w:val="20"/>
          <w:szCs w:val="20"/>
        </w:rPr>
        <w:t>art. 109 ust</w:t>
      </w:r>
      <w:r w:rsidR="0089196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 xml:space="preserve"> 1, pkt 1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oraz 109 ust. 1 pkt 4).</w:t>
      </w:r>
    </w:p>
    <w:p w14:paraId="09229C66" w14:textId="71DA7C28" w:rsidR="00BA0C30" w:rsidRPr="006E3B55" w:rsidRDefault="00BA0C30" w:rsidP="00160B86">
      <w:pPr>
        <w:spacing w:before="20" w:after="20" w:line="259" w:lineRule="auto"/>
        <w:ind w:left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6E3B55" w:rsidRDefault="001E1991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  <w:szCs w:val="20"/>
        </w:rPr>
        <w:t>*</w:t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cs="Tahoma"/>
          <w:b/>
          <w:sz w:val="20"/>
          <w:szCs w:val="20"/>
          <w:vertAlign w:val="superscript"/>
        </w:rPr>
        <w:t xml:space="preserve"> </w:t>
      </w:r>
      <w:r w:rsidRPr="006E3B55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6E3B55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Default="00BA0C30" w:rsidP="008345D3">
      <w:pPr>
        <w:spacing w:before="20" w:after="20" w:line="259" w:lineRule="auto"/>
        <w:rPr>
          <w:rFonts w:ascii="Tahoma" w:hAnsi="Tahoma" w:cs="Tahoma"/>
          <w:b/>
          <w:sz w:val="16"/>
          <w:szCs w:val="16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2F2130DC" w14:textId="77777777" w:rsidR="001B0DED" w:rsidRDefault="001B0DED" w:rsidP="008345D3">
      <w:pPr>
        <w:spacing w:before="20" w:after="20" w:line="259" w:lineRule="auto"/>
        <w:rPr>
          <w:rFonts w:ascii="Tahoma" w:hAnsi="Tahoma" w:cs="Tahoma"/>
          <w:b/>
          <w:sz w:val="16"/>
          <w:szCs w:val="16"/>
        </w:rPr>
      </w:pPr>
    </w:p>
    <w:p w14:paraId="4F13BE6E" w14:textId="77777777" w:rsidR="001B0DED" w:rsidRPr="00FA05AD" w:rsidRDefault="001B0DED" w:rsidP="001B0DED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437D6072" w14:textId="77777777" w:rsidR="001B0DED" w:rsidRPr="00FA05AD" w:rsidRDefault="001B0DED">
      <w:pPr>
        <w:pStyle w:val="Akapitzlist"/>
        <w:numPr>
          <w:ilvl w:val="2"/>
          <w:numId w:val="176"/>
        </w:numPr>
        <w:tabs>
          <w:tab w:val="clear" w:pos="850"/>
          <w:tab w:val="num" w:pos="284"/>
        </w:tabs>
        <w:spacing w:before="20" w:after="20"/>
        <w:ind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Numer certyfikatu i oznaczenie: ………………………………………………………………………………………………</w:t>
      </w:r>
    </w:p>
    <w:p w14:paraId="3BE9D120" w14:textId="77777777" w:rsidR="001B0DED" w:rsidRPr="00FA05AD" w:rsidRDefault="001B0DED">
      <w:pPr>
        <w:pStyle w:val="Akapitzlist"/>
        <w:numPr>
          <w:ilvl w:val="2"/>
          <w:numId w:val="176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Nazwa podmiotu certyfikującego: ……………………………………………………………………………………………</w:t>
      </w:r>
    </w:p>
    <w:p w14:paraId="14089F0E" w14:textId="77777777" w:rsidR="001B0DED" w:rsidRPr="00FA05AD" w:rsidRDefault="001B0DED">
      <w:pPr>
        <w:pStyle w:val="Akapitzlist"/>
        <w:numPr>
          <w:ilvl w:val="2"/>
          <w:numId w:val="176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Okres ważności certyfikacji: …………………………………………………………………………………………………….</w:t>
      </w:r>
    </w:p>
    <w:p w14:paraId="29CA9B2D" w14:textId="77777777" w:rsidR="001B0DED" w:rsidRPr="00FA05AD" w:rsidRDefault="001B0DED">
      <w:pPr>
        <w:pStyle w:val="Akapitzlist"/>
        <w:numPr>
          <w:ilvl w:val="2"/>
          <w:numId w:val="176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5CAFE4F0" w14:textId="77777777" w:rsidR="001B0DED" w:rsidRPr="00FA05AD" w:rsidRDefault="001B0DED" w:rsidP="001B0DED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14:paraId="62EEB1FD" w14:textId="77777777" w:rsidR="001B0DED" w:rsidRPr="00FA05AD" w:rsidRDefault="001B0DED" w:rsidP="001B0DED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7A2F18D7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7BD8D974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lastRenderedPageBreak/>
        <w:t xml:space="preserve">Wykonawca zobowiązany jest do ujawnienia na etapie oświadczenia składanego wraz z ofertą,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491B1FF7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18AA0F25" w14:textId="77777777" w:rsidR="001B0DED" w:rsidRPr="006E3B55" w:rsidRDefault="001B0DED" w:rsidP="008345D3">
      <w:pPr>
        <w:spacing w:before="20" w:after="20" w:line="259" w:lineRule="auto"/>
        <w:rPr>
          <w:rFonts w:ascii="Tahoma" w:hAnsi="Tahoma" w:cs="Tahoma"/>
          <w:sz w:val="18"/>
          <w:szCs w:val="18"/>
        </w:rPr>
      </w:pPr>
    </w:p>
    <w:p w14:paraId="39347945" w14:textId="1B72DB92" w:rsidR="00BA0C30" w:rsidRPr="006E3B55" w:rsidRDefault="00BA0C30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D1D1220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F4D2918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E2E64E5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4E1839A" w14:textId="2AB26722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</w:t>
      </w:r>
      <w:r w:rsidR="009E4942" w:rsidRPr="006E3B55">
        <w:rPr>
          <w:rFonts w:ascii="Tahoma" w:hAnsi="Tahoma" w:cs="Tahoma"/>
          <w:b/>
          <w:bCs/>
          <w:sz w:val="16"/>
          <w:szCs w:val="16"/>
        </w:rPr>
        <w:t>m</w:t>
      </w:r>
    </w:p>
    <w:p w14:paraId="669A1320" w14:textId="47C49BB8" w:rsidR="00BA0C30" w:rsidRPr="006E3B55" w:rsidRDefault="00BA0C30" w:rsidP="008345D3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6E3B55" w:rsidRDefault="00BA0C30" w:rsidP="008345D3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6E3B55" w:rsidRDefault="00D2163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="00BA0C30" w:rsidRPr="006E3B55">
        <w:rPr>
          <w:rFonts w:ascii="Tahoma" w:hAnsi="Tahoma" w:cs="Tahoma"/>
          <w:b/>
          <w:sz w:val="20"/>
          <w:szCs w:val="20"/>
        </w:rPr>
        <w:lastRenderedPageBreak/>
        <w:t>DRUK Nr 2A</w:t>
      </w:r>
    </w:p>
    <w:p w14:paraId="755F455E" w14:textId="686E15DA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W przypadku</w:t>
      </w:r>
      <w:r w:rsidR="00891965" w:rsidRPr="006E3B55">
        <w:rPr>
          <w:rFonts w:ascii="Tahoma" w:hAnsi="Tahoma" w:cs="Tahoma"/>
          <w:sz w:val="16"/>
          <w:szCs w:val="16"/>
        </w:rPr>
        <w:t>,</w:t>
      </w:r>
      <w:r w:rsidRPr="006E3B55">
        <w:rPr>
          <w:rFonts w:ascii="Tahoma" w:hAnsi="Tahoma" w:cs="Tahoma"/>
          <w:sz w:val="16"/>
          <w:szCs w:val="16"/>
        </w:rPr>
        <w:t xml:space="preserve"> gdy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6E3B55" w:rsidRDefault="00BA0C3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1E1E8D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6E3B55" w:rsidRDefault="00BA0C3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0AD38592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01D25E7" w14:textId="7D918D5F" w:rsidR="00BA0C30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956119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956119" w:rsidRPr="006E3B55">
        <w:rPr>
          <w:rFonts w:ascii="Tahoma" w:hAnsi="Tahoma" w:cs="Tahoma"/>
          <w:sz w:val="18"/>
          <w:szCs w:val="18"/>
          <w:lang w:val="en-US"/>
        </w:rPr>
        <w:t>,</w:t>
      </w:r>
      <w:r w:rsidR="005C3B2E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4549329E" w14:textId="77777777" w:rsidR="00956119" w:rsidRPr="006E3B55" w:rsidRDefault="00956119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val="en-US" w:eastAsia="en-US"/>
        </w:rPr>
      </w:pPr>
    </w:p>
    <w:p w14:paraId="7943AE9C" w14:textId="418FD0C7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348E9082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5132136" w14:textId="504E89B8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b/>
        </w:rPr>
        <w:t>DOTYCZĄCE PRZESŁANEK WYKLUCZENIA Z POSTĘPOWANIA</w:t>
      </w:r>
      <w:r w:rsidRPr="006E3B55">
        <w:rPr>
          <w:rFonts w:ascii="Tahoma" w:eastAsia="Calibri" w:hAnsi="Tahoma" w:cs="Tahoma"/>
          <w:b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E3B55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</w:p>
    <w:p w14:paraId="39EDF7BF" w14:textId="700A916F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08A5D41" w14:textId="77777777" w:rsidR="00A501A1" w:rsidRPr="006E3B55" w:rsidRDefault="00A501A1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1717722F" w14:textId="27D1FB69" w:rsidR="00BA0C30" w:rsidRPr="006E3B55" w:rsidRDefault="00857AEE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BA0C30" w:rsidRPr="006E3B55">
        <w:rPr>
          <w:rFonts w:ascii="Tahoma" w:hAnsi="Tahoma" w:cs="Tahoma"/>
          <w:sz w:val="16"/>
          <w:szCs w:val="16"/>
        </w:rPr>
        <w:t>/przedmiot zamówienia/</w:t>
      </w:r>
    </w:p>
    <w:p w14:paraId="7984251A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D9040D8" w14:textId="77777777" w:rsidR="00BA0C30" w:rsidRPr="006E3B55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214759D" w14:textId="56BFE9A2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7E1DC29D" w14:textId="62492B94" w:rsidR="00F712B3" w:rsidRPr="006E3B55" w:rsidRDefault="00F712B3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/nazwa podmiotu udostępniającego zasoby/</w:t>
      </w:r>
    </w:p>
    <w:p w14:paraId="60C371D7" w14:textId="1A580FC2" w:rsidR="00BA0C30" w:rsidRPr="006E3B55" w:rsidRDefault="00BA0C30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 xml:space="preserve">OŚWIADCZAM </w:t>
      </w:r>
    </w:p>
    <w:p w14:paraId="376AEDF2" w14:textId="7E398EEB" w:rsidR="00BA0C30" w:rsidRPr="006E3B55" w:rsidRDefault="00BA0C30" w:rsidP="00160B86">
      <w:pPr>
        <w:numPr>
          <w:ilvl w:val="0"/>
          <w:numId w:val="85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 xml:space="preserve">art. 108 ust. 1 pkt 1-4 i 6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Pr="006E3B55" w:rsidRDefault="00BA0C30" w:rsidP="00160B86">
      <w:pPr>
        <w:numPr>
          <w:ilvl w:val="0"/>
          <w:numId w:val="85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109 ust</w:t>
      </w:r>
      <w:r w:rsidR="00B31E1E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 w:rsidRPr="006E3B55">
        <w:rPr>
          <w:rFonts w:ascii="Tahoma" w:hAnsi="Tahoma" w:cs="Tahoma"/>
          <w:b/>
          <w:sz w:val="20"/>
          <w:szCs w:val="20"/>
        </w:rPr>
        <w:t>.</w:t>
      </w:r>
      <w:r w:rsidR="00723153" w:rsidRPr="006E3B55">
        <w:rPr>
          <w:rFonts w:ascii="Tahoma" w:hAnsi="Tahoma" w:cs="Tahoma"/>
          <w:b/>
          <w:sz w:val="20"/>
          <w:szCs w:val="20"/>
        </w:rPr>
        <w:t> </w:t>
      </w:r>
      <w:r w:rsidRPr="006E3B55">
        <w:rPr>
          <w:rFonts w:ascii="Tahoma" w:hAnsi="Tahoma" w:cs="Tahoma"/>
          <w:b/>
          <w:sz w:val="20"/>
          <w:szCs w:val="20"/>
        </w:rPr>
        <w:t xml:space="preserve">1, pkt 4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6E3B55" w:rsidRDefault="00BA0C30" w:rsidP="009F687B">
      <w:pPr>
        <w:numPr>
          <w:ilvl w:val="0"/>
          <w:numId w:val="85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D05BFA" w:rsidRPr="006E3B55">
        <w:rPr>
          <w:rFonts w:ascii="Tahoma" w:hAnsi="Tahoma" w:cs="Tahoma"/>
          <w:sz w:val="20"/>
          <w:szCs w:val="20"/>
        </w:rPr>
        <w:t> </w:t>
      </w:r>
      <w:r w:rsidRPr="006E3B55">
        <w:rPr>
          <w:rFonts w:ascii="Tahoma" w:hAnsi="Tahoma" w:cs="Tahoma"/>
          <w:sz w:val="20"/>
          <w:szCs w:val="20"/>
        </w:rPr>
        <w:t xml:space="preserve">postępowania na podstawie art. …….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(podać mając</w:t>
      </w:r>
      <w:r w:rsidR="00DC531B" w:rsidRPr="006E3B55">
        <w:rPr>
          <w:rFonts w:ascii="Tahoma" w:hAnsi="Tahoma" w:cs="Tahoma"/>
          <w:sz w:val="20"/>
          <w:szCs w:val="20"/>
        </w:rPr>
        <w:t>ą</w:t>
      </w:r>
      <w:r w:rsidRPr="006E3B55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 pkt 1-4 i 6, </w:t>
      </w:r>
      <w:r w:rsidRPr="006E3B55">
        <w:rPr>
          <w:rFonts w:ascii="Tahoma" w:hAnsi="Tahoma" w:cs="Tahoma"/>
          <w:bCs/>
          <w:sz w:val="20"/>
          <w:szCs w:val="20"/>
        </w:rPr>
        <w:t>art. 109 ust</w:t>
      </w:r>
      <w:r w:rsidR="00CB269D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 xml:space="preserve"> 1 pkt 1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oraz 109 ust. 1 pkt 4).</w:t>
      </w:r>
    </w:p>
    <w:p w14:paraId="4C7601AA" w14:textId="7D075FDB" w:rsidR="00BA0C30" w:rsidRPr="006E3B55" w:rsidRDefault="00BA0C30" w:rsidP="009F687B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662AA98D" w14:textId="1DA2D045" w:rsidR="00BA0C30" w:rsidRPr="006E3B55" w:rsidRDefault="001E1991" w:rsidP="009F687B">
      <w:pPr>
        <w:pStyle w:val="Akapitzlist"/>
        <w:numPr>
          <w:ilvl w:val="0"/>
          <w:numId w:val="85"/>
        </w:numPr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*</w:t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cs="Tahoma"/>
          <w:b/>
          <w:sz w:val="20"/>
          <w:szCs w:val="20"/>
          <w:vertAlign w:val="superscript"/>
        </w:rPr>
        <w:t xml:space="preserve"> </w:t>
      </w:r>
      <w:r w:rsidRPr="006E3B55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6E3B55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Default="00BA0C30" w:rsidP="00160B86">
      <w:pPr>
        <w:spacing w:before="20" w:after="20" w:line="259" w:lineRule="auto"/>
        <w:rPr>
          <w:rFonts w:ascii="Tahoma" w:hAnsi="Tahoma" w:cs="Tahoma"/>
          <w:b/>
          <w:sz w:val="16"/>
          <w:szCs w:val="16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5E0B13C3" w14:textId="77777777" w:rsidR="001B0DED" w:rsidRDefault="001B0DED" w:rsidP="00160B86">
      <w:pPr>
        <w:spacing w:before="20" w:after="20" w:line="259" w:lineRule="auto"/>
        <w:rPr>
          <w:rFonts w:ascii="Tahoma" w:hAnsi="Tahoma" w:cs="Tahoma"/>
          <w:b/>
          <w:sz w:val="16"/>
          <w:szCs w:val="16"/>
        </w:rPr>
      </w:pPr>
    </w:p>
    <w:p w14:paraId="6D270817" w14:textId="77777777" w:rsidR="001B0DED" w:rsidRDefault="001B0DED" w:rsidP="00160B86">
      <w:pPr>
        <w:spacing w:before="20" w:after="20" w:line="259" w:lineRule="auto"/>
        <w:rPr>
          <w:rFonts w:ascii="Tahoma" w:hAnsi="Tahoma" w:cs="Tahoma"/>
          <w:b/>
          <w:sz w:val="16"/>
          <w:szCs w:val="16"/>
        </w:rPr>
      </w:pPr>
    </w:p>
    <w:p w14:paraId="4C0FCC8F" w14:textId="77777777" w:rsidR="001B0DED" w:rsidRPr="00FA05AD" w:rsidRDefault="001B0DED" w:rsidP="001B0DED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152755DB" w14:textId="77777777" w:rsidR="001B0DED" w:rsidRPr="00FA05AD" w:rsidRDefault="001B0DED">
      <w:pPr>
        <w:pStyle w:val="Akapitzlist"/>
        <w:numPr>
          <w:ilvl w:val="2"/>
          <w:numId w:val="177"/>
        </w:numPr>
        <w:tabs>
          <w:tab w:val="clear" w:pos="850"/>
          <w:tab w:val="num" w:pos="284"/>
        </w:tabs>
        <w:spacing w:before="20" w:after="20"/>
        <w:ind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Numer certyfikatu i oznaczenie: ………………………………………………………………………………………………</w:t>
      </w:r>
    </w:p>
    <w:p w14:paraId="2115661D" w14:textId="77777777" w:rsidR="001B0DED" w:rsidRPr="00FA05AD" w:rsidRDefault="001B0DED">
      <w:pPr>
        <w:pStyle w:val="Akapitzlist"/>
        <w:numPr>
          <w:ilvl w:val="2"/>
          <w:numId w:val="177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Nazwa podmiotu certyfikującego: ……………………………………………………………………………………………</w:t>
      </w:r>
    </w:p>
    <w:p w14:paraId="4CFB18D0" w14:textId="77777777" w:rsidR="001B0DED" w:rsidRPr="00FA05AD" w:rsidRDefault="001B0DED">
      <w:pPr>
        <w:pStyle w:val="Akapitzlist"/>
        <w:numPr>
          <w:ilvl w:val="2"/>
          <w:numId w:val="177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Okres ważności certyfikacji: …………………………………………………………………………………………………….</w:t>
      </w:r>
    </w:p>
    <w:p w14:paraId="57F3B8D4" w14:textId="77777777" w:rsidR="001B0DED" w:rsidRPr="00FA05AD" w:rsidRDefault="001B0DED">
      <w:pPr>
        <w:pStyle w:val="Akapitzlist"/>
        <w:numPr>
          <w:ilvl w:val="2"/>
          <w:numId w:val="177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3C0691FB" w14:textId="77777777" w:rsidR="001B0DED" w:rsidRPr="00FA05AD" w:rsidRDefault="001B0DED" w:rsidP="001B0DED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……………………………………………………………………………………………………………………………………………….………</w:t>
      </w:r>
    </w:p>
    <w:p w14:paraId="631B126A" w14:textId="77777777" w:rsidR="001B0DED" w:rsidRPr="00FA05AD" w:rsidRDefault="001B0DED" w:rsidP="001B0DED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209E4A3F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73930F47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lastRenderedPageBreak/>
        <w:t xml:space="preserve">Wykonawca zobowiązany jest do ujawnienia na etapie oświadczenia składanego wraz z ofertą,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5B75AA36" w14:textId="6BBE0011" w:rsidR="001B0DED" w:rsidRPr="00FA05AD" w:rsidRDefault="001B0DED" w:rsidP="001B0DED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>w przedmiotowym postępowaniu</w:t>
      </w:r>
    </w:p>
    <w:p w14:paraId="37675BFB" w14:textId="77777777" w:rsidR="001B0DED" w:rsidRDefault="001B0DED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2B711C3A" w14:textId="77777777" w:rsidR="001B0DED" w:rsidRDefault="001B0DED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53064848" w14:textId="13407910" w:rsidR="00BA0C30" w:rsidRPr="006E3B55" w:rsidRDefault="00BA0C30" w:rsidP="001B0DED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330FC388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7ECCF5EB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8033D72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4F5908AB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596F52B1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6E3B55" w:rsidRDefault="00BA0C30" w:rsidP="00160B86">
      <w:pPr>
        <w:spacing w:before="20" w:after="20" w:line="259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P</w:t>
      </w:r>
      <w:r w:rsidR="00D05BFA" w:rsidRPr="006E3B55">
        <w:rPr>
          <w:rFonts w:ascii="Tahoma" w:hAnsi="Tahoma" w:cs="Tahoma"/>
          <w:sz w:val="16"/>
          <w:szCs w:val="16"/>
        </w:rPr>
        <w:t xml:space="preserve">odmiotu </w:t>
      </w:r>
      <w:r w:rsidR="00857B82" w:rsidRPr="006E3B55">
        <w:rPr>
          <w:rFonts w:ascii="Tahoma" w:hAnsi="Tahoma" w:cs="Tahoma"/>
          <w:sz w:val="16"/>
          <w:szCs w:val="16"/>
        </w:rPr>
        <w:t>udost</w:t>
      </w:r>
      <w:r w:rsidR="00B31E1E" w:rsidRPr="006E3B55">
        <w:rPr>
          <w:rFonts w:ascii="Tahoma" w:hAnsi="Tahoma" w:cs="Tahoma"/>
          <w:sz w:val="16"/>
          <w:szCs w:val="16"/>
        </w:rPr>
        <w:t>ę</w:t>
      </w:r>
      <w:r w:rsidR="00857B82" w:rsidRPr="006E3B55">
        <w:rPr>
          <w:rFonts w:ascii="Tahoma" w:hAnsi="Tahoma" w:cs="Tahoma"/>
          <w:sz w:val="16"/>
          <w:szCs w:val="16"/>
        </w:rPr>
        <w:t>pniającego</w:t>
      </w:r>
      <w:r w:rsidR="00D05BFA" w:rsidRPr="006E3B55">
        <w:rPr>
          <w:rFonts w:ascii="Tahoma" w:hAnsi="Tahoma" w:cs="Tahoma"/>
          <w:sz w:val="16"/>
          <w:szCs w:val="16"/>
        </w:rPr>
        <w:t xml:space="preserve"> zasoby</w:t>
      </w:r>
      <w:r w:rsidRPr="006E3B55">
        <w:rPr>
          <w:rFonts w:ascii="Tahoma" w:hAnsi="Tahoma" w:cs="Tahoma"/>
          <w:sz w:val="16"/>
          <w:szCs w:val="16"/>
        </w:rPr>
        <w:t xml:space="preserve"> określony aktem rejestrowym lub przedstawiciel upełnomocniony</w:t>
      </w:r>
      <w:r w:rsidR="003B4706" w:rsidRPr="006E3B55">
        <w:rPr>
          <w:rFonts w:ascii="Tahoma" w:hAnsi="Tahoma" w:cs="Tahoma"/>
          <w:sz w:val="16"/>
          <w:szCs w:val="16"/>
        </w:rPr>
        <w:t>/</w:t>
      </w:r>
    </w:p>
    <w:p w14:paraId="6ABEC8A3" w14:textId="77777777" w:rsidR="008C7FB2" w:rsidRPr="006E3B55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Pr="006E3B55">
        <w:rPr>
          <w:rFonts w:ascii="Tahoma" w:hAnsi="Tahoma" w:cs="Tahoma"/>
          <w:b/>
          <w:sz w:val="20"/>
          <w:szCs w:val="20"/>
        </w:rPr>
        <w:lastRenderedPageBreak/>
        <w:t>DRUK Nr 3</w:t>
      </w:r>
    </w:p>
    <w:p w14:paraId="34241678" w14:textId="3D88FD8A" w:rsidR="004C32BD" w:rsidRPr="006E3B55" w:rsidRDefault="004C32BD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03A8275C" w14:textId="5D8B6E69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</w:t>
      </w:r>
      <w:r w:rsidR="00210A7E" w:rsidRPr="006E3B55">
        <w:rPr>
          <w:rFonts w:ascii="Tahoma" w:hAnsi="Tahoma" w:cs="Tahoma"/>
          <w:b/>
          <w:sz w:val="18"/>
          <w:szCs w:val="18"/>
        </w:rPr>
        <w:t xml:space="preserve">ubiegających </w:t>
      </w:r>
      <w:r w:rsidRPr="006E3B55">
        <w:rPr>
          <w:rFonts w:ascii="Tahoma" w:hAnsi="Tahoma" w:cs="Tahoma"/>
          <w:b/>
          <w:sz w:val="18"/>
          <w:szCs w:val="18"/>
        </w:rPr>
        <w:t>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</w:t>
      </w:r>
    </w:p>
    <w:p w14:paraId="7E139F37" w14:textId="1F8CF0DE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DC531B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51D005C1" w14:textId="77777777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47991DC" w14:textId="77777777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25843688" w14:textId="3AE626CD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3C6C7C0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EEC514A" w14:textId="5C2CC41D" w:rsidR="005C3B2E" w:rsidRPr="006E3B55" w:rsidRDefault="005C3B2E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5D47E40" w14:textId="77777777" w:rsidR="002003F1" w:rsidRPr="006E3B55" w:rsidRDefault="002003F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val="en-US" w:eastAsia="en-US"/>
        </w:rPr>
      </w:pPr>
    </w:p>
    <w:p w14:paraId="55528094" w14:textId="57A23B94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91B82CF" w14:textId="0CB2BE54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0F761F43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bCs/>
        </w:rPr>
        <w:t>O AKTUALNOŚCI INFORMACJI ZAWARTYCH W OŚWIADCZENIU</w:t>
      </w:r>
      <w:r w:rsidRPr="006E3B55">
        <w:rPr>
          <w:rFonts w:ascii="Tahoma" w:hAnsi="Tahoma" w:cs="Tahoma"/>
          <w:b/>
        </w:rPr>
        <w:t xml:space="preserve"> </w:t>
      </w:r>
    </w:p>
    <w:p w14:paraId="4199FB92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6E3B55">
        <w:rPr>
          <w:rFonts w:ascii="Tahoma" w:hAnsi="Tahoma" w:cs="Tahoma"/>
          <w:b/>
        </w:rPr>
        <w:t>DOTYCZĄCYM PRZESŁANEK WYKLUCZENIA Z POSTĘPOWANIA</w:t>
      </w:r>
      <w:r w:rsidRPr="006E3B55">
        <w:rPr>
          <w:rFonts w:ascii="Tahoma" w:hAnsi="Tahoma" w:cs="Tahoma"/>
          <w:bCs/>
        </w:rPr>
        <w:t xml:space="preserve"> </w:t>
      </w:r>
      <w:r w:rsidRPr="006E3B55">
        <w:rPr>
          <w:rFonts w:ascii="Tahoma" w:hAnsi="Tahoma" w:cs="Tahoma"/>
          <w:b/>
        </w:rPr>
        <w:t>(W DRUK NR 2)</w:t>
      </w:r>
      <w:r w:rsidRPr="006E3B55">
        <w:rPr>
          <w:b/>
          <w:szCs w:val="21"/>
        </w:rPr>
        <w:t xml:space="preserve"> </w:t>
      </w:r>
    </w:p>
    <w:p w14:paraId="4B54ECA6" w14:textId="39B26C7A" w:rsidR="009D4911" w:rsidRPr="006E3B55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składanym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  <w:r w:rsidRPr="006E3B55">
        <w:rPr>
          <w:b/>
          <w:bCs/>
          <w:szCs w:val="21"/>
        </w:rPr>
        <w:t xml:space="preserve"> </w:t>
      </w:r>
    </w:p>
    <w:p w14:paraId="28522043" w14:textId="001E83FE" w:rsidR="00D65176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70082C7F" w14:textId="3CB584B6" w:rsidR="009D4911" w:rsidRPr="006E3B55" w:rsidRDefault="00857AEE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9D4911" w:rsidRPr="006E3B55">
        <w:rPr>
          <w:rFonts w:ascii="Tahoma" w:hAnsi="Tahoma" w:cs="Tahoma"/>
          <w:sz w:val="16"/>
          <w:szCs w:val="16"/>
        </w:rPr>
        <w:t>/przedmiot zamówienia/</w:t>
      </w:r>
    </w:p>
    <w:p w14:paraId="049FE70C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56F703C" w14:textId="77777777" w:rsidR="009D4911" w:rsidRPr="006E3B55" w:rsidRDefault="009D4911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1F315C1B" w14:textId="7B5B5C9D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43A73506" w14:textId="31199D8A" w:rsidR="009D4911" w:rsidRPr="006E3B55" w:rsidRDefault="009D4911" w:rsidP="009F687B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00AA1062" w14:textId="12791BCB" w:rsidR="009D4911" w:rsidRPr="006E3B55" w:rsidRDefault="009D4911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6E3B55" w:rsidRDefault="009D4911" w:rsidP="009F687B">
      <w:pPr>
        <w:numPr>
          <w:ilvl w:val="0"/>
          <w:numId w:val="86"/>
        </w:numPr>
        <w:tabs>
          <w:tab w:val="clear" w:pos="720"/>
          <w:tab w:val="num" w:pos="284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DC531B" w:rsidRPr="006E3B55">
        <w:rPr>
          <w:rFonts w:ascii="Tahoma" w:hAnsi="Tahoma" w:cs="Tahoma"/>
          <w:sz w:val="18"/>
          <w:szCs w:val="18"/>
        </w:rPr>
        <w:t>.</w:t>
      </w:r>
      <w:r w:rsidRPr="006E3B55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6E3B55">
        <w:rPr>
          <w:rFonts w:ascii="Tahoma" w:hAnsi="Tahoma" w:cs="Tahoma"/>
          <w:sz w:val="18"/>
          <w:szCs w:val="18"/>
        </w:rPr>
        <w:t>.</w:t>
      </w:r>
      <w:r w:rsidR="00941776" w:rsidRPr="006E3B55">
        <w:rPr>
          <w:rFonts w:ascii="Tahoma" w:hAnsi="Tahoma" w:cs="Tahoma"/>
          <w:sz w:val="18"/>
          <w:szCs w:val="18"/>
        </w:rPr>
        <w:t xml:space="preserve"> </w:t>
      </w:r>
    </w:p>
    <w:p w14:paraId="36CC7135" w14:textId="7810862B" w:rsidR="001E1991" w:rsidRPr="006E3B55" w:rsidRDefault="009D4911" w:rsidP="009F687B">
      <w:pPr>
        <w:numPr>
          <w:ilvl w:val="0"/>
          <w:numId w:val="86"/>
        </w:numPr>
        <w:tabs>
          <w:tab w:val="clear" w:pos="720"/>
          <w:tab w:val="num" w:pos="426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6E3B55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, w zakresie podstaw wykluczenia z postępowania, o których mowa w art. 108 ust. 1,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6E3B55">
        <w:rPr>
          <w:rFonts w:ascii="Tahoma" w:hAnsi="Tahoma" w:cs="Tahoma"/>
          <w:sz w:val="18"/>
          <w:szCs w:val="18"/>
        </w:rPr>
        <w:softHyphen/>
        <w:t xml:space="preserve">nionych powyżej w art. 108 ust. 1,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w art. 109 ust. 4).</w:t>
      </w:r>
    </w:p>
    <w:p w14:paraId="2CF8059A" w14:textId="77777777" w:rsidR="001E1991" w:rsidRPr="006E3B55" w:rsidRDefault="001E1991" w:rsidP="009F687B">
      <w:pPr>
        <w:suppressAutoHyphens/>
        <w:spacing w:before="20" w:after="80" w:line="259" w:lineRule="auto"/>
        <w:jc w:val="both"/>
        <w:rPr>
          <w:rFonts w:ascii="Tahoma" w:hAnsi="Tahoma" w:cs="Tahoma"/>
          <w:sz w:val="4"/>
          <w:szCs w:val="4"/>
        </w:rPr>
      </w:pPr>
    </w:p>
    <w:p w14:paraId="6300A4A2" w14:textId="5979A599" w:rsidR="00A963D1" w:rsidRPr="006E3B55" w:rsidRDefault="001E1991" w:rsidP="009F687B">
      <w:pPr>
        <w:pStyle w:val="Akapitzlist"/>
        <w:numPr>
          <w:ilvl w:val="0"/>
          <w:numId w:val="86"/>
        </w:numPr>
        <w:tabs>
          <w:tab w:val="clear" w:pos="720"/>
          <w:tab w:val="num" w:pos="284"/>
        </w:tabs>
        <w:spacing w:before="20" w:after="80" w:line="259" w:lineRule="auto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*</w:t>
      </w:r>
      <w:r w:rsidRPr="006E3B55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6E3B55">
        <w:rPr>
          <w:rFonts w:ascii="Tahoma" w:hAnsi="Tahoma" w:cs="Tahoma"/>
          <w:bCs/>
          <w:sz w:val="18"/>
          <w:szCs w:val="18"/>
        </w:rPr>
        <w:t xml:space="preserve"> na podstawie </w:t>
      </w:r>
      <w:r w:rsidRPr="006E3B55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6E3B55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2AB8B897" w14:textId="77777777" w:rsidR="009D4911" w:rsidRPr="006E3B55" w:rsidRDefault="009D4911" w:rsidP="009F687B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075A4A90" w14:textId="77777777" w:rsidR="001B0DED" w:rsidRDefault="001B0DED" w:rsidP="001B0DED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10D8751D" w14:textId="77777777" w:rsidR="001B0DED" w:rsidRPr="00FA05AD" w:rsidRDefault="001B0DED" w:rsidP="001B0DED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5B118B96" w14:textId="77777777" w:rsidR="001B0DED" w:rsidRPr="00FA05AD" w:rsidRDefault="001B0DED">
      <w:pPr>
        <w:pStyle w:val="Akapitzlist"/>
        <w:numPr>
          <w:ilvl w:val="2"/>
          <w:numId w:val="178"/>
        </w:numPr>
        <w:tabs>
          <w:tab w:val="clear" w:pos="850"/>
          <w:tab w:val="num" w:pos="284"/>
        </w:tabs>
        <w:spacing w:before="20" w:after="20"/>
        <w:ind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Numer certyfikatu i oznaczenie: ………………………………………………………………………………………………</w:t>
      </w:r>
    </w:p>
    <w:p w14:paraId="4B24E038" w14:textId="77777777" w:rsidR="001B0DED" w:rsidRPr="00FA05AD" w:rsidRDefault="001B0DED">
      <w:pPr>
        <w:pStyle w:val="Akapitzlist"/>
        <w:numPr>
          <w:ilvl w:val="2"/>
          <w:numId w:val="178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Nazwa podmiotu certyfikującego: ……………………………………………………………………………………………</w:t>
      </w:r>
    </w:p>
    <w:p w14:paraId="60BA9F4E" w14:textId="77777777" w:rsidR="001B0DED" w:rsidRPr="00FA05AD" w:rsidRDefault="001B0DED">
      <w:pPr>
        <w:pStyle w:val="Akapitzlist"/>
        <w:numPr>
          <w:ilvl w:val="2"/>
          <w:numId w:val="178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Okres ważności certyfikacji: …………………………………………………………………………………………………….</w:t>
      </w:r>
    </w:p>
    <w:p w14:paraId="727E60CE" w14:textId="77777777" w:rsidR="001B0DED" w:rsidRPr="00FA05AD" w:rsidRDefault="001B0DED">
      <w:pPr>
        <w:pStyle w:val="Akapitzlist"/>
        <w:numPr>
          <w:ilvl w:val="2"/>
          <w:numId w:val="178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7554A722" w14:textId="77777777" w:rsidR="001B0DED" w:rsidRPr="00FA05AD" w:rsidRDefault="001B0DED" w:rsidP="001B0DED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……………………………………………………………………………………………………………………………………………….………</w:t>
      </w:r>
    </w:p>
    <w:p w14:paraId="4B9CBD8F" w14:textId="77777777" w:rsidR="001B0DED" w:rsidRPr="00FA05AD" w:rsidRDefault="001B0DED" w:rsidP="001B0DED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5720FAAD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273DB5FC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057B570C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67C71A4F" w14:textId="77777777" w:rsidR="001B0DED" w:rsidRDefault="001B0DED" w:rsidP="001B0DED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3449DE0D" w14:textId="77777777" w:rsidR="001B0DED" w:rsidRDefault="001B0DED" w:rsidP="001B0DED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699D9B29" w14:textId="2DEB3B2C" w:rsidR="009D4911" w:rsidRPr="006E3B55" w:rsidRDefault="009D4911" w:rsidP="001B0DED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5E565599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11EC964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20D002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2F982FD3" w14:textId="7AAEBFB9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="009E4942" w:rsidRPr="006E3B55">
        <w:rPr>
          <w:rFonts w:ascii="Tahoma" w:hAnsi="Tahoma" w:cs="Tahoma"/>
          <w:sz w:val="20"/>
          <w:szCs w:val="20"/>
        </w:rPr>
        <w:t xml:space="preserve">                            </w:t>
      </w:r>
      <w:r w:rsidRPr="006E3B55">
        <w:rPr>
          <w:rFonts w:ascii="Tahoma" w:hAnsi="Tahoma" w:cs="Tahoma"/>
          <w:sz w:val="20"/>
          <w:szCs w:val="20"/>
        </w:rPr>
        <w:t>Podpi</w:t>
      </w:r>
      <w:r w:rsidR="006B1D59" w:rsidRPr="006E3B55">
        <w:rPr>
          <w:rFonts w:ascii="Tahoma" w:hAnsi="Tahoma" w:cs="Tahoma"/>
          <w:sz w:val="20"/>
          <w:szCs w:val="20"/>
        </w:rPr>
        <w:t>s</w:t>
      </w:r>
      <w:r w:rsidRPr="006E3B55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6E3B55" w:rsidRDefault="009D4911" w:rsidP="008345D3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6E3B55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Pr="006E3B55">
        <w:rPr>
          <w:rFonts w:ascii="Tahoma" w:hAnsi="Tahoma" w:cs="Tahoma"/>
          <w:b/>
          <w:sz w:val="20"/>
          <w:szCs w:val="20"/>
        </w:rPr>
        <w:lastRenderedPageBreak/>
        <w:t>DRUK Nr 3A</w:t>
      </w:r>
    </w:p>
    <w:p w14:paraId="31A4C764" w14:textId="0F25171E" w:rsidR="006043BB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W przypadku</w:t>
      </w:r>
      <w:r w:rsidR="00B31E1E" w:rsidRPr="006E3B55">
        <w:rPr>
          <w:rFonts w:ascii="Tahoma" w:hAnsi="Tahoma" w:cs="Tahoma"/>
          <w:sz w:val="16"/>
          <w:szCs w:val="16"/>
        </w:rPr>
        <w:t>,</w:t>
      </w:r>
      <w:r w:rsidRPr="006E3B55">
        <w:rPr>
          <w:rFonts w:ascii="Tahoma" w:hAnsi="Tahoma" w:cs="Tahoma"/>
          <w:sz w:val="16"/>
          <w:szCs w:val="16"/>
        </w:rPr>
        <w:t xml:space="preserve"> gdy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6E3B55">
        <w:rPr>
          <w:rFonts w:ascii="Tahoma" w:hAnsi="Tahoma" w:cs="Tahoma"/>
          <w:sz w:val="16"/>
          <w:szCs w:val="16"/>
        </w:rPr>
        <w:t>.</w:t>
      </w:r>
    </w:p>
    <w:p w14:paraId="19822298" w14:textId="77777777" w:rsidR="002772FE" w:rsidRPr="006E3B55" w:rsidRDefault="002772FE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</w:p>
    <w:p w14:paraId="3075DDD6" w14:textId="04D41563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bookmarkStart w:id="8" w:name="_Hlk74657089"/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210A7E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0FB9ABD1" w14:textId="77777777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DA358A7" w14:textId="74970C04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997A4B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4B06DBBB" w14:textId="4E8CC613" w:rsidR="005C3B2E" w:rsidRPr="006E3B55" w:rsidRDefault="005C3B2E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6E3B55" w:rsidRDefault="008C7FB2" w:rsidP="008345D3">
      <w:pPr>
        <w:spacing w:before="20" w:after="20" w:line="259" w:lineRule="auto"/>
        <w:rPr>
          <w:rFonts w:ascii="Tahoma" w:hAnsi="Tahoma" w:cs="Tahoma"/>
          <w:sz w:val="6"/>
          <w:szCs w:val="6"/>
          <w:lang w:val="en-US"/>
        </w:rPr>
      </w:pPr>
    </w:p>
    <w:p w14:paraId="24830079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0B5F6A0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2FD65197" w14:textId="77777777" w:rsidR="000752F2" w:rsidRPr="006E3B55" w:rsidRDefault="000752F2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bCs/>
        </w:rPr>
        <w:t>O AKTUALNOŚCI INFORMACJI ZAWARTYCH W OŚWIADCZENIU</w:t>
      </w:r>
      <w:r w:rsidRPr="006E3B55">
        <w:rPr>
          <w:rFonts w:ascii="Tahoma" w:hAnsi="Tahoma" w:cs="Tahoma"/>
          <w:b/>
        </w:rPr>
        <w:t xml:space="preserve"> </w:t>
      </w:r>
    </w:p>
    <w:p w14:paraId="4C04E898" w14:textId="77777777" w:rsidR="00AB7604" w:rsidRPr="006E3B55" w:rsidRDefault="000752F2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6E3B55">
        <w:rPr>
          <w:rFonts w:ascii="Tahoma" w:hAnsi="Tahoma" w:cs="Tahoma"/>
          <w:b/>
        </w:rPr>
        <w:t>DOTYCZĄCYM PRZESŁANEK WYKLUCZENIA Z POSTĘPOWANIA</w:t>
      </w:r>
      <w:r w:rsidRPr="006E3B55">
        <w:rPr>
          <w:rFonts w:ascii="Tahoma" w:hAnsi="Tahoma" w:cs="Tahoma"/>
          <w:bCs/>
        </w:rPr>
        <w:t xml:space="preserve"> </w:t>
      </w:r>
      <w:r w:rsidRPr="006E3B55">
        <w:rPr>
          <w:rFonts w:ascii="Tahoma" w:hAnsi="Tahoma" w:cs="Tahoma"/>
          <w:b/>
        </w:rPr>
        <w:t>(W DRUK NR 2A)</w:t>
      </w:r>
      <w:r w:rsidR="00D141AE" w:rsidRPr="006E3B55">
        <w:rPr>
          <w:b/>
          <w:szCs w:val="21"/>
        </w:rPr>
        <w:t xml:space="preserve"> </w:t>
      </w:r>
    </w:p>
    <w:p w14:paraId="735BE7C8" w14:textId="307D4E58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>składan</w:t>
      </w:r>
      <w:r w:rsidR="000752F2" w:rsidRPr="006E3B55">
        <w:rPr>
          <w:rFonts w:ascii="Tahoma" w:hAnsi="Tahoma" w:cs="Tahoma"/>
          <w:bCs/>
          <w:sz w:val="20"/>
          <w:szCs w:val="20"/>
        </w:rPr>
        <w:t>ym</w:t>
      </w:r>
      <w:r w:rsidRPr="006E3B55">
        <w:rPr>
          <w:rFonts w:ascii="Tahoma" w:hAnsi="Tahoma" w:cs="Tahoma"/>
          <w:bCs/>
          <w:sz w:val="20"/>
          <w:szCs w:val="20"/>
        </w:rPr>
        <w:t xml:space="preserve">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  <w:r w:rsidR="000752F2" w:rsidRPr="006E3B55">
        <w:rPr>
          <w:b/>
          <w:bCs/>
          <w:szCs w:val="21"/>
        </w:rPr>
        <w:t xml:space="preserve"> </w:t>
      </w:r>
    </w:p>
    <w:p w14:paraId="62B3B85A" w14:textId="53784349" w:rsidR="00D65176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6E3B55">
        <w:rPr>
          <w:rFonts w:ascii="Tahoma" w:hAnsi="Tahoma" w:cs="Tahoma"/>
          <w:sz w:val="20"/>
          <w:szCs w:val="20"/>
        </w:rPr>
        <w:t>w</w:t>
      </w:r>
      <w:r w:rsidRPr="006E3B55">
        <w:rPr>
          <w:rFonts w:ascii="Tahoma" w:hAnsi="Tahoma" w:cs="Tahoma"/>
          <w:sz w:val="20"/>
          <w:szCs w:val="20"/>
        </w:rPr>
        <w:t xml:space="preserve"> postępowani</w:t>
      </w:r>
      <w:r w:rsidR="009B6F0E" w:rsidRPr="006E3B55">
        <w:rPr>
          <w:rFonts w:ascii="Tahoma" w:hAnsi="Tahoma" w:cs="Tahoma"/>
          <w:sz w:val="20"/>
          <w:szCs w:val="20"/>
        </w:rPr>
        <w:t>u</w:t>
      </w:r>
      <w:r w:rsidRPr="006E3B55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12E7D741" w:rsidR="008C7FB2" w:rsidRPr="006E3B55" w:rsidRDefault="00857AEE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8C7FB2" w:rsidRPr="006E3B55">
        <w:rPr>
          <w:rFonts w:ascii="Tahoma" w:hAnsi="Tahoma" w:cs="Tahoma"/>
          <w:sz w:val="16"/>
          <w:szCs w:val="16"/>
        </w:rPr>
        <w:t>/przedmiot zamówienia/</w:t>
      </w:r>
    </w:p>
    <w:p w14:paraId="581AB98F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144D9AC3" w14:textId="77777777" w:rsidR="008C7FB2" w:rsidRPr="006E3B55" w:rsidRDefault="008C7FB2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036EF54" w14:textId="09CBDB45" w:rsidR="008C7FB2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815415C" w14:textId="6E521B7C" w:rsidR="004754C2" w:rsidRPr="006E3B55" w:rsidRDefault="004754C2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/nazwa podmiotu udostępniającego zasoby/</w:t>
      </w:r>
    </w:p>
    <w:p w14:paraId="3EE9CCA7" w14:textId="7307E837" w:rsidR="008C7FB2" w:rsidRPr="006E3B55" w:rsidRDefault="008C7FB2" w:rsidP="00160B86">
      <w:pPr>
        <w:spacing w:before="20" w:after="20" w:line="259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6E3B55">
        <w:rPr>
          <w:rFonts w:ascii="Tahoma" w:hAnsi="Tahoma" w:cs="Tahoma"/>
          <w:sz w:val="18"/>
          <w:szCs w:val="18"/>
        </w:rPr>
        <w:t xml:space="preserve"> świadomy</w:t>
      </w:r>
      <w:r w:rsidRPr="006E3B55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(art. 233 §1 i 297 §1 Kodeksu Karnego) 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6E3B55" w:rsidRDefault="00FD47BA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B31E1E" w:rsidRPr="006E3B55">
        <w:rPr>
          <w:rFonts w:ascii="Tahoma" w:hAnsi="Tahoma" w:cs="Tahoma"/>
          <w:sz w:val="18"/>
          <w:szCs w:val="18"/>
        </w:rPr>
        <w:t>.</w:t>
      </w:r>
      <w:r w:rsidRPr="006E3B55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1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E47A1F" w:rsidRPr="006E3B55">
        <w:rPr>
          <w:rFonts w:ascii="Tahoma" w:hAnsi="Tahoma" w:cs="Tahoma"/>
          <w:sz w:val="18"/>
          <w:szCs w:val="18"/>
        </w:rPr>
        <w:t xml:space="preserve">w </w:t>
      </w:r>
      <w:r w:rsidRPr="006E3B55">
        <w:rPr>
          <w:rFonts w:ascii="Tahoma" w:hAnsi="Tahoma" w:cs="Tahoma"/>
          <w:sz w:val="18"/>
          <w:szCs w:val="18"/>
        </w:rPr>
        <w:t xml:space="preserve">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6E3B55">
        <w:rPr>
          <w:rFonts w:ascii="Tahoma" w:hAnsi="Tahoma" w:cs="Tahoma"/>
          <w:sz w:val="18"/>
          <w:szCs w:val="18"/>
        </w:rPr>
        <w:t>.</w:t>
      </w:r>
      <w:r w:rsidR="00941776" w:rsidRPr="006E3B55">
        <w:rPr>
          <w:rFonts w:ascii="Tahoma" w:hAnsi="Tahoma" w:cs="Tahoma"/>
          <w:sz w:val="18"/>
          <w:szCs w:val="18"/>
        </w:rPr>
        <w:t xml:space="preserve"> </w:t>
      </w:r>
    </w:p>
    <w:p w14:paraId="6E881825" w14:textId="32ECE0CD" w:rsidR="00FD47BA" w:rsidRPr="006E3B55" w:rsidRDefault="00FD47BA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6E3B55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</w:t>
      </w:r>
      <w:r w:rsidR="0017062A" w:rsidRPr="006E3B55">
        <w:rPr>
          <w:rFonts w:ascii="Tahoma" w:hAnsi="Tahoma" w:cs="Tahoma"/>
          <w:sz w:val="18"/>
          <w:szCs w:val="18"/>
        </w:rPr>
        <w:t>1</w:t>
      </w:r>
      <w:r w:rsidR="00AB7604" w:rsidRPr="006E3B55">
        <w:rPr>
          <w:rFonts w:ascii="Tahoma" w:hAnsi="Tahoma" w:cs="Tahoma"/>
          <w:sz w:val="18"/>
          <w:szCs w:val="18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AB7604" w:rsidRPr="006E3B55">
        <w:rPr>
          <w:rFonts w:ascii="Tahoma" w:hAnsi="Tahoma" w:cs="Tahoma"/>
          <w:sz w:val="18"/>
          <w:szCs w:val="18"/>
        </w:rPr>
        <w:t xml:space="preserve">w </w:t>
      </w:r>
      <w:r w:rsidRPr="006E3B55">
        <w:rPr>
          <w:rFonts w:ascii="Tahoma" w:hAnsi="Tahoma" w:cs="Tahoma"/>
          <w:sz w:val="18"/>
          <w:szCs w:val="18"/>
        </w:rPr>
        <w:t xml:space="preserve">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6E3B55">
        <w:rPr>
          <w:rFonts w:ascii="Tahoma" w:hAnsi="Tahoma" w:cs="Tahoma"/>
          <w:sz w:val="18"/>
          <w:szCs w:val="18"/>
        </w:rPr>
        <w:softHyphen/>
        <w:t>nionych powyżej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1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796586" w:rsidRPr="006E3B55">
        <w:rPr>
          <w:rFonts w:ascii="Tahoma" w:hAnsi="Tahoma" w:cs="Tahoma"/>
          <w:sz w:val="18"/>
          <w:szCs w:val="18"/>
        </w:rPr>
        <w:t xml:space="preserve">art. </w:t>
      </w:r>
      <w:r w:rsidRPr="006E3B55">
        <w:rPr>
          <w:rFonts w:ascii="Tahoma" w:hAnsi="Tahoma" w:cs="Tahoma"/>
          <w:sz w:val="18"/>
          <w:szCs w:val="18"/>
        </w:rPr>
        <w:t>109 ust. 4).</w:t>
      </w:r>
    </w:p>
    <w:p w14:paraId="30FD070C" w14:textId="3478491C" w:rsidR="001E1991" w:rsidRPr="006E3B55" w:rsidRDefault="001E1991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*</w:t>
      </w:r>
      <w:r w:rsidRPr="006E3B55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6E3B55">
        <w:rPr>
          <w:rFonts w:ascii="Tahoma" w:hAnsi="Tahoma" w:cs="Tahoma"/>
          <w:bCs/>
          <w:sz w:val="18"/>
          <w:szCs w:val="18"/>
        </w:rPr>
        <w:t xml:space="preserve"> na podstawie </w:t>
      </w:r>
      <w:r w:rsidRPr="006E3B55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6E3B55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6E3B55" w:rsidRDefault="00A963D1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b/>
          <w:sz w:val="6"/>
          <w:szCs w:val="6"/>
        </w:rPr>
      </w:pPr>
    </w:p>
    <w:p w14:paraId="5C5BDF95" w14:textId="77777777" w:rsidR="00FD47BA" w:rsidRDefault="009D4911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b/>
          <w:sz w:val="16"/>
          <w:szCs w:val="16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4168517F" w14:textId="77777777" w:rsidR="001B0DED" w:rsidRDefault="001B0DED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</w:p>
    <w:p w14:paraId="31069597" w14:textId="77777777" w:rsidR="001B0DED" w:rsidRPr="00FA05AD" w:rsidRDefault="001B0DED" w:rsidP="001B0DED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64A5A1D6" w14:textId="77777777" w:rsidR="001B0DED" w:rsidRPr="00FA05AD" w:rsidRDefault="001B0DED">
      <w:pPr>
        <w:pStyle w:val="Akapitzlist"/>
        <w:numPr>
          <w:ilvl w:val="2"/>
          <w:numId w:val="179"/>
        </w:numPr>
        <w:tabs>
          <w:tab w:val="clear" w:pos="850"/>
          <w:tab w:val="num" w:pos="284"/>
        </w:tabs>
        <w:spacing w:before="20" w:after="20"/>
        <w:ind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Numer certyfikatu i oznaczenie: ………………………………………………………………………………………………</w:t>
      </w:r>
    </w:p>
    <w:p w14:paraId="413E82BB" w14:textId="77777777" w:rsidR="001B0DED" w:rsidRPr="00FA05AD" w:rsidRDefault="001B0DED">
      <w:pPr>
        <w:pStyle w:val="Akapitzlist"/>
        <w:numPr>
          <w:ilvl w:val="2"/>
          <w:numId w:val="179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Nazwa podmiotu certyfikującego: ……………………………………………………………………………………………</w:t>
      </w:r>
    </w:p>
    <w:p w14:paraId="162A20AB" w14:textId="77777777" w:rsidR="001B0DED" w:rsidRPr="00FA05AD" w:rsidRDefault="001B0DED">
      <w:pPr>
        <w:pStyle w:val="Akapitzlist"/>
        <w:numPr>
          <w:ilvl w:val="2"/>
          <w:numId w:val="179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Okres ważności certyfikacji: …………………………………………………………………………………………………….</w:t>
      </w:r>
    </w:p>
    <w:p w14:paraId="693406B4" w14:textId="77777777" w:rsidR="001B0DED" w:rsidRPr="00FA05AD" w:rsidRDefault="001B0DED">
      <w:pPr>
        <w:pStyle w:val="Akapitzlist"/>
        <w:numPr>
          <w:ilvl w:val="2"/>
          <w:numId w:val="179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0BF20547" w14:textId="77777777" w:rsidR="001B0DED" w:rsidRPr="00FA05AD" w:rsidRDefault="001B0DED" w:rsidP="001B0DED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FA05A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……………………………………………………………………………………………………………………………………………….………</w:t>
      </w:r>
    </w:p>
    <w:p w14:paraId="5EC13F1F" w14:textId="77777777" w:rsidR="001B0DED" w:rsidRPr="00FA05AD" w:rsidRDefault="001B0DED" w:rsidP="001B0DED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FA05AD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369F694B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1C9744B4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lastRenderedPageBreak/>
        <w:t xml:space="preserve">Wykonawca zobowiązany jest do ujawnienia na etapie oświadczenia składanego wraz z ofertą,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72337ACA" w14:textId="77777777" w:rsidR="001B0DED" w:rsidRPr="00FA05AD" w:rsidRDefault="001B0DED" w:rsidP="001B0DED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FA05AD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FA05AD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7BF6401D" w14:textId="77777777" w:rsidR="001B0DED" w:rsidRPr="006E3B55" w:rsidRDefault="001B0DED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</w:p>
    <w:p w14:paraId="4B9D47BF" w14:textId="42793938" w:rsidR="008C7FB2" w:rsidRPr="006E3B55" w:rsidRDefault="008C7FB2" w:rsidP="001B0DED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1EEC0863" w14:textId="77777777" w:rsidR="009F687B" w:rsidRDefault="009F687B" w:rsidP="009F687B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6BD64473" w14:textId="1EFE5ABF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160CD65B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882E2A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45FB136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6D2FE9E4" w14:textId="500EA119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47E3F442" w14:textId="77777777" w:rsidR="00604A43" w:rsidRPr="006E3B55" w:rsidRDefault="008C7FB2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="00B31E1E" w:rsidRPr="006E3B55">
        <w:rPr>
          <w:rFonts w:ascii="Tahoma" w:hAnsi="Tahoma" w:cs="Tahoma"/>
          <w:sz w:val="16"/>
          <w:szCs w:val="16"/>
        </w:rPr>
        <w:tab/>
      </w:r>
      <w:r w:rsidR="00B31E1E"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>/przedstawiciel określony aktem rejestrowym lub przedstawiciel upełnomocniony/</w:t>
      </w:r>
    </w:p>
    <w:p w14:paraId="683EF94E" w14:textId="1996C3D8" w:rsidR="008C7FB2" w:rsidRPr="006E3B55" w:rsidRDefault="008C7FB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52EF1FEB" w14:textId="77777777" w:rsidR="0002548A" w:rsidRPr="006E3B55" w:rsidRDefault="0002548A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 xml:space="preserve">Druk Nr </w:t>
      </w:r>
      <w:r w:rsidR="0017062A" w:rsidRPr="006E3B55">
        <w:rPr>
          <w:rFonts w:ascii="Tahoma" w:hAnsi="Tahoma" w:cs="Tahoma"/>
          <w:b/>
          <w:sz w:val="20"/>
          <w:szCs w:val="20"/>
        </w:rPr>
        <w:t>4</w:t>
      </w:r>
    </w:p>
    <w:p w14:paraId="67A4E26C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L. dz. …............................................</w:t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1CD79260" w14:textId="77777777" w:rsidR="00604A43" w:rsidRPr="006E3B55" w:rsidRDefault="00604A43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3B8F4817" w14:textId="0F1E6A10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6E3B55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6E3B55" w:rsidRDefault="0002548A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I. </w:t>
      </w:r>
      <w:r w:rsidRPr="006E3B55">
        <w:rPr>
          <w:rFonts w:ascii="Tahoma" w:hAnsi="Tahoma" w:cs="Tahoma"/>
          <w:sz w:val="20"/>
        </w:rPr>
        <w:t xml:space="preserve">My, niżej wyszczególnieni </w:t>
      </w:r>
      <w:r w:rsidR="00F616D7" w:rsidRPr="006E3B55">
        <w:rPr>
          <w:rFonts w:ascii="Tahoma" w:hAnsi="Tahoma" w:cs="Tahoma"/>
          <w:sz w:val="20"/>
        </w:rPr>
        <w:t>W</w:t>
      </w:r>
      <w:r w:rsidRPr="006E3B55">
        <w:rPr>
          <w:rFonts w:ascii="Tahoma" w:hAnsi="Tahoma" w:cs="Tahoma"/>
          <w:sz w:val="20"/>
        </w:rPr>
        <w:t>ykonawcy / wspólnicy:</w:t>
      </w:r>
      <w:r w:rsidRPr="006E3B55">
        <w:rPr>
          <w:rFonts w:ascii="Tahoma" w:hAnsi="Tahoma" w:cs="Tahoma"/>
          <w:b/>
          <w:sz w:val="20"/>
        </w:rPr>
        <w:t xml:space="preserve">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1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558C457F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2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1D689D40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3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1A0E4A9B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występujący wspólnie / występujący jako spółka cywilna*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466D4BD9" w14:textId="77777777" w:rsidR="009F687B" w:rsidRPr="006E3B55" w:rsidRDefault="009F687B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713745E2" w14:textId="30F12957" w:rsidR="009F687B" w:rsidRDefault="00857AEE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</w:p>
    <w:p w14:paraId="13D6F597" w14:textId="77A788C8" w:rsidR="0002548A" w:rsidRPr="006E3B55" w:rsidRDefault="008B7A35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2"/>
          <w:szCs w:val="22"/>
        </w:rPr>
        <w:br/>
      </w:r>
      <w:r w:rsidR="0002548A" w:rsidRPr="006E3B55">
        <w:rPr>
          <w:rFonts w:ascii="Tahoma" w:hAnsi="Tahoma" w:cs="Tahoma"/>
          <w:b/>
          <w:sz w:val="20"/>
        </w:rPr>
        <w:t xml:space="preserve">II. Oświadczamy, że na </w:t>
      </w:r>
      <w:r w:rsidR="00CB269D" w:rsidRPr="006E3B55">
        <w:rPr>
          <w:rFonts w:ascii="Tahoma" w:hAnsi="Tahoma" w:cs="Tahoma"/>
          <w:b/>
          <w:sz w:val="20"/>
        </w:rPr>
        <w:t>p</w:t>
      </w:r>
      <w:r w:rsidR="0002548A" w:rsidRPr="006E3B55">
        <w:rPr>
          <w:rFonts w:ascii="Tahoma" w:hAnsi="Tahoma" w:cs="Tahoma"/>
          <w:b/>
          <w:sz w:val="20"/>
        </w:rPr>
        <w:t xml:space="preserve">ełnomocnika reprezentującego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="0002548A" w:rsidRPr="006E3B55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6E3B55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6E3B55" w:rsidRDefault="0002548A" w:rsidP="008345D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20" w:after="20" w:line="259" w:lineRule="auto"/>
        <w:ind w:left="540" w:hanging="270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p</w:t>
      </w:r>
      <w:r w:rsidRPr="006E3B55">
        <w:rPr>
          <w:rFonts w:ascii="Tahoma" w:hAnsi="Tahoma" w:cs="Tahoma"/>
          <w:sz w:val="16"/>
          <w:szCs w:val="16"/>
        </w:rPr>
        <w:t>ełnomocnika]</w:t>
      </w:r>
    </w:p>
    <w:p w14:paraId="38E308EB" w14:textId="77777777" w:rsidR="0002548A" w:rsidRPr="006E3B55" w:rsidRDefault="0002548A" w:rsidP="008345D3">
      <w:pPr>
        <w:spacing w:before="20" w:after="20" w:line="259" w:lineRule="auto"/>
        <w:ind w:left="374"/>
        <w:jc w:val="both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Pełnomocnik wymieniony powyżej upoważniony jest: </w:t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6E3B55">
        <w:rPr>
          <w:rFonts w:ascii="Tahoma" w:hAnsi="Tahoma" w:cs="Tahoma"/>
          <w:b/>
          <w:sz w:val="16"/>
          <w:szCs w:val="16"/>
        </w:rPr>
        <w:t>WAŻNE</w:t>
      </w:r>
      <w:r w:rsidRPr="006E3B55">
        <w:rPr>
          <w:rFonts w:ascii="Tahoma" w:hAnsi="Tahoma" w:cs="Tahoma"/>
          <w:sz w:val="20"/>
        </w:rPr>
        <w:t xml:space="preserve"> – </w:t>
      </w:r>
      <w:r w:rsidRPr="006E3B55">
        <w:rPr>
          <w:rFonts w:ascii="Tahoma" w:hAnsi="Tahoma" w:cs="Tahoma"/>
          <w:sz w:val="16"/>
          <w:szCs w:val="16"/>
        </w:rPr>
        <w:t>niepotrzebne</w:t>
      </w:r>
      <w:r w:rsidRPr="006E3B55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8D9E0EE" w14:textId="1D25CBD2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reprezentowania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Do zawarcia przyszłej umowy*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6E3B55">
        <w:rPr>
          <w:rFonts w:ascii="Tahoma" w:hAnsi="Tahoma" w:cs="Tahoma"/>
          <w:b/>
          <w:sz w:val="20"/>
        </w:rPr>
        <w:t>Zamawiający</w:t>
      </w:r>
      <w:r w:rsidRPr="006E3B55">
        <w:rPr>
          <w:rFonts w:ascii="Tahoma" w:hAnsi="Tahoma" w:cs="Tahoma"/>
          <w:b/>
          <w:sz w:val="20"/>
        </w:rPr>
        <w:t>m*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6E3B55" w:rsidRDefault="00B31E1E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Do s</w:t>
      </w:r>
      <w:r w:rsidR="0002548A" w:rsidRPr="006E3B55">
        <w:rPr>
          <w:rFonts w:ascii="Tahoma" w:hAnsi="Tahoma" w:cs="Tahoma"/>
          <w:b/>
          <w:sz w:val="20"/>
        </w:rPr>
        <w:t>kładania oświadczeń woli i wiedzy*</w:t>
      </w:r>
      <w:r w:rsidR="0002548A" w:rsidRPr="006E3B55">
        <w:rPr>
          <w:rFonts w:ascii="Tahoma" w:hAnsi="Tahoma" w:cs="Tahoma"/>
          <w:b/>
          <w:sz w:val="20"/>
          <w:vertAlign w:val="superscript"/>
        </w:rPr>
        <w:t>)</w:t>
      </w:r>
      <w:r w:rsidR="0002548A" w:rsidRPr="006E3B55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reprezentowania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6E3B55">
        <w:rPr>
          <w:rFonts w:ascii="Tahoma" w:hAnsi="Tahoma" w:cs="Tahoma"/>
          <w:b/>
          <w:sz w:val="20"/>
        </w:rPr>
        <w:t> </w:t>
      </w:r>
      <w:r w:rsidRPr="006E3B55">
        <w:rPr>
          <w:rFonts w:ascii="Tahoma" w:hAnsi="Tahoma" w:cs="Tahoma"/>
          <w:b/>
          <w:sz w:val="20"/>
        </w:rPr>
        <w:t>do składania odwołań*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27C2B933" w14:textId="5B4E3431" w:rsidR="00E47A1F" w:rsidRPr="006E3B55" w:rsidRDefault="0002548A" w:rsidP="00160B86">
      <w:pPr>
        <w:pStyle w:val="Akapitzlist"/>
        <w:numPr>
          <w:ilvl w:val="3"/>
          <w:numId w:val="88"/>
        </w:numPr>
        <w:spacing w:before="20" w:after="20" w:line="259" w:lineRule="auto"/>
        <w:ind w:left="567" w:hanging="283"/>
        <w:contextualSpacing w:val="0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 xml:space="preserve">Wszyscy </w:t>
      </w:r>
      <w:r w:rsidR="00F616D7" w:rsidRPr="006E3B55">
        <w:rPr>
          <w:rFonts w:ascii="Tahoma" w:hAnsi="Tahoma" w:cs="Tahoma"/>
          <w:sz w:val="20"/>
        </w:rPr>
        <w:t>W</w:t>
      </w:r>
      <w:r w:rsidRPr="006E3B55">
        <w:rPr>
          <w:rFonts w:ascii="Tahoma" w:hAnsi="Tahoma" w:cs="Tahoma"/>
          <w:sz w:val="20"/>
        </w:rPr>
        <w:t>ykonawcy / wspólnicy</w:t>
      </w: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sz w:val="20"/>
        </w:rPr>
        <w:t xml:space="preserve"> określeni w punkcie </w:t>
      </w:r>
      <w:r w:rsidRPr="006E3B55">
        <w:rPr>
          <w:rFonts w:ascii="Tahoma" w:hAnsi="Tahoma" w:cs="Tahoma"/>
          <w:b/>
          <w:sz w:val="20"/>
        </w:rPr>
        <w:t>I</w:t>
      </w:r>
      <w:r w:rsidRPr="006E3B55">
        <w:rPr>
          <w:rFonts w:ascii="Tahoma" w:hAnsi="Tahoma" w:cs="Tahoma"/>
          <w:sz w:val="20"/>
        </w:rPr>
        <w:t xml:space="preserve"> ponoszą solidarną odpowiedzialność za</w:t>
      </w:r>
      <w:r w:rsidR="00250837" w:rsidRPr="006E3B55">
        <w:rPr>
          <w:rFonts w:ascii="Tahoma" w:hAnsi="Tahoma" w:cs="Tahoma"/>
          <w:sz w:val="20"/>
        </w:rPr>
        <w:t> </w:t>
      </w:r>
      <w:r w:rsidRPr="006E3B55">
        <w:rPr>
          <w:rFonts w:ascii="Tahoma" w:hAnsi="Tahoma" w:cs="Tahoma"/>
          <w:sz w:val="20"/>
        </w:rPr>
        <w:t>niewykonanie lub nienależyte wykonanie przedmiotu zamówienia.</w:t>
      </w:r>
    </w:p>
    <w:p w14:paraId="7447A3DA" w14:textId="3E9ED2A9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0"/>
        </w:rPr>
        <w:t xml:space="preserve">Podpisy </w:t>
      </w:r>
      <w:r w:rsidR="00F9431C" w:rsidRPr="006E3B55">
        <w:rPr>
          <w:rFonts w:ascii="Tahoma" w:hAnsi="Tahoma" w:cs="Tahoma"/>
          <w:sz w:val="20"/>
        </w:rPr>
        <w:t>Wykonawców</w:t>
      </w:r>
      <w:r w:rsidRPr="006E3B55">
        <w:rPr>
          <w:rFonts w:ascii="Tahoma" w:hAnsi="Tahoma" w:cs="Tahoma"/>
          <w:sz w:val="20"/>
        </w:rPr>
        <w:t xml:space="preserve"> / wspólników:</w:t>
      </w:r>
      <w:r w:rsidRPr="006E3B55">
        <w:rPr>
          <w:rFonts w:ascii="Tahoma" w:hAnsi="Tahoma" w:cs="Tahoma"/>
          <w:b/>
          <w:sz w:val="20"/>
        </w:rPr>
        <w:t xml:space="preserve">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6E3B55">
        <w:rPr>
          <w:rFonts w:ascii="Tahoma" w:hAnsi="Tahoma" w:cs="Tahoma"/>
          <w:b/>
          <w:sz w:val="16"/>
          <w:szCs w:val="16"/>
        </w:rPr>
        <w:t>WAŻNE</w:t>
      </w:r>
      <w:r w:rsidRPr="006E3B55">
        <w:rPr>
          <w:rFonts w:ascii="Tahoma" w:hAnsi="Tahoma" w:cs="Tahoma"/>
          <w:sz w:val="20"/>
        </w:rPr>
        <w:t xml:space="preserve"> – </w:t>
      </w:r>
      <w:r w:rsidRPr="006E3B55">
        <w:rPr>
          <w:rFonts w:ascii="Tahoma" w:hAnsi="Tahoma" w:cs="Tahoma"/>
          <w:sz w:val="16"/>
          <w:szCs w:val="16"/>
        </w:rPr>
        <w:t>niepotrzebne</w:t>
      </w:r>
      <w:r w:rsidRPr="006E3B55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B65E996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</w:rPr>
        <w:t>1.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2.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3.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</w:t>
      </w:r>
    </w:p>
    <w:p w14:paraId="63EA3D91" w14:textId="77777777" w:rsidR="008345D3" w:rsidRPr="006E3B55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015B576F" w14:textId="77777777" w:rsidR="008345D3" w:rsidRPr="006E3B55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5A3CAB7D" w14:textId="77777777" w:rsidR="008830F8" w:rsidRPr="006E3B55" w:rsidRDefault="008830F8" w:rsidP="008345D3">
      <w:pPr>
        <w:spacing w:before="20" w:after="20" w:line="259" w:lineRule="auto"/>
        <w:rPr>
          <w:rFonts w:ascii="Tahoma" w:hAnsi="Tahoma" w:cs="Tahoma"/>
          <w:bCs/>
          <w:sz w:val="14"/>
          <w:szCs w:val="14"/>
        </w:rPr>
        <w:sectPr w:rsidR="008830F8" w:rsidRPr="006E3B55" w:rsidSect="00FB5D4F">
          <w:headerReference w:type="default" r:id="rId8"/>
          <w:footerReference w:type="default" r:id="rId9"/>
          <w:footerReference w:type="first" r:id="rId10"/>
          <w:type w:val="continuous"/>
          <w:pgSz w:w="11907" w:h="16840" w:code="9"/>
          <w:pgMar w:top="567" w:right="709" w:bottom="851" w:left="1134" w:header="510" w:footer="278" w:gutter="0"/>
          <w:cols w:space="708"/>
          <w:docGrid w:linePitch="326"/>
        </w:sectPr>
      </w:pPr>
    </w:p>
    <w:p w14:paraId="0E5E8A6C" w14:textId="77777777" w:rsidR="008345D3" w:rsidRPr="006E3B55" w:rsidRDefault="008345D3" w:rsidP="008345D3">
      <w:pPr>
        <w:pStyle w:val="Tekstpodstawowy"/>
        <w:spacing w:before="20" w:after="20" w:line="252" w:lineRule="auto"/>
        <w:jc w:val="right"/>
        <w:rPr>
          <w:rFonts w:cs="Tahoma"/>
          <w:b/>
          <w:sz w:val="20"/>
          <w:szCs w:val="20"/>
          <w:vertAlign w:val="superscript"/>
        </w:rPr>
      </w:pPr>
      <w:bookmarkStart w:id="11" w:name="_Hlk74658777"/>
      <w:r w:rsidRPr="006E3B55">
        <w:rPr>
          <w:rFonts w:cs="Tahoma"/>
          <w:b/>
          <w:sz w:val="22"/>
          <w:szCs w:val="22"/>
        </w:rPr>
        <w:lastRenderedPageBreak/>
        <w:t xml:space="preserve">DRUK Nr 5-R </w:t>
      </w:r>
      <w:r w:rsidRPr="006E3B55">
        <w:rPr>
          <w:rFonts w:cs="Tahoma"/>
          <w:b/>
          <w:sz w:val="20"/>
          <w:szCs w:val="20"/>
        </w:rPr>
        <w:t>(ROBOTY BUDOWLANE)</w:t>
      </w:r>
      <w:r w:rsidRPr="006E3B55">
        <w:rPr>
          <w:rFonts w:cs="Tahoma"/>
          <w:b/>
          <w:sz w:val="28"/>
          <w:szCs w:val="28"/>
          <w:vertAlign w:val="superscript"/>
        </w:rPr>
        <w:sym w:font="Symbol" w:char="F02A"/>
      </w:r>
    </w:p>
    <w:p w14:paraId="374CF9D2" w14:textId="183D5EA7" w:rsidR="004815D9" w:rsidRPr="006E3B55" w:rsidRDefault="004815D9" w:rsidP="00160B8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Wykonawcy/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ubiegających się o udzielenie zamówienia</w:t>
      </w:r>
      <w:r w:rsidR="00047736" w:rsidRPr="006E3B55">
        <w:rPr>
          <w:rFonts w:ascii="Tahoma" w:hAnsi="Tahoma" w:cs="Tahoma"/>
          <w:b/>
          <w:sz w:val="18"/>
          <w:szCs w:val="18"/>
        </w:rPr>
        <w:t>/podmiotu udostępniającego zasoby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…………………………………….</w:t>
      </w:r>
    </w:p>
    <w:bookmarkEnd w:id="11"/>
    <w:p w14:paraId="781BCA1D" w14:textId="5D559549" w:rsidR="006B1D59" w:rsidRPr="006E3B55" w:rsidRDefault="006B1D59" w:rsidP="00160B8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749ECE95" w14:textId="74B73191" w:rsidR="005C3B2E" w:rsidRPr="006E3B55" w:rsidRDefault="006B1D59" w:rsidP="00160B86">
      <w:pPr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w zależności od podmiotu:</w:t>
      </w:r>
      <w:r w:rsidR="00597CA1" w:rsidRPr="006E3B55">
        <w:rPr>
          <w:rFonts w:ascii="Tahoma" w:hAnsi="Tahoma" w:cs="Tahoma"/>
          <w:sz w:val="18"/>
          <w:szCs w:val="18"/>
        </w:rPr>
        <w:br/>
      </w:r>
      <w:r w:rsidRPr="006E3B55">
        <w:rPr>
          <w:rFonts w:ascii="Tahoma" w:hAnsi="Tahoma" w:cs="Tahoma"/>
          <w:sz w:val="18"/>
          <w:szCs w:val="18"/>
        </w:rPr>
        <w:t>NIP: ……………………..</w:t>
      </w:r>
      <w:r w:rsidR="00F16C52" w:rsidRPr="006E3B55">
        <w:rPr>
          <w:rFonts w:ascii="Tahoma" w:hAnsi="Tahoma" w:cs="Tahoma"/>
          <w:sz w:val="18"/>
          <w:szCs w:val="18"/>
        </w:rPr>
        <w:t xml:space="preserve">, </w:t>
      </w:r>
      <w:r w:rsidRPr="006E3B55">
        <w:rPr>
          <w:rFonts w:ascii="Tahoma" w:hAnsi="Tahoma" w:cs="Tahoma"/>
          <w:sz w:val="18"/>
          <w:szCs w:val="18"/>
        </w:rPr>
        <w:t>REGON: ………………………….</w:t>
      </w:r>
      <w:r w:rsidR="00F16C52" w:rsidRPr="006E3B55">
        <w:rPr>
          <w:rFonts w:ascii="Tahoma" w:hAnsi="Tahoma" w:cs="Tahoma"/>
          <w:sz w:val="18"/>
          <w:szCs w:val="18"/>
        </w:rPr>
        <w:t xml:space="preserve">, </w:t>
      </w:r>
      <w:r w:rsidR="005C3B2E" w:rsidRPr="006E3B55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6E3B55">
        <w:rPr>
          <w:rFonts w:ascii="Tahoma" w:hAnsi="Tahoma" w:cs="Tahoma"/>
          <w:sz w:val="18"/>
          <w:szCs w:val="18"/>
        </w:rPr>
        <w:t>: ……………………</w:t>
      </w:r>
    </w:p>
    <w:p w14:paraId="6E67D7CF" w14:textId="77777777" w:rsidR="00F16C52" w:rsidRPr="006E3B55" w:rsidRDefault="00F16C52" w:rsidP="008345D3">
      <w:pPr>
        <w:spacing w:before="20" w:after="20" w:line="252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7894D03D" w14:textId="4D8124A6" w:rsidR="0015444A" w:rsidRPr="006E3B55" w:rsidRDefault="0015444A" w:rsidP="008345D3">
      <w:pPr>
        <w:spacing w:before="20" w:after="20" w:line="252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 xml:space="preserve">Wykaz </w:t>
      </w:r>
      <w:r w:rsidR="00F93359" w:rsidRPr="006E3B55">
        <w:rPr>
          <w:rFonts w:ascii="Tahoma" w:hAnsi="Tahoma" w:cs="Tahoma"/>
          <w:b/>
        </w:rPr>
        <w:t xml:space="preserve">ROBÓT BUDOWLANYCH </w:t>
      </w:r>
      <w:r w:rsidRPr="006E3B55">
        <w:rPr>
          <w:rFonts w:ascii="Tahoma" w:hAnsi="Tahoma" w:cs="Tahoma"/>
          <w:b/>
        </w:rPr>
        <w:t xml:space="preserve">wykonanych </w:t>
      </w:r>
      <w:r w:rsidR="00F93359" w:rsidRPr="006E3B55">
        <w:rPr>
          <w:rFonts w:ascii="Tahoma" w:hAnsi="Tahoma" w:cs="Tahoma"/>
          <w:b/>
        </w:rPr>
        <w:t xml:space="preserve">nie wcześniej niż </w:t>
      </w:r>
      <w:r w:rsidRPr="006E3B55">
        <w:rPr>
          <w:rFonts w:ascii="Tahoma" w:hAnsi="Tahoma" w:cs="Tahoma"/>
          <w:b/>
        </w:rPr>
        <w:t xml:space="preserve">w okresie ostatnich 5 lat </w:t>
      </w:r>
    </w:p>
    <w:p w14:paraId="0005B0D8" w14:textId="77777777" w:rsidR="00F06A0E" w:rsidRDefault="00F93359" w:rsidP="008345D3">
      <w:pPr>
        <w:spacing w:before="20" w:after="20" w:line="252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7AA1543D" w14:textId="77777777" w:rsidR="006C188A" w:rsidRPr="006E3B55" w:rsidRDefault="006C188A" w:rsidP="008345D3">
      <w:pPr>
        <w:spacing w:before="20" w:after="20" w:line="252" w:lineRule="auto"/>
        <w:jc w:val="center"/>
        <w:rPr>
          <w:rFonts w:ascii="Tahoma" w:hAnsi="Tahoma" w:cs="Tahoma"/>
          <w:b/>
          <w:sz w:val="32"/>
          <w:szCs w:val="32"/>
        </w:rPr>
      </w:pPr>
    </w:p>
    <w:p w14:paraId="60BD6D9B" w14:textId="1E9CB72C" w:rsidR="00232C08" w:rsidRDefault="00E52E4F" w:rsidP="008345D3">
      <w:pPr>
        <w:spacing w:before="20" w:after="20" w:line="252" w:lineRule="auto"/>
        <w:jc w:val="center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Dla zadania:</w:t>
      </w:r>
      <w:r w:rsidR="002B0028" w:rsidRPr="006E3B55">
        <w:rPr>
          <w:rFonts w:ascii="Tahoma" w:hAnsi="Tahoma" w:cs="Tahoma"/>
          <w:b/>
          <w:sz w:val="16"/>
          <w:szCs w:val="16"/>
        </w:rPr>
        <w:t xml:space="preserve"> </w:t>
      </w:r>
      <w:r w:rsidR="00857AEE"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</w:p>
    <w:p w14:paraId="61D8F45D" w14:textId="77777777" w:rsidR="006C188A" w:rsidRPr="006E3B55" w:rsidRDefault="006C188A" w:rsidP="008345D3">
      <w:pPr>
        <w:spacing w:before="20" w:after="20" w:line="252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6A1F0887" w14:textId="77777777" w:rsidR="00626F70" w:rsidRPr="006E3B55" w:rsidRDefault="00626F70" w:rsidP="008345D3">
      <w:pPr>
        <w:spacing w:before="20" w:after="20" w:line="252" w:lineRule="auto"/>
        <w:jc w:val="center"/>
        <w:rPr>
          <w:rFonts w:ascii="Tahoma" w:hAnsi="Tahoma" w:cs="Tahoma"/>
          <w:b/>
          <w:sz w:val="4"/>
          <w:szCs w:val="4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"/>
        <w:gridCol w:w="1827"/>
        <w:gridCol w:w="2126"/>
        <w:gridCol w:w="2410"/>
        <w:gridCol w:w="2508"/>
        <w:gridCol w:w="3260"/>
        <w:gridCol w:w="2737"/>
      </w:tblGrid>
      <w:tr w:rsidR="002D6CDB" w:rsidRPr="006E3B55" w14:paraId="458A54F9" w14:textId="77777777" w:rsidTr="009F687B">
        <w:trPr>
          <w:tblHeader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 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Podmiot, na rzecz którego </w:t>
            </w:r>
            <w:r w:rsidR="007A4571" w:rsidRPr="006C188A">
              <w:rPr>
                <w:b/>
                <w:bCs w:val="0"/>
                <w:sz w:val="16"/>
                <w:szCs w:val="16"/>
              </w:rPr>
              <w:t xml:space="preserve">te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="001B1D3D" w:rsidRPr="006C188A">
              <w:rPr>
                <w:b/>
                <w:bCs w:val="0"/>
                <w:sz w:val="16"/>
                <w:szCs w:val="16"/>
              </w:rPr>
              <w:t xml:space="preserve"> budowlane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6C188A" w:rsidRDefault="006B29A1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Data</w:t>
            </w:r>
            <w:r w:rsidR="006B29A1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>realizacji</w:t>
            </w:r>
            <w:r w:rsidR="006B29A1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(od 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dd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/mm/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rr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 xml:space="preserve"> do 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dd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/mm/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rr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)</w:t>
            </w:r>
          </w:p>
        </w:tc>
        <w:tc>
          <w:tcPr>
            <w:tcW w:w="25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Zakres rzeczowy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="001B1D3D" w:rsidRPr="006C188A">
              <w:rPr>
                <w:b/>
                <w:bCs w:val="0"/>
                <w:sz w:val="16"/>
                <w:szCs w:val="16"/>
              </w:rPr>
              <w:t xml:space="preserve"> budowlane</w:t>
            </w:r>
            <w:r w:rsidR="004656DD" w:rsidRPr="006C188A">
              <w:rPr>
                <w:b/>
                <w:bCs w:val="0"/>
                <w:sz w:val="16"/>
                <w:szCs w:val="16"/>
              </w:rPr>
              <w:t>j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Pr="006C188A" w:rsidRDefault="00151F98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Wartość brutto zadania (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budowalnej) </w:t>
            </w:r>
          </w:p>
          <w:p w14:paraId="20A34248" w14:textId="199DE294" w:rsidR="00D16E05" w:rsidRPr="006C188A" w:rsidRDefault="00151F98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Jeżeli w kolumnie 7 </w:t>
            </w:r>
            <w:r w:rsidR="001B0DED" w:rsidRPr="00FA05AD">
              <w:rPr>
                <w:b/>
                <w:bCs w:val="0"/>
                <w:sz w:val="16"/>
                <w:szCs w:val="16"/>
                <w:highlight w:val="yellow"/>
              </w:rPr>
              <w:t>dodatkowo</w:t>
            </w:r>
            <w:r w:rsidR="001B0DED" w:rsidRPr="00FA05AD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>zaznaczono „tak” wpisać wartość, któr</w:t>
            </w:r>
            <w:r w:rsidR="004A3588" w:rsidRPr="006C188A">
              <w:rPr>
                <w:b/>
                <w:bCs w:val="0"/>
                <w:sz w:val="16"/>
                <w:szCs w:val="16"/>
              </w:rPr>
              <w:t>a dotyczy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</w:t>
            </w:r>
            <w:r w:rsidR="004A3588" w:rsidRPr="006C188A">
              <w:rPr>
                <w:b/>
                <w:bCs w:val="0"/>
                <w:sz w:val="16"/>
                <w:szCs w:val="16"/>
              </w:rPr>
              <w:t>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składając</w:t>
            </w:r>
            <w:r w:rsidR="004A3588" w:rsidRPr="006C188A">
              <w:rPr>
                <w:b/>
                <w:bCs w:val="0"/>
                <w:sz w:val="16"/>
                <w:szCs w:val="16"/>
              </w:rPr>
              <w:t>ego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ofertę</w:t>
            </w:r>
            <w:r w:rsidR="004A3588" w:rsidRPr="006C188A">
              <w:rPr>
                <w:b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Czy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Wykonawca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uczestniczył w</w:t>
            </w:r>
            <w:r w:rsidR="0040729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wykonaniu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budowlanej wskazanej w</w:t>
            </w:r>
            <w:r w:rsidR="00250837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kol. 2 wraz z innymi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Wykonawca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mi </w:t>
            </w:r>
            <w:r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(w</w:t>
            </w:r>
            <w:r w:rsidR="00250837"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 </w:t>
            </w:r>
            <w:r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TAK/NIE</w:t>
            </w:r>
          </w:p>
        </w:tc>
      </w:tr>
      <w:tr w:rsidR="002D6CDB" w:rsidRPr="006E3B55" w14:paraId="1394678A" w14:textId="77777777" w:rsidTr="009F687B">
        <w:trPr>
          <w:trHeight w:val="73"/>
        </w:trPr>
        <w:tc>
          <w:tcPr>
            <w:tcW w:w="5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51AF" w14:textId="422B7424" w:rsidR="00D16E05" w:rsidRPr="006E3B55" w:rsidRDefault="00857B82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7</w:t>
            </w:r>
          </w:p>
        </w:tc>
      </w:tr>
      <w:tr w:rsidR="002D6CDB" w:rsidRPr="006E3B55" w14:paraId="49B5C5FE" w14:textId="77777777" w:rsidTr="009F687B">
        <w:trPr>
          <w:trHeight w:val="31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DF1E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4E67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8A5A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47CBA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EA33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  <w:r w:rsidRPr="006E3B55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7F77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E960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D6CDB" w:rsidRPr="006E3B55" w14:paraId="7CB61A61" w14:textId="77777777" w:rsidTr="009F687B">
        <w:trPr>
          <w:trHeight w:val="2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8DE0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A0C4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699B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1017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FF58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CDA1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5A4E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2715490C" w14:textId="77777777" w:rsidR="009F687B" w:rsidRDefault="009F687B" w:rsidP="00160B86">
      <w:pPr>
        <w:spacing w:before="20" w:after="20" w:line="252" w:lineRule="auto"/>
        <w:rPr>
          <w:rFonts w:ascii="Tahoma" w:hAnsi="Tahoma" w:cs="Tahoma"/>
          <w:b/>
          <w:sz w:val="16"/>
          <w:szCs w:val="16"/>
        </w:rPr>
      </w:pPr>
    </w:p>
    <w:p w14:paraId="3BFE1369" w14:textId="6A039919" w:rsidR="001E7B4A" w:rsidRPr="006E3B55" w:rsidRDefault="001E7B4A" w:rsidP="00160B86">
      <w:pPr>
        <w:spacing w:before="20" w:after="20" w:line="252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sz w:val="16"/>
          <w:szCs w:val="16"/>
        </w:rPr>
        <w:t xml:space="preserve">Załączane dokumenty potwierdzające należyte wykonanie zadań muszą potwierdzać co najmniej takie dane z powyższej tabeli jak: </w:t>
      </w:r>
      <w:r w:rsidR="00AC6783" w:rsidRPr="006E3B55">
        <w:rPr>
          <w:rFonts w:ascii="Tahoma" w:hAnsi="Tahoma" w:cs="Tahoma"/>
          <w:sz w:val="16"/>
          <w:szCs w:val="16"/>
        </w:rPr>
        <w:t xml:space="preserve">nazwę zadania, podmiot na rzecz, którego te </w:t>
      </w:r>
      <w:r w:rsidR="00B774C1" w:rsidRPr="006E3B55">
        <w:rPr>
          <w:rFonts w:ascii="Tahoma" w:hAnsi="Tahoma" w:cs="Tahoma"/>
          <w:sz w:val="16"/>
          <w:szCs w:val="16"/>
        </w:rPr>
        <w:t>roboty</w:t>
      </w:r>
      <w:r w:rsidR="001B1D3D" w:rsidRPr="006E3B55">
        <w:rPr>
          <w:rFonts w:ascii="Tahoma" w:hAnsi="Tahoma" w:cs="Tahoma"/>
          <w:sz w:val="16"/>
          <w:szCs w:val="16"/>
        </w:rPr>
        <w:t xml:space="preserve"> budowlane</w:t>
      </w:r>
      <w:r w:rsidR="00AC6783" w:rsidRPr="006E3B55">
        <w:rPr>
          <w:rFonts w:ascii="Tahoma" w:hAnsi="Tahoma" w:cs="Tahoma"/>
          <w:sz w:val="16"/>
          <w:szCs w:val="16"/>
        </w:rPr>
        <w:t xml:space="preserve"> zostały wykonane</w:t>
      </w:r>
      <w:r w:rsidRPr="006E3B55">
        <w:rPr>
          <w:rFonts w:ascii="Tahoma" w:hAnsi="Tahoma" w:cs="Tahoma"/>
          <w:sz w:val="16"/>
          <w:szCs w:val="16"/>
        </w:rPr>
        <w:t xml:space="preserve">, </w:t>
      </w:r>
      <w:r w:rsidR="00AC6783" w:rsidRPr="006E3B55">
        <w:rPr>
          <w:rFonts w:ascii="Tahoma" w:hAnsi="Tahoma" w:cs="Tahoma"/>
          <w:sz w:val="16"/>
          <w:szCs w:val="16"/>
        </w:rPr>
        <w:t xml:space="preserve">zakres rzeczowy </w:t>
      </w:r>
      <w:r w:rsidRPr="006E3B55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6E3B55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 w:rsidRPr="006E3B55">
        <w:rPr>
          <w:rFonts w:ascii="Tahoma" w:hAnsi="Tahoma" w:cs="Tahoma"/>
          <w:sz w:val="16"/>
          <w:szCs w:val="16"/>
        </w:rPr>
        <w:t>roboty</w:t>
      </w:r>
      <w:r w:rsidR="001B1D3D" w:rsidRPr="006E3B55">
        <w:rPr>
          <w:rFonts w:ascii="Tahoma" w:hAnsi="Tahoma" w:cs="Tahoma"/>
          <w:sz w:val="16"/>
          <w:szCs w:val="16"/>
        </w:rPr>
        <w:t xml:space="preserve"> budowlane</w:t>
      </w:r>
      <w:r w:rsidR="00C06DFF" w:rsidRPr="006E3B55">
        <w:rPr>
          <w:rFonts w:ascii="Tahoma" w:hAnsi="Tahoma" w:cs="Tahoma"/>
          <w:sz w:val="16"/>
          <w:szCs w:val="16"/>
        </w:rPr>
        <w:t xml:space="preserve"> zostały wykonane, a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="00C06DFF" w:rsidRPr="006E3B55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6E3B55">
        <w:rPr>
          <w:rFonts w:ascii="Tahoma" w:hAnsi="Tahoma" w:cs="Tahoma"/>
          <w:sz w:val="16"/>
          <w:szCs w:val="16"/>
        </w:rPr>
        <w:t>.</w:t>
      </w:r>
    </w:p>
    <w:p w14:paraId="65C59501" w14:textId="77777777" w:rsidR="009F687B" w:rsidRDefault="007F6FB4" w:rsidP="008345D3">
      <w:pPr>
        <w:spacing w:before="20" w:after="20" w:line="252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="001E7B4A" w:rsidRPr="006E3B55">
        <w:rPr>
          <w:rFonts w:ascii="Tahoma" w:hAnsi="Tahoma" w:cs="Tahoma"/>
          <w:sz w:val="20"/>
          <w:szCs w:val="20"/>
        </w:rPr>
        <w:tab/>
      </w:r>
      <w:r w:rsidR="001E7B4A" w:rsidRPr="006E3B55">
        <w:rPr>
          <w:rFonts w:ascii="Tahoma" w:hAnsi="Tahoma" w:cs="Tahoma"/>
          <w:sz w:val="20"/>
          <w:szCs w:val="20"/>
        </w:rPr>
        <w:tab/>
      </w:r>
    </w:p>
    <w:p w14:paraId="1D3B775E" w14:textId="20C94E17" w:rsidR="001E7B4A" w:rsidRPr="006E3B55" w:rsidRDefault="001E7B4A" w:rsidP="009F687B">
      <w:pPr>
        <w:spacing w:before="20" w:after="20" w:line="252" w:lineRule="auto"/>
        <w:ind w:left="9926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6E3B55">
        <w:rPr>
          <w:rFonts w:ascii="Tahoma" w:hAnsi="Tahoma" w:cs="Tahoma"/>
          <w:sz w:val="16"/>
          <w:szCs w:val="16"/>
        </w:rPr>
        <w:t>...................</w:t>
      </w:r>
      <w:r w:rsidRPr="006E3B55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6E3B55" w:rsidRDefault="001E7B4A" w:rsidP="008345D3">
      <w:pPr>
        <w:spacing w:before="20" w:after="20" w:line="252" w:lineRule="auto"/>
        <w:ind w:left="9204" w:firstLine="70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 xml:space="preserve">ykonawcy </w:t>
      </w:r>
      <w:r w:rsidR="00453F56" w:rsidRPr="006E3B55">
        <w:rPr>
          <w:rFonts w:ascii="Tahoma" w:hAnsi="Tahoma" w:cs="Tahoma"/>
          <w:sz w:val="16"/>
          <w:szCs w:val="16"/>
        </w:rPr>
        <w:t>lub udostępniającego zasoby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Pr="009F687B" w:rsidRDefault="001E7B4A" w:rsidP="008345D3">
      <w:pPr>
        <w:spacing w:before="20" w:after="20" w:line="252" w:lineRule="auto"/>
        <w:rPr>
          <w:rFonts w:ascii="Tahoma" w:hAnsi="Tahoma" w:cs="Tahoma"/>
          <w:color w:val="EE0000"/>
          <w:sz w:val="14"/>
          <w:szCs w:val="14"/>
        </w:rPr>
      </w:pPr>
      <w:r w:rsidRPr="009F687B">
        <w:rPr>
          <w:rFonts w:ascii="Tahoma" w:hAnsi="Tahoma" w:cs="Tahoma"/>
          <w:b/>
          <w:color w:val="EE0000"/>
          <w:vertAlign w:val="superscript"/>
        </w:rPr>
        <w:sym w:font="Symbol" w:char="F02A"/>
      </w:r>
      <w:r w:rsidRPr="009F687B">
        <w:rPr>
          <w:rFonts w:ascii="Tahoma" w:hAnsi="Tahoma" w:cs="Tahoma"/>
          <w:color w:val="EE0000"/>
          <w:sz w:val="16"/>
          <w:szCs w:val="16"/>
        </w:rPr>
        <w:t xml:space="preserve"> </w:t>
      </w:r>
      <w:r w:rsidRPr="009F687B">
        <w:rPr>
          <w:rFonts w:ascii="Tahoma" w:hAnsi="Tahoma" w:cs="Tahoma"/>
          <w:color w:val="EE0000"/>
          <w:sz w:val="14"/>
          <w:szCs w:val="14"/>
        </w:rPr>
        <w:t>(</w:t>
      </w:r>
      <w:r w:rsidRPr="009F687B">
        <w:rPr>
          <w:rFonts w:ascii="Tahoma" w:hAnsi="Tahoma" w:cs="Tahoma"/>
          <w:b/>
          <w:color w:val="EE0000"/>
          <w:sz w:val="14"/>
          <w:szCs w:val="14"/>
        </w:rPr>
        <w:t>należy złożyć osobny druk Wykonawcy i osobny druk podmiotu udostępniającego zasoby doświadczenia</w:t>
      </w:r>
      <w:r w:rsidRPr="009F687B">
        <w:rPr>
          <w:rFonts w:ascii="Tahoma" w:hAnsi="Tahoma" w:cs="Tahoma"/>
          <w:color w:val="EE0000"/>
          <w:sz w:val="14"/>
          <w:szCs w:val="14"/>
        </w:rPr>
        <w:t>)</w:t>
      </w:r>
    </w:p>
    <w:p w14:paraId="3904B2E7" w14:textId="77777777" w:rsidR="008345D3" w:rsidRPr="006E3B55" w:rsidRDefault="008345D3" w:rsidP="008345D3">
      <w:pPr>
        <w:spacing w:before="20" w:after="20" w:line="252" w:lineRule="auto"/>
        <w:rPr>
          <w:rFonts w:ascii="Tahoma" w:hAnsi="Tahoma" w:cs="Tahoma"/>
          <w:sz w:val="14"/>
          <w:szCs w:val="14"/>
        </w:rPr>
      </w:pPr>
    </w:p>
    <w:p w14:paraId="72C96BE0" w14:textId="77777777" w:rsidR="008345D3" w:rsidRPr="006E3B55" w:rsidRDefault="008345D3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  <w:sectPr w:rsidR="008345D3" w:rsidRPr="006E3B55" w:rsidSect="008345D3">
          <w:headerReference w:type="default" r:id="rId11"/>
          <w:footerReference w:type="default" r:id="rId12"/>
          <w:pgSz w:w="16840" w:h="11907" w:orient="landscape" w:code="9"/>
          <w:pgMar w:top="1134" w:right="567" w:bottom="709" w:left="709" w:header="360" w:footer="276" w:gutter="0"/>
          <w:cols w:space="708"/>
        </w:sectPr>
      </w:pPr>
    </w:p>
    <w:p w14:paraId="398FA3C2" w14:textId="77777777" w:rsidR="0017062A" w:rsidRPr="006E3B55" w:rsidRDefault="0017062A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>Druk Nr 5A</w:t>
      </w:r>
    </w:p>
    <w:p w14:paraId="50BE4E9F" w14:textId="343C5D9F" w:rsidR="004815D9" w:rsidRPr="006E3B55" w:rsidRDefault="004815D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udostępniającego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</w:t>
      </w:r>
    </w:p>
    <w:p w14:paraId="39E3C003" w14:textId="73D08479" w:rsidR="006B1D59" w:rsidRPr="006E3B55" w:rsidRDefault="006B1D5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4815D9" w:rsidRPr="006E3B55">
        <w:rPr>
          <w:rFonts w:ascii="Tahoma" w:hAnsi="Tahoma" w:cs="Tahoma"/>
          <w:sz w:val="16"/>
          <w:szCs w:val="16"/>
        </w:rPr>
        <w:t xml:space="preserve"> podmiotu udostępniającego</w:t>
      </w:r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7EE9DF7D" w14:textId="10CF3009" w:rsidR="005C3B2E" w:rsidRPr="00857AEE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857AEE">
        <w:rPr>
          <w:rFonts w:ascii="Tahoma" w:hAnsi="Tahoma" w:cs="Tahoma"/>
          <w:sz w:val="18"/>
          <w:szCs w:val="18"/>
        </w:rPr>
        <w:t>NIP: ……………………..</w:t>
      </w:r>
      <w:r w:rsidR="002003F1" w:rsidRPr="00857AEE">
        <w:rPr>
          <w:rFonts w:ascii="Tahoma" w:hAnsi="Tahoma" w:cs="Tahoma"/>
          <w:sz w:val="18"/>
          <w:szCs w:val="18"/>
        </w:rPr>
        <w:t xml:space="preserve">, </w:t>
      </w:r>
      <w:r w:rsidRPr="00857AEE">
        <w:rPr>
          <w:rFonts w:ascii="Tahoma" w:hAnsi="Tahoma" w:cs="Tahoma"/>
          <w:sz w:val="18"/>
          <w:szCs w:val="18"/>
        </w:rPr>
        <w:t>REGON: ………………………….</w:t>
      </w:r>
      <w:r w:rsidR="002003F1" w:rsidRPr="00857AEE">
        <w:rPr>
          <w:rFonts w:ascii="Tahoma" w:hAnsi="Tahoma" w:cs="Tahoma"/>
          <w:sz w:val="18"/>
          <w:szCs w:val="18"/>
        </w:rPr>
        <w:t xml:space="preserve">, </w:t>
      </w:r>
      <w:r w:rsidR="005C3B2E" w:rsidRPr="00857AEE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857AEE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857AEE">
        <w:rPr>
          <w:rFonts w:ascii="Tahoma" w:hAnsi="Tahoma" w:cs="Tahoma"/>
          <w:sz w:val="18"/>
          <w:szCs w:val="18"/>
        </w:rPr>
        <w:t>: ……………………</w:t>
      </w:r>
    </w:p>
    <w:p w14:paraId="78412740" w14:textId="77777777" w:rsidR="002003F1" w:rsidRPr="00857AEE" w:rsidRDefault="002003F1" w:rsidP="00160B86">
      <w:pPr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77CB88D8" w14:textId="6F10F2D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>ZOBOWIĄZANIE DO UDOSTĘPNIENIA WIEDZY I DOŚWIADCZENIA</w:t>
      </w:r>
    </w:p>
    <w:p w14:paraId="564DAC12" w14:textId="132C90B5" w:rsidR="00FD1F39" w:rsidRPr="006E3B55" w:rsidRDefault="00FD1F39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6E3B55">
        <w:rPr>
          <w:rFonts w:ascii="Tahoma" w:hAnsi="Tahoma" w:cs="Tahoma"/>
          <w:sz w:val="20"/>
          <w:szCs w:val="20"/>
        </w:rPr>
        <w:br/>
      </w:r>
      <w:r w:rsidR="00112ED1">
        <w:rPr>
          <w:rFonts w:ascii="Tahoma" w:hAnsi="Tahoma" w:cs="Tahoma"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sz w:val="20"/>
          <w:szCs w:val="20"/>
        </w:rPr>
        <w:t>. Dz. U. z 2026 r. poz. 793)</w:t>
      </w:r>
      <w:r w:rsidRPr="006E3B55">
        <w:rPr>
          <w:rFonts w:ascii="Tahoma" w:hAnsi="Tahoma" w:cs="Tahoma"/>
          <w:sz w:val="20"/>
          <w:szCs w:val="20"/>
        </w:rPr>
        <w:t xml:space="preserve"> </w:t>
      </w:r>
    </w:p>
    <w:p w14:paraId="2F41AEBD" w14:textId="7777777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(i</w:t>
      </w:r>
      <w:r w:rsidR="0017062A" w:rsidRPr="006E3B55">
        <w:rPr>
          <w:rFonts w:ascii="Tahoma" w:hAnsi="Tahoma" w:cs="Tahoma"/>
          <w:sz w:val="16"/>
          <w:szCs w:val="16"/>
        </w:rPr>
        <w:t>mię i nazwisko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7B3DCCDD" w14:textId="77777777" w:rsidR="0017062A" w:rsidRPr="006E3B55" w:rsidRDefault="0017062A" w:rsidP="008345D3">
      <w:pPr>
        <w:spacing w:before="20" w:after="20" w:line="259" w:lineRule="auto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 xml:space="preserve">jako udostępniający: </w:t>
      </w:r>
      <w:r w:rsidRPr="006E3B55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17062A" w:rsidRPr="006E3B55">
        <w:rPr>
          <w:rFonts w:ascii="Tahoma" w:hAnsi="Tahoma" w:cs="Tahoma"/>
          <w:sz w:val="16"/>
          <w:szCs w:val="16"/>
        </w:rPr>
        <w:t>Nazwa Firmy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6B0558B0" w14:textId="154413C9" w:rsidR="0017062A" w:rsidRPr="006E3B55" w:rsidRDefault="00FD1F39" w:rsidP="00160B86">
      <w:pPr>
        <w:spacing w:before="20" w:after="20" w:line="259" w:lineRule="auto"/>
        <w:rPr>
          <w:rFonts w:ascii="Tahoma" w:hAnsi="Tahoma" w:cs="Tahoma"/>
          <w:b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6E3B55">
        <w:rPr>
          <w:rFonts w:ascii="Tahoma" w:hAnsi="Tahoma" w:cs="Tahoma"/>
          <w:sz w:val="14"/>
          <w:szCs w:val="14"/>
        </w:rPr>
        <w:t>:</w:t>
      </w:r>
    </w:p>
    <w:p w14:paraId="570ECFA7" w14:textId="53D51A08" w:rsidR="0016347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bCs/>
          <w:sz w:val="22"/>
          <w:szCs w:val="22"/>
        </w:rPr>
      </w:pPr>
      <w:r w:rsidRPr="006E3B55">
        <w:rPr>
          <w:rFonts w:ascii="Tahoma" w:hAnsi="Tahoma" w:cs="Tahoma"/>
          <w:b/>
          <w:sz w:val="28"/>
          <w:szCs w:val="28"/>
        </w:rPr>
        <w:t>oświadczam</w:t>
      </w:r>
      <w:r w:rsidRPr="006E3B55">
        <w:rPr>
          <w:rFonts w:ascii="Tahoma" w:hAnsi="Tahoma" w:cs="Tahoma"/>
          <w:sz w:val="22"/>
          <w:szCs w:val="22"/>
        </w:rPr>
        <w:t xml:space="preserve">, że </w:t>
      </w:r>
      <w:r w:rsidRPr="006E3B55">
        <w:rPr>
          <w:rFonts w:ascii="Tahoma" w:hAnsi="Tahoma" w:cs="Tahoma"/>
          <w:bCs/>
          <w:sz w:val="22"/>
          <w:szCs w:val="22"/>
        </w:rPr>
        <w:t>w postępowaniu:</w:t>
      </w:r>
    </w:p>
    <w:p w14:paraId="161BBA67" w14:textId="1435855C" w:rsidR="0017062A" w:rsidRPr="006E3B55" w:rsidRDefault="00857AEE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DC531B" w:rsidRPr="006E3B55">
        <w:rPr>
          <w:rFonts w:ascii="Tahoma" w:hAnsi="Tahoma" w:cs="Tahoma"/>
          <w:sz w:val="14"/>
          <w:szCs w:val="14"/>
        </w:rPr>
        <w:t>/</w:t>
      </w:r>
      <w:r w:rsidR="0017062A" w:rsidRPr="006E3B55">
        <w:rPr>
          <w:rFonts w:ascii="Tahoma" w:hAnsi="Tahoma" w:cs="Tahoma"/>
          <w:sz w:val="14"/>
          <w:szCs w:val="14"/>
        </w:rPr>
        <w:t>Nazwa zadania</w:t>
      </w:r>
      <w:r w:rsidR="00DC531B" w:rsidRPr="006E3B55">
        <w:rPr>
          <w:rFonts w:ascii="Tahoma" w:hAnsi="Tahoma" w:cs="Tahoma"/>
          <w:sz w:val="14"/>
          <w:szCs w:val="14"/>
        </w:rPr>
        <w:t>/</w:t>
      </w:r>
    </w:p>
    <w:p w14:paraId="40CACF92" w14:textId="77777777" w:rsidR="0017062A" w:rsidRPr="006E3B55" w:rsidRDefault="0017062A" w:rsidP="008345D3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6E3B55">
        <w:rPr>
          <w:rFonts w:ascii="Tahoma" w:hAnsi="Tahoma" w:cs="Tahoma"/>
          <w:sz w:val="16"/>
          <w:szCs w:val="16"/>
        </w:rPr>
        <w:t>……………………………………………….</w:t>
      </w:r>
      <w:r w:rsidRPr="006E3B55">
        <w:rPr>
          <w:rFonts w:ascii="Tahoma" w:hAnsi="Tahoma" w:cs="Tahoma"/>
          <w:sz w:val="16"/>
          <w:szCs w:val="16"/>
        </w:rPr>
        <w:t>…</w:t>
      </w:r>
      <w:r w:rsidR="00DC531B" w:rsidRPr="006E3B55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17062A" w:rsidRPr="006E3B55">
        <w:rPr>
          <w:rFonts w:ascii="Tahoma" w:hAnsi="Tahoma" w:cs="Tahoma"/>
          <w:sz w:val="16"/>
          <w:szCs w:val="16"/>
        </w:rPr>
        <w:t>Nazwa Wykonawcy składającego ofertę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62543442" w14:textId="7777777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swoje zasoby </w:t>
      </w:r>
      <w:r w:rsidRPr="006E3B55">
        <w:rPr>
          <w:rFonts w:ascii="Tahoma" w:hAnsi="Tahoma" w:cs="Tahoma"/>
          <w:b/>
        </w:rPr>
        <w:t>w zakresie wiedzy i doświadczenia</w:t>
      </w:r>
    </w:p>
    <w:p w14:paraId="7CB8A3B3" w14:textId="77777777" w:rsidR="0017062A" w:rsidRPr="006E3B55" w:rsidRDefault="0017062A" w:rsidP="00160B86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6E3B55" w:rsidRDefault="0063560D" w:rsidP="008345D3">
      <w:pPr>
        <w:numPr>
          <w:ilvl w:val="0"/>
          <w:numId w:val="17"/>
        </w:numPr>
        <w:spacing w:before="20" w:after="20" w:line="259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0"/>
          <w:szCs w:val="20"/>
        </w:rPr>
        <w:t>U</w:t>
      </w:r>
      <w:r w:rsidR="00407CA6" w:rsidRPr="006E3B55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6E3B55" w:rsidRDefault="00F56808" w:rsidP="008345D3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6E3B55" w:rsidRDefault="008B6DFD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6E3B55" w:rsidRDefault="0017062A" w:rsidP="008345D3">
      <w:pPr>
        <w:numPr>
          <w:ilvl w:val="0"/>
          <w:numId w:val="17"/>
        </w:numPr>
        <w:spacing w:before="20" w:after="20" w:line="259" w:lineRule="auto"/>
        <w:ind w:left="284" w:hanging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Sposób</w:t>
      </w:r>
      <w:r w:rsidRPr="006E3B55">
        <w:rPr>
          <w:rFonts w:ascii="Tahoma" w:hAnsi="Tahoma" w:cs="Tahoma"/>
          <w:sz w:val="20"/>
          <w:szCs w:val="20"/>
        </w:rPr>
        <w:t xml:space="preserve"> wykorzystania </w:t>
      </w:r>
      <w:r w:rsidR="008B6DFD" w:rsidRPr="006E3B55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6E3B55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6E3B55">
        <w:rPr>
          <w:rFonts w:ascii="Tahoma" w:hAnsi="Tahoma" w:cs="Tahoma"/>
          <w:sz w:val="20"/>
          <w:szCs w:val="20"/>
        </w:rPr>
        <w:t>……………</w:t>
      </w:r>
      <w:r w:rsidR="008B6DFD" w:rsidRPr="006E3B55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6E3B55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6E3B55" w:rsidRDefault="008B6DFD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6E3B55" w:rsidRDefault="003261EB" w:rsidP="008345D3">
      <w:pPr>
        <w:numPr>
          <w:ilvl w:val="0"/>
          <w:numId w:val="17"/>
        </w:numPr>
        <w:spacing w:before="20" w:after="20" w:line="259" w:lineRule="auto"/>
        <w:ind w:left="284" w:hanging="284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6E3B55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6E3B55">
        <w:rPr>
          <w:rFonts w:ascii="Tahoma" w:hAnsi="Tahoma" w:cs="Tahoma"/>
          <w:sz w:val="20"/>
          <w:szCs w:val="20"/>
        </w:rPr>
        <w:t xml:space="preserve"> </w:t>
      </w:r>
      <w:r w:rsidR="00F56808" w:rsidRPr="006E3B5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77777777" w:rsidR="003261EB" w:rsidRPr="006E3B55" w:rsidRDefault="003261EB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6E3B55" w:rsidRDefault="00F56808">
      <w:pPr>
        <w:pStyle w:val="Akapitzlist"/>
        <w:numPr>
          <w:ilvl w:val="0"/>
          <w:numId w:val="47"/>
        </w:numPr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bCs/>
          <w:sz w:val="20"/>
          <w:szCs w:val="20"/>
        </w:rPr>
        <w:t>Z</w:t>
      </w:r>
      <w:r w:rsidR="003261EB" w:rsidRPr="006E3B55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6E3B55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6E3B55" w:rsidRDefault="00F56808" w:rsidP="008345D3">
      <w:pPr>
        <w:pStyle w:val="Akapitzlist"/>
        <w:spacing w:before="20" w:after="20" w:line="259" w:lineRule="auto"/>
        <w:ind w:left="284"/>
        <w:contextualSpacing w:val="0"/>
        <w:jc w:val="both"/>
        <w:rPr>
          <w:rFonts w:ascii="Tahoma" w:hAnsi="Tahoma" w:cs="Tahoma"/>
        </w:rPr>
      </w:pPr>
      <w:r w:rsidRPr="006E3B5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6E3B55" w:rsidRDefault="003261EB" w:rsidP="008345D3">
      <w:pPr>
        <w:pStyle w:val="Akapitzlist"/>
        <w:spacing w:before="20" w:after="20" w:line="259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6E3B55" w:rsidRDefault="00C1112D">
      <w:pPr>
        <w:pStyle w:val="Akapitzlist"/>
        <w:numPr>
          <w:ilvl w:val="0"/>
          <w:numId w:val="47"/>
        </w:numPr>
        <w:tabs>
          <w:tab w:val="clear" w:pos="1440"/>
          <w:tab w:val="left" w:pos="142"/>
          <w:tab w:val="num" w:pos="284"/>
        </w:tabs>
        <w:suppressAutoHyphens/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</w:rPr>
      </w:pPr>
      <w:r w:rsidRPr="006E3B55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6E3B55">
        <w:rPr>
          <w:rFonts w:ascii="Tahoma" w:hAnsi="Tahoma" w:cs="Tahoma"/>
          <w:sz w:val="20"/>
          <w:szCs w:val="20"/>
        </w:rPr>
        <w:t>ę</w:t>
      </w:r>
      <w:r w:rsidRPr="006E3B55">
        <w:rPr>
          <w:rFonts w:ascii="Tahoma" w:hAnsi="Tahoma" w:cs="Tahoma"/>
          <w:sz w:val="20"/>
          <w:szCs w:val="20"/>
        </w:rPr>
        <w:t xml:space="preserve"> realizował </w:t>
      </w:r>
      <w:r w:rsidR="00B774C1" w:rsidRPr="006E3B55">
        <w:rPr>
          <w:rFonts w:ascii="Tahoma" w:hAnsi="Tahoma" w:cs="Tahoma"/>
          <w:sz w:val="20"/>
          <w:szCs w:val="20"/>
        </w:rPr>
        <w:t>roboty</w:t>
      </w:r>
      <w:r w:rsidR="001B1D3D" w:rsidRPr="006E3B55">
        <w:rPr>
          <w:rFonts w:ascii="Tahoma" w:hAnsi="Tahoma" w:cs="Tahoma"/>
          <w:sz w:val="20"/>
          <w:szCs w:val="20"/>
        </w:rPr>
        <w:t xml:space="preserve"> budowlane</w:t>
      </w:r>
      <w:r w:rsidRPr="006E3B55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6E3B55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6E3B55" w:rsidRDefault="00C1112D" w:rsidP="008345D3">
      <w:pPr>
        <w:spacing w:before="20" w:after="20" w:line="259" w:lineRule="auto"/>
        <w:ind w:left="720"/>
        <w:jc w:val="center"/>
        <w:rPr>
          <w:rFonts w:ascii="Tahoma" w:hAnsi="Tahoma" w:cs="Tahoma"/>
        </w:rPr>
      </w:pPr>
      <w:r w:rsidRPr="006E3B55">
        <w:rPr>
          <w:rFonts w:ascii="Tahoma" w:hAnsi="Tahoma" w:cs="Tahoma"/>
          <w:sz w:val="21"/>
          <w:szCs w:val="21"/>
        </w:rPr>
        <w:t>TAK / NIE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02984101" w14:textId="77777777" w:rsidR="00C1112D" w:rsidRPr="006E3B55" w:rsidRDefault="00C1112D" w:rsidP="008345D3">
      <w:pPr>
        <w:spacing w:before="20" w:after="20"/>
        <w:rPr>
          <w:rFonts w:ascii="Tahoma" w:hAnsi="Tahoma" w:cs="Tahoma"/>
          <w:sz w:val="20"/>
          <w:szCs w:val="20"/>
        </w:rPr>
      </w:pPr>
      <w:r w:rsidRPr="009F687B">
        <w:rPr>
          <w:rFonts w:ascii="Tahoma" w:hAnsi="Tahoma" w:cs="Tahoma"/>
          <w:b/>
          <w:bCs/>
          <w:sz w:val="22"/>
          <w:highlight w:val="yellow"/>
        </w:rPr>
        <w:t>* -</w:t>
      </w:r>
      <w:r w:rsidRPr="009F687B">
        <w:rPr>
          <w:rFonts w:ascii="Tahoma" w:hAnsi="Tahoma" w:cs="Tahoma"/>
          <w:sz w:val="22"/>
          <w:highlight w:val="yellow"/>
        </w:rPr>
        <w:t xml:space="preserve"> </w:t>
      </w:r>
      <w:r w:rsidRPr="009F687B">
        <w:rPr>
          <w:rFonts w:ascii="Tahoma" w:hAnsi="Tahoma" w:cs="Tahoma"/>
          <w:sz w:val="20"/>
          <w:szCs w:val="20"/>
          <w:highlight w:val="yellow"/>
        </w:rPr>
        <w:t>niepotrzebne skreślić.</w:t>
      </w:r>
    </w:p>
    <w:p w14:paraId="070A9972" w14:textId="77777777" w:rsidR="009F687B" w:rsidRDefault="009F687B" w:rsidP="00160B86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1445980A" w14:textId="493FFCAB" w:rsidR="00CF7C06" w:rsidRPr="006E3B55" w:rsidRDefault="0057476F" w:rsidP="009F687B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6E3B55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może złożyć wraz z ofertą</w:t>
      </w:r>
      <w:r w:rsidR="00941776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inny podmiotowy środek dowodowy potwierdzający, że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art. 118 ust. 1</w:t>
      </w:r>
      <w:r w:rsidR="00941776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ustawy z dnia 11 września 2019 r. Prawo zamówień publicznych </w:t>
      </w:r>
      <w:r w:rsidR="00112ED1">
        <w:rPr>
          <w:rFonts w:ascii="Tahoma" w:hAnsi="Tahoma" w:cs="Tahoma"/>
          <w:sz w:val="16"/>
          <w:szCs w:val="16"/>
        </w:rPr>
        <w:t>(</w:t>
      </w:r>
      <w:proofErr w:type="spellStart"/>
      <w:r w:rsidR="00112ED1">
        <w:rPr>
          <w:rFonts w:ascii="Tahoma" w:hAnsi="Tahoma" w:cs="Tahoma"/>
          <w:sz w:val="16"/>
          <w:szCs w:val="16"/>
        </w:rPr>
        <w:t>t.j</w:t>
      </w:r>
      <w:proofErr w:type="spellEnd"/>
      <w:r w:rsidR="00112ED1">
        <w:rPr>
          <w:rFonts w:ascii="Tahoma" w:hAnsi="Tahoma" w:cs="Tahoma"/>
          <w:sz w:val="16"/>
          <w:szCs w:val="16"/>
        </w:rPr>
        <w:t>. Dz. U. z 2026 r. poz. 793)</w:t>
      </w:r>
      <w:r w:rsidRPr="006E3B55">
        <w:rPr>
          <w:rFonts w:ascii="Tahoma" w:hAnsi="Tahoma" w:cs="Tahoma"/>
          <w:sz w:val="16"/>
          <w:szCs w:val="16"/>
        </w:rPr>
        <w:t xml:space="preserve">,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celu wykazania spełniania warunków udziału w postępowaniu polega na zdolnościach technicznych lub zawodowych podmiotów udostępniających zasoby.</w:t>
      </w:r>
    </w:p>
    <w:p w14:paraId="6267E074" w14:textId="77777777" w:rsidR="009F687B" w:rsidRDefault="009F687B" w:rsidP="008345D3">
      <w:pPr>
        <w:spacing w:before="20" w:after="20"/>
        <w:jc w:val="right"/>
        <w:rPr>
          <w:rFonts w:ascii="Tahoma" w:hAnsi="Tahoma" w:cs="Tahoma"/>
          <w:sz w:val="20"/>
        </w:rPr>
      </w:pPr>
    </w:p>
    <w:p w14:paraId="01FF4628" w14:textId="3CAD60D0" w:rsidR="0017062A" w:rsidRPr="006E3B55" w:rsidRDefault="0017062A" w:rsidP="008345D3">
      <w:pPr>
        <w:spacing w:before="20" w:after="20"/>
        <w:jc w:val="right"/>
        <w:rPr>
          <w:rFonts w:ascii="Tahoma" w:hAnsi="Tahoma" w:cs="Tahoma"/>
          <w:sz w:val="17"/>
          <w:szCs w:val="17"/>
        </w:rPr>
      </w:pPr>
      <w:r w:rsidRPr="006E3B55">
        <w:rPr>
          <w:rFonts w:ascii="Tahoma" w:hAnsi="Tahoma" w:cs="Tahoma"/>
          <w:sz w:val="20"/>
        </w:rPr>
        <w:t>Podpis ...............................................................</w:t>
      </w:r>
    </w:p>
    <w:p w14:paraId="393315F8" w14:textId="47907705" w:rsidR="0017062A" w:rsidRPr="006E3B55" w:rsidRDefault="0017062A" w:rsidP="008345D3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="0005066E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857B82" w:rsidRPr="006E3B55">
        <w:rPr>
          <w:rFonts w:ascii="Tahoma" w:hAnsi="Tahoma" w:cs="Tahoma"/>
          <w:sz w:val="16"/>
          <w:szCs w:val="16"/>
        </w:rPr>
        <w:t xml:space="preserve">podmiotu </w:t>
      </w:r>
      <w:r w:rsidRPr="006E3B55">
        <w:rPr>
          <w:rFonts w:ascii="Tahoma" w:hAnsi="Tahoma" w:cs="Tahoma"/>
          <w:sz w:val="16"/>
          <w:szCs w:val="16"/>
        </w:rPr>
        <w:t>udostępniającego określony aktem rejestrowym/</w:t>
      </w:r>
    </w:p>
    <w:p w14:paraId="77DE9B39" w14:textId="77777777" w:rsidR="00D96698" w:rsidRPr="006E3B55" w:rsidRDefault="00D96698" w:rsidP="008345D3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  <w:sectPr w:rsidR="00D96698" w:rsidRPr="006E3B55" w:rsidSect="008345D3">
          <w:headerReference w:type="default" r:id="rId13"/>
          <w:footerReference w:type="default" r:id="rId14"/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6E3B55" w:rsidRDefault="00856211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D96698" w:rsidRPr="006E3B55">
        <w:rPr>
          <w:rFonts w:ascii="Tahoma" w:hAnsi="Tahoma" w:cs="Tahoma"/>
          <w:b/>
          <w:sz w:val="22"/>
          <w:szCs w:val="22"/>
        </w:rPr>
        <w:t>6</w:t>
      </w:r>
    </w:p>
    <w:p w14:paraId="40A9E653" w14:textId="77777777" w:rsidR="00856211" w:rsidRPr="006E3B55" w:rsidRDefault="00856211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6E3B55" w:rsidRDefault="0094706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Wykonawcy/podmiotu udostępniającego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…………………………………………….</w:t>
      </w:r>
    </w:p>
    <w:p w14:paraId="4ABC5287" w14:textId="1A8CFB8E" w:rsidR="00947060" w:rsidRPr="006E3B55" w:rsidRDefault="0094706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14:paraId="226921AE" w14:textId="38EC79B3" w:rsidR="006B1D59" w:rsidRPr="006E3B55" w:rsidRDefault="006B1D5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597CA1" w:rsidRPr="006E3B55">
        <w:rPr>
          <w:rFonts w:ascii="Tahoma" w:hAnsi="Tahoma" w:cs="Tahoma"/>
          <w:sz w:val="18"/>
          <w:szCs w:val="18"/>
        </w:rPr>
        <w:t xml:space="preserve"> </w:t>
      </w:r>
      <w:r w:rsidR="00F616D7" w:rsidRPr="006E3B55">
        <w:rPr>
          <w:rFonts w:ascii="Tahoma" w:hAnsi="Tahoma" w:cs="Tahoma"/>
          <w:sz w:val="18"/>
          <w:szCs w:val="18"/>
        </w:rPr>
        <w:t>W</w:t>
      </w:r>
      <w:r w:rsidR="00597CA1" w:rsidRPr="006E3B55">
        <w:rPr>
          <w:rFonts w:ascii="Tahoma" w:hAnsi="Tahoma" w:cs="Tahoma"/>
          <w:sz w:val="18"/>
          <w:szCs w:val="18"/>
        </w:rPr>
        <w:t>ykonawcy /</w:t>
      </w:r>
      <w:bookmarkStart w:id="12" w:name="_Hlk71872061"/>
      <w:r w:rsidR="00597CA1" w:rsidRPr="006E3B55">
        <w:rPr>
          <w:rFonts w:ascii="Tahoma" w:hAnsi="Tahoma" w:cs="Tahoma"/>
          <w:sz w:val="18"/>
          <w:szCs w:val="18"/>
        </w:rPr>
        <w:t>podmiotu udost</w:t>
      </w:r>
      <w:r w:rsidR="00412087" w:rsidRPr="006E3B55">
        <w:rPr>
          <w:rFonts w:ascii="Tahoma" w:hAnsi="Tahoma" w:cs="Tahoma"/>
          <w:sz w:val="18"/>
          <w:szCs w:val="18"/>
        </w:rPr>
        <w:t>ę</w:t>
      </w:r>
      <w:r w:rsidR="00597CA1" w:rsidRPr="006E3B55">
        <w:rPr>
          <w:rFonts w:ascii="Tahoma" w:hAnsi="Tahoma" w:cs="Tahoma"/>
          <w:sz w:val="18"/>
          <w:szCs w:val="18"/>
        </w:rPr>
        <w:t>pniającego zasoby</w:t>
      </w:r>
      <w:bookmarkEnd w:id="12"/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42918F72" w14:textId="018F75E1" w:rsidR="005C3B2E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8345D3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8345D3" w:rsidRPr="006E3B55">
        <w:rPr>
          <w:rFonts w:ascii="Tahoma" w:hAnsi="Tahoma" w:cs="Tahoma"/>
          <w:sz w:val="18"/>
          <w:szCs w:val="18"/>
          <w:lang w:val="en-US"/>
        </w:rPr>
        <w:t>,</w:t>
      </w:r>
      <w:r w:rsidR="005C3B2E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3C18C85C" w14:textId="77777777" w:rsidR="008345D3" w:rsidRPr="006E3B55" w:rsidRDefault="008345D3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  <w:lang w:val="en-US"/>
        </w:rPr>
      </w:pPr>
    </w:p>
    <w:p w14:paraId="3473C272" w14:textId="00836A2D" w:rsidR="00241EBA" w:rsidRPr="006E3B55" w:rsidRDefault="00856211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6E3B55">
        <w:rPr>
          <w:rFonts w:ascii="Tahoma" w:hAnsi="Tahoma" w:cs="Tahoma"/>
          <w:sz w:val="20"/>
          <w:szCs w:val="20"/>
        </w:rPr>
        <w:t xml:space="preserve">Przedmiot zamówienia: </w:t>
      </w:r>
      <w:r w:rsidR="00857AEE"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</w:p>
    <w:p w14:paraId="46A0D942" w14:textId="77777777" w:rsidR="00232C08" w:rsidRPr="006E3B55" w:rsidRDefault="00232C08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14:paraId="04C79B2C" w14:textId="56316FB7" w:rsidR="00856211" w:rsidRPr="006E3B55" w:rsidRDefault="00856211" w:rsidP="00160B86">
      <w:pPr>
        <w:spacing w:before="20" w:after="20" w:line="259" w:lineRule="auto"/>
        <w:rPr>
          <w:rFonts w:ascii="Tahoma" w:eastAsia="Calibri" w:hAnsi="Tahoma" w:cs="Tahoma"/>
          <w:b/>
          <w:sz w:val="20"/>
          <w:szCs w:val="20"/>
        </w:rPr>
      </w:pPr>
      <w:r w:rsidRPr="006E3B55">
        <w:rPr>
          <w:rFonts w:ascii="Tahoma" w:eastAsia="Calibri" w:hAnsi="Tahoma" w:cs="Tahoma"/>
          <w:b/>
          <w:sz w:val="20"/>
          <w:szCs w:val="20"/>
        </w:rPr>
        <w:t xml:space="preserve">Wykaz osób, skierowanych przez </w:t>
      </w:r>
      <w:r w:rsidR="00F9431C" w:rsidRPr="006E3B55">
        <w:rPr>
          <w:rFonts w:ascii="Tahoma" w:eastAsia="Calibri" w:hAnsi="Tahoma" w:cs="Tahoma"/>
          <w:b/>
          <w:sz w:val="20"/>
          <w:szCs w:val="20"/>
        </w:rPr>
        <w:t>Wykonawcę</w:t>
      </w:r>
      <w:r w:rsidR="0040730F" w:rsidRPr="006E3B55">
        <w:rPr>
          <w:rFonts w:ascii="Tahoma" w:eastAsia="Calibri" w:hAnsi="Tahoma" w:cs="Tahoma"/>
          <w:b/>
          <w:sz w:val="20"/>
          <w:szCs w:val="20"/>
        </w:rPr>
        <w:t>/podmiot udost</w:t>
      </w:r>
      <w:r w:rsidR="00947060" w:rsidRPr="006E3B55">
        <w:rPr>
          <w:rFonts w:ascii="Tahoma" w:eastAsia="Calibri" w:hAnsi="Tahoma" w:cs="Tahoma"/>
          <w:b/>
          <w:sz w:val="20"/>
          <w:szCs w:val="20"/>
        </w:rPr>
        <w:t>ę</w:t>
      </w:r>
      <w:r w:rsidR="0040730F" w:rsidRPr="006E3B55">
        <w:rPr>
          <w:rFonts w:ascii="Tahoma" w:eastAsia="Calibri" w:hAnsi="Tahoma" w:cs="Tahoma"/>
          <w:b/>
          <w:sz w:val="20"/>
          <w:szCs w:val="20"/>
        </w:rPr>
        <w:t>pniający zasoby</w:t>
      </w:r>
      <w:r w:rsidRPr="006E3B55">
        <w:rPr>
          <w:rFonts w:ascii="Tahoma" w:eastAsia="Calibri" w:hAnsi="Tahoma" w:cs="Tahoma"/>
          <w:b/>
          <w:sz w:val="20"/>
          <w:szCs w:val="20"/>
        </w:rPr>
        <w:t xml:space="preserve"> do realizacji zamówienia publicznego wraz z informacjami na temat ich</w:t>
      </w:r>
      <w:r w:rsidR="00892F4C" w:rsidRPr="006E3B55">
        <w:rPr>
          <w:rFonts w:ascii="Tahoma" w:eastAsia="Calibri" w:hAnsi="Tahoma" w:cs="Tahoma"/>
          <w:b/>
          <w:sz w:val="20"/>
          <w:szCs w:val="20"/>
        </w:rPr>
        <w:t> </w:t>
      </w:r>
      <w:r w:rsidRPr="006E3B55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 w:rsidRPr="006E3B55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2D6CDB" w:rsidRPr="00570E50" w14:paraId="3142CDBA" w14:textId="1A242C03" w:rsidTr="00725AB2">
        <w:trPr>
          <w:cantSplit/>
          <w:trHeight w:val="452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0568BAEE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3B49" w14:textId="14BBC5AE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Informacja o podstawie do dysponowania osobą</w:t>
            </w:r>
            <w:r w:rsidR="00B54F34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Zakres wykonywanych czynności przez osoby skierowane przez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Wykonawcę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Posiadane kwalifikacje zawodowe, uprawnienia</w:t>
            </w:r>
          </w:p>
          <w:p w14:paraId="6E5B3F4C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(jeżeli są wymagane)</w:t>
            </w:r>
          </w:p>
          <w:p w14:paraId="3D9843F7" w14:textId="0D0B6DC6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Nr i specjalność np.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>budowlana, inżynieryjna, instalacyjna itd.</w:t>
            </w:r>
          </w:p>
          <w:p w14:paraId="0A7EFC88" w14:textId="6FE66292" w:rsidR="00DF2949" w:rsidRPr="006C188A" w:rsidRDefault="00DF2949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oraz </w:t>
            </w:r>
          </w:p>
          <w:p w14:paraId="5E0B2E1A" w14:textId="77777777" w:rsidR="00EC42A3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Nr zaświadczenia z ewidencji</w:t>
            </w:r>
          </w:p>
          <w:p w14:paraId="256ADE37" w14:textId="076AEA9D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Izby Samorządu Zawodowego i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Posiadane wykształcenie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Posiadane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 xml:space="preserve">doświadczenie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 xml:space="preserve">w zakresie lat pracy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w danym zawodzie</w:t>
            </w:r>
          </w:p>
          <w:p w14:paraId="740C217D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6693A95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Wykazanie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co najmniej 6-cio miesięcznej aktywności zawodowej w opisanym w pkt.</w:t>
            </w:r>
            <w:r w:rsidR="00C74CB9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10 SWZ zakresie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w ciągu ostatnich dwóch lat od terminu składania ofert wraz z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/należy wpisać SZCZEGÓŁOWE </w:t>
            </w:r>
            <w:r w:rsidR="00B906FB" w:rsidRPr="006C188A">
              <w:rPr>
                <w:b/>
                <w:bCs w:val="0"/>
                <w:sz w:val="16"/>
                <w:szCs w:val="16"/>
              </w:rPr>
              <w:t>DATY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="00B906FB" w:rsidRPr="006C188A">
              <w:rPr>
                <w:b/>
                <w:bCs w:val="0"/>
                <w:sz w:val="16"/>
                <w:szCs w:val="16"/>
              </w:rPr>
              <w:t xml:space="preserve">oraz ROBOTY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związane z okresem </w:t>
            </w:r>
            <w:r w:rsidR="00420CE8" w:rsidRPr="006C188A">
              <w:rPr>
                <w:b/>
                <w:bCs w:val="0"/>
                <w:sz w:val="16"/>
                <w:szCs w:val="16"/>
              </w:rPr>
              <w:t xml:space="preserve">pełnienia funkcji </w:t>
            </w:r>
            <w:r w:rsidR="00420CE8" w:rsidRPr="006C188A">
              <w:rPr>
                <w:b/>
                <w:bCs w:val="0"/>
                <w:color w:val="EE0000"/>
                <w:sz w:val="16"/>
                <w:szCs w:val="16"/>
              </w:rPr>
              <w:t>kierownika budowy</w:t>
            </w:r>
            <w:r w:rsidR="00042D28" w:rsidRPr="006C188A">
              <w:rPr>
                <w:b/>
                <w:bCs w:val="0"/>
                <w:color w:val="EE0000"/>
                <w:sz w:val="16"/>
                <w:szCs w:val="16"/>
              </w:rPr>
              <w:t>/kierownika robót</w:t>
            </w:r>
            <w:r w:rsidRPr="006C188A">
              <w:rPr>
                <w:b/>
                <w:bCs w:val="0"/>
                <w:color w:val="EE0000"/>
                <w:sz w:val="16"/>
                <w:szCs w:val="16"/>
              </w:rPr>
              <w:t>/</w:t>
            </w:r>
          </w:p>
        </w:tc>
      </w:tr>
      <w:tr w:rsidR="002D6CDB" w:rsidRPr="006E3B55" w14:paraId="7DD32B8F" w14:textId="745E2497" w:rsidTr="00725AB2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8</w:t>
            </w:r>
          </w:p>
        </w:tc>
      </w:tr>
      <w:tr w:rsidR="002D6CDB" w:rsidRPr="006E3B55" w14:paraId="2B24CB87" w14:textId="7B1FD54C" w:rsidTr="00725AB2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D6CDB" w:rsidRPr="006E3B55" w14:paraId="332121B3" w14:textId="27866212" w:rsidTr="00725AB2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FB13B70" w14:textId="77777777" w:rsidR="009F687B" w:rsidRDefault="00856211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="00151F98" w:rsidRPr="006E3B55">
        <w:rPr>
          <w:rFonts w:ascii="Tahoma" w:hAnsi="Tahoma" w:cs="Tahoma"/>
          <w:sz w:val="20"/>
        </w:rPr>
        <w:tab/>
      </w:r>
    </w:p>
    <w:p w14:paraId="277ECA1D" w14:textId="2FEFDAFF" w:rsidR="00856211" w:rsidRPr="006E3B55" w:rsidRDefault="00856211" w:rsidP="009F687B">
      <w:pPr>
        <w:spacing w:before="20" w:after="20" w:line="259" w:lineRule="auto"/>
        <w:ind w:left="7799" w:firstLine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6E3B55" w:rsidRDefault="00856211" w:rsidP="008345D3">
      <w:pPr>
        <w:spacing w:before="20" w:after="20" w:line="259" w:lineRule="auto"/>
        <w:ind w:left="5664" w:firstLine="708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Pr="006E3B55" w:rsidRDefault="00856211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2"/>
          <w:szCs w:val="16"/>
        </w:rPr>
        <w:t xml:space="preserve">Pod pojęciem </w:t>
      </w:r>
      <w:r w:rsidRPr="006E3B55">
        <w:rPr>
          <w:rFonts w:ascii="Tahoma" w:hAnsi="Tahoma" w:cs="Tahoma"/>
          <w:b/>
          <w:sz w:val="22"/>
          <w:szCs w:val="16"/>
        </w:rPr>
        <w:t xml:space="preserve">„dysponuje” </w:t>
      </w:r>
      <w:r w:rsidRPr="006E3B55">
        <w:rPr>
          <w:rFonts w:ascii="Tahoma" w:hAnsi="Tahoma" w:cs="Tahoma"/>
          <w:sz w:val="22"/>
          <w:szCs w:val="16"/>
        </w:rPr>
        <w:t xml:space="preserve">rozumie się posiadanie osób zatrudnionych na podstawie np. </w:t>
      </w:r>
      <w:r w:rsidRPr="006E3B55">
        <w:rPr>
          <w:rFonts w:ascii="Tahoma" w:hAnsi="Tahoma" w:cs="Tahoma"/>
          <w:b/>
          <w:sz w:val="22"/>
          <w:szCs w:val="16"/>
        </w:rPr>
        <w:t>umowy o pracę, umowy zlecenia, umowy o dzieło</w:t>
      </w:r>
      <w:r w:rsidRPr="006E3B55">
        <w:rPr>
          <w:rFonts w:ascii="Tahoma" w:hAnsi="Tahoma" w:cs="Tahoma"/>
          <w:sz w:val="22"/>
          <w:szCs w:val="16"/>
        </w:rPr>
        <w:t xml:space="preserve"> itp.</w:t>
      </w:r>
      <w:r w:rsidRPr="006E3B55">
        <w:rPr>
          <w:rFonts w:ascii="Tahoma" w:hAnsi="Tahoma" w:cs="Tahoma"/>
          <w:b/>
          <w:sz w:val="32"/>
          <w:szCs w:val="22"/>
        </w:rPr>
        <w:t xml:space="preserve"> </w:t>
      </w:r>
    </w:p>
    <w:p w14:paraId="7100F40E" w14:textId="7556A780" w:rsidR="006C2199" w:rsidRPr="006E3B55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6E3B55" w:rsidSect="008345D3">
          <w:headerReference w:type="default" r:id="rId15"/>
          <w:footerReference w:type="default" r:id="rId16"/>
          <w:pgSz w:w="16840" w:h="11907" w:orient="landscape" w:code="9"/>
          <w:pgMar w:top="1134" w:right="567" w:bottom="709" w:left="709" w:header="360" w:footer="298" w:gutter="0"/>
          <w:cols w:space="708"/>
        </w:sectPr>
      </w:pPr>
    </w:p>
    <w:p w14:paraId="4C9F9E6B" w14:textId="77777777" w:rsidR="00856211" w:rsidRPr="006E3B55" w:rsidRDefault="00856211" w:rsidP="00F66D09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17062A" w:rsidRPr="006E3B55">
        <w:rPr>
          <w:rFonts w:ascii="Tahoma" w:hAnsi="Tahoma" w:cs="Tahoma"/>
          <w:b/>
          <w:sz w:val="22"/>
          <w:szCs w:val="22"/>
        </w:rPr>
        <w:t>6</w:t>
      </w:r>
      <w:r w:rsidRPr="006E3B55">
        <w:rPr>
          <w:rFonts w:ascii="Tahoma" w:hAnsi="Tahoma" w:cs="Tahoma"/>
          <w:b/>
          <w:sz w:val="22"/>
          <w:szCs w:val="22"/>
        </w:rPr>
        <w:t>A</w:t>
      </w:r>
    </w:p>
    <w:p w14:paraId="2117B33C" w14:textId="41F2D35F" w:rsidR="00947060" w:rsidRPr="006E3B55" w:rsidRDefault="00947060" w:rsidP="00160B8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udostępniającego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6E3B55" w:rsidRDefault="00734FBD" w:rsidP="00160B8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947060" w:rsidRPr="006E3B55">
        <w:rPr>
          <w:rFonts w:ascii="Tahoma" w:hAnsi="Tahoma" w:cs="Tahoma"/>
          <w:sz w:val="16"/>
          <w:szCs w:val="16"/>
        </w:rPr>
        <w:t xml:space="preserve"> podmiotu udostępniającego</w:t>
      </w:r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6CF75561" w14:textId="49A1B0A4" w:rsidR="005C3B2E" w:rsidRPr="00857AEE" w:rsidRDefault="00734FBD" w:rsidP="00160B86">
      <w:pPr>
        <w:spacing w:before="20" w:after="20"/>
        <w:rPr>
          <w:rFonts w:ascii="Tahoma" w:hAnsi="Tahoma" w:cs="Tahoma"/>
          <w:sz w:val="18"/>
          <w:szCs w:val="18"/>
        </w:rPr>
      </w:pPr>
      <w:r w:rsidRPr="00857AEE">
        <w:rPr>
          <w:rFonts w:ascii="Tahoma" w:hAnsi="Tahoma" w:cs="Tahoma"/>
          <w:sz w:val="18"/>
          <w:szCs w:val="18"/>
        </w:rPr>
        <w:t>NIP: ……………………..</w:t>
      </w:r>
      <w:r w:rsidR="000633BD" w:rsidRPr="00857AEE">
        <w:rPr>
          <w:rFonts w:ascii="Tahoma" w:hAnsi="Tahoma" w:cs="Tahoma"/>
          <w:sz w:val="18"/>
          <w:szCs w:val="18"/>
        </w:rPr>
        <w:t>,</w:t>
      </w:r>
      <w:r w:rsidRPr="00857AEE">
        <w:rPr>
          <w:rFonts w:ascii="Tahoma" w:hAnsi="Tahoma" w:cs="Tahoma"/>
          <w:sz w:val="18"/>
          <w:szCs w:val="18"/>
        </w:rPr>
        <w:t>REGON: ………………………….</w:t>
      </w:r>
      <w:r w:rsidR="000633BD" w:rsidRPr="00857AEE">
        <w:rPr>
          <w:rFonts w:ascii="Tahoma" w:hAnsi="Tahoma" w:cs="Tahoma"/>
          <w:sz w:val="18"/>
          <w:szCs w:val="18"/>
        </w:rPr>
        <w:t>,</w:t>
      </w:r>
      <w:r w:rsidR="005C3B2E" w:rsidRPr="00857AEE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857AEE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857AEE">
        <w:rPr>
          <w:rFonts w:ascii="Tahoma" w:hAnsi="Tahoma" w:cs="Tahoma"/>
          <w:sz w:val="18"/>
          <w:szCs w:val="18"/>
        </w:rPr>
        <w:t>: ……………………</w:t>
      </w:r>
    </w:p>
    <w:p w14:paraId="1FC5F063" w14:textId="77777777" w:rsidR="00157602" w:rsidRPr="00857AEE" w:rsidRDefault="00157602" w:rsidP="00F66D09">
      <w:pPr>
        <w:spacing w:before="20" w:after="20"/>
        <w:jc w:val="center"/>
        <w:rPr>
          <w:rFonts w:ascii="Tahoma" w:hAnsi="Tahoma" w:cs="Tahoma"/>
          <w:b/>
          <w:sz w:val="4"/>
          <w:szCs w:val="4"/>
        </w:rPr>
      </w:pPr>
    </w:p>
    <w:p w14:paraId="4C8B79C1" w14:textId="77777777" w:rsidR="006C188A" w:rsidRPr="00857AEE" w:rsidRDefault="006C188A" w:rsidP="00F66D09">
      <w:pPr>
        <w:spacing w:before="20" w:after="20"/>
        <w:jc w:val="center"/>
        <w:rPr>
          <w:rFonts w:ascii="Tahoma" w:hAnsi="Tahoma" w:cs="Tahoma"/>
          <w:b/>
        </w:rPr>
      </w:pPr>
    </w:p>
    <w:p w14:paraId="3CA11466" w14:textId="1A29B182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>ZOBOWIĄZANIE DO UDOSTĘPNIENIA ZASOBÓW OSOBOWYCH</w:t>
      </w:r>
    </w:p>
    <w:p w14:paraId="0A98524B" w14:textId="759ADB4F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6E3B55">
        <w:rPr>
          <w:rFonts w:ascii="Tahoma" w:hAnsi="Tahoma" w:cs="Tahoma"/>
          <w:sz w:val="20"/>
          <w:szCs w:val="20"/>
        </w:rPr>
        <w:br/>
      </w:r>
      <w:r w:rsidR="00112ED1">
        <w:rPr>
          <w:rFonts w:ascii="Tahoma" w:hAnsi="Tahoma" w:cs="Tahoma"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sz w:val="20"/>
          <w:szCs w:val="20"/>
        </w:rPr>
        <w:t>. Dz. U. z 2026 r. poz. 793)</w:t>
      </w:r>
      <w:r w:rsidRPr="006E3B55">
        <w:rPr>
          <w:rFonts w:ascii="Tahoma" w:hAnsi="Tahoma" w:cs="Tahoma"/>
          <w:sz w:val="20"/>
          <w:szCs w:val="20"/>
        </w:rPr>
        <w:t xml:space="preserve"> </w:t>
      </w:r>
    </w:p>
    <w:p w14:paraId="1099B46E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(imię</w:t>
      </w:r>
      <w:r w:rsidR="00856211" w:rsidRPr="006E3B55">
        <w:rPr>
          <w:rFonts w:ascii="Tahoma" w:hAnsi="Tahoma" w:cs="Tahoma"/>
          <w:sz w:val="16"/>
          <w:szCs w:val="16"/>
        </w:rPr>
        <w:t xml:space="preserve"> i nazwisko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1B4EFE51" w14:textId="2F5EDC3C" w:rsidR="00856211" w:rsidRPr="006E3B55" w:rsidRDefault="00856211" w:rsidP="00F66D09">
      <w:pPr>
        <w:spacing w:before="20" w:after="20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Firmy</w:t>
      </w: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22"/>
          <w:szCs w:val="22"/>
        </w:rPr>
        <w:t xml:space="preserve"> </w:t>
      </w:r>
    </w:p>
    <w:p w14:paraId="66D2639B" w14:textId="18C1F53A" w:rsidR="00856211" w:rsidRPr="006E3B55" w:rsidRDefault="0057476F" w:rsidP="009F687B">
      <w:pPr>
        <w:spacing w:before="20" w:after="20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6E3B55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b/>
          <w:sz w:val="2"/>
          <w:szCs w:val="2"/>
        </w:rPr>
      </w:pPr>
    </w:p>
    <w:p w14:paraId="459BEC2F" w14:textId="4056E6BF" w:rsidR="0016347A" w:rsidRPr="006E3B55" w:rsidRDefault="00856211" w:rsidP="00F66D09">
      <w:pPr>
        <w:spacing w:before="20" w:after="20"/>
        <w:jc w:val="center"/>
        <w:rPr>
          <w:rFonts w:ascii="Tahoma" w:hAnsi="Tahoma" w:cs="Tahoma"/>
          <w:bCs/>
          <w:sz w:val="22"/>
          <w:szCs w:val="22"/>
        </w:rPr>
      </w:pPr>
      <w:r w:rsidRPr="006E3B55">
        <w:rPr>
          <w:rFonts w:ascii="Tahoma" w:hAnsi="Tahoma" w:cs="Tahoma"/>
          <w:b/>
          <w:sz w:val="28"/>
          <w:szCs w:val="28"/>
        </w:rPr>
        <w:t>oświadczam</w:t>
      </w:r>
      <w:r w:rsidRPr="006E3B55">
        <w:rPr>
          <w:rFonts w:ascii="Tahoma" w:hAnsi="Tahoma" w:cs="Tahoma"/>
          <w:sz w:val="22"/>
          <w:szCs w:val="22"/>
        </w:rPr>
        <w:t xml:space="preserve">, że </w:t>
      </w:r>
      <w:r w:rsidRPr="006E3B55">
        <w:rPr>
          <w:rFonts w:ascii="Tahoma" w:hAnsi="Tahoma" w:cs="Tahoma"/>
          <w:bCs/>
          <w:sz w:val="22"/>
          <w:szCs w:val="22"/>
        </w:rPr>
        <w:t>w postępowaniu:</w:t>
      </w:r>
    </w:p>
    <w:p w14:paraId="2F8126A9" w14:textId="567E36CF" w:rsidR="00856211" w:rsidRPr="006E3B55" w:rsidRDefault="00857AEE" w:rsidP="00F66D09">
      <w:pPr>
        <w:spacing w:before="20" w:after="20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Remont schodów głównego wejścia do budynku Auli wraz z wykonaniem izolacji części ścian piwnic budynku Auli w ramach zadania pn.: Remont kapitalny schodów zewnętrznych budynku auli szkolnej w Zespole Szkół nr 3</w:t>
      </w:r>
      <w:r w:rsidR="004A3881" w:rsidRPr="006E3B55">
        <w:rPr>
          <w:rFonts w:ascii="Tahoma" w:hAnsi="Tahoma" w:cs="Tahoma"/>
          <w:b/>
          <w:sz w:val="22"/>
          <w:szCs w:val="22"/>
        </w:rPr>
        <w:br/>
      </w:r>
      <w:r w:rsidR="00741FD9"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zadania</w:t>
      </w:r>
      <w:r w:rsidR="00741FD9" w:rsidRPr="006E3B55">
        <w:rPr>
          <w:rFonts w:ascii="Tahoma" w:hAnsi="Tahoma" w:cs="Tahoma"/>
          <w:sz w:val="16"/>
          <w:szCs w:val="16"/>
        </w:rPr>
        <w:t>/</w:t>
      </w:r>
    </w:p>
    <w:p w14:paraId="08B5013B" w14:textId="77777777" w:rsidR="00856211" w:rsidRPr="006E3B55" w:rsidRDefault="00856211" w:rsidP="00F66D09">
      <w:pPr>
        <w:spacing w:before="20" w:after="20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Wykonawcy składającego ofertę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504A13FE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swoje zasoby </w:t>
      </w:r>
      <w:r w:rsidRPr="006E3B55">
        <w:rPr>
          <w:rFonts w:ascii="Tahoma" w:hAnsi="Tahoma" w:cs="Tahoma"/>
          <w:b/>
        </w:rPr>
        <w:t>w zakresie osób</w:t>
      </w:r>
      <w:r w:rsidRPr="006E3B55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6E3B55" w:rsidRDefault="00856211" w:rsidP="00160B86">
      <w:pPr>
        <w:spacing w:before="20" w:after="20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6E3B55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6E3B55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74258410" w14:textId="77777777" w:rsidR="00856211" w:rsidRPr="006E3B55" w:rsidRDefault="00856211">
      <w:pPr>
        <w:numPr>
          <w:ilvl w:val="0"/>
          <w:numId w:val="26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6E3B55">
        <w:rPr>
          <w:rFonts w:ascii="Tahoma" w:hAnsi="Tahoma" w:cs="Tahoma"/>
          <w:sz w:val="16"/>
          <w:szCs w:val="16"/>
        </w:rPr>
        <w:t>……</w:t>
      </w: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6E3B55" w:rsidRDefault="00856211" w:rsidP="00F66D09">
      <w:pPr>
        <w:spacing w:before="20" w:after="20"/>
        <w:ind w:left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lub</w:t>
      </w:r>
    </w:p>
    <w:p w14:paraId="1B32F0E6" w14:textId="77777777" w:rsidR="00856211" w:rsidRPr="006E3B55" w:rsidRDefault="00856211">
      <w:pPr>
        <w:numPr>
          <w:ilvl w:val="0"/>
          <w:numId w:val="26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6E3B55" w:rsidRDefault="00196E5A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6E3B55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6E3B55">
        <w:rPr>
          <w:rFonts w:ascii="Tahoma" w:hAnsi="Tahoma" w:cs="Tahoma"/>
          <w:sz w:val="16"/>
          <w:szCs w:val="16"/>
        </w:rPr>
        <w:t>………</w:t>
      </w:r>
      <w:r w:rsidR="00856211" w:rsidRPr="006E3B55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(wymienić osoby i pełnione funkcje)</w:t>
      </w:r>
    </w:p>
    <w:p w14:paraId="043BDCA7" w14:textId="77777777" w:rsidR="0057476F" w:rsidRPr="006E3B55" w:rsidRDefault="0057476F" w:rsidP="00160B86">
      <w:pPr>
        <w:spacing w:before="20" w:after="20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6E3B55" w:rsidRDefault="0057476F">
      <w:pPr>
        <w:numPr>
          <w:ilvl w:val="0"/>
          <w:numId w:val="90"/>
        </w:numPr>
        <w:spacing w:before="20" w:after="20"/>
        <w:ind w:left="284" w:hanging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18"/>
          <w:szCs w:val="18"/>
        </w:rPr>
        <w:t>Sposób</w:t>
      </w:r>
      <w:r w:rsidRPr="006E3B55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6E3B55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6E3B55" w:rsidRDefault="0057476F">
      <w:pPr>
        <w:numPr>
          <w:ilvl w:val="0"/>
          <w:numId w:val="90"/>
        </w:numPr>
        <w:spacing w:before="20" w:after="20"/>
        <w:ind w:left="284" w:hanging="284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6E3B55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6E3B55">
        <w:rPr>
          <w:rFonts w:ascii="Tahoma" w:hAnsi="Tahoma" w:cs="Tahoma"/>
          <w:sz w:val="18"/>
          <w:szCs w:val="18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6E3B55" w:rsidRDefault="0057476F">
      <w:pPr>
        <w:pStyle w:val="Akapitzlist"/>
        <w:numPr>
          <w:ilvl w:val="0"/>
          <w:numId w:val="91"/>
        </w:numPr>
        <w:tabs>
          <w:tab w:val="clear" w:pos="1440"/>
          <w:tab w:val="num" w:pos="284"/>
        </w:tabs>
        <w:spacing w:before="20" w:after="20" w:line="240" w:lineRule="auto"/>
        <w:ind w:hanging="1440"/>
        <w:contextualSpacing w:val="0"/>
        <w:jc w:val="both"/>
        <w:rPr>
          <w:rFonts w:ascii="Tahoma" w:hAnsi="Tahoma" w:cs="Tahoma"/>
          <w:b/>
          <w:sz w:val="16"/>
          <w:szCs w:val="16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>Zakres</w:t>
      </w:r>
      <w:r w:rsidRPr="006E3B55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6E3B55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……………………………………..</w:t>
      </w:r>
      <w:r w:rsidRPr="006E3B55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Pr="006E3B55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6E3B55" w:rsidRDefault="0057476F" w:rsidP="00F66D09">
      <w:pPr>
        <w:spacing w:before="20" w:after="20"/>
        <w:rPr>
          <w:rFonts w:ascii="Tahoma" w:hAnsi="Tahoma" w:cs="Tahoma"/>
          <w:sz w:val="16"/>
          <w:szCs w:val="16"/>
        </w:rPr>
      </w:pPr>
      <w:r w:rsidRPr="009F687B">
        <w:rPr>
          <w:rFonts w:ascii="Tahoma" w:hAnsi="Tahoma" w:cs="Tahoma"/>
          <w:b/>
          <w:bCs/>
          <w:sz w:val="16"/>
          <w:szCs w:val="16"/>
          <w:highlight w:val="yellow"/>
        </w:rPr>
        <w:t>* -</w:t>
      </w:r>
      <w:r w:rsidRPr="009F687B">
        <w:rPr>
          <w:rFonts w:ascii="Tahoma" w:hAnsi="Tahoma" w:cs="Tahoma"/>
          <w:sz w:val="16"/>
          <w:szCs w:val="16"/>
          <w:highlight w:val="yellow"/>
        </w:rPr>
        <w:t xml:space="preserve"> niepotrzebne skreślić</w:t>
      </w:r>
      <w:r w:rsidRPr="006E3B55">
        <w:rPr>
          <w:rFonts w:ascii="Tahoma" w:hAnsi="Tahoma" w:cs="Tahoma"/>
          <w:sz w:val="16"/>
          <w:szCs w:val="16"/>
        </w:rPr>
        <w:t>.</w:t>
      </w:r>
    </w:p>
    <w:p w14:paraId="13D1E1C6" w14:textId="77777777" w:rsidR="00CF7C06" w:rsidRPr="006E3B55" w:rsidRDefault="00CF7C06" w:rsidP="00F66D09">
      <w:pPr>
        <w:spacing w:before="20" w:after="20"/>
        <w:jc w:val="both"/>
        <w:rPr>
          <w:rFonts w:ascii="Tahoma" w:hAnsi="Tahoma" w:cs="Tahoma"/>
          <w:b/>
          <w:bCs/>
          <w:sz w:val="4"/>
          <w:szCs w:val="4"/>
        </w:rPr>
      </w:pPr>
    </w:p>
    <w:p w14:paraId="5067D8F4" w14:textId="2F418311" w:rsidR="002F1DD4" w:rsidRPr="006E3B55" w:rsidRDefault="0057476F" w:rsidP="009F687B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6E3B55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może złożyć wraz z ofertą inny podmiotowy środek dowodowy potwierdzający,</w:t>
      </w:r>
      <w:r w:rsidR="002F1DD4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że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art. 118 ust. 1 ustawy z dnia 11 września 2019</w:t>
      </w:r>
      <w:r w:rsidR="007A4571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r. Prawo zamówień publicznych </w:t>
      </w:r>
      <w:r w:rsidR="00112ED1">
        <w:rPr>
          <w:rFonts w:ascii="Tahoma" w:hAnsi="Tahoma" w:cs="Tahoma"/>
          <w:sz w:val="16"/>
          <w:szCs w:val="16"/>
        </w:rPr>
        <w:t>(</w:t>
      </w:r>
      <w:proofErr w:type="spellStart"/>
      <w:r w:rsidR="00112ED1">
        <w:rPr>
          <w:rFonts w:ascii="Tahoma" w:hAnsi="Tahoma" w:cs="Tahoma"/>
          <w:sz w:val="16"/>
          <w:szCs w:val="16"/>
        </w:rPr>
        <w:t>t.j</w:t>
      </w:r>
      <w:proofErr w:type="spellEnd"/>
      <w:r w:rsidR="00112ED1">
        <w:rPr>
          <w:rFonts w:ascii="Tahoma" w:hAnsi="Tahoma" w:cs="Tahoma"/>
          <w:sz w:val="16"/>
          <w:szCs w:val="16"/>
        </w:rPr>
        <w:t>. Dz. U. z 2026 r. poz. 793)</w:t>
      </w:r>
      <w:r w:rsidRPr="006E3B55">
        <w:rPr>
          <w:rFonts w:ascii="Tahoma" w:hAnsi="Tahoma" w:cs="Tahoma"/>
          <w:sz w:val="16"/>
          <w:szCs w:val="16"/>
        </w:rPr>
        <w:t xml:space="preserve">,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celu wykazania spełniania warunków udziału w postępowaniu</w:t>
      </w:r>
      <w:r w:rsidR="00196E5A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polega na zdolnościach technicznych lub zawodowych podmiotów udostępniających zasoby.</w:t>
      </w:r>
    </w:p>
    <w:p w14:paraId="6A333041" w14:textId="77777777" w:rsidR="00626F70" w:rsidRPr="006E3B55" w:rsidRDefault="00626F70" w:rsidP="00F66D09">
      <w:pPr>
        <w:spacing w:before="20" w:after="20"/>
        <w:jc w:val="both"/>
        <w:rPr>
          <w:rFonts w:ascii="Tahoma" w:hAnsi="Tahoma" w:cs="Tahoma"/>
          <w:sz w:val="4"/>
          <w:szCs w:val="4"/>
        </w:rPr>
      </w:pPr>
    </w:p>
    <w:p w14:paraId="521BBB72" w14:textId="1C866090" w:rsidR="00856211" w:rsidRPr="006E3B55" w:rsidRDefault="00856211" w:rsidP="00F66D09">
      <w:pPr>
        <w:spacing w:before="20" w:after="20"/>
        <w:jc w:val="both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Prawdziwość powyższych danych potwierdzam podpisem</w:t>
      </w:r>
    </w:p>
    <w:p w14:paraId="5DDD62EB" w14:textId="1EAA413B" w:rsidR="00856211" w:rsidRPr="006E3B55" w:rsidRDefault="00856211" w:rsidP="00F66D09">
      <w:pPr>
        <w:spacing w:before="20" w:after="20"/>
        <w:ind w:left="4956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Podpis ......................</w:t>
      </w:r>
      <w:r w:rsidR="00892F4C" w:rsidRPr="006E3B55">
        <w:rPr>
          <w:rFonts w:ascii="Tahoma" w:hAnsi="Tahoma" w:cs="Tahoma"/>
          <w:sz w:val="14"/>
          <w:szCs w:val="14"/>
        </w:rPr>
        <w:t>...................</w:t>
      </w:r>
      <w:r w:rsidRPr="006E3B55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6E3B55" w:rsidRDefault="00856211" w:rsidP="00F66D09">
      <w:pPr>
        <w:spacing w:before="20" w:after="20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="0099052A" w:rsidRPr="006E3B55">
        <w:rPr>
          <w:rFonts w:ascii="Tahoma" w:hAnsi="Tahoma" w:cs="Tahoma"/>
          <w:sz w:val="14"/>
          <w:szCs w:val="14"/>
        </w:rPr>
        <w:t xml:space="preserve"> </w:t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  <w:t>/ przedstawiciel udostępniającego określony aktem rejestrowym /</w:t>
      </w:r>
    </w:p>
    <w:p w14:paraId="1C93ACBA" w14:textId="3AD77804" w:rsidR="00E00753" w:rsidRPr="00B54F34" w:rsidRDefault="00E00753" w:rsidP="00B3411F">
      <w:pPr>
        <w:spacing w:before="40" w:after="40" w:line="276" w:lineRule="auto"/>
        <w:rPr>
          <w:rFonts w:ascii="Tahoma" w:hAnsi="Tahoma" w:cs="Tahoma"/>
          <w:b/>
          <w:sz w:val="19"/>
          <w:szCs w:val="19"/>
        </w:rPr>
      </w:pPr>
    </w:p>
    <w:sectPr w:rsidR="00E00753" w:rsidRPr="00B54F34" w:rsidSect="00604A43">
      <w:headerReference w:type="default" r:id="rId17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4DF4E" w14:textId="77777777" w:rsidR="009E1508" w:rsidRDefault="009E1508">
      <w:r>
        <w:separator/>
      </w:r>
    </w:p>
  </w:endnote>
  <w:endnote w:type="continuationSeparator" w:id="0">
    <w:p w14:paraId="7ADCFFDA" w14:textId="77777777" w:rsidR="009E1508" w:rsidRDefault="009E1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050D5BE5" w:rsidR="009D6DB0" w:rsidRDefault="009D6DB0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9D6DB0" w:rsidRDefault="009D6DB0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8136667"/>
      <w:docPartObj>
        <w:docPartGallery w:val="Page Numbers (Bottom of Page)"/>
        <w:docPartUnique/>
      </w:docPartObj>
    </w:sdtPr>
    <w:sdtContent>
      <w:sdt>
        <w:sdtPr>
          <w:id w:val="940882819"/>
          <w:docPartObj>
            <w:docPartGallery w:val="Page Numbers (Top of Page)"/>
            <w:docPartUnique/>
          </w:docPartObj>
        </w:sdtPr>
        <w:sdtContent>
          <w:p w14:paraId="7EC049E0" w14:textId="09EF17C0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3189226"/>
      <w:docPartObj>
        <w:docPartGallery w:val="Page Numbers (Bottom of Page)"/>
        <w:docPartUnique/>
      </w:docPartObj>
    </w:sdtPr>
    <w:sdtContent>
      <w:sdt>
        <w:sdtPr>
          <w:id w:val="-1543744376"/>
          <w:docPartObj>
            <w:docPartGallery w:val="Page Numbers (Top of Page)"/>
            <w:docPartUnique/>
          </w:docPartObj>
        </w:sdtPr>
        <w:sdtContent>
          <w:p w14:paraId="165E7A95" w14:textId="6C370263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6541692"/>
      <w:docPartObj>
        <w:docPartGallery w:val="Page Numbers (Bottom of Page)"/>
        <w:docPartUnique/>
      </w:docPartObj>
    </w:sdtPr>
    <w:sdtContent>
      <w:sdt>
        <w:sdtPr>
          <w:id w:val="2042247068"/>
          <w:docPartObj>
            <w:docPartGallery w:val="Page Numbers (Top of Page)"/>
            <w:docPartUnique/>
          </w:docPartObj>
        </w:sdtPr>
        <w:sdtContent>
          <w:p w14:paraId="54414D27" w14:textId="0B2285A2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AC45" w14:textId="77777777" w:rsidR="009E1508" w:rsidRDefault="009E1508">
      <w:bookmarkStart w:id="0" w:name="_Hlk214262219"/>
      <w:bookmarkEnd w:id="0"/>
      <w:r>
        <w:separator/>
      </w:r>
    </w:p>
  </w:footnote>
  <w:footnote w:type="continuationSeparator" w:id="0">
    <w:p w14:paraId="5914B8C0" w14:textId="77777777" w:rsidR="009E1508" w:rsidRDefault="009E1508">
      <w:r>
        <w:continuationSeparator/>
      </w:r>
    </w:p>
  </w:footnote>
  <w:footnote w:id="1">
    <w:p w14:paraId="719DD81B" w14:textId="77777777" w:rsidR="009D6DB0" w:rsidRPr="00E27AA3" w:rsidRDefault="009D6DB0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ADD47" w14:textId="064DA573" w:rsidR="00857AEE" w:rsidRPr="00857AEE" w:rsidRDefault="009D6DB0" w:rsidP="00857AEE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 xml:space="preserve">Specyfikacja Warunków </w:t>
    </w:r>
    <w:r w:rsidRPr="005D04AF">
      <w:rPr>
        <w:rFonts w:ascii="Tahoma" w:hAnsi="Tahoma" w:cs="Tahoma"/>
        <w:sz w:val="14"/>
        <w:szCs w:val="14"/>
      </w:rPr>
      <w:t>Zamówienia</w:t>
    </w:r>
    <w:r w:rsidRPr="005D04AF">
      <w:rPr>
        <w:rFonts w:ascii="Tahoma" w:hAnsi="Tahoma" w:cs="Tahoma"/>
        <w:b/>
        <w:sz w:val="14"/>
        <w:szCs w:val="14"/>
      </w:rPr>
      <w:t xml:space="preserve"> </w:t>
    </w:r>
    <w:r w:rsidRPr="005D04AF">
      <w:rPr>
        <w:rFonts w:ascii="Tahoma" w:hAnsi="Tahoma" w:cs="Tahoma"/>
        <w:bCs/>
        <w:sz w:val="14"/>
        <w:szCs w:val="14"/>
      </w:rPr>
      <w:t>ZP.262</w:t>
    </w:r>
    <w:r w:rsidR="008B7A35" w:rsidRPr="005D04AF">
      <w:rPr>
        <w:rFonts w:ascii="Tahoma" w:hAnsi="Tahoma" w:cs="Tahoma"/>
        <w:bCs/>
        <w:sz w:val="14"/>
        <w:szCs w:val="14"/>
      </w:rPr>
      <w:t>.</w:t>
    </w:r>
    <w:r w:rsidR="00857AEE">
      <w:rPr>
        <w:rFonts w:ascii="Tahoma" w:hAnsi="Tahoma" w:cs="Tahoma"/>
        <w:bCs/>
        <w:sz w:val="14"/>
        <w:szCs w:val="14"/>
      </w:rPr>
      <w:t>50</w:t>
    </w:r>
    <w:r w:rsidR="008B7A35" w:rsidRPr="005D04AF">
      <w:rPr>
        <w:rFonts w:ascii="Tahoma" w:hAnsi="Tahoma" w:cs="Tahoma"/>
        <w:bCs/>
        <w:sz w:val="14"/>
        <w:szCs w:val="14"/>
      </w:rPr>
      <w:t>.</w:t>
    </w:r>
    <w:r w:rsidRPr="005D04AF">
      <w:rPr>
        <w:rFonts w:ascii="Tahoma" w:hAnsi="Tahoma" w:cs="Tahoma"/>
        <w:bCs/>
        <w:sz w:val="14"/>
        <w:szCs w:val="14"/>
      </w:rPr>
      <w:t>20</w:t>
    </w:r>
    <w:r w:rsidR="004D065C" w:rsidRPr="005D04AF">
      <w:rPr>
        <w:rFonts w:ascii="Tahoma" w:hAnsi="Tahoma" w:cs="Tahoma"/>
        <w:bCs/>
        <w:sz w:val="14"/>
        <w:szCs w:val="14"/>
      </w:rPr>
      <w:t>26</w:t>
    </w:r>
    <w:r w:rsidRPr="005D04AF">
      <w:rPr>
        <w:rFonts w:ascii="Tahoma" w:hAnsi="Tahoma" w:cs="Tahoma"/>
        <w:bCs/>
        <w:sz w:val="14"/>
        <w:szCs w:val="14"/>
      </w:rPr>
      <w:t>.</w:t>
    </w:r>
    <w:r w:rsidR="00857AEE">
      <w:rPr>
        <w:rFonts w:ascii="Tahoma" w:hAnsi="Tahoma" w:cs="Tahoma"/>
        <w:bCs/>
        <w:sz w:val="14"/>
        <w:szCs w:val="14"/>
      </w:rPr>
      <w:t>MK</w:t>
    </w:r>
    <w:r w:rsidRPr="005D04AF">
      <w:rPr>
        <w:rFonts w:ascii="Tahoma" w:hAnsi="Tahoma" w:cs="Tahoma"/>
        <w:bCs/>
        <w:sz w:val="14"/>
        <w:szCs w:val="14"/>
      </w:rPr>
      <w:t xml:space="preserve"> –</w:t>
    </w:r>
    <w:bookmarkStart w:id="9" w:name="_Hlk170993898"/>
    <w:bookmarkStart w:id="10" w:name="_Hlk170993899"/>
    <w:r w:rsidRPr="005D04AF">
      <w:rPr>
        <w:rFonts w:ascii="Tahoma" w:hAnsi="Tahoma" w:cs="Tahoma"/>
        <w:bCs/>
        <w:sz w:val="14"/>
        <w:szCs w:val="14"/>
      </w:rPr>
      <w:t xml:space="preserve"> </w:t>
    </w:r>
    <w:bookmarkEnd w:id="9"/>
    <w:bookmarkEnd w:id="10"/>
    <w:r w:rsidR="00857AEE" w:rsidRPr="00857AEE">
      <w:rPr>
        <w:rFonts w:ascii="Tahoma" w:hAnsi="Tahoma" w:cs="Tahoma"/>
        <w:i/>
        <w:iCs/>
        <w:sz w:val="14"/>
        <w:szCs w:val="14"/>
      </w:rPr>
      <w:t>Remont schodów głównego wejścia do budynku Auli wraz z wykonaniem izolacji części ścian piwnic budynku Auli w ramach zadania pn.: Remont kapitalny schodów zewnętrznych budynku auli szkolnej w Zespole Szkół nr 3</w:t>
    </w:r>
  </w:p>
  <w:p w14:paraId="300E096D" w14:textId="7AA7A61C" w:rsidR="004D065C" w:rsidRPr="002D6CDB" w:rsidRDefault="004D065C" w:rsidP="00DA740D">
    <w:pPr>
      <w:spacing w:before="40" w:after="120"/>
      <w:jc w:val="center"/>
      <w:rPr>
        <w:rFonts w:ascii="Tahoma" w:hAnsi="Tahoma" w:cs="Tahoma"/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65984" w14:textId="70BD5142" w:rsidR="00AE2A0C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2A33F026" w14:textId="3DB29BAC" w:rsidR="00AE2A0C" w:rsidRPr="00BE5C08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BE5C08">
      <w:rPr>
        <w:rFonts w:ascii="Tahoma" w:hAnsi="Tahoma" w:cs="Tahoma"/>
        <w:sz w:val="14"/>
        <w:szCs w:val="14"/>
      </w:rPr>
      <w:t>Specyfikacja Warunków Zamówienia</w:t>
    </w:r>
    <w:r w:rsidRPr="00BE5C08">
      <w:rPr>
        <w:rFonts w:ascii="Tahoma" w:hAnsi="Tahoma" w:cs="Tahoma"/>
        <w:b/>
        <w:sz w:val="14"/>
        <w:szCs w:val="14"/>
      </w:rPr>
      <w:t xml:space="preserve"> </w:t>
    </w:r>
    <w:r w:rsidRPr="00BE5C08">
      <w:rPr>
        <w:rFonts w:ascii="Tahoma" w:hAnsi="Tahoma" w:cs="Tahoma"/>
        <w:bCs/>
        <w:sz w:val="14"/>
        <w:szCs w:val="14"/>
      </w:rPr>
      <w:t>ZP.262.</w:t>
    </w:r>
    <w:r w:rsidR="00857AEE">
      <w:rPr>
        <w:rFonts w:ascii="Tahoma" w:hAnsi="Tahoma" w:cs="Tahoma"/>
        <w:bCs/>
        <w:sz w:val="14"/>
        <w:szCs w:val="14"/>
      </w:rPr>
      <w:t>50</w:t>
    </w:r>
    <w:r w:rsidRPr="00BE5C08">
      <w:rPr>
        <w:rFonts w:ascii="Tahoma" w:hAnsi="Tahoma" w:cs="Tahoma"/>
        <w:bCs/>
        <w:sz w:val="14"/>
        <w:szCs w:val="14"/>
      </w:rPr>
      <w:t>.2026.</w:t>
    </w:r>
    <w:r w:rsidR="00857AEE">
      <w:rPr>
        <w:rFonts w:ascii="Tahoma" w:hAnsi="Tahoma" w:cs="Tahoma"/>
        <w:bCs/>
        <w:sz w:val="14"/>
        <w:szCs w:val="14"/>
      </w:rPr>
      <w:t>MK</w:t>
    </w:r>
    <w:r w:rsidRPr="00BE5C08">
      <w:rPr>
        <w:rFonts w:ascii="Tahoma" w:hAnsi="Tahoma" w:cs="Tahoma"/>
        <w:bCs/>
        <w:sz w:val="14"/>
        <w:szCs w:val="14"/>
      </w:rPr>
      <w:t xml:space="preserve"> – </w:t>
    </w:r>
    <w:r w:rsidR="00857AEE">
      <w:rPr>
        <w:rFonts w:ascii="Tahoma" w:hAnsi="Tahoma" w:cs="Tahoma"/>
        <w:bCs/>
        <w:i/>
        <w:iCs/>
        <w:sz w:val="14"/>
        <w:szCs w:val="14"/>
      </w:rPr>
      <w:t>Remont schodów głównego wejścia do budynku Auli wraz z wykonaniem izolacji części ścian piwnic budynku Auli w ramach zadania pn.: Remont kapitalny schodów zewnętrznych budynku auli szkolnej w Zespole Szkół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D59F2" w14:textId="07D014CF" w:rsidR="00AE2A0C" w:rsidRPr="008B11FA" w:rsidRDefault="00857AEE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 xml:space="preserve">Specyfikacja Warunków </w:t>
    </w:r>
    <w:r w:rsidRPr="005D04AF">
      <w:rPr>
        <w:rFonts w:ascii="Tahoma" w:hAnsi="Tahoma" w:cs="Tahoma"/>
        <w:sz w:val="14"/>
        <w:szCs w:val="14"/>
      </w:rPr>
      <w:t>Zamówienia</w:t>
    </w:r>
    <w:r w:rsidRPr="005D04AF">
      <w:rPr>
        <w:rFonts w:ascii="Tahoma" w:hAnsi="Tahoma" w:cs="Tahoma"/>
        <w:b/>
        <w:sz w:val="14"/>
        <w:szCs w:val="14"/>
      </w:rPr>
      <w:t xml:space="preserve"> </w:t>
    </w:r>
    <w:r w:rsidRPr="005D04AF">
      <w:rPr>
        <w:rFonts w:ascii="Tahoma" w:hAnsi="Tahoma" w:cs="Tahoma"/>
        <w:bCs/>
        <w:sz w:val="14"/>
        <w:szCs w:val="14"/>
      </w:rPr>
      <w:t>ZP.262.</w:t>
    </w:r>
    <w:r>
      <w:rPr>
        <w:rFonts w:ascii="Tahoma" w:hAnsi="Tahoma" w:cs="Tahoma"/>
        <w:bCs/>
        <w:sz w:val="14"/>
        <w:szCs w:val="14"/>
      </w:rPr>
      <w:t>50</w:t>
    </w:r>
    <w:r w:rsidRPr="005D04AF">
      <w:rPr>
        <w:rFonts w:ascii="Tahoma" w:hAnsi="Tahoma" w:cs="Tahoma"/>
        <w:bCs/>
        <w:sz w:val="14"/>
        <w:szCs w:val="14"/>
      </w:rPr>
      <w:t>.2026.</w:t>
    </w:r>
    <w:r>
      <w:rPr>
        <w:rFonts w:ascii="Tahoma" w:hAnsi="Tahoma" w:cs="Tahoma"/>
        <w:bCs/>
        <w:sz w:val="14"/>
        <w:szCs w:val="14"/>
      </w:rPr>
      <w:t>MK</w:t>
    </w:r>
    <w:r w:rsidRPr="005D04AF">
      <w:rPr>
        <w:rFonts w:ascii="Tahoma" w:hAnsi="Tahoma" w:cs="Tahoma"/>
        <w:bCs/>
        <w:sz w:val="14"/>
        <w:szCs w:val="14"/>
      </w:rPr>
      <w:t xml:space="preserve"> – </w:t>
    </w:r>
    <w:r w:rsidRPr="00857AEE">
      <w:rPr>
        <w:rFonts w:ascii="Tahoma" w:hAnsi="Tahoma" w:cs="Tahoma"/>
        <w:i/>
        <w:iCs/>
        <w:sz w:val="14"/>
        <w:szCs w:val="14"/>
      </w:rPr>
      <w:t>Remont schodów głównego wejścia do budynku Auli wraz z wykonaniem izolacji części ścian piwnic budynku Auli w ramach zadania pn.: Remont kapitalny schodów zewnętrznych budynku auli szkolnej w Zespole Szkół nr 3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28B2D" w14:textId="7BA1D984" w:rsidR="00AE2A0C" w:rsidRDefault="00AE2A0C" w:rsidP="00DA740D">
    <w:pPr>
      <w:spacing w:before="40" w:after="120"/>
      <w:jc w:val="center"/>
      <w:rPr>
        <w:noProof/>
      </w:rPr>
    </w:pPr>
  </w:p>
  <w:p w14:paraId="62A536E7" w14:textId="2946ED89" w:rsidR="00AE2A0C" w:rsidRPr="00BE5C08" w:rsidRDefault="00857AEE" w:rsidP="00857AEE">
    <w:pPr>
      <w:spacing w:before="40" w:after="120"/>
      <w:jc w:val="center"/>
      <w:rPr>
        <w:rFonts w:ascii="Tahoma" w:hAnsi="Tahoma" w:cs="Tahoma"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 xml:space="preserve">Specyfikacja Warunków </w:t>
    </w:r>
    <w:r w:rsidRPr="005D04AF">
      <w:rPr>
        <w:rFonts w:ascii="Tahoma" w:hAnsi="Tahoma" w:cs="Tahoma"/>
        <w:sz w:val="14"/>
        <w:szCs w:val="14"/>
      </w:rPr>
      <w:t>Zamówienia</w:t>
    </w:r>
    <w:r w:rsidRPr="005D04AF">
      <w:rPr>
        <w:rFonts w:ascii="Tahoma" w:hAnsi="Tahoma" w:cs="Tahoma"/>
        <w:b/>
        <w:sz w:val="14"/>
        <w:szCs w:val="14"/>
      </w:rPr>
      <w:t xml:space="preserve"> </w:t>
    </w:r>
    <w:r w:rsidRPr="005D04AF">
      <w:rPr>
        <w:rFonts w:ascii="Tahoma" w:hAnsi="Tahoma" w:cs="Tahoma"/>
        <w:bCs/>
        <w:sz w:val="14"/>
        <w:szCs w:val="14"/>
      </w:rPr>
      <w:t>ZP.262.</w:t>
    </w:r>
    <w:r>
      <w:rPr>
        <w:rFonts w:ascii="Tahoma" w:hAnsi="Tahoma" w:cs="Tahoma"/>
        <w:bCs/>
        <w:sz w:val="14"/>
        <w:szCs w:val="14"/>
      </w:rPr>
      <w:t>50</w:t>
    </w:r>
    <w:r w:rsidRPr="005D04AF">
      <w:rPr>
        <w:rFonts w:ascii="Tahoma" w:hAnsi="Tahoma" w:cs="Tahoma"/>
        <w:bCs/>
        <w:sz w:val="14"/>
        <w:szCs w:val="14"/>
      </w:rPr>
      <w:t>.2026.</w:t>
    </w:r>
    <w:r>
      <w:rPr>
        <w:rFonts w:ascii="Tahoma" w:hAnsi="Tahoma" w:cs="Tahoma"/>
        <w:bCs/>
        <w:sz w:val="14"/>
        <w:szCs w:val="14"/>
      </w:rPr>
      <w:t>MK</w:t>
    </w:r>
    <w:r w:rsidRPr="005D04AF">
      <w:rPr>
        <w:rFonts w:ascii="Tahoma" w:hAnsi="Tahoma" w:cs="Tahoma"/>
        <w:bCs/>
        <w:sz w:val="14"/>
        <w:szCs w:val="14"/>
      </w:rPr>
      <w:t xml:space="preserve"> – </w:t>
    </w:r>
    <w:r w:rsidRPr="00857AEE">
      <w:rPr>
        <w:rFonts w:ascii="Tahoma" w:hAnsi="Tahoma" w:cs="Tahoma"/>
        <w:i/>
        <w:iCs/>
        <w:sz w:val="14"/>
        <w:szCs w:val="14"/>
      </w:rPr>
      <w:t>Remont schodów głównego wejścia do budynku Auli wraz z wykonaniem izolacji części ścian piwnic budynku Auli w ramach zadania pn.: Remont kapitalny schodów zewnętrznych budynku auli szkolnej w Zespole Szkół nr 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DC02E" w14:textId="0896E9B1" w:rsidR="00AE2A0C" w:rsidRPr="008B11FA" w:rsidRDefault="00857AEE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 xml:space="preserve">Specyfikacja Warunków </w:t>
    </w:r>
    <w:r w:rsidRPr="005D04AF">
      <w:rPr>
        <w:rFonts w:ascii="Tahoma" w:hAnsi="Tahoma" w:cs="Tahoma"/>
        <w:sz w:val="14"/>
        <w:szCs w:val="14"/>
      </w:rPr>
      <w:t>Zamówienia</w:t>
    </w:r>
    <w:r w:rsidRPr="005D04AF">
      <w:rPr>
        <w:rFonts w:ascii="Tahoma" w:hAnsi="Tahoma" w:cs="Tahoma"/>
        <w:b/>
        <w:sz w:val="14"/>
        <w:szCs w:val="14"/>
      </w:rPr>
      <w:t xml:space="preserve"> </w:t>
    </w:r>
    <w:r w:rsidRPr="005D04AF">
      <w:rPr>
        <w:rFonts w:ascii="Tahoma" w:hAnsi="Tahoma" w:cs="Tahoma"/>
        <w:bCs/>
        <w:sz w:val="14"/>
        <w:szCs w:val="14"/>
      </w:rPr>
      <w:t>ZP.262.</w:t>
    </w:r>
    <w:r>
      <w:rPr>
        <w:rFonts w:ascii="Tahoma" w:hAnsi="Tahoma" w:cs="Tahoma"/>
        <w:bCs/>
        <w:sz w:val="14"/>
        <w:szCs w:val="14"/>
      </w:rPr>
      <w:t>50</w:t>
    </w:r>
    <w:r w:rsidRPr="005D04AF">
      <w:rPr>
        <w:rFonts w:ascii="Tahoma" w:hAnsi="Tahoma" w:cs="Tahoma"/>
        <w:bCs/>
        <w:sz w:val="14"/>
        <w:szCs w:val="14"/>
      </w:rPr>
      <w:t>.2026.</w:t>
    </w:r>
    <w:r>
      <w:rPr>
        <w:rFonts w:ascii="Tahoma" w:hAnsi="Tahoma" w:cs="Tahoma"/>
        <w:bCs/>
        <w:sz w:val="14"/>
        <w:szCs w:val="14"/>
      </w:rPr>
      <w:t>MK</w:t>
    </w:r>
    <w:r w:rsidRPr="005D04AF">
      <w:rPr>
        <w:rFonts w:ascii="Tahoma" w:hAnsi="Tahoma" w:cs="Tahoma"/>
        <w:bCs/>
        <w:sz w:val="14"/>
        <w:szCs w:val="14"/>
      </w:rPr>
      <w:t xml:space="preserve"> – </w:t>
    </w:r>
    <w:r w:rsidRPr="00857AEE">
      <w:rPr>
        <w:rFonts w:ascii="Tahoma" w:hAnsi="Tahoma" w:cs="Tahoma"/>
        <w:i/>
        <w:iCs/>
        <w:sz w:val="14"/>
        <w:szCs w:val="14"/>
      </w:rPr>
      <w:t>Remont schodów głównego wejścia do budynku Auli wraz z wykonaniem izolacji części ścian piwnic budynku Auli w ramach zadania pn.: Remont kapitalny schodów zewnętrznych budynku auli szkolnej w Zespole Szkół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B"/>
    <w:multiLevelType w:val="multilevel"/>
    <w:tmpl w:val="B66A912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5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7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8" w15:restartNumberingAfterBreak="0">
    <w:nsid w:val="00000018"/>
    <w:multiLevelType w:val="multilevel"/>
    <w:tmpl w:val="45C2B5A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9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10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1" w15:restartNumberingAfterBreak="0">
    <w:nsid w:val="0000001D"/>
    <w:multiLevelType w:val="multilevel"/>
    <w:tmpl w:val="BE26367A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3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4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5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6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8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20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1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2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3" w15:restartNumberingAfterBreak="0">
    <w:nsid w:val="00000036"/>
    <w:multiLevelType w:val="multilevel"/>
    <w:tmpl w:val="1060A2AC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27B596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26" w15:restartNumberingAfterBreak="0">
    <w:nsid w:val="040A2A48"/>
    <w:multiLevelType w:val="hybridMultilevel"/>
    <w:tmpl w:val="344EDF98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79F06F84">
      <w:start w:val="1"/>
      <w:numFmt w:val="decimal"/>
      <w:lvlText w:val="%2)"/>
      <w:lvlJc w:val="left"/>
      <w:pPr>
        <w:ind w:left="1866" w:hanging="360"/>
      </w:pPr>
      <w:rPr>
        <w:rFonts w:hint="default"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4CC46CD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6A234AF"/>
    <w:multiLevelType w:val="hybridMultilevel"/>
    <w:tmpl w:val="91502A5A"/>
    <w:lvl w:ilvl="0" w:tplc="04150011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093031A1"/>
    <w:multiLevelType w:val="hybridMultilevel"/>
    <w:tmpl w:val="4440CBE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AC84C20"/>
    <w:multiLevelType w:val="hybridMultilevel"/>
    <w:tmpl w:val="75141562"/>
    <w:lvl w:ilvl="0" w:tplc="FFFFFFFF">
      <w:start w:val="1"/>
      <w:numFmt w:val="lowerLetter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3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6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7" w15:restartNumberingAfterBreak="0">
    <w:nsid w:val="0F875FB8"/>
    <w:multiLevelType w:val="hybridMultilevel"/>
    <w:tmpl w:val="8AD2222A"/>
    <w:lvl w:ilvl="0" w:tplc="FFFFFFFF">
      <w:start w:val="1"/>
      <w:numFmt w:val="lowerLetter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9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2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3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4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5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565687F"/>
    <w:multiLevelType w:val="hybridMultilevel"/>
    <w:tmpl w:val="F692FA9C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6D0170E">
      <w:start w:val="1"/>
      <w:numFmt w:val="decimal"/>
      <w:lvlText w:val="%3)"/>
      <w:lvlJc w:val="left"/>
      <w:pPr>
        <w:ind w:left="360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7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8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9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1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5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6" w15:restartNumberingAfterBreak="0">
    <w:nsid w:val="199474A8"/>
    <w:multiLevelType w:val="hybridMultilevel"/>
    <w:tmpl w:val="56DC9D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AF97909"/>
    <w:multiLevelType w:val="hybridMultilevel"/>
    <w:tmpl w:val="14F8DFB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EE3197E"/>
    <w:multiLevelType w:val="multilevel"/>
    <w:tmpl w:val="8DAEE08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/>
        <w:bCs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1" w15:restartNumberingAfterBreak="0">
    <w:nsid w:val="1F4A13D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72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3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6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7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9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1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5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7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9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0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1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3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5" w15:restartNumberingAfterBreak="0">
    <w:nsid w:val="318D2AA7"/>
    <w:multiLevelType w:val="hybridMultilevel"/>
    <w:tmpl w:val="191A6216"/>
    <w:lvl w:ilvl="0" w:tplc="57166A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328F48E1"/>
    <w:multiLevelType w:val="multilevel"/>
    <w:tmpl w:val="E5DCB27E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/>
        <w:color w:val="auto"/>
        <w:sz w:val="19"/>
        <w:szCs w:val="19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9" w15:restartNumberingAfterBreak="0">
    <w:nsid w:val="333404EE"/>
    <w:multiLevelType w:val="multilevel"/>
    <w:tmpl w:val="68A03B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0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2" w15:restartNumberingAfterBreak="0">
    <w:nsid w:val="35216861"/>
    <w:multiLevelType w:val="hybridMultilevel"/>
    <w:tmpl w:val="66FC650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75333B5"/>
    <w:multiLevelType w:val="hybridMultilevel"/>
    <w:tmpl w:val="CC5A5322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7" w15:restartNumberingAfterBreak="0">
    <w:nsid w:val="38DA3A32"/>
    <w:multiLevelType w:val="hybridMultilevel"/>
    <w:tmpl w:val="8962E1F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9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0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1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3E185DF1"/>
    <w:multiLevelType w:val="hybridMultilevel"/>
    <w:tmpl w:val="D81A1F78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B4B2C14C">
      <w:start w:val="1"/>
      <w:numFmt w:val="decimal"/>
      <w:lvlText w:val="%4."/>
      <w:lvlJc w:val="left"/>
      <w:pPr>
        <w:ind w:left="3513" w:hanging="360"/>
      </w:pPr>
      <w:rPr>
        <w:b w:val="0"/>
        <w:bCs w:val="0"/>
        <w:sz w:val="18"/>
        <w:szCs w:val="18"/>
      </w:r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3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7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1" w15:restartNumberingAfterBreak="0">
    <w:nsid w:val="45BB49C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22" w15:restartNumberingAfterBreak="0">
    <w:nsid w:val="45D66038"/>
    <w:multiLevelType w:val="multilevel"/>
    <w:tmpl w:val="89E823C4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3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4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5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7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8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4DE63DA2"/>
    <w:multiLevelType w:val="hybridMultilevel"/>
    <w:tmpl w:val="739A3DFC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647418EC">
      <w:start w:val="1"/>
      <w:numFmt w:val="lowerLetter"/>
      <w:lvlText w:val="%4)"/>
      <w:lvlJc w:val="left"/>
      <w:pPr>
        <w:ind w:left="1421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0" w15:restartNumberingAfterBreak="0">
    <w:nsid w:val="4E681F3A"/>
    <w:multiLevelType w:val="hybridMultilevel"/>
    <w:tmpl w:val="91502A5A"/>
    <w:lvl w:ilvl="0" w:tplc="FFFFFFFF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31" w15:restartNumberingAfterBreak="0">
    <w:nsid w:val="4F8F5F70"/>
    <w:multiLevelType w:val="hybridMultilevel"/>
    <w:tmpl w:val="31D0850E"/>
    <w:lvl w:ilvl="0" w:tplc="236C29A2">
      <w:start w:val="1"/>
      <w:numFmt w:val="bullet"/>
      <w:lvlText w:val="-"/>
      <w:lvlJc w:val="righ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2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3" w15:restartNumberingAfterBreak="0">
    <w:nsid w:val="50CB301E"/>
    <w:multiLevelType w:val="hybridMultilevel"/>
    <w:tmpl w:val="66FC650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4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1311A07"/>
    <w:multiLevelType w:val="hybridMultilevel"/>
    <w:tmpl w:val="761801F0"/>
    <w:lvl w:ilvl="0" w:tplc="0848021E">
      <w:start w:val="8"/>
      <w:numFmt w:val="decimal"/>
      <w:lvlText w:val="%1."/>
      <w:lvlJc w:val="left"/>
      <w:pPr>
        <w:ind w:left="2136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7" w15:restartNumberingAfterBreak="0">
    <w:nsid w:val="51FE4F8B"/>
    <w:multiLevelType w:val="hybridMultilevel"/>
    <w:tmpl w:val="75141562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8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9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0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 w15:restartNumberingAfterBreak="0">
    <w:nsid w:val="551D76B9"/>
    <w:multiLevelType w:val="hybridMultilevel"/>
    <w:tmpl w:val="6C66E208"/>
    <w:lvl w:ilvl="0" w:tplc="CB90F6F4">
      <w:start w:val="1"/>
      <w:numFmt w:val="decimal"/>
      <w:lvlText w:val="%1)"/>
      <w:lvlJc w:val="left"/>
      <w:pPr>
        <w:ind w:left="104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2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3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4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5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6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7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50" w15:restartNumberingAfterBreak="0">
    <w:nsid w:val="5ADE400C"/>
    <w:multiLevelType w:val="hybridMultilevel"/>
    <w:tmpl w:val="6AEC6314"/>
    <w:lvl w:ilvl="0" w:tplc="798C5C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2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3" w15:restartNumberingAfterBreak="0">
    <w:nsid w:val="5ED9766F"/>
    <w:multiLevelType w:val="hybridMultilevel"/>
    <w:tmpl w:val="12E2CA6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5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6" w15:restartNumberingAfterBreak="0">
    <w:nsid w:val="624F4D15"/>
    <w:multiLevelType w:val="hybridMultilevel"/>
    <w:tmpl w:val="ED26507E"/>
    <w:lvl w:ilvl="0" w:tplc="FFFFFFFF">
      <w:start w:val="1"/>
      <w:numFmt w:val="lowerLetter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7" w15:restartNumberingAfterBreak="0">
    <w:nsid w:val="62B04DFF"/>
    <w:multiLevelType w:val="hybridMultilevel"/>
    <w:tmpl w:val="BAFABC9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028EA62">
      <w:start w:val="2"/>
      <w:numFmt w:val="decimal"/>
      <w:lvlText w:val="%2."/>
      <w:lvlJc w:val="left"/>
      <w:pPr>
        <w:ind w:left="1440" w:hanging="360"/>
      </w:pPr>
      <w:rPr>
        <w:rFonts w:hint="default"/>
        <w:sz w:val="19"/>
        <w:szCs w:val="19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F0D82AC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9" w15:restartNumberingAfterBreak="0">
    <w:nsid w:val="637D7106"/>
    <w:multiLevelType w:val="hybridMultilevel"/>
    <w:tmpl w:val="6AEC63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1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4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5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6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7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67FD2A22"/>
    <w:multiLevelType w:val="hybridMultilevel"/>
    <w:tmpl w:val="F65A7566"/>
    <w:lvl w:ilvl="0" w:tplc="385ECE9C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70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6A0B7E47"/>
    <w:multiLevelType w:val="hybridMultilevel"/>
    <w:tmpl w:val="8AD2222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2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3" w15:restartNumberingAfterBreak="0">
    <w:nsid w:val="6C746B52"/>
    <w:multiLevelType w:val="hybridMultilevel"/>
    <w:tmpl w:val="4440CBEE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4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5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7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8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2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83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4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85" w15:restartNumberingAfterBreak="0">
    <w:nsid w:val="724D54AD"/>
    <w:multiLevelType w:val="hybridMultilevel"/>
    <w:tmpl w:val="82E2A31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6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187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8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9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0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91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92" w15:restartNumberingAfterBreak="0">
    <w:nsid w:val="74D312D6"/>
    <w:multiLevelType w:val="hybridMultilevel"/>
    <w:tmpl w:val="82E2A31E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3" w15:restartNumberingAfterBreak="0">
    <w:nsid w:val="752556CE"/>
    <w:multiLevelType w:val="hybridMultilevel"/>
    <w:tmpl w:val="ED26507E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5" w15:restartNumberingAfterBreak="0">
    <w:nsid w:val="762A7749"/>
    <w:multiLevelType w:val="hybridMultilevel"/>
    <w:tmpl w:val="8962E1F0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6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7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8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0" w15:restartNumberingAfterBreak="0">
    <w:nsid w:val="78F227AF"/>
    <w:multiLevelType w:val="hybridMultilevel"/>
    <w:tmpl w:val="BC103ED0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13F2870C">
      <w:start w:val="1"/>
      <w:numFmt w:val="lowerLetter"/>
      <w:lvlText w:val="%4)"/>
      <w:lvlJc w:val="left"/>
      <w:pPr>
        <w:ind w:left="1421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1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2" w15:restartNumberingAfterBreak="0">
    <w:nsid w:val="7A944014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203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04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5" w15:restartNumberingAfterBreak="0">
    <w:nsid w:val="7BDC6FF0"/>
    <w:multiLevelType w:val="hybridMultilevel"/>
    <w:tmpl w:val="14F8DF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7D1C7752"/>
    <w:multiLevelType w:val="hybridMultilevel"/>
    <w:tmpl w:val="91502A5A"/>
    <w:lvl w:ilvl="0" w:tplc="FFFFFFFF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07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849561418">
    <w:abstractNumId w:val="70"/>
  </w:num>
  <w:num w:numId="2" w16cid:durableId="1799562952">
    <w:abstractNumId w:val="89"/>
  </w:num>
  <w:num w:numId="3" w16cid:durableId="972834731">
    <w:abstractNumId w:val="20"/>
  </w:num>
  <w:num w:numId="4" w16cid:durableId="71501305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3466632">
    <w:abstractNumId w:val="161"/>
  </w:num>
  <w:num w:numId="6" w16cid:durableId="1353845163">
    <w:abstractNumId w:val="167"/>
  </w:num>
  <w:num w:numId="7" w16cid:durableId="173396357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2426699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7210814">
    <w:abstractNumId w:val="86"/>
    <w:lvlOverride w:ilvl="0">
      <w:startOverride w:val="1"/>
    </w:lvlOverride>
  </w:num>
  <w:num w:numId="10" w16cid:durableId="338504393">
    <w:abstractNumId w:val="3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601187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7319988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3015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8429983">
    <w:abstractNumId w:val="1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06807034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59784591">
    <w:abstractNumId w:val="6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19284859">
    <w:abstractNumId w:val="116"/>
  </w:num>
  <w:num w:numId="18" w16cid:durableId="1226794269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76812477">
    <w:abstractNumId w:val="7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77192281">
    <w:abstractNumId w:val="20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81821888">
    <w:abstractNumId w:val="44"/>
  </w:num>
  <w:num w:numId="22" w16cid:durableId="1288973695">
    <w:abstractNumId w:val="27"/>
  </w:num>
  <w:num w:numId="23" w16cid:durableId="1376999269">
    <w:abstractNumId w:val="58"/>
  </w:num>
  <w:num w:numId="24" w16cid:durableId="2014722311">
    <w:abstractNumId w:val="82"/>
  </w:num>
  <w:num w:numId="25" w16cid:durableId="117258904">
    <w:abstractNumId w:val="124"/>
  </w:num>
  <w:num w:numId="26" w16cid:durableId="1083601272">
    <w:abstractNumId w:val="191"/>
  </w:num>
  <w:num w:numId="27" w16cid:durableId="625938078">
    <w:abstractNumId w:val="108"/>
  </w:num>
  <w:num w:numId="28" w16cid:durableId="846600267">
    <w:abstractNumId w:val="204"/>
  </w:num>
  <w:num w:numId="29" w16cid:durableId="1488788462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12634396">
    <w:abstractNumId w:val="30"/>
  </w:num>
  <w:num w:numId="31" w16cid:durableId="1755518179">
    <w:abstractNumId w:val="183"/>
  </w:num>
  <w:num w:numId="32" w16cid:durableId="2139450016">
    <w:abstractNumId w:val="143"/>
  </w:num>
  <w:num w:numId="33" w16cid:durableId="236330231">
    <w:abstractNumId w:val="169"/>
  </w:num>
  <w:num w:numId="34" w16cid:durableId="2134397235">
    <w:abstractNumId w:val="53"/>
  </w:num>
  <w:num w:numId="35" w16cid:durableId="340358111">
    <w:abstractNumId w:val="109"/>
  </w:num>
  <w:num w:numId="36" w16cid:durableId="1533112274">
    <w:abstractNumId w:val="120"/>
  </w:num>
  <w:num w:numId="37" w16cid:durableId="1553074429">
    <w:abstractNumId w:val="155"/>
  </w:num>
  <w:num w:numId="38" w16cid:durableId="1839464997">
    <w:abstractNumId w:val="175"/>
  </w:num>
  <w:num w:numId="39" w16cid:durableId="601495142">
    <w:abstractNumId w:val="50"/>
  </w:num>
  <w:num w:numId="40" w16cid:durableId="189538115">
    <w:abstractNumId w:val="2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80399433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95700951">
    <w:abstractNumId w:val="1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25442490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25710060">
    <w:abstractNumId w:val="99"/>
  </w:num>
  <w:num w:numId="45" w16cid:durableId="1113137946">
    <w:abstractNumId w:val="7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658533799">
    <w:abstractNumId w:val="157"/>
  </w:num>
  <w:num w:numId="47" w16cid:durableId="483084708">
    <w:abstractNumId w:val="8"/>
  </w:num>
  <w:num w:numId="48" w16cid:durableId="1328905570">
    <w:abstractNumId w:val="11"/>
  </w:num>
  <w:num w:numId="49" w16cid:durableId="1410886253">
    <w:abstractNumId w:val="126"/>
  </w:num>
  <w:num w:numId="50" w16cid:durableId="1788624832">
    <w:abstractNumId w:val="85"/>
  </w:num>
  <w:num w:numId="51" w16cid:durableId="888034393">
    <w:abstractNumId w:val="51"/>
  </w:num>
  <w:num w:numId="52" w16cid:durableId="1644461558">
    <w:abstractNumId w:val="48"/>
  </w:num>
  <w:num w:numId="53" w16cid:durableId="1332491417">
    <w:abstractNumId w:val="93"/>
  </w:num>
  <w:num w:numId="54" w16cid:durableId="1219584510">
    <w:abstractNumId w:val="165"/>
  </w:num>
  <w:num w:numId="55" w16cid:durableId="1967467380">
    <w:abstractNumId w:val="76"/>
  </w:num>
  <w:num w:numId="56" w16cid:durableId="1572501230">
    <w:abstractNumId w:val="78"/>
  </w:num>
  <w:num w:numId="57" w16cid:durableId="1817916945">
    <w:abstractNumId w:val="3"/>
  </w:num>
  <w:num w:numId="58" w16cid:durableId="1003706159">
    <w:abstractNumId w:val="29"/>
  </w:num>
  <w:num w:numId="59" w16cid:durableId="1903833821">
    <w:abstractNumId w:val="144"/>
  </w:num>
  <w:num w:numId="60" w16cid:durableId="1393501232">
    <w:abstractNumId w:val="45"/>
  </w:num>
  <w:num w:numId="61" w16cid:durableId="218978136">
    <w:abstractNumId w:val="1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7098663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498185687">
    <w:abstractNumId w:val="39"/>
  </w:num>
  <w:num w:numId="64" w16cid:durableId="1986927470">
    <w:abstractNumId w:val="125"/>
  </w:num>
  <w:num w:numId="65" w16cid:durableId="591280666">
    <w:abstractNumId w:val="43"/>
  </w:num>
  <w:num w:numId="66" w16cid:durableId="81727173">
    <w:abstractNumId w:val="34"/>
  </w:num>
  <w:num w:numId="67" w16cid:durableId="2033219879">
    <w:abstractNumId w:val="84"/>
  </w:num>
  <w:num w:numId="68" w16cid:durableId="1211262312">
    <w:abstractNumId w:val="46"/>
  </w:num>
  <w:num w:numId="69" w16cid:durableId="1617829737">
    <w:abstractNumId w:val="16"/>
  </w:num>
  <w:num w:numId="70" w16cid:durableId="1341932649">
    <w:abstractNumId w:val="98"/>
  </w:num>
  <w:num w:numId="71" w16cid:durableId="1402946911">
    <w:abstractNumId w:val="88"/>
  </w:num>
  <w:num w:numId="72" w16cid:durableId="705761734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898125443">
    <w:abstractNumId w:val="70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436103">
    <w:abstractNumId w:val="188"/>
  </w:num>
  <w:num w:numId="75" w16cid:durableId="1048725230">
    <w:abstractNumId w:val="163"/>
  </w:num>
  <w:num w:numId="76" w16cid:durableId="1598172866">
    <w:abstractNumId w:val="184"/>
  </w:num>
  <w:num w:numId="77" w16cid:durableId="1171946375">
    <w:abstractNumId w:val="33"/>
  </w:num>
  <w:num w:numId="78" w16cid:durableId="2066679746">
    <w:abstractNumId w:val="170"/>
  </w:num>
  <w:num w:numId="79" w16cid:durableId="1936984458">
    <w:abstractNumId w:val="91"/>
  </w:num>
  <w:num w:numId="80" w16cid:durableId="1196427433">
    <w:abstractNumId w:val="69"/>
  </w:num>
  <w:num w:numId="81" w16cid:durableId="364915275">
    <w:abstractNumId w:val="54"/>
  </w:num>
  <w:num w:numId="82" w16cid:durableId="384574377">
    <w:abstractNumId w:val="114"/>
  </w:num>
  <w:num w:numId="83" w16cid:durableId="1886788741">
    <w:abstractNumId w:val="7"/>
  </w:num>
  <w:num w:numId="84" w16cid:durableId="731004731">
    <w:abstractNumId w:val="22"/>
  </w:num>
  <w:num w:numId="85" w16cid:durableId="703675602">
    <w:abstractNumId w:val="180"/>
  </w:num>
  <w:num w:numId="86" w16cid:durableId="1215586592">
    <w:abstractNumId w:val="127"/>
  </w:num>
  <w:num w:numId="87" w16cid:durableId="674695891">
    <w:abstractNumId w:val="176"/>
  </w:num>
  <w:num w:numId="88" w16cid:durableId="1993026874">
    <w:abstractNumId w:val="197"/>
  </w:num>
  <w:num w:numId="89" w16cid:durableId="686173895">
    <w:abstractNumId w:val="147"/>
  </w:num>
  <w:num w:numId="90" w16cid:durableId="118690500">
    <w:abstractNumId w:val="123"/>
  </w:num>
  <w:num w:numId="91" w16cid:durableId="2019960993">
    <w:abstractNumId w:val="55"/>
  </w:num>
  <w:num w:numId="92" w16cid:durableId="1677266158">
    <w:abstractNumId w:val="52"/>
  </w:num>
  <w:num w:numId="93" w16cid:durableId="2045783351">
    <w:abstractNumId w:val="148"/>
  </w:num>
  <w:num w:numId="94" w16cid:durableId="955605291">
    <w:abstractNumId w:val="83"/>
  </w:num>
  <w:num w:numId="95" w16cid:durableId="1123115593">
    <w:abstractNumId w:val="162"/>
  </w:num>
  <w:num w:numId="96" w16cid:durableId="1024672287">
    <w:abstractNumId w:val="158"/>
  </w:num>
  <w:num w:numId="97" w16cid:durableId="412777498">
    <w:abstractNumId w:val="70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214660294">
    <w:abstractNumId w:val="77"/>
  </w:num>
  <w:num w:numId="99" w16cid:durableId="653410295">
    <w:abstractNumId w:val="49"/>
  </w:num>
  <w:num w:numId="100" w16cid:durableId="1152406241">
    <w:abstractNumId w:val="119"/>
  </w:num>
  <w:num w:numId="101" w16cid:durableId="134875654">
    <w:abstractNumId w:val="61"/>
  </w:num>
  <w:num w:numId="102" w16cid:durableId="292172212">
    <w:abstractNumId w:val="142"/>
  </w:num>
  <w:num w:numId="103" w16cid:durableId="1179931108">
    <w:abstractNumId w:val="166"/>
  </w:num>
  <w:num w:numId="104" w16cid:durableId="402873867">
    <w:abstractNumId w:val="79"/>
  </w:num>
  <w:num w:numId="105" w16cid:durableId="56362286">
    <w:abstractNumId w:val="152"/>
  </w:num>
  <w:num w:numId="106" w16cid:durableId="1289162977">
    <w:abstractNumId w:val="103"/>
  </w:num>
  <w:num w:numId="107" w16cid:durableId="1922526268">
    <w:abstractNumId w:val="182"/>
  </w:num>
  <w:num w:numId="108" w16cid:durableId="180361238">
    <w:abstractNumId w:val="87"/>
  </w:num>
  <w:num w:numId="109" w16cid:durableId="1247686695">
    <w:abstractNumId w:val="128"/>
  </w:num>
  <w:num w:numId="110" w16cid:durableId="55513154">
    <w:abstractNumId w:val="15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1" w16cid:durableId="1370031830">
    <w:abstractNumId w:val="115"/>
  </w:num>
  <w:num w:numId="112" w16cid:durableId="1117487002">
    <w:abstractNumId w:val="139"/>
  </w:num>
  <w:num w:numId="113" w16cid:durableId="668170844">
    <w:abstractNumId w:val="194"/>
  </w:num>
  <w:num w:numId="114" w16cid:durableId="1254246031">
    <w:abstractNumId w:val="168"/>
  </w:num>
  <w:num w:numId="115" w16cid:durableId="1614436292">
    <w:abstractNumId w:val="160"/>
  </w:num>
  <w:num w:numId="116" w16cid:durableId="96605566">
    <w:abstractNumId w:val="117"/>
  </w:num>
  <w:num w:numId="117" w16cid:durableId="925302803">
    <w:abstractNumId w:val="181"/>
  </w:num>
  <w:num w:numId="118" w16cid:durableId="1733192664">
    <w:abstractNumId w:val="172"/>
  </w:num>
  <w:num w:numId="119" w16cid:durableId="1048838880">
    <w:abstractNumId w:val="110"/>
  </w:num>
  <w:num w:numId="120" w16cid:durableId="2096199177">
    <w:abstractNumId w:val="138"/>
  </w:num>
  <w:num w:numId="121" w16cid:durableId="2125810157">
    <w:abstractNumId w:val="26"/>
  </w:num>
  <w:num w:numId="122" w16cid:durableId="1434667195">
    <w:abstractNumId w:val="174"/>
  </w:num>
  <w:num w:numId="123" w16cid:durableId="730468318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397172503">
    <w:abstractNumId w:val="24"/>
  </w:num>
  <w:num w:numId="125" w16cid:durableId="1101100250">
    <w:abstractNumId w:val="113"/>
  </w:num>
  <w:num w:numId="126" w16cid:durableId="1610114507">
    <w:abstractNumId w:val="42"/>
    <w:lvlOverride w:ilvl="0">
      <w:startOverride w:val="1"/>
    </w:lvlOverride>
  </w:num>
  <w:num w:numId="127" w16cid:durableId="53740939">
    <w:abstractNumId w:val="92"/>
  </w:num>
  <w:num w:numId="128" w16cid:durableId="998121695">
    <w:abstractNumId w:val="73"/>
  </w:num>
  <w:num w:numId="129" w16cid:durableId="161424426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 w16cid:durableId="1353142201">
    <w:abstractNumId w:val="37"/>
  </w:num>
  <w:num w:numId="131" w16cid:durableId="1278944870">
    <w:abstractNumId w:val="190"/>
  </w:num>
  <w:num w:numId="132" w16cid:durableId="1467621375">
    <w:abstractNumId w:val="96"/>
  </w:num>
  <w:num w:numId="133" w16cid:durableId="1539007297">
    <w:abstractNumId w:val="154"/>
  </w:num>
  <w:num w:numId="134" w16cid:durableId="637339480">
    <w:abstractNumId w:val="187"/>
  </w:num>
  <w:num w:numId="135" w16cid:durableId="800806541">
    <w:abstractNumId w:val="146"/>
  </w:num>
  <w:num w:numId="136" w16cid:durableId="1649623798">
    <w:abstractNumId w:val="118"/>
  </w:num>
  <w:num w:numId="137" w16cid:durableId="1134328475">
    <w:abstractNumId w:val="201"/>
  </w:num>
  <w:num w:numId="138" w16cid:durableId="629287718">
    <w:abstractNumId w:val="74"/>
  </w:num>
  <w:num w:numId="139" w16cid:durableId="1073704294">
    <w:abstractNumId w:val="67"/>
  </w:num>
  <w:num w:numId="140" w16cid:durableId="234585839">
    <w:abstractNumId w:val="140"/>
  </w:num>
  <w:num w:numId="141" w16cid:durableId="1304384265">
    <w:abstractNumId w:val="132"/>
  </w:num>
  <w:num w:numId="142" w16cid:durableId="2126265927">
    <w:abstractNumId w:val="198"/>
  </w:num>
  <w:num w:numId="143" w16cid:durableId="1491216831">
    <w:abstractNumId w:val="57"/>
  </w:num>
  <w:num w:numId="144" w16cid:durableId="127937351">
    <w:abstractNumId w:val="111"/>
  </w:num>
  <w:num w:numId="145" w16cid:durableId="49424399">
    <w:abstractNumId w:val="59"/>
  </w:num>
  <w:num w:numId="146" w16cid:durableId="325481948">
    <w:abstractNumId w:val="199"/>
  </w:num>
  <w:num w:numId="147" w16cid:durableId="1398892784">
    <w:abstractNumId w:val="28"/>
  </w:num>
  <w:num w:numId="148" w16cid:durableId="1604269038">
    <w:abstractNumId w:val="60"/>
  </w:num>
  <w:num w:numId="149" w16cid:durableId="1668169239">
    <w:abstractNumId w:val="149"/>
  </w:num>
  <w:num w:numId="150" w16cid:durableId="947662549">
    <w:abstractNumId w:val="178"/>
  </w:num>
  <w:num w:numId="151" w16cid:durableId="911700808">
    <w:abstractNumId w:val="150"/>
  </w:num>
  <w:num w:numId="152" w16cid:durableId="1298682461">
    <w:abstractNumId w:val="95"/>
  </w:num>
  <w:num w:numId="153" w16cid:durableId="1856534923">
    <w:abstractNumId w:val="136"/>
  </w:num>
  <w:num w:numId="154" w16cid:durableId="1676690936">
    <w:abstractNumId w:val="177"/>
  </w:num>
  <w:num w:numId="155" w16cid:durableId="786655667">
    <w:abstractNumId w:val="131"/>
  </w:num>
  <w:num w:numId="156" w16cid:durableId="1619218656">
    <w:abstractNumId w:val="104"/>
  </w:num>
  <w:num w:numId="157" w16cid:durableId="755446352">
    <w:abstractNumId w:val="66"/>
  </w:num>
  <w:num w:numId="158" w16cid:durableId="810946153">
    <w:abstractNumId w:val="35"/>
  </w:num>
  <w:num w:numId="159" w16cid:durableId="1052576395">
    <w:abstractNumId w:val="122"/>
  </w:num>
  <w:num w:numId="160" w16cid:durableId="1290743181">
    <w:abstractNumId w:val="97"/>
  </w:num>
  <w:num w:numId="161" w16cid:durableId="1027411083">
    <w:abstractNumId w:val="130"/>
  </w:num>
  <w:num w:numId="162" w16cid:durableId="1430811079">
    <w:abstractNumId w:val="159"/>
  </w:num>
  <w:num w:numId="163" w16cid:durableId="1809468547">
    <w:abstractNumId w:val="205"/>
  </w:num>
  <w:num w:numId="164" w16cid:durableId="949094765">
    <w:abstractNumId w:val="107"/>
  </w:num>
  <w:num w:numId="165" w16cid:durableId="2111658479">
    <w:abstractNumId w:val="171"/>
  </w:num>
  <w:num w:numId="166" w16cid:durableId="2145346732">
    <w:abstractNumId w:val="185"/>
  </w:num>
  <w:num w:numId="167" w16cid:durableId="958561108">
    <w:abstractNumId w:val="38"/>
  </w:num>
  <w:num w:numId="168" w16cid:durableId="208421737">
    <w:abstractNumId w:val="133"/>
  </w:num>
  <w:num w:numId="169" w16cid:durableId="548803721">
    <w:abstractNumId w:val="193"/>
  </w:num>
  <w:num w:numId="170" w16cid:durableId="1822577331">
    <w:abstractNumId w:val="137"/>
  </w:num>
  <w:num w:numId="171" w16cid:durableId="560023357">
    <w:abstractNumId w:val="56"/>
  </w:num>
  <w:num w:numId="172" w16cid:durableId="295141021">
    <w:abstractNumId w:val="200"/>
  </w:num>
  <w:num w:numId="173" w16cid:durableId="1113670034">
    <w:abstractNumId w:val="129"/>
  </w:num>
  <w:num w:numId="174" w16cid:durableId="1933465938">
    <w:abstractNumId w:val="2"/>
  </w:num>
  <w:num w:numId="175" w16cid:durableId="82141653">
    <w:abstractNumId w:val="71"/>
  </w:num>
  <w:num w:numId="176" w16cid:durableId="2079546456">
    <w:abstractNumId w:val="31"/>
  </w:num>
  <w:num w:numId="177" w16cid:durableId="1326586193">
    <w:abstractNumId w:val="121"/>
  </w:num>
  <w:num w:numId="178" w16cid:durableId="1993481947">
    <w:abstractNumId w:val="202"/>
  </w:num>
  <w:num w:numId="179" w16cid:durableId="1600916394">
    <w:abstractNumId w:val="25"/>
  </w:num>
  <w:num w:numId="180" w16cid:durableId="1222790577">
    <w:abstractNumId w:val="135"/>
  </w:num>
  <w:num w:numId="181" w16cid:durableId="1222061089">
    <w:abstractNumId w:val="70"/>
    <w:lvlOverride w:ilvl="0">
      <w:startOverride w:val="3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2" w16cid:durableId="543518179">
    <w:abstractNumId w:val="68"/>
  </w:num>
  <w:num w:numId="183" w16cid:durableId="51857147">
    <w:abstractNumId w:val="195"/>
  </w:num>
  <w:num w:numId="184" w16cid:durableId="1849637877">
    <w:abstractNumId w:val="47"/>
  </w:num>
  <w:num w:numId="185" w16cid:durableId="1645162513">
    <w:abstractNumId w:val="192"/>
  </w:num>
  <w:num w:numId="186" w16cid:durableId="9720991">
    <w:abstractNumId w:val="173"/>
  </w:num>
  <w:num w:numId="187" w16cid:durableId="683630451">
    <w:abstractNumId w:val="102"/>
  </w:num>
  <w:num w:numId="188" w16cid:durableId="1488670816">
    <w:abstractNumId w:val="156"/>
  </w:num>
  <w:num w:numId="189" w16cid:durableId="805587291">
    <w:abstractNumId w:val="41"/>
  </w:num>
  <w:num w:numId="190" w16cid:durableId="1676884175">
    <w:abstractNumId w:val="153"/>
  </w:num>
  <w:num w:numId="191" w16cid:durableId="1652520903">
    <w:abstractNumId w:val="206"/>
  </w:num>
  <w:numIdMacAtCleanup w:val="1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228"/>
    <w:rsid w:val="00000756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5DE3"/>
    <w:rsid w:val="00006433"/>
    <w:rsid w:val="00006715"/>
    <w:rsid w:val="00006976"/>
    <w:rsid w:val="00007179"/>
    <w:rsid w:val="0000786B"/>
    <w:rsid w:val="00007D48"/>
    <w:rsid w:val="00007E94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413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365A"/>
    <w:rsid w:val="00024368"/>
    <w:rsid w:val="0002548A"/>
    <w:rsid w:val="0002575E"/>
    <w:rsid w:val="00025846"/>
    <w:rsid w:val="00025AAD"/>
    <w:rsid w:val="000260B1"/>
    <w:rsid w:val="00026322"/>
    <w:rsid w:val="000266DE"/>
    <w:rsid w:val="00026703"/>
    <w:rsid w:val="00026F0A"/>
    <w:rsid w:val="000273BF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4412"/>
    <w:rsid w:val="000352CE"/>
    <w:rsid w:val="00035581"/>
    <w:rsid w:val="00035734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6FB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65A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5EB"/>
    <w:rsid w:val="00050641"/>
    <w:rsid w:val="0005066E"/>
    <w:rsid w:val="00050888"/>
    <w:rsid w:val="00050B40"/>
    <w:rsid w:val="00050E71"/>
    <w:rsid w:val="0005117F"/>
    <w:rsid w:val="0005145E"/>
    <w:rsid w:val="00052E3D"/>
    <w:rsid w:val="00052ED3"/>
    <w:rsid w:val="00053DA6"/>
    <w:rsid w:val="00053E85"/>
    <w:rsid w:val="000540A6"/>
    <w:rsid w:val="0005468D"/>
    <w:rsid w:val="00054932"/>
    <w:rsid w:val="000549A0"/>
    <w:rsid w:val="000549AC"/>
    <w:rsid w:val="00054D04"/>
    <w:rsid w:val="00054DBB"/>
    <w:rsid w:val="00055599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9AF"/>
    <w:rsid w:val="00057B14"/>
    <w:rsid w:val="00057CDA"/>
    <w:rsid w:val="00057DCC"/>
    <w:rsid w:val="000602B4"/>
    <w:rsid w:val="0006076A"/>
    <w:rsid w:val="00060EDD"/>
    <w:rsid w:val="0006132A"/>
    <w:rsid w:val="0006167F"/>
    <w:rsid w:val="00061C0C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4F7C"/>
    <w:rsid w:val="00065331"/>
    <w:rsid w:val="000653DE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72A"/>
    <w:rsid w:val="00071819"/>
    <w:rsid w:val="00071839"/>
    <w:rsid w:val="000719DE"/>
    <w:rsid w:val="00071B67"/>
    <w:rsid w:val="00072570"/>
    <w:rsid w:val="000728D6"/>
    <w:rsid w:val="00072906"/>
    <w:rsid w:val="00072AF4"/>
    <w:rsid w:val="00072CC4"/>
    <w:rsid w:val="00073587"/>
    <w:rsid w:val="00073F21"/>
    <w:rsid w:val="0007467C"/>
    <w:rsid w:val="000747C0"/>
    <w:rsid w:val="0007494E"/>
    <w:rsid w:val="00074C96"/>
    <w:rsid w:val="00074E05"/>
    <w:rsid w:val="00074EB7"/>
    <w:rsid w:val="00075282"/>
    <w:rsid w:val="000752F2"/>
    <w:rsid w:val="00075561"/>
    <w:rsid w:val="0007617B"/>
    <w:rsid w:val="0007668B"/>
    <w:rsid w:val="00076811"/>
    <w:rsid w:val="00076D22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68B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40D"/>
    <w:rsid w:val="00087868"/>
    <w:rsid w:val="00087967"/>
    <w:rsid w:val="00087DE6"/>
    <w:rsid w:val="00090BF6"/>
    <w:rsid w:val="00090D65"/>
    <w:rsid w:val="00090DF7"/>
    <w:rsid w:val="000910BB"/>
    <w:rsid w:val="000912FD"/>
    <w:rsid w:val="00091446"/>
    <w:rsid w:val="00091682"/>
    <w:rsid w:val="00091CD3"/>
    <w:rsid w:val="00091E2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DE1"/>
    <w:rsid w:val="0009465F"/>
    <w:rsid w:val="00094738"/>
    <w:rsid w:val="00094AE5"/>
    <w:rsid w:val="000952D4"/>
    <w:rsid w:val="00095D25"/>
    <w:rsid w:val="00096841"/>
    <w:rsid w:val="0009695D"/>
    <w:rsid w:val="00096A77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0A9"/>
    <w:rsid w:val="000A5276"/>
    <w:rsid w:val="000A54BF"/>
    <w:rsid w:val="000A5609"/>
    <w:rsid w:val="000A5B50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0C0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657"/>
    <w:rsid w:val="000B3C55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911"/>
    <w:rsid w:val="000B7DCE"/>
    <w:rsid w:val="000C0D35"/>
    <w:rsid w:val="000C1423"/>
    <w:rsid w:val="000C153F"/>
    <w:rsid w:val="000C18AF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C7BF1"/>
    <w:rsid w:val="000D01F2"/>
    <w:rsid w:val="000D057A"/>
    <w:rsid w:val="000D0AF4"/>
    <w:rsid w:val="000D0EFE"/>
    <w:rsid w:val="000D10AD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6FE"/>
    <w:rsid w:val="000D57D1"/>
    <w:rsid w:val="000D5BF9"/>
    <w:rsid w:val="000D60AA"/>
    <w:rsid w:val="000D6418"/>
    <w:rsid w:val="000D6478"/>
    <w:rsid w:val="000D69D6"/>
    <w:rsid w:val="000D6AA2"/>
    <w:rsid w:val="000D6E3C"/>
    <w:rsid w:val="000D6E72"/>
    <w:rsid w:val="000D70A4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1F71"/>
    <w:rsid w:val="000E209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5540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C94"/>
    <w:rsid w:val="000F2E9A"/>
    <w:rsid w:val="000F2FFB"/>
    <w:rsid w:val="000F3725"/>
    <w:rsid w:val="000F38C0"/>
    <w:rsid w:val="000F3A81"/>
    <w:rsid w:val="000F3B3C"/>
    <w:rsid w:val="000F3FBF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2BF"/>
    <w:rsid w:val="000F73BF"/>
    <w:rsid w:val="000F7ACF"/>
    <w:rsid w:val="000F7B8B"/>
    <w:rsid w:val="0010037E"/>
    <w:rsid w:val="001009DD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660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ED1"/>
    <w:rsid w:val="00112F62"/>
    <w:rsid w:val="00113382"/>
    <w:rsid w:val="001136D8"/>
    <w:rsid w:val="00113BD7"/>
    <w:rsid w:val="00113CDD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3AF"/>
    <w:rsid w:val="001258C6"/>
    <w:rsid w:val="00125B85"/>
    <w:rsid w:val="00125B94"/>
    <w:rsid w:val="00126B74"/>
    <w:rsid w:val="001303BE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3C94"/>
    <w:rsid w:val="001342C2"/>
    <w:rsid w:val="00134568"/>
    <w:rsid w:val="00134615"/>
    <w:rsid w:val="001346C4"/>
    <w:rsid w:val="00134803"/>
    <w:rsid w:val="0013494E"/>
    <w:rsid w:val="0013498A"/>
    <w:rsid w:val="00134B05"/>
    <w:rsid w:val="00134D2F"/>
    <w:rsid w:val="00134E4F"/>
    <w:rsid w:val="001353CB"/>
    <w:rsid w:val="0013596A"/>
    <w:rsid w:val="00135A48"/>
    <w:rsid w:val="00135B7F"/>
    <w:rsid w:val="00135BD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8E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9BF"/>
    <w:rsid w:val="00142CB4"/>
    <w:rsid w:val="00142CCB"/>
    <w:rsid w:val="00142F1C"/>
    <w:rsid w:val="00142FFC"/>
    <w:rsid w:val="0014339B"/>
    <w:rsid w:val="001434E4"/>
    <w:rsid w:val="001434F2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A02"/>
    <w:rsid w:val="00150B40"/>
    <w:rsid w:val="00150C86"/>
    <w:rsid w:val="00150F1C"/>
    <w:rsid w:val="001512C5"/>
    <w:rsid w:val="00151817"/>
    <w:rsid w:val="00151D15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8FD"/>
    <w:rsid w:val="00156AAF"/>
    <w:rsid w:val="00156EF3"/>
    <w:rsid w:val="00156FA4"/>
    <w:rsid w:val="001574E1"/>
    <w:rsid w:val="00157591"/>
    <w:rsid w:val="001575A2"/>
    <w:rsid w:val="00157602"/>
    <w:rsid w:val="00157771"/>
    <w:rsid w:val="00157933"/>
    <w:rsid w:val="00157A19"/>
    <w:rsid w:val="00157BAF"/>
    <w:rsid w:val="00160169"/>
    <w:rsid w:val="001605EE"/>
    <w:rsid w:val="0016064B"/>
    <w:rsid w:val="00160A45"/>
    <w:rsid w:val="00160B86"/>
    <w:rsid w:val="0016153D"/>
    <w:rsid w:val="001615D4"/>
    <w:rsid w:val="00162467"/>
    <w:rsid w:val="00162A7D"/>
    <w:rsid w:val="00162E66"/>
    <w:rsid w:val="00163024"/>
    <w:rsid w:val="0016324C"/>
    <w:rsid w:val="0016347A"/>
    <w:rsid w:val="0016364D"/>
    <w:rsid w:val="001637C6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713"/>
    <w:rsid w:val="00172965"/>
    <w:rsid w:val="001734C2"/>
    <w:rsid w:val="00173615"/>
    <w:rsid w:val="00173677"/>
    <w:rsid w:val="0017368A"/>
    <w:rsid w:val="00173831"/>
    <w:rsid w:val="0017393E"/>
    <w:rsid w:val="00174378"/>
    <w:rsid w:val="00174557"/>
    <w:rsid w:val="0017475A"/>
    <w:rsid w:val="00174FE2"/>
    <w:rsid w:val="001751EF"/>
    <w:rsid w:val="0017540A"/>
    <w:rsid w:val="0017556B"/>
    <w:rsid w:val="001755F4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4BC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6EE1"/>
    <w:rsid w:val="001870FF"/>
    <w:rsid w:val="001871C5"/>
    <w:rsid w:val="00187E60"/>
    <w:rsid w:val="001903E2"/>
    <w:rsid w:val="00190774"/>
    <w:rsid w:val="001907FA"/>
    <w:rsid w:val="00190A19"/>
    <w:rsid w:val="00190B40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2F4"/>
    <w:rsid w:val="00195F61"/>
    <w:rsid w:val="00196778"/>
    <w:rsid w:val="00196C12"/>
    <w:rsid w:val="00196E5A"/>
    <w:rsid w:val="00196E9B"/>
    <w:rsid w:val="001973A9"/>
    <w:rsid w:val="001975E2"/>
    <w:rsid w:val="00197D19"/>
    <w:rsid w:val="00197D50"/>
    <w:rsid w:val="001A01E7"/>
    <w:rsid w:val="001A0459"/>
    <w:rsid w:val="001A1249"/>
    <w:rsid w:val="001A2025"/>
    <w:rsid w:val="001A2B20"/>
    <w:rsid w:val="001A2C5D"/>
    <w:rsid w:val="001A2D42"/>
    <w:rsid w:val="001A3165"/>
    <w:rsid w:val="001A33A2"/>
    <w:rsid w:val="001A345F"/>
    <w:rsid w:val="001A3619"/>
    <w:rsid w:val="001A39EA"/>
    <w:rsid w:val="001A3C96"/>
    <w:rsid w:val="001A44D5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5F4"/>
    <w:rsid w:val="001B0813"/>
    <w:rsid w:val="001B0AC8"/>
    <w:rsid w:val="001B0B08"/>
    <w:rsid w:val="001B0C3E"/>
    <w:rsid w:val="001B0DED"/>
    <w:rsid w:val="001B130F"/>
    <w:rsid w:val="001B16F0"/>
    <w:rsid w:val="001B1D3D"/>
    <w:rsid w:val="001B2013"/>
    <w:rsid w:val="001B20BC"/>
    <w:rsid w:val="001B2504"/>
    <w:rsid w:val="001B290E"/>
    <w:rsid w:val="001B296E"/>
    <w:rsid w:val="001B2B64"/>
    <w:rsid w:val="001B31D8"/>
    <w:rsid w:val="001B3A0A"/>
    <w:rsid w:val="001B479A"/>
    <w:rsid w:val="001B4A82"/>
    <w:rsid w:val="001B512A"/>
    <w:rsid w:val="001B51C3"/>
    <w:rsid w:val="001B5563"/>
    <w:rsid w:val="001B5896"/>
    <w:rsid w:val="001B58A2"/>
    <w:rsid w:val="001B5DC8"/>
    <w:rsid w:val="001B5DFF"/>
    <w:rsid w:val="001B5F74"/>
    <w:rsid w:val="001B60D5"/>
    <w:rsid w:val="001B6DBD"/>
    <w:rsid w:val="001B6E9E"/>
    <w:rsid w:val="001B6FDB"/>
    <w:rsid w:val="001B708C"/>
    <w:rsid w:val="001B73DF"/>
    <w:rsid w:val="001B7404"/>
    <w:rsid w:val="001B7D58"/>
    <w:rsid w:val="001B7E55"/>
    <w:rsid w:val="001C0B89"/>
    <w:rsid w:val="001C1455"/>
    <w:rsid w:val="001C1A09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6543"/>
    <w:rsid w:val="001C69F1"/>
    <w:rsid w:val="001C717D"/>
    <w:rsid w:val="001C7376"/>
    <w:rsid w:val="001C74BE"/>
    <w:rsid w:val="001C78F3"/>
    <w:rsid w:val="001C7B7B"/>
    <w:rsid w:val="001D022A"/>
    <w:rsid w:val="001D02A2"/>
    <w:rsid w:val="001D06FA"/>
    <w:rsid w:val="001D08B6"/>
    <w:rsid w:val="001D0B68"/>
    <w:rsid w:val="001D0C7F"/>
    <w:rsid w:val="001D179B"/>
    <w:rsid w:val="001D19CF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148"/>
    <w:rsid w:val="001E3307"/>
    <w:rsid w:val="001E381B"/>
    <w:rsid w:val="001E3AD7"/>
    <w:rsid w:val="001E3FF0"/>
    <w:rsid w:val="001E403E"/>
    <w:rsid w:val="001E4A03"/>
    <w:rsid w:val="001E4A7E"/>
    <w:rsid w:val="001E4E44"/>
    <w:rsid w:val="001E4F54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6E7"/>
    <w:rsid w:val="001E7B4A"/>
    <w:rsid w:val="001F059A"/>
    <w:rsid w:val="001F07B8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1B1"/>
    <w:rsid w:val="001F67D6"/>
    <w:rsid w:val="001F68F1"/>
    <w:rsid w:val="001F6AF1"/>
    <w:rsid w:val="001F7E18"/>
    <w:rsid w:val="002003F1"/>
    <w:rsid w:val="002006AA"/>
    <w:rsid w:val="002006B6"/>
    <w:rsid w:val="002006ED"/>
    <w:rsid w:val="0020091B"/>
    <w:rsid w:val="002012B7"/>
    <w:rsid w:val="00201590"/>
    <w:rsid w:val="00201DB8"/>
    <w:rsid w:val="00202345"/>
    <w:rsid w:val="00202588"/>
    <w:rsid w:val="00204373"/>
    <w:rsid w:val="00204393"/>
    <w:rsid w:val="00204439"/>
    <w:rsid w:val="00204555"/>
    <w:rsid w:val="002045D8"/>
    <w:rsid w:val="00204A04"/>
    <w:rsid w:val="00204D4D"/>
    <w:rsid w:val="00205538"/>
    <w:rsid w:val="0020574F"/>
    <w:rsid w:val="002067B9"/>
    <w:rsid w:val="00206A23"/>
    <w:rsid w:val="00206BE4"/>
    <w:rsid w:val="00206F9E"/>
    <w:rsid w:val="002077E6"/>
    <w:rsid w:val="00207AF0"/>
    <w:rsid w:val="00207DED"/>
    <w:rsid w:val="002106A7"/>
    <w:rsid w:val="002106FC"/>
    <w:rsid w:val="00210959"/>
    <w:rsid w:val="002109C2"/>
    <w:rsid w:val="00210A3F"/>
    <w:rsid w:val="00210A7E"/>
    <w:rsid w:val="00210EBF"/>
    <w:rsid w:val="00210FF9"/>
    <w:rsid w:val="002112F9"/>
    <w:rsid w:val="002114B8"/>
    <w:rsid w:val="00211FF7"/>
    <w:rsid w:val="00212071"/>
    <w:rsid w:val="00212D95"/>
    <w:rsid w:val="00212E5E"/>
    <w:rsid w:val="00213864"/>
    <w:rsid w:val="00214453"/>
    <w:rsid w:val="00214531"/>
    <w:rsid w:val="00214A52"/>
    <w:rsid w:val="00214DF4"/>
    <w:rsid w:val="00214EA9"/>
    <w:rsid w:val="002151C5"/>
    <w:rsid w:val="00215589"/>
    <w:rsid w:val="002155A4"/>
    <w:rsid w:val="00215A4B"/>
    <w:rsid w:val="00215B65"/>
    <w:rsid w:val="002160BA"/>
    <w:rsid w:val="002164B9"/>
    <w:rsid w:val="002166C5"/>
    <w:rsid w:val="00216949"/>
    <w:rsid w:val="00216B4D"/>
    <w:rsid w:val="00217078"/>
    <w:rsid w:val="002170E3"/>
    <w:rsid w:val="002176F7"/>
    <w:rsid w:val="0021787C"/>
    <w:rsid w:val="00217FC5"/>
    <w:rsid w:val="00220401"/>
    <w:rsid w:val="00220CF2"/>
    <w:rsid w:val="00221575"/>
    <w:rsid w:val="00221628"/>
    <w:rsid w:val="002217E4"/>
    <w:rsid w:val="0022221C"/>
    <w:rsid w:val="002222F6"/>
    <w:rsid w:val="00222349"/>
    <w:rsid w:val="002223E7"/>
    <w:rsid w:val="00222416"/>
    <w:rsid w:val="00222B8A"/>
    <w:rsid w:val="00222CF0"/>
    <w:rsid w:val="00222DF2"/>
    <w:rsid w:val="002232D3"/>
    <w:rsid w:val="002235FC"/>
    <w:rsid w:val="0022401C"/>
    <w:rsid w:val="002249F5"/>
    <w:rsid w:val="0022571B"/>
    <w:rsid w:val="00225BD5"/>
    <w:rsid w:val="0022604D"/>
    <w:rsid w:val="00226486"/>
    <w:rsid w:val="0022699B"/>
    <w:rsid w:val="00226F4F"/>
    <w:rsid w:val="00227994"/>
    <w:rsid w:val="00227A49"/>
    <w:rsid w:val="002309AA"/>
    <w:rsid w:val="00230F29"/>
    <w:rsid w:val="00231079"/>
    <w:rsid w:val="002310CC"/>
    <w:rsid w:val="00231301"/>
    <w:rsid w:val="0023173E"/>
    <w:rsid w:val="00231768"/>
    <w:rsid w:val="00231978"/>
    <w:rsid w:val="00231CBF"/>
    <w:rsid w:val="00231ECC"/>
    <w:rsid w:val="00231FC2"/>
    <w:rsid w:val="0023215D"/>
    <w:rsid w:val="0023239A"/>
    <w:rsid w:val="002324A6"/>
    <w:rsid w:val="002325F8"/>
    <w:rsid w:val="0023271C"/>
    <w:rsid w:val="002329D0"/>
    <w:rsid w:val="00232A09"/>
    <w:rsid w:val="00232C08"/>
    <w:rsid w:val="00232F77"/>
    <w:rsid w:val="00233385"/>
    <w:rsid w:val="00233B0A"/>
    <w:rsid w:val="00234225"/>
    <w:rsid w:val="002355F5"/>
    <w:rsid w:val="00235B01"/>
    <w:rsid w:val="00235D7C"/>
    <w:rsid w:val="00235EB8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1EBA"/>
    <w:rsid w:val="002423AD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04C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11C"/>
    <w:rsid w:val="002562F7"/>
    <w:rsid w:val="0025654C"/>
    <w:rsid w:val="00256835"/>
    <w:rsid w:val="00256D49"/>
    <w:rsid w:val="00256F5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A2B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779"/>
    <w:rsid w:val="00270895"/>
    <w:rsid w:val="00271075"/>
    <w:rsid w:val="00271DED"/>
    <w:rsid w:val="00272789"/>
    <w:rsid w:val="00272C6F"/>
    <w:rsid w:val="002734B6"/>
    <w:rsid w:val="00273B7D"/>
    <w:rsid w:val="00273EB5"/>
    <w:rsid w:val="0027403A"/>
    <w:rsid w:val="00274814"/>
    <w:rsid w:val="00274D54"/>
    <w:rsid w:val="00275410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DC6"/>
    <w:rsid w:val="00280F7F"/>
    <w:rsid w:val="002811C0"/>
    <w:rsid w:val="002814C9"/>
    <w:rsid w:val="00281692"/>
    <w:rsid w:val="002817B5"/>
    <w:rsid w:val="00281B0E"/>
    <w:rsid w:val="00281CB2"/>
    <w:rsid w:val="002823AA"/>
    <w:rsid w:val="002823E7"/>
    <w:rsid w:val="00282960"/>
    <w:rsid w:val="00282CFC"/>
    <w:rsid w:val="002836A0"/>
    <w:rsid w:val="00283871"/>
    <w:rsid w:val="0028392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13C"/>
    <w:rsid w:val="00293358"/>
    <w:rsid w:val="0029340E"/>
    <w:rsid w:val="0029354F"/>
    <w:rsid w:val="00293606"/>
    <w:rsid w:val="00293AC1"/>
    <w:rsid w:val="00293FDA"/>
    <w:rsid w:val="00294859"/>
    <w:rsid w:val="00294E7D"/>
    <w:rsid w:val="00294F03"/>
    <w:rsid w:val="002952C0"/>
    <w:rsid w:val="0029557F"/>
    <w:rsid w:val="00295828"/>
    <w:rsid w:val="0029594B"/>
    <w:rsid w:val="00296637"/>
    <w:rsid w:val="0029762B"/>
    <w:rsid w:val="00297B71"/>
    <w:rsid w:val="00297ED4"/>
    <w:rsid w:val="002A0125"/>
    <w:rsid w:val="002A01F1"/>
    <w:rsid w:val="002A0702"/>
    <w:rsid w:val="002A10C3"/>
    <w:rsid w:val="002A1739"/>
    <w:rsid w:val="002A20A4"/>
    <w:rsid w:val="002A23AC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69C8"/>
    <w:rsid w:val="002A74A8"/>
    <w:rsid w:val="002A7BB6"/>
    <w:rsid w:val="002A7F0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82C"/>
    <w:rsid w:val="002B4AE9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DD0"/>
    <w:rsid w:val="002C3F74"/>
    <w:rsid w:val="002C441F"/>
    <w:rsid w:val="002C5299"/>
    <w:rsid w:val="002C54D1"/>
    <w:rsid w:val="002C5FAC"/>
    <w:rsid w:val="002C607E"/>
    <w:rsid w:val="002C614F"/>
    <w:rsid w:val="002C629B"/>
    <w:rsid w:val="002C6307"/>
    <w:rsid w:val="002C64BB"/>
    <w:rsid w:val="002C6687"/>
    <w:rsid w:val="002C6706"/>
    <w:rsid w:val="002C67B0"/>
    <w:rsid w:val="002C68C5"/>
    <w:rsid w:val="002C6EFD"/>
    <w:rsid w:val="002C7458"/>
    <w:rsid w:val="002C763E"/>
    <w:rsid w:val="002C7CE2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2C5D"/>
    <w:rsid w:val="002D32F6"/>
    <w:rsid w:val="002D3386"/>
    <w:rsid w:val="002D340A"/>
    <w:rsid w:val="002D34E5"/>
    <w:rsid w:val="002D38EC"/>
    <w:rsid w:val="002D3948"/>
    <w:rsid w:val="002D3ECC"/>
    <w:rsid w:val="002D41C1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6C"/>
    <w:rsid w:val="002D6CDB"/>
    <w:rsid w:val="002D6FA4"/>
    <w:rsid w:val="002D6FC8"/>
    <w:rsid w:val="002D6FE4"/>
    <w:rsid w:val="002D73D5"/>
    <w:rsid w:val="002D74F7"/>
    <w:rsid w:val="002D7D6D"/>
    <w:rsid w:val="002E0C59"/>
    <w:rsid w:val="002E1C5E"/>
    <w:rsid w:val="002E2159"/>
    <w:rsid w:val="002E227F"/>
    <w:rsid w:val="002E2374"/>
    <w:rsid w:val="002E283F"/>
    <w:rsid w:val="002E2BCF"/>
    <w:rsid w:val="002E2DA2"/>
    <w:rsid w:val="002E2F3C"/>
    <w:rsid w:val="002E35A1"/>
    <w:rsid w:val="002E3737"/>
    <w:rsid w:val="002E3B86"/>
    <w:rsid w:val="002E45C7"/>
    <w:rsid w:val="002E4AFB"/>
    <w:rsid w:val="002E4D19"/>
    <w:rsid w:val="002E4E9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621"/>
    <w:rsid w:val="002F4918"/>
    <w:rsid w:val="002F4EE2"/>
    <w:rsid w:val="002F55EC"/>
    <w:rsid w:val="002F5A7D"/>
    <w:rsid w:val="002F5B8A"/>
    <w:rsid w:val="002F5F98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150"/>
    <w:rsid w:val="003033E7"/>
    <w:rsid w:val="003033FE"/>
    <w:rsid w:val="00303817"/>
    <w:rsid w:val="00304233"/>
    <w:rsid w:val="003042CE"/>
    <w:rsid w:val="00304497"/>
    <w:rsid w:val="003045A0"/>
    <w:rsid w:val="003045FF"/>
    <w:rsid w:val="003046D7"/>
    <w:rsid w:val="0030489C"/>
    <w:rsid w:val="00305102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6BD"/>
    <w:rsid w:val="0032299C"/>
    <w:rsid w:val="00322AC4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3A2"/>
    <w:rsid w:val="00327736"/>
    <w:rsid w:val="003277EE"/>
    <w:rsid w:val="00327D79"/>
    <w:rsid w:val="00327FC7"/>
    <w:rsid w:val="00331A69"/>
    <w:rsid w:val="00332624"/>
    <w:rsid w:val="003328C2"/>
    <w:rsid w:val="00332A5E"/>
    <w:rsid w:val="00332BFE"/>
    <w:rsid w:val="003333EF"/>
    <w:rsid w:val="00334482"/>
    <w:rsid w:val="00334B0E"/>
    <w:rsid w:val="0033596B"/>
    <w:rsid w:val="003359A2"/>
    <w:rsid w:val="00335B5A"/>
    <w:rsid w:val="00335C44"/>
    <w:rsid w:val="0033633F"/>
    <w:rsid w:val="003364C4"/>
    <w:rsid w:val="003364E8"/>
    <w:rsid w:val="003375F8"/>
    <w:rsid w:val="00337682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3CD"/>
    <w:rsid w:val="003448AA"/>
    <w:rsid w:val="00344B9F"/>
    <w:rsid w:val="00344BC8"/>
    <w:rsid w:val="0034561A"/>
    <w:rsid w:val="00345BC9"/>
    <w:rsid w:val="00345F33"/>
    <w:rsid w:val="00346375"/>
    <w:rsid w:val="003464A0"/>
    <w:rsid w:val="00346A77"/>
    <w:rsid w:val="00346CE3"/>
    <w:rsid w:val="00346CEE"/>
    <w:rsid w:val="00346FE3"/>
    <w:rsid w:val="0034799B"/>
    <w:rsid w:val="00347CD5"/>
    <w:rsid w:val="00347E81"/>
    <w:rsid w:val="00347E94"/>
    <w:rsid w:val="00347F9C"/>
    <w:rsid w:val="003504CD"/>
    <w:rsid w:val="00350619"/>
    <w:rsid w:val="00350663"/>
    <w:rsid w:val="003507A7"/>
    <w:rsid w:val="003509DE"/>
    <w:rsid w:val="00350A9F"/>
    <w:rsid w:val="00350C22"/>
    <w:rsid w:val="00350C5F"/>
    <w:rsid w:val="00350CCC"/>
    <w:rsid w:val="00350FA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2F43"/>
    <w:rsid w:val="00352FE1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ED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3"/>
    <w:rsid w:val="003655B7"/>
    <w:rsid w:val="00366ED0"/>
    <w:rsid w:val="00366EFA"/>
    <w:rsid w:val="003673F5"/>
    <w:rsid w:val="0036762D"/>
    <w:rsid w:val="00367693"/>
    <w:rsid w:val="00367A09"/>
    <w:rsid w:val="00367AD3"/>
    <w:rsid w:val="00370128"/>
    <w:rsid w:val="003702AC"/>
    <w:rsid w:val="003706F8"/>
    <w:rsid w:val="003709C9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6BA1"/>
    <w:rsid w:val="00377147"/>
    <w:rsid w:val="003771B7"/>
    <w:rsid w:val="003774AC"/>
    <w:rsid w:val="00377DAA"/>
    <w:rsid w:val="00377DED"/>
    <w:rsid w:val="00377E94"/>
    <w:rsid w:val="003801A3"/>
    <w:rsid w:val="0038026D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1F49"/>
    <w:rsid w:val="003822F8"/>
    <w:rsid w:val="00382475"/>
    <w:rsid w:val="00384581"/>
    <w:rsid w:val="00384B50"/>
    <w:rsid w:val="00384C46"/>
    <w:rsid w:val="0038545E"/>
    <w:rsid w:val="00385A57"/>
    <w:rsid w:val="00385B18"/>
    <w:rsid w:val="003862D2"/>
    <w:rsid w:val="00387044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160B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13B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94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48B8"/>
    <w:rsid w:val="003A54E6"/>
    <w:rsid w:val="003A55A2"/>
    <w:rsid w:val="003A5D25"/>
    <w:rsid w:val="003A62AA"/>
    <w:rsid w:val="003A64E2"/>
    <w:rsid w:val="003A6EF5"/>
    <w:rsid w:val="003A725E"/>
    <w:rsid w:val="003A76F1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968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512"/>
    <w:rsid w:val="003C1A8D"/>
    <w:rsid w:val="003C23CE"/>
    <w:rsid w:val="003C2864"/>
    <w:rsid w:val="003C2A6B"/>
    <w:rsid w:val="003C2E80"/>
    <w:rsid w:val="003C2F45"/>
    <w:rsid w:val="003C32F8"/>
    <w:rsid w:val="003C33A9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758"/>
    <w:rsid w:val="003C6A11"/>
    <w:rsid w:val="003C6AF3"/>
    <w:rsid w:val="003C72D4"/>
    <w:rsid w:val="003C7E2A"/>
    <w:rsid w:val="003D0096"/>
    <w:rsid w:val="003D0AC1"/>
    <w:rsid w:val="003D0C3C"/>
    <w:rsid w:val="003D0F16"/>
    <w:rsid w:val="003D18B1"/>
    <w:rsid w:val="003D1942"/>
    <w:rsid w:val="003D1C84"/>
    <w:rsid w:val="003D21A0"/>
    <w:rsid w:val="003D246A"/>
    <w:rsid w:val="003D26E7"/>
    <w:rsid w:val="003D3226"/>
    <w:rsid w:val="003D3560"/>
    <w:rsid w:val="003D36B5"/>
    <w:rsid w:val="003D439D"/>
    <w:rsid w:val="003D4B3F"/>
    <w:rsid w:val="003D4E1E"/>
    <w:rsid w:val="003D4F83"/>
    <w:rsid w:val="003D5CFE"/>
    <w:rsid w:val="003D60CD"/>
    <w:rsid w:val="003D69BF"/>
    <w:rsid w:val="003D6DBB"/>
    <w:rsid w:val="003D7615"/>
    <w:rsid w:val="003D76C0"/>
    <w:rsid w:val="003D7C5E"/>
    <w:rsid w:val="003E004A"/>
    <w:rsid w:val="003E0061"/>
    <w:rsid w:val="003E03ED"/>
    <w:rsid w:val="003E11C3"/>
    <w:rsid w:val="003E12F8"/>
    <w:rsid w:val="003E167C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404F"/>
    <w:rsid w:val="003E41EC"/>
    <w:rsid w:val="003E42D2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0A4"/>
    <w:rsid w:val="003F14D5"/>
    <w:rsid w:val="003F1676"/>
    <w:rsid w:val="003F190A"/>
    <w:rsid w:val="003F22CF"/>
    <w:rsid w:val="003F22E5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7F6"/>
    <w:rsid w:val="003F58A5"/>
    <w:rsid w:val="003F5E92"/>
    <w:rsid w:val="003F5F51"/>
    <w:rsid w:val="003F64E7"/>
    <w:rsid w:val="003F64EC"/>
    <w:rsid w:val="003F7653"/>
    <w:rsid w:val="003F7748"/>
    <w:rsid w:val="003F7CEC"/>
    <w:rsid w:val="003F7D5D"/>
    <w:rsid w:val="003F7E6B"/>
    <w:rsid w:val="004001D9"/>
    <w:rsid w:val="004001F7"/>
    <w:rsid w:val="0040028A"/>
    <w:rsid w:val="00400921"/>
    <w:rsid w:val="00401C8B"/>
    <w:rsid w:val="00401E60"/>
    <w:rsid w:val="00401F1E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A2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2F7"/>
    <w:rsid w:val="00420336"/>
    <w:rsid w:val="00420469"/>
    <w:rsid w:val="00420A08"/>
    <w:rsid w:val="00420CE8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074"/>
    <w:rsid w:val="004241B9"/>
    <w:rsid w:val="004244A7"/>
    <w:rsid w:val="004246D7"/>
    <w:rsid w:val="00424C0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14C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1ED"/>
    <w:rsid w:val="00435FE0"/>
    <w:rsid w:val="0043602E"/>
    <w:rsid w:val="00436D93"/>
    <w:rsid w:val="00436EBC"/>
    <w:rsid w:val="00436F1C"/>
    <w:rsid w:val="00436FB6"/>
    <w:rsid w:val="00437127"/>
    <w:rsid w:val="004372E6"/>
    <w:rsid w:val="004372FF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5F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63B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4DC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89F"/>
    <w:rsid w:val="00450FD2"/>
    <w:rsid w:val="004514CE"/>
    <w:rsid w:val="00452318"/>
    <w:rsid w:val="00452723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19"/>
    <w:rsid w:val="00455E5D"/>
    <w:rsid w:val="00455F95"/>
    <w:rsid w:val="004560B7"/>
    <w:rsid w:val="00456A41"/>
    <w:rsid w:val="00456F43"/>
    <w:rsid w:val="00456F68"/>
    <w:rsid w:val="004571EA"/>
    <w:rsid w:val="00457C10"/>
    <w:rsid w:val="00457C23"/>
    <w:rsid w:val="00457DF6"/>
    <w:rsid w:val="0046009D"/>
    <w:rsid w:val="004600B6"/>
    <w:rsid w:val="00460BF3"/>
    <w:rsid w:val="00461DF4"/>
    <w:rsid w:val="004621A6"/>
    <w:rsid w:val="00462715"/>
    <w:rsid w:val="0046295E"/>
    <w:rsid w:val="00462B4A"/>
    <w:rsid w:val="00462CDE"/>
    <w:rsid w:val="00462E19"/>
    <w:rsid w:val="004630A1"/>
    <w:rsid w:val="0046348B"/>
    <w:rsid w:val="004636C8"/>
    <w:rsid w:val="004643B2"/>
    <w:rsid w:val="00464461"/>
    <w:rsid w:val="00464932"/>
    <w:rsid w:val="00464C41"/>
    <w:rsid w:val="00464CF5"/>
    <w:rsid w:val="00464D30"/>
    <w:rsid w:val="0046515C"/>
    <w:rsid w:val="004656DD"/>
    <w:rsid w:val="00465B79"/>
    <w:rsid w:val="00466290"/>
    <w:rsid w:val="00466485"/>
    <w:rsid w:val="004667E3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73E"/>
    <w:rsid w:val="00476908"/>
    <w:rsid w:val="004769F4"/>
    <w:rsid w:val="00476A93"/>
    <w:rsid w:val="00476AE3"/>
    <w:rsid w:val="00476B81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43F"/>
    <w:rsid w:val="004815D9"/>
    <w:rsid w:val="0048299F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13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6BB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5F"/>
    <w:rsid w:val="004A2782"/>
    <w:rsid w:val="004A2880"/>
    <w:rsid w:val="004A28B9"/>
    <w:rsid w:val="004A2980"/>
    <w:rsid w:val="004A2D9D"/>
    <w:rsid w:val="004A32B5"/>
    <w:rsid w:val="004A3367"/>
    <w:rsid w:val="004A3588"/>
    <w:rsid w:val="004A3881"/>
    <w:rsid w:val="004A3A0A"/>
    <w:rsid w:val="004A3DFC"/>
    <w:rsid w:val="004A45F7"/>
    <w:rsid w:val="004A4F90"/>
    <w:rsid w:val="004A6CC7"/>
    <w:rsid w:val="004A7282"/>
    <w:rsid w:val="004A7B46"/>
    <w:rsid w:val="004B000E"/>
    <w:rsid w:val="004B06E4"/>
    <w:rsid w:val="004B0753"/>
    <w:rsid w:val="004B0A4E"/>
    <w:rsid w:val="004B0D9A"/>
    <w:rsid w:val="004B11FC"/>
    <w:rsid w:val="004B16AC"/>
    <w:rsid w:val="004B1A1A"/>
    <w:rsid w:val="004B1CE9"/>
    <w:rsid w:val="004B26C1"/>
    <w:rsid w:val="004B2740"/>
    <w:rsid w:val="004B29EE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1B5"/>
    <w:rsid w:val="004B633E"/>
    <w:rsid w:val="004B646C"/>
    <w:rsid w:val="004B6BA2"/>
    <w:rsid w:val="004B713C"/>
    <w:rsid w:val="004B7484"/>
    <w:rsid w:val="004B7A40"/>
    <w:rsid w:val="004B7A41"/>
    <w:rsid w:val="004B7B3B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6F58"/>
    <w:rsid w:val="004C7461"/>
    <w:rsid w:val="004C7640"/>
    <w:rsid w:val="004C7946"/>
    <w:rsid w:val="004C7E85"/>
    <w:rsid w:val="004D0081"/>
    <w:rsid w:val="004D065C"/>
    <w:rsid w:val="004D077E"/>
    <w:rsid w:val="004D07AF"/>
    <w:rsid w:val="004D0FA3"/>
    <w:rsid w:val="004D106F"/>
    <w:rsid w:val="004D113D"/>
    <w:rsid w:val="004D1432"/>
    <w:rsid w:val="004D1AC4"/>
    <w:rsid w:val="004D21C2"/>
    <w:rsid w:val="004D21DF"/>
    <w:rsid w:val="004D23E2"/>
    <w:rsid w:val="004D2D27"/>
    <w:rsid w:val="004D332B"/>
    <w:rsid w:val="004D3365"/>
    <w:rsid w:val="004D34F9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4E0"/>
    <w:rsid w:val="004E0A82"/>
    <w:rsid w:val="004E0B09"/>
    <w:rsid w:val="004E0B4D"/>
    <w:rsid w:val="004E152F"/>
    <w:rsid w:val="004E2223"/>
    <w:rsid w:val="004E2CC6"/>
    <w:rsid w:val="004E2E4A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1FF7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AC8"/>
    <w:rsid w:val="004F5D94"/>
    <w:rsid w:val="004F5EF3"/>
    <w:rsid w:val="004F6047"/>
    <w:rsid w:val="004F6212"/>
    <w:rsid w:val="004F62C4"/>
    <w:rsid w:val="004F6889"/>
    <w:rsid w:val="004F6B75"/>
    <w:rsid w:val="004F6E0B"/>
    <w:rsid w:val="004F6E4D"/>
    <w:rsid w:val="004F744C"/>
    <w:rsid w:val="004F76C0"/>
    <w:rsid w:val="00500E74"/>
    <w:rsid w:val="00501669"/>
    <w:rsid w:val="00501FF0"/>
    <w:rsid w:val="005020DF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B53"/>
    <w:rsid w:val="00505DC1"/>
    <w:rsid w:val="005060F4"/>
    <w:rsid w:val="0050618F"/>
    <w:rsid w:val="00506208"/>
    <w:rsid w:val="00506234"/>
    <w:rsid w:val="005062B5"/>
    <w:rsid w:val="0050694A"/>
    <w:rsid w:val="00506A7B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CFD"/>
    <w:rsid w:val="00511E0C"/>
    <w:rsid w:val="005121FE"/>
    <w:rsid w:val="005128A7"/>
    <w:rsid w:val="005129EA"/>
    <w:rsid w:val="005135B1"/>
    <w:rsid w:val="0051393D"/>
    <w:rsid w:val="00513CF9"/>
    <w:rsid w:val="00513D6F"/>
    <w:rsid w:val="005148F6"/>
    <w:rsid w:val="005150FF"/>
    <w:rsid w:val="0051550C"/>
    <w:rsid w:val="005159B5"/>
    <w:rsid w:val="0051613B"/>
    <w:rsid w:val="005165A7"/>
    <w:rsid w:val="00516734"/>
    <w:rsid w:val="005167B8"/>
    <w:rsid w:val="005167DB"/>
    <w:rsid w:val="00516CEC"/>
    <w:rsid w:val="00516D22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0FE"/>
    <w:rsid w:val="0052312B"/>
    <w:rsid w:val="005232C8"/>
    <w:rsid w:val="00523E07"/>
    <w:rsid w:val="00524C78"/>
    <w:rsid w:val="00525942"/>
    <w:rsid w:val="005267B0"/>
    <w:rsid w:val="00526AC8"/>
    <w:rsid w:val="00526AFC"/>
    <w:rsid w:val="00526B60"/>
    <w:rsid w:val="005275AB"/>
    <w:rsid w:val="00527D92"/>
    <w:rsid w:val="00527F8C"/>
    <w:rsid w:val="005309A8"/>
    <w:rsid w:val="00530ECC"/>
    <w:rsid w:val="0053117B"/>
    <w:rsid w:val="00531236"/>
    <w:rsid w:val="005314CC"/>
    <w:rsid w:val="00531B4A"/>
    <w:rsid w:val="00531DAD"/>
    <w:rsid w:val="0053202C"/>
    <w:rsid w:val="005321E4"/>
    <w:rsid w:val="00532678"/>
    <w:rsid w:val="00532B83"/>
    <w:rsid w:val="00532D19"/>
    <w:rsid w:val="00532E98"/>
    <w:rsid w:val="00533471"/>
    <w:rsid w:val="00533CFB"/>
    <w:rsid w:val="00533D6F"/>
    <w:rsid w:val="00533F77"/>
    <w:rsid w:val="0053412F"/>
    <w:rsid w:val="005343E0"/>
    <w:rsid w:val="005346E9"/>
    <w:rsid w:val="00534888"/>
    <w:rsid w:val="005348AC"/>
    <w:rsid w:val="005349A6"/>
    <w:rsid w:val="005349F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1CAA"/>
    <w:rsid w:val="005432D4"/>
    <w:rsid w:val="00543369"/>
    <w:rsid w:val="0054356B"/>
    <w:rsid w:val="00543901"/>
    <w:rsid w:val="00543ADA"/>
    <w:rsid w:val="00543D00"/>
    <w:rsid w:val="00543F71"/>
    <w:rsid w:val="00544455"/>
    <w:rsid w:val="005445EA"/>
    <w:rsid w:val="00544701"/>
    <w:rsid w:val="00544B70"/>
    <w:rsid w:val="00545270"/>
    <w:rsid w:val="005454C7"/>
    <w:rsid w:val="00545639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A58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0E50"/>
    <w:rsid w:val="00571129"/>
    <w:rsid w:val="00571B02"/>
    <w:rsid w:val="00572356"/>
    <w:rsid w:val="00572CFE"/>
    <w:rsid w:val="00572FA7"/>
    <w:rsid w:val="00573170"/>
    <w:rsid w:val="00573420"/>
    <w:rsid w:val="00573965"/>
    <w:rsid w:val="00573C34"/>
    <w:rsid w:val="0057476F"/>
    <w:rsid w:val="00574BAA"/>
    <w:rsid w:val="00574F5A"/>
    <w:rsid w:val="005755D2"/>
    <w:rsid w:val="00575D42"/>
    <w:rsid w:val="00576241"/>
    <w:rsid w:val="005765DA"/>
    <w:rsid w:val="005774ED"/>
    <w:rsid w:val="0058024F"/>
    <w:rsid w:val="00580321"/>
    <w:rsid w:val="005807CE"/>
    <w:rsid w:val="00581076"/>
    <w:rsid w:val="00581203"/>
    <w:rsid w:val="00581977"/>
    <w:rsid w:val="00582022"/>
    <w:rsid w:val="00582086"/>
    <w:rsid w:val="0058251E"/>
    <w:rsid w:val="00582770"/>
    <w:rsid w:val="00582D23"/>
    <w:rsid w:val="00582DED"/>
    <w:rsid w:val="00583035"/>
    <w:rsid w:val="005835B4"/>
    <w:rsid w:val="00583FE1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6DC3"/>
    <w:rsid w:val="005874A8"/>
    <w:rsid w:val="00587582"/>
    <w:rsid w:val="005902D6"/>
    <w:rsid w:val="0059037C"/>
    <w:rsid w:val="00590A68"/>
    <w:rsid w:val="00590BD2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19A"/>
    <w:rsid w:val="00594232"/>
    <w:rsid w:val="00594496"/>
    <w:rsid w:val="005944E8"/>
    <w:rsid w:val="00594A3F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D28"/>
    <w:rsid w:val="00596F3F"/>
    <w:rsid w:val="00597038"/>
    <w:rsid w:val="00597554"/>
    <w:rsid w:val="00597CA1"/>
    <w:rsid w:val="00597E8D"/>
    <w:rsid w:val="005A046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0C0"/>
    <w:rsid w:val="005A44E6"/>
    <w:rsid w:val="005A4A71"/>
    <w:rsid w:val="005A4AEC"/>
    <w:rsid w:val="005A4F12"/>
    <w:rsid w:val="005A4F7F"/>
    <w:rsid w:val="005A5385"/>
    <w:rsid w:val="005A55B1"/>
    <w:rsid w:val="005A5D49"/>
    <w:rsid w:val="005A6E49"/>
    <w:rsid w:val="005A6F98"/>
    <w:rsid w:val="005A6FC0"/>
    <w:rsid w:val="005A7312"/>
    <w:rsid w:val="005A7466"/>
    <w:rsid w:val="005A799F"/>
    <w:rsid w:val="005B1384"/>
    <w:rsid w:val="005B14C5"/>
    <w:rsid w:val="005B158C"/>
    <w:rsid w:val="005B193F"/>
    <w:rsid w:val="005B214E"/>
    <w:rsid w:val="005B27EB"/>
    <w:rsid w:val="005B2C09"/>
    <w:rsid w:val="005B2C91"/>
    <w:rsid w:val="005B3017"/>
    <w:rsid w:val="005B3399"/>
    <w:rsid w:val="005B36BE"/>
    <w:rsid w:val="005B39FF"/>
    <w:rsid w:val="005B4368"/>
    <w:rsid w:val="005B44AC"/>
    <w:rsid w:val="005B4A9D"/>
    <w:rsid w:val="005B4EA5"/>
    <w:rsid w:val="005B5450"/>
    <w:rsid w:val="005B56BB"/>
    <w:rsid w:val="005B58C1"/>
    <w:rsid w:val="005B5FCB"/>
    <w:rsid w:val="005B65D1"/>
    <w:rsid w:val="005B6738"/>
    <w:rsid w:val="005B70BE"/>
    <w:rsid w:val="005B767B"/>
    <w:rsid w:val="005B7C9D"/>
    <w:rsid w:val="005C00EC"/>
    <w:rsid w:val="005C03EC"/>
    <w:rsid w:val="005C0B5B"/>
    <w:rsid w:val="005C0FEF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1FA"/>
    <w:rsid w:val="005C5206"/>
    <w:rsid w:val="005C545C"/>
    <w:rsid w:val="005C59C5"/>
    <w:rsid w:val="005C5C9A"/>
    <w:rsid w:val="005C5CE1"/>
    <w:rsid w:val="005C5E57"/>
    <w:rsid w:val="005C6627"/>
    <w:rsid w:val="005C6838"/>
    <w:rsid w:val="005C69B1"/>
    <w:rsid w:val="005C6E68"/>
    <w:rsid w:val="005D04AF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010"/>
    <w:rsid w:val="005D5770"/>
    <w:rsid w:val="005D57D0"/>
    <w:rsid w:val="005D6257"/>
    <w:rsid w:val="005D7040"/>
    <w:rsid w:val="005D77CF"/>
    <w:rsid w:val="005D78F1"/>
    <w:rsid w:val="005D7FE5"/>
    <w:rsid w:val="005E06A6"/>
    <w:rsid w:val="005E09B7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2AAE"/>
    <w:rsid w:val="005E3931"/>
    <w:rsid w:val="005E3947"/>
    <w:rsid w:val="005E3BA2"/>
    <w:rsid w:val="005E3EB5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58C"/>
    <w:rsid w:val="005F57DB"/>
    <w:rsid w:val="005F5D7E"/>
    <w:rsid w:val="005F5E88"/>
    <w:rsid w:val="005F5FDD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632"/>
    <w:rsid w:val="00601993"/>
    <w:rsid w:val="00601A65"/>
    <w:rsid w:val="00601B51"/>
    <w:rsid w:val="00601C97"/>
    <w:rsid w:val="00601F2C"/>
    <w:rsid w:val="006021B4"/>
    <w:rsid w:val="00602407"/>
    <w:rsid w:val="006042FC"/>
    <w:rsid w:val="006043BB"/>
    <w:rsid w:val="00604A43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9EC"/>
    <w:rsid w:val="00616C18"/>
    <w:rsid w:val="00616D46"/>
    <w:rsid w:val="00616ED3"/>
    <w:rsid w:val="0061731B"/>
    <w:rsid w:val="006178C7"/>
    <w:rsid w:val="00617DAD"/>
    <w:rsid w:val="00620501"/>
    <w:rsid w:val="00620F32"/>
    <w:rsid w:val="00621175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6BE3"/>
    <w:rsid w:val="00626F70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39"/>
    <w:rsid w:val="00631FD5"/>
    <w:rsid w:val="00632A41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0B3"/>
    <w:rsid w:val="0064036C"/>
    <w:rsid w:val="00640689"/>
    <w:rsid w:val="00641053"/>
    <w:rsid w:val="006412DA"/>
    <w:rsid w:val="0064142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4E4B"/>
    <w:rsid w:val="00645AEF"/>
    <w:rsid w:val="00645EB3"/>
    <w:rsid w:val="00647036"/>
    <w:rsid w:val="006476CC"/>
    <w:rsid w:val="00647B80"/>
    <w:rsid w:val="00647E19"/>
    <w:rsid w:val="0065029F"/>
    <w:rsid w:val="00650808"/>
    <w:rsid w:val="006508FF"/>
    <w:rsid w:val="00650A08"/>
    <w:rsid w:val="00650BEF"/>
    <w:rsid w:val="006511BC"/>
    <w:rsid w:val="006516A5"/>
    <w:rsid w:val="006518F4"/>
    <w:rsid w:val="00651B8B"/>
    <w:rsid w:val="00651DB9"/>
    <w:rsid w:val="006526D3"/>
    <w:rsid w:val="00652BA2"/>
    <w:rsid w:val="0065329B"/>
    <w:rsid w:val="00653571"/>
    <w:rsid w:val="00653731"/>
    <w:rsid w:val="00653AFF"/>
    <w:rsid w:val="006540F1"/>
    <w:rsid w:val="00654586"/>
    <w:rsid w:val="0065474E"/>
    <w:rsid w:val="006547FB"/>
    <w:rsid w:val="00654A74"/>
    <w:rsid w:val="00654CFF"/>
    <w:rsid w:val="006552AE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36F3"/>
    <w:rsid w:val="00663DFB"/>
    <w:rsid w:val="0066452D"/>
    <w:rsid w:val="00664C05"/>
    <w:rsid w:val="00664E59"/>
    <w:rsid w:val="00665FE3"/>
    <w:rsid w:val="0066601D"/>
    <w:rsid w:val="006660F8"/>
    <w:rsid w:val="00666C45"/>
    <w:rsid w:val="00666E36"/>
    <w:rsid w:val="00667068"/>
    <w:rsid w:val="00667403"/>
    <w:rsid w:val="0066762C"/>
    <w:rsid w:val="00667D8F"/>
    <w:rsid w:val="00667EB7"/>
    <w:rsid w:val="0067022C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3D29"/>
    <w:rsid w:val="00674566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77F66"/>
    <w:rsid w:val="00680776"/>
    <w:rsid w:val="006807D2"/>
    <w:rsid w:val="006815CD"/>
    <w:rsid w:val="00681664"/>
    <w:rsid w:val="006817BD"/>
    <w:rsid w:val="00681BF6"/>
    <w:rsid w:val="0068268B"/>
    <w:rsid w:val="006829AB"/>
    <w:rsid w:val="00682C39"/>
    <w:rsid w:val="00682F9B"/>
    <w:rsid w:val="00683E15"/>
    <w:rsid w:val="006846B3"/>
    <w:rsid w:val="00684757"/>
    <w:rsid w:val="00684F3E"/>
    <w:rsid w:val="006850C9"/>
    <w:rsid w:val="0068579B"/>
    <w:rsid w:val="00685B66"/>
    <w:rsid w:val="00686450"/>
    <w:rsid w:val="0068653D"/>
    <w:rsid w:val="0068672E"/>
    <w:rsid w:val="006868FD"/>
    <w:rsid w:val="00686D0E"/>
    <w:rsid w:val="00687663"/>
    <w:rsid w:val="006877D4"/>
    <w:rsid w:val="00687B0D"/>
    <w:rsid w:val="00687FEF"/>
    <w:rsid w:val="006901E9"/>
    <w:rsid w:val="0069051C"/>
    <w:rsid w:val="006907DB"/>
    <w:rsid w:val="00690881"/>
    <w:rsid w:val="00690BAC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08A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4D38"/>
    <w:rsid w:val="006A585A"/>
    <w:rsid w:val="006A5877"/>
    <w:rsid w:val="006A649E"/>
    <w:rsid w:val="006A64B2"/>
    <w:rsid w:val="006A661B"/>
    <w:rsid w:val="006A68BD"/>
    <w:rsid w:val="006A6FB6"/>
    <w:rsid w:val="006A720A"/>
    <w:rsid w:val="006A7384"/>
    <w:rsid w:val="006A77BE"/>
    <w:rsid w:val="006A7B6B"/>
    <w:rsid w:val="006A7D3E"/>
    <w:rsid w:val="006A7F88"/>
    <w:rsid w:val="006B1230"/>
    <w:rsid w:val="006B1376"/>
    <w:rsid w:val="006B1731"/>
    <w:rsid w:val="006B1D59"/>
    <w:rsid w:val="006B1D8E"/>
    <w:rsid w:val="006B1EB2"/>
    <w:rsid w:val="006B2350"/>
    <w:rsid w:val="006B2896"/>
    <w:rsid w:val="006B29A1"/>
    <w:rsid w:val="006B2D51"/>
    <w:rsid w:val="006B2E1E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88A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667C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5781"/>
    <w:rsid w:val="006D5E1B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1BA6"/>
    <w:rsid w:val="006E21EC"/>
    <w:rsid w:val="006E2A11"/>
    <w:rsid w:val="006E3130"/>
    <w:rsid w:val="006E36EB"/>
    <w:rsid w:val="006E3B55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1BA6"/>
    <w:rsid w:val="006F26D4"/>
    <w:rsid w:val="006F2715"/>
    <w:rsid w:val="006F282C"/>
    <w:rsid w:val="006F29EC"/>
    <w:rsid w:val="006F2A05"/>
    <w:rsid w:val="006F2A27"/>
    <w:rsid w:val="006F2A9A"/>
    <w:rsid w:val="006F3005"/>
    <w:rsid w:val="006F3126"/>
    <w:rsid w:val="006F347E"/>
    <w:rsid w:val="006F36BE"/>
    <w:rsid w:val="006F37F3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1FE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3DCE"/>
    <w:rsid w:val="00703F7D"/>
    <w:rsid w:val="00704431"/>
    <w:rsid w:val="007048C9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88"/>
    <w:rsid w:val="00713AFC"/>
    <w:rsid w:val="00713E05"/>
    <w:rsid w:val="00714D54"/>
    <w:rsid w:val="00715822"/>
    <w:rsid w:val="0071597E"/>
    <w:rsid w:val="007161A5"/>
    <w:rsid w:val="00716409"/>
    <w:rsid w:val="00716847"/>
    <w:rsid w:val="007168B2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1C90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492"/>
    <w:rsid w:val="00725AB2"/>
    <w:rsid w:val="00725C47"/>
    <w:rsid w:val="00725CAC"/>
    <w:rsid w:val="007262C6"/>
    <w:rsid w:val="00726850"/>
    <w:rsid w:val="00727504"/>
    <w:rsid w:val="00727AD3"/>
    <w:rsid w:val="00727D02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A8E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374"/>
    <w:rsid w:val="0073568B"/>
    <w:rsid w:val="00735F20"/>
    <w:rsid w:val="00736065"/>
    <w:rsid w:val="007365B3"/>
    <w:rsid w:val="0073673B"/>
    <w:rsid w:val="00736D7A"/>
    <w:rsid w:val="00737031"/>
    <w:rsid w:val="00737190"/>
    <w:rsid w:val="007371BE"/>
    <w:rsid w:val="007371D7"/>
    <w:rsid w:val="00740178"/>
    <w:rsid w:val="00740470"/>
    <w:rsid w:val="00740F04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D68"/>
    <w:rsid w:val="00756FE9"/>
    <w:rsid w:val="007570E4"/>
    <w:rsid w:val="0075748B"/>
    <w:rsid w:val="00757645"/>
    <w:rsid w:val="00757855"/>
    <w:rsid w:val="00760342"/>
    <w:rsid w:val="00761284"/>
    <w:rsid w:val="007614F7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C5B"/>
    <w:rsid w:val="00763D82"/>
    <w:rsid w:val="00763F28"/>
    <w:rsid w:val="00764116"/>
    <w:rsid w:val="0076495D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16B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1F0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274"/>
    <w:rsid w:val="007856C2"/>
    <w:rsid w:val="0078599A"/>
    <w:rsid w:val="00785B32"/>
    <w:rsid w:val="00786FCF"/>
    <w:rsid w:val="00787911"/>
    <w:rsid w:val="007879A8"/>
    <w:rsid w:val="00787B2C"/>
    <w:rsid w:val="00787B99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0A"/>
    <w:rsid w:val="00791D41"/>
    <w:rsid w:val="00791EE5"/>
    <w:rsid w:val="00792442"/>
    <w:rsid w:val="00792E02"/>
    <w:rsid w:val="00792E54"/>
    <w:rsid w:val="00792E59"/>
    <w:rsid w:val="00793F67"/>
    <w:rsid w:val="0079414A"/>
    <w:rsid w:val="00794A76"/>
    <w:rsid w:val="00794CA9"/>
    <w:rsid w:val="007960E0"/>
    <w:rsid w:val="007960E7"/>
    <w:rsid w:val="007961C1"/>
    <w:rsid w:val="00796586"/>
    <w:rsid w:val="00796F01"/>
    <w:rsid w:val="007978D7"/>
    <w:rsid w:val="007A0104"/>
    <w:rsid w:val="007A02A9"/>
    <w:rsid w:val="007A037B"/>
    <w:rsid w:val="007A0DEB"/>
    <w:rsid w:val="007A0F47"/>
    <w:rsid w:val="007A1521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2E6"/>
    <w:rsid w:val="007B6472"/>
    <w:rsid w:val="007B6504"/>
    <w:rsid w:val="007B71FD"/>
    <w:rsid w:val="007B7A27"/>
    <w:rsid w:val="007B7F04"/>
    <w:rsid w:val="007C0171"/>
    <w:rsid w:val="007C0371"/>
    <w:rsid w:val="007C0670"/>
    <w:rsid w:val="007C0C59"/>
    <w:rsid w:val="007C0DB7"/>
    <w:rsid w:val="007C0E38"/>
    <w:rsid w:val="007C0FD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AD9"/>
    <w:rsid w:val="007C4C07"/>
    <w:rsid w:val="007C4FAA"/>
    <w:rsid w:val="007C5501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0C49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BD6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CD6"/>
    <w:rsid w:val="007E0EF3"/>
    <w:rsid w:val="007E1811"/>
    <w:rsid w:val="007E18B6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E89"/>
    <w:rsid w:val="007E6FAE"/>
    <w:rsid w:val="007E7CCA"/>
    <w:rsid w:val="007F06E3"/>
    <w:rsid w:val="007F084C"/>
    <w:rsid w:val="007F0C3A"/>
    <w:rsid w:val="007F1177"/>
    <w:rsid w:val="007F131F"/>
    <w:rsid w:val="007F14CD"/>
    <w:rsid w:val="007F1B3E"/>
    <w:rsid w:val="007F1CB5"/>
    <w:rsid w:val="007F26AA"/>
    <w:rsid w:val="007F26CE"/>
    <w:rsid w:val="007F2A3B"/>
    <w:rsid w:val="007F2B75"/>
    <w:rsid w:val="007F2DE1"/>
    <w:rsid w:val="007F37CB"/>
    <w:rsid w:val="007F38D2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D2A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2AC"/>
    <w:rsid w:val="00803398"/>
    <w:rsid w:val="008037F7"/>
    <w:rsid w:val="00803807"/>
    <w:rsid w:val="00803B07"/>
    <w:rsid w:val="00803DF2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DD2"/>
    <w:rsid w:val="00812F61"/>
    <w:rsid w:val="008130BE"/>
    <w:rsid w:val="00813B88"/>
    <w:rsid w:val="00813DB6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4FC"/>
    <w:rsid w:val="00820786"/>
    <w:rsid w:val="008211B1"/>
    <w:rsid w:val="00821268"/>
    <w:rsid w:val="00821891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5D3"/>
    <w:rsid w:val="0083489E"/>
    <w:rsid w:val="00834910"/>
    <w:rsid w:val="00835625"/>
    <w:rsid w:val="008362BE"/>
    <w:rsid w:val="008362EB"/>
    <w:rsid w:val="00837429"/>
    <w:rsid w:val="00837D36"/>
    <w:rsid w:val="00837F55"/>
    <w:rsid w:val="008409AF"/>
    <w:rsid w:val="00840BFD"/>
    <w:rsid w:val="0084105D"/>
    <w:rsid w:val="00841289"/>
    <w:rsid w:val="00841529"/>
    <w:rsid w:val="00841613"/>
    <w:rsid w:val="00841635"/>
    <w:rsid w:val="00841904"/>
    <w:rsid w:val="00843299"/>
    <w:rsid w:val="0084392A"/>
    <w:rsid w:val="00844127"/>
    <w:rsid w:val="00844496"/>
    <w:rsid w:val="00845149"/>
    <w:rsid w:val="008459C3"/>
    <w:rsid w:val="00845CCC"/>
    <w:rsid w:val="0084645E"/>
    <w:rsid w:val="0084658A"/>
    <w:rsid w:val="00846B80"/>
    <w:rsid w:val="00846BAB"/>
    <w:rsid w:val="00847104"/>
    <w:rsid w:val="008478F5"/>
    <w:rsid w:val="00847B41"/>
    <w:rsid w:val="008500BD"/>
    <w:rsid w:val="00850BDD"/>
    <w:rsid w:val="00850CCC"/>
    <w:rsid w:val="00850D35"/>
    <w:rsid w:val="00850EFB"/>
    <w:rsid w:val="0085144E"/>
    <w:rsid w:val="008517DA"/>
    <w:rsid w:val="008518CF"/>
    <w:rsid w:val="008519CB"/>
    <w:rsid w:val="00851CAB"/>
    <w:rsid w:val="00851E9E"/>
    <w:rsid w:val="00852526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0B"/>
    <w:rsid w:val="008560BA"/>
    <w:rsid w:val="00856211"/>
    <w:rsid w:val="00856750"/>
    <w:rsid w:val="00856AEB"/>
    <w:rsid w:val="00856BE6"/>
    <w:rsid w:val="00856DAF"/>
    <w:rsid w:val="00856F9D"/>
    <w:rsid w:val="008571C1"/>
    <w:rsid w:val="008579D7"/>
    <w:rsid w:val="00857AEE"/>
    <w:rsid w:val="00857B82"/>
    <w:rsid w:val="00857C79"/>
    <w:rsid w:val="008600F7"/>
    <w:rsid w:val="008604F8"/>
    <w:rsid w:val="00860BA7"/>
    <w:rsid w:val="008617BE"/>
    <w:rsid w:val="008619AB"/>
    <w:rsid w:val="00861B8A"/>
    <w:rsid w:val="00861CD3"/>
    <w:rsid w:val="00861FF6"/>
    <w:rsid w:val="00862070"/>
    <w:rsid w:val="008625D1"/>
    <w:rsid w:val="008625F4"/>
    <w:rsid w:val="00862661"/>
    <w:rsid w:val="008627DF"/>
    <w:rsid w:val="008629E8"/>
    <w:rsid w:val="00862B6D"/>
    <w:rsid w:val="00863161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2D8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448"/>
    <w:rsid w:val="0087654E"/>
    <w:rsid w:val="008766C5"/>
    <w:rsid w:val="008766FF"/>
    <w:rsid w:val="00876B8C"/>
    <w:rsid w:val="00876BCA"/>
    <w:rsid w:val="00877068"/>
    <w:rsid w:val="00877144"/>
    <w:rsid w:val="00877516"/>
    <w:rsid w:val="008777DD"/>
    <w:rsid w:val="008777EC"/>
    <w:rsid w:val="00877BA4"/>
    <w:rsid w:val="00880970"/>
    <w:rsid w:val="00880AC1"/>
    <w:rsid w:val="00880FCE"/>
    <w:rsid w:val="00881015"/>
    <w:rsid w:val="00881466"/>
    <w:rsid w:val="00881707"/>
    <w:rsid w:val="00881A68"/>
    <w:rsid w:val="00881BB3"/>
    <w:rsid w:val="00882095"/>
    <w:rsid w:val="008822AF"/>
    <w:rsid w:val="00882306"/>
    <w:rsid w:val="0088250B"/>
    <w:rsid w:val="008827CE"/>
    <w:rsid w:val="008829DC"/>
    <w:rsid w:val="00882E5F"/>
    <w:rsid w:val="00882F47"/>
    <w:rsid w:val="008830F8"/>
    <w:rsid w:val="008831FB"/>
    <w:rsid w:val="008837AB"/>
    <w:rsid w:val="00883ABC"/>
    <w:rsid w:val="00883D87"/>
    <w:rsid w:val="00884659"/>
    <w:rsid w:val="008846AC"/>
    <w:rsid w:val="008848B6"/>
    <w:rsid w:val="00884E55"/>
    <w:rsid w:val="00884E7F"/>
    <w:rsid w:val="00885505"/>
    <w:rsid w:val="0088587B"/>
    <w:rsid w:val="008863AF"/>
    <w:rsid w:val="008866C0"/>
    <w:rsid w:val="00886B99"/>
    <w:rsid w:val="008878A5"/>
    <w:rsid w:val="00887CDA"/>
    <w:rsid w:val="00887F0C"/>
    <w:rsid w:val="00890527"/>
    <w:rsid w:val="00890751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DD0"/>
    <w:rsid w:val="00892F4C"/>
    <w:rsid w:val="00893009"/>
    <w:rsid w:val="008932EE"/>
    <w:rsid w:val="0089346F"/>
    <w:rsid w:val="00893758"/>
    <w:rsid w:val="0089395E"/>
    <w:rsid w:val="00894171"/>
    <w:rsid w:val="008941C2"/>
    <w:rsid w:val="00894761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80D"/>
    <w:rsid w:val="00896E40"/>
    <w:rsid w:val="00897255"/>
    <w:rsid w:val="00897DB1"/>
    <w:rsid w:val="00897F2F"/>
    <w:rsid w:val="008A06B0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015"/>
    <w:rsid w:val="008A559F"/>
    <w:rsid w:val="008A5708"/>
    <w:rsid w:val="008A5A0B"/>
    <w:rsid w:val="008A5D47"/>
    <w:rsid w:val="008A5EBD"/>
    <w:rsid w:val="008A5ED1"/>
    <w:rsid w:val="008A6175"/>
    <w:rsid w:val="008A63C7"/>
    <w:rsid w:val="008A63F0"/>
    <w:rsid w:val="008A716F"/>
    <w:rsid w:val="008A7266"/>
    <w:rsid w:val="008A7275"/>
    <w:rsid w:val="008A75EC"/>
    <w:rsid w:val="008A7792"/>
    <w:rsid w:val="008A78A6"/>
    <w:rsid w:val="008A7ADC"/>
    <w:rsid w:val="008A7F16"/>
    <w:rsid w:val="008B0489"/>
    <w:rsid w:val="008B0B7D"/>
    <w:rsid w:val="008B0D01"/>
    <w:rsid w:val="008B11FA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A35"/>
    <w:rsid w:val="008B7FD7"/>
    <w:rsid w:val="008C0391"/>
    <w:rsid w:val="008C07CE"/>
    <w:rsid w:val="008C1371"/>
    <w:rsid w:val="008C1615"/>
    <w:rsid w:val="008C1AB4"/>
    <w:rsid w:val="008C2F4A"/>
    <w:rsid w:val="008C2F74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525"/>
    <w:rsid w:val="008D0963"/>
    <w:rsid w:val="008D0B62"/>
    <w:rsid w:val="008D1111"/>
    <w:rsid w:val="008D14F5"/>
    <w:rsid w:val="008D16E6"/>
    <w:rsid w:val="008D193F"/>
    <w:rsid w:val="008D195D"/>
    <w:rsid w:val="008D1A5B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769"/>
    <w:rsid w:val="008D7B97"/>
    <w:rsid w:val="008E089A"/>
    <w:rsid w:val="008E0C61"/>
    <w:rsid w:val="008E0FC9"/>
    <w:rsid w:val="008E106D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2C5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4A5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C78"/>
    <w:rsid w:val="00903D53"/>
    <w:rsid w:val="009041B2"/>
    <w:rsid w:val="009043BE"/>
    <w:rsid w:val="009044B9"/>
    <w:rsid w:val="009044DA"/>
    <w:rsid w:val="009048D2"/>
    <w:rsid w:val="0090502B"/>
    <w:rsid w:val="009055F3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0E54"/>
    <w:rsid w:val="00911357"/>
    <w:rsid w:val="00911DF4"/>
    <w:rsid w:val="0091211A"/>
    <w:rsid w:val="00912839"/>
    <w:rsid w:val="009132DD"/>
    <w:rsid w:val="009137B7"/>
    <w:rsid w:val="009137E3"/>
    <w:rsid w:val="009140E4"/>
    <w:rsid w:val="0091429D"/>
    <w:rsid w:val="00914BB2"/>
    <w:rsid w:val="00914CAB"/>
    <w:rsid w:val="00915395"/>
    <w:rsid w:val="009162AD"/>
    <w:rsid w:val="00916F0C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809"/>
    <w:rsid w:val="00925C90"/>
    <w:rsid w:val="00925D8F"/>
    <w:rsid w:val="00925F03"/>
    <w:rsid w:val="00926043"/>
    <w:rsid w:val="009261C6"/>
    <w:rsid w:val="00926807"/>
    <w:rsid w:val="0092712D"/>
    <w:rsid w:val="00927700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49D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609B"/>
    <w:rsid w:val="00937204"/>
    <w:rsid w:val="00937BDD"/>
    <w:rsid w:val="009412E0"/>
    <w:rsid w:val="00941375"/>
    <w:rsid w:val="009414FB"/>
    <w:rsid w:val="00941776"/>
    <w:rsid w:val="00941C8B"/>
    <w:rsid w:val="009420DC"/>
    <w:rsid w:val="00942CAC"/>
    <w:rsid w:val="00943206"/>
    <w:rsid w:val="009439E5"/>
    <w:rsid w:val="00943BC4"/>
    <w:rsid w:val="009440B3"/>
    <w:rsid w:val="0094427E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864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DF0"/>
    <w:rsid w:val="00954EBC"/>
    <w:rsid w:val="0095507B"/>
    <w:rsid w:val="0095557A"/>
    <w:rsid w:val="00955B9B"/>
    <w:rsid w:val="00955C52"/>
    <w:rsid w:val="00956119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235"/>
    <w:rsid w:val="00964C30"/>
    <w:rsid w:val="00964D52"/>
    <w:rsid w:val="00965286"/>
    <w:rsid w:val="00965920"/>
    <w:rsid w:val="00965C35"/>
    <w:rsid w:val="009664FC"/>
    <w:rsid w:val="0096679C"/>
    <w:rsid w:val="009668B5"/>
    <w:rsid w:val="00966D86"/>
    <w:rsid w:val="00967173"/>
    <w:rsid w:val="00967332"/>
    <w:rsid w:val="00967898"/>
    <w:rsid w:val="00967991"/>
    <w:rsid w:val="00967DB2"/>
    <w:rsid w:val="00967E4E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06C"/>
    <w:rsid w:val="00973416"/>
    <w:rsid w:val="00973472"/>
    <w:rsid w:val="0097352F"/>
    <w:rsid w:val="00973B85"/>
    <w:rsid w:val="00973BB9"/>
    <w:rsid w:val="00974056"/>
    <w:rsid w:val="00974B63"/>
    <w:rsid w:val="00974BD9"/>
    <w:rsid w:val="00975546"/>
    <w:rsid w:val="009758A2"/>
    <w:rsid w:val="00975B36"/>
    <w:rsid w:val="00975E2B"/>
    <w:rsid w:val="009762A3"/>
    <w:rsid w:val="0097661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231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B6B"/>
    <w:rsid w:val="00991DAA"/>
    <w:rsid w:val="00991F3F"/>
    <w:rsid w:val="00992091"/>
    <w:rsid w:val="009928C4"/>
    <w:rsid w:val="00992B01"/>
    <w:rsid w:val="00992F2F"/>
    <w:rsid w:val="00992F7A"/>
    <w:rsid w:val="0099333D"/>
    <w:rsid w:val="009933F0"/>
    <w:rsid w:val="0099374D"/>
    <w:rsid w:val="00993DA7"/>
    <w:rsid w:val="00993DAF"/>
    <w:rsid w:val="009941F0"/>
    <w:rsid w:val="009943A5"/>
    <w:rsid w:val="009943F9"/>
    <w:rsid w:val="00994A0A"/>
    <w:rsid w:val="00994D62"/>
    <w:rsid w:val="009951D9"/>
    <w:rsid w:val="0099521E"/>
    <w:rsid w:val="00995241"/>
    <w:rsid w:val="009954B1"/>
    <w:rsid w:val="009958C6"/>
    <w:rsid w:val="00995B07"/>
    <w:rsid w:val="00996492"/>
    <w:rsid w:val="00996585"/>
    <w:rsid w:val="009968ED"/>
    <w:rsid w:val="009969E7"/>
    <w:rsid w:val="0099713C"/>
    <w:rsid w:val="009972E0"/>
    <w:rsid w:val="00997CDF"/>
    <w:rsid w:val="00997E72"/>
    <w:rsid w:val="009A02D4"/>
    <w:rsid w:val="009A035C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28A"/>
    <w:rsid w:val="009A57BF"/>
    <w:rsid w:val="009A5BE3"/>
    <w:rsid w:val="009A61B2"/>
    <w:rsid w:val="009A6D1E"/>
    <w:rsid w:val="009A777F"/>
    <w:rsid w:val="009A77A6"/>
    <w:rsid w:val="009A7B44"/>
    <w:rsid w:val="009B07FA"/>
    <w:rsid w:val="009B08D1"/>
    <w:rsid w:val="009B0F64"/>
    <w:rsid w:val="009B100A"/>
    <w:rsid w:val="009B1022"/>
    <w:rsid w:val="009B15B6"/>
    <w:rsid w:val="009B1668"/>
    <w:rsid w:val="009B1BEC"/>
    <w:rsid w:val="009B257E"/>
    <w:rsid w:val="009B25B6"/>
    <w:rsid w:val="009B264B"/>
    <w:rsid w:val="009B27AB"/>
    <w:rsid w:val="009B2DC8"/>
    <w:rsid w:val="009B352A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3DF"/>
    <w:rsid w:val="009B7483"/>
    <w:rsid w:val="009B7A09"/>
    <w:rsid w:val="009B7E67"/>
    <w:rsid w:val="009B7EBE"/>
    <w:rsid w:val="009C0290"/>
    <w:rsid w:val="009C0705"/>
    <w:rsid w:val="009C079C"/>
    <w:rsid w:val="009C084E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6BB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903"/>
    <w:rsid w:val="009D0DC6"/>
    <w:rsid w:val="009D18E0"/>
    <w:rsid w:val="009D1AEF"/>
    <w:rsid w:val="009D1C49"/>
    <w:rsid w:val="009D2377"/>
    <w:rsid w:val="009D2923"/>
    <w:rsid w:val="009D293E"/>
    <w:rsid w:val="009D2CCD"/>
    <w:rsid w:val="009D37B9"/>
    <w:rsid w:val="009D3891"/>
    <w:rsid w:val="009D3995"/>
    <w:rsid w:val="009D3C04"/>
    <w:rsid w:val="009D3D6A"/>
    <w:rsid w:val="009D4477"/>
    <w:rsid w:val="009D4911"/>
    <w:rsid w:val="009D4F61"/>
    <w:rsid w:val="009D5167"/>
    <w:rsid w:val="009D560F"/>
    <w:rsid w:val="009D578E"/>
    <w:rsid w:val="009D581F"/>
    <w:rsid w:val="009D5D63"/>
    <w:rsid w:val="009D64E1"/>
    <w:rsid w:val="009D6DB0"/>
    <w:rsid w:val="009D72AE"/>
    <w:rsid w:val="009D7496"/>
    <w:rsid w:val="009D79B5"/>
    <w:rsid w:val="009E0270"/>
    <w:rsid w:val="009E056B"/>
    <w:rsid w:val="009E1078"/>
    <w:rsid w:val="009E1113"/>
    <w:rsid w:val="009E135C"/>
    <w:rsid w:val="009E1508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76"/>
    <w:rsid w:val="009F5CD5"/>
    <w:rsid w:val="009F67FF"/>
    <w:rsid w:val="009F687B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EB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4A85"/>
    <w:rsid w:val="00A050A9"/>
    <w:rsid w:val="00A050F0"/>
    <w:rsid w:val="00A05C9F"/>
    <w:rsid w:val="00A06029"/>
    <w:rsid w:val="00A06341"/>
    <w:rsid w:val="00A06506"/>
    <w:rsid w:val="00A069C7"/>
    <w:rsid w:val="00A07525"/>
    <w:rsid w:val="00A075F4"/>
    <w:rsid w:val="00A10852"/>
    <w:rsid w:val="00A10C2B"/>
    <w:rsid w:val="00A10C84"/>
    <w:rsid w:val="00A10C8E"/>
    <w:rsid w:val="00A10E30"/>
    <w:rsid w:val="00A10F2D"/>
    <w:rsid w:val="00A11526"/>
    <w:rsid w:val="00A116D5"/>
    <w:rsid w:val="00A116F7"/>
    <w:rsid w:val="00A118DD"/>
    <w:rsid w:val="00A120AE"/>
    <w:rsid w:val="00A12155"/>
    <w:rsid w:val="00A12173"/>
    <w:rsid w:val="00A123BB"/>
    <w:rsid w:val="00A123D7"/>
    <w:rsid w:val="00A1268C"/>
    <w:rsid w:val="00A12745"/>
    <w:rsid w:val="00A1280B"/>
    <w:rsid w:val="00A1324D"/>
    <w:rsid w:val="00A134E1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17D7E"/>
    <w:rsid w:val="00A2077F"/>
    <w:rsid w:val="00A209D4"/>
    <w:rsid w:val="00A20A08"/>
    <w:rsid w:val="00A20B37"/>
    <w:rsid w:val="00A20C54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15F"/>
    <w:rsid w:val="00A3149F"/>
    <w:rsid w:val="00A3161D"/>
    <w:rsid w:val="00A31689"/>
    <w:rsid w:val="00A31B33"/>
    <w:rsid w:val="00A31D3A"/>
    <w:rsid w:val="00A31F18"/>
    <w:rsid w:val="00A32023"/>
    <w:rsid w:val="00A3207C"/>
    <w:rsid w:val="00A320F8"/>
    <w:rsid w:val="00A3261D"/>
    <w:rsid w:val="00A32B71"/>
    <w:rsid w:val="00A32E37"/>
    <w:rsid w:val="00A334CE"/>
    <w:rsid w:val="00A338E0"/>
    <w:rsid w:val="00A33ACE"/>
    <w:rsid w:val="00A33D8E"/>
    <w:rsid w:val="00A345C0"/>
    <w:rsid w:val="00A34984"/>
    <w:rsid w:val="00A34A4F"/>
    <w:rsid w:val="00A35465"/>
    <w:rsid w:val="00A356A1"/>
    <w:rsid w:val="00A35999"/>
    <w:rsid w:val="00A3634A"/>
    <w:rsid w:val="00A364A5"/>
    <w:rsid w:val="00A364A6"/>
    <w:rsid w:val="00A365F5"/>
    <w:rsid w:val="00A36772"/>
    <w:rsid w:val="00A3686F"/>
    <w:rsid w:val="00A368D5"/>
    <w:rsid w:val="00A368D6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6E3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6EBE"/>
    <w:rsid w:val="00A47162"/>
    <w:rsid w:val="00A47883"/>
    <w:rsid w:val="00A47F3E"/>
    <w:rsid w:val="00A501A1"/>
    <w:rsid w:val="00A50808"/>
    <w:rsid w:val="00A5105F"/>
    <w:rsid w:val="00A51646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97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65B"/>
    <w:rsid w:val="00A5773F"/>
    <w:rsid w:val="00A57943"/>
    <w:rsid w:val="00A57990"/>
    <w:rsid w:val="00A57BB8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31ED"/>
    <w:rsid w:val="00A63CBD"/>
    <w:rsid w:val="00A645A5"/>
    <w:rsid w:val="00A64C60"/>
    <w:rsid w:val="00A653DC"/>
    <w:rsid w:val="00A6613D"/>
    <w:rsid w:val="00A66668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074"/>
    <w:rsid w:val="00A721AA"/>
    <w:rsid w:val="00A7222F"/>
    <w:rsid w:val="00A7278D"/>
    <w:rsid w:val="00A72A11"/>
    <w:rsid w:val="00A732B1"/>
    <w:rsid w:val="00A7360E"/>
    <w:rsid w:val="00A736FE"/>
    <w:rsid w:val="00A73B7E"/>
    <w:rsid w:val="00A74619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6C96"/>
    <w:rsid w:val="00A770FE"/>
    <w:rsid w:val="00A7775F"/>
    <w:rsid w:val="00A77E4C"/>
    <w:rsid w:val="00A800FB"/>
    <w:rsid w:val="00A80389"/>
    <w:rsid w:val="00A80692"/>
    <w:rsid w:val="00A80881"/>
    <w:rsid w:val="00A80BBC"/>
    <w:rsid w:val="00A80E5F"/>
    <w:rsid w:val="00A80F17"/>
    <w:rsid w:val="00A81298"/>
    <w:rsid w:val="00A813FA"/>
    <w:rsid w:val="00A814DD"/>
    <w:rsid w:val="00A8165A"/>
    <w:rsid w:val="00A81A09"/>
    <w:rsid w:val="00A81C4D"/>
    <w:rsid w:val="00A82A0A"/>
    <w:rsid w:val="00A82D32"/>
    <w:rsid w:val="00A83058"/>
    <w:rsid w:val="00A834AB"/>
    <w:rsid w:val="00A83D0C"/>
    <w:rsid w:val="00A84074"/>
    <w:rsid w:val="00A84095"/>
    <w:rsid w:val="00A8449F"/>
    <w:rsid w:val="00A84BFA"/>
    <w:rsid w:val="00A854D2"/>
    <w:rsid w:val="00A8553C"/>
    <w:rsid w:val="00A85918"/>
    <w:rsid w:val="00A85A1C"/>
    <w:rsid w:val="00A86941"/>
    <w:rsid w:val="00A86CBD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9CA"/>
    <w:rsid w:val="00AA0C68"/>
    <w:rsid w:val="00AA0F12"/>
    <w:rsid w:val="00AA1AE7"/>
    <w:rsid w:val="00AA2166"/>
    <w:rsid w:val="00AA22FC"/>
    <w:rsid w:val="00AA32AB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8C9"/>
    <w:rsid w:val="00AA6B06"/>
    <w:rsid w:val="00AA7205"/>
    <w:rsid w:val="00AA7235"/>
    <w:rsid w:val="00AA7685"/>
    <w:rsid w:val="00AA77D8"/>
    <w:rsid w:val="00AA7F71"/>
    <w:rsid w:val="00AB0878"/>
    <w:rsid w:val="00AB0B0E"/>
    <w:rsid w:val="00AB0CED"/>
    <w:rsid w:val="00AB0DA5"/>
    <w:rsid w:val="00AB0FEC"/>
    <w:rsid w:val="00AB11CF"/>
    <w:rsid w:val="00AB1535"/>
    <w:rsid w:val="00AB1574"/>
    <w:rsid w:val="00AB2606"/>
    <w:rsid w:val="00AB2AFC"/>
    <w:rsid w:val="00AB2E6E"/>
    <w:rsid w:val="00AB2F55"/>
    <w:rsid w:val="00AB3013"/>
    <w:rsid w:val="00AB33D3"/>
    <w:rsid w:val="00AB33F7"/>
    <w:rsid w:val="00AB3473"/>
    <w:rsid w:val="00AB3694"/>
    <w:rsid w:val="00AB3BEE"/>
    <w:rsid w:val="00AB3C2E"/>
    <w:rsid w:val="00AB4258"/>
    <w:rsid w:val="00AB42C9"/>
    <w:rsid w:val="00AB537E"/>
    <w:rsid w:val="00AB547A"/>
    <w:rsid w:val="00AB5D2D"/>
    <w:rsid w:val="00AB6AF9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0B0C"/>
    <w:rsid w:val="00AC1278"/>
    <w:rsid w:val="00AC1BF3"/>
    <w:rsid w:val="00AC1C3E"/>
    <w:rsid w:val="00AC26C6"/>
    <w:rsid w:val="00AC2E77"/>
    <w:rsid w:val="00AC30C3"/>
    <w:rsid w:val="00AC30F2"/>
    <w:rsid w:val="00AC398D"/>
    <w:rsid w:val="00AC3A3F"/>
    <w:rsid w:val="00AC3C70"/>
    <w:rsid w:val="00AC42D5"/>
    <w:rsid w:val="00AC4319"/>
    <w:rsid w:val="00AC4728"/>
    <w:rsid w:val="00AC4896"/>
    <w:rsid w:val="00AC4B4B"/>
    <w:rsid w:val="00AC5784"/>
    <w:rsid w:val="00AC5BC2"/>
    <w:rsid w:val="00AC5D0A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5DC6"/>
    <w:rsid w:val="00AD61C6"/>
    <w:rsid w:val="00AD66B3"/>
    <w:rsid w:val="00AD66E2"/>
    <w:rsid w:val="00AD66FC"/>
    <w:rsid w:val="00AD6A11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34B"/>
    <w:rsid w:val="00AE2A0C"/>
    <w:rsid w:val="00AE2E31"/>
    <w:rsid w:val="00AE382A"/>
    <w:rsid w:val="00AE3A34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2ED"/>
    <w:rsid w:val="00AE6D3F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67D"/>
    <w:rsid w:val="00AF3D16"/>
    <w:rsid w:val="00AF4265"/>
    <w:rsid w:val="00AF445D"/>
    <w:rsid w:val="00AF455F"/>
    <w:rsid w:val="00AF48CF"/>
    <w:rsid w:val="00AF4A4F"/>
    <w:rsid w:val="00AF50D6"/>
    <w:rsid w:val="00AF5237"/>
    <w:rsid w:val="00AF5520"/>
    <w:rsid w:val="00AF5696"/>
    <w:rsid w:val="00AF5965"/>
    <w:rsid w:val="00AF5FCF"/>
    <w:rsid w:val="00AF63D6"/>
    <w:rsid w:val="00AF6495"/>
    <w:rsid w:val="00AF6AA3"/>
    <w:rsid w:val="00AF6C82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29CB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7"/>
    <w:rsid w:val="00B05F88"/>
    <w:rsid w:val="00B05F8D"/>
    <w:rsid w:val="00B064B2"/>
    <w:rsid w:val="00B06DE1"/>
    <w:rsid w:val="00B076D8"/>
    <w:rsid w:val="00B07A01"/>
    <w:rsid w:val="00B07DBF"/>
    <w:rsid w:val="00B10046"/>
    <w:rsid w:val="00B102CD"/>
    <w:rsid w:val="00B10ABD"/>
    <w:rsid w:val="00B10C43"/>
    <w:rsid w:val="00B114B8"/>
    <w:rsid w:val="00B118E0"/>
    <w:rsid w:val="00B12081"/>
    <w:rsid w:val="00B12146"/>
    <w:rsid w:val="00B12164"/>
    <w:rsid w:val="00B12700"/>
    <w:rsid w:val="00B1286D"/>
    <w:rsid w:val="00B12897"/>
    <w:rsid w:val="00B12A1D"/>
    <w:rsid w:val="00B1349C"/>
    <w:rsid w:val="00B1381F"/>
    <w:rsid w:val="00B13AC5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6FA"/>
    <w:rsid w:val="00B20CA7"/>
    <w:rsid w:val="00B20F72"/>
    <w:rsid w:val="00B2160E"/>
    <w:rsid w:val="00B21B47"/>
    <w:rsid w:val="00B22262"/>
    <w:rsid w:val="00B225E1"/>
    <w:rsid w:val="00B22672"/>
    <w:rsid w:val="00B228A1"/>
    <w:rsid w:val="00B22A1A"/>
    <w:rsid w:val="00B22A9D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771"/>
    <w:rsid w:val="00B268E2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2EEE"/>
    <w:rsid w:val="00B33207"/>
    <w:rsid w:val="00B33544"/>
    <w:rsid w:val="00B338B6"/>
    <w:rsid w:val="00B3411F"/>
    <w:rsid w:val="00B345B2"/>
    <w:rsid w:val="00B3563F"/>
    <w:rsid w:val="00B357BB"/>
    <w:rsid w:val="00B3583A"/>
    <w:rsid w:val="00B35AC7"/>
    <w:rsid w:val="00B35B71"/>
    <w:rsid w:val="00B3604E"/>
    <w:rsid w:val="00B3645C"/>
    <w:rsid w:val="00B36A1F"/>
    <w:rsid w:val="00B36AEE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5406"/>
    <w:rsid w:val="00B468C4"/>
    <w:rsid w:val="00B46BBD"/>
    <w:rsid w:val="00B47004"/>
    <w:rsid w:val="00B470CF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000"/>
    <w:rsid w:val="00B526E7"/>
    <w:rsid w:val="00B52C0D"/>
    <w:rsid w:val="00B52D44"/>
    <w:rsid w:val="00B53328"/>
    <w:rsid w:val="00B53589"/>
    <w:rsid w:val="00B536FE"/>
    <w:rsid w:val="00B53AA4"/>
    <w:rsid w:val="00B53DE8"/>
    <w:rsid w:val="00B54350"/>
    <w:rsid w:val="00B5459A"/>
    <w:rsid w:val="00B54724"/>
    <w:rsid w:val="00B54A06"/>
    <w:rsid w:val="00B54ACF"/>
    <w:rsid w:val="00B54B06"/>
    <w:rsid w:val="00B54CA3"/>
    <w:rsid w:val="00B54F34"/>
    <w:rsid w:val="00B550A7"/>
    <w:rsid w:val="00B55183"/>
    <w:rsid w:val="00B5531E"/>
    <w:rsid w:val="00B55BAE"/>
    <w:rsid w:val="00B56CD9"/>
    <w:rsid w:val="00B572A3"/>
    <w:rsid w:val="00B5735E"/>
    <w:rsid w:val="00B5780F"/>
    <w:rsid w:val="00B57E7C"/>
    <w:rsid w:val="00B57F60"/>
    <w:rsid w:val="00B607CD"/>
    <w:rsid w:val="00B60DE1"/>
    <w:rsid w:val="00B60DFB"/>
    <w:rsid w:val="00B6103E"/>
    <w:rsid w:val="00B61A99"/>
    <w:rsid w:val="00B61DD9"/>
    <w:rsid w:val="00B61F1D"/>
    <w:rsid w:val="00B627FD"/>
    <w:rsid w:val="00B6297E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52B"/>
    <w:rsid w:val="00B747E3"/>
    <w:rsid w:val="00B74A30"/>
    <w:rsid w:val="00B74F1F"/>
    <w:rsid w:val="00B74F40"/>
    <w:rsid w:val="00B754B6"/>
    <w:rsid w:val="00B75EB0"/>
    <w:rsid w:val="00B7664D"/>
    <w:rsid w:val="00B7689C"/>
    <w:rsid w:val="00B768C2"/>
    <w:rsid w:val="00B76D78"/>
    <w:rsid w:val="00B76DE4"/>
    <w:rsid w:val="00B76E19"/>
    <w:rsid w:val="00B76F2A"/>
    <w:rsid w:val="00B774C1"/>
    <w:rsid w:val="00B7785F"/>
    <w:rsid w:val="00B77A31"/>
    <w:rsid w:val="00B77DD7"/>
    <w:rsid w:val="00B77E62"/>
    <w:rsid w:val="00B801C9"/>
    <w:rsid w:val="00B8021A"/>
    <w:rsid w:val="00B8075B"/>
    <w:rsid w:val="00B80E58"/>
    <w:rsid w:val="00B80F2C"/>
    <w:rsid w:val="00B81269"/>
    <w:rsid w:val="00B814E4"/>
    <w:rsid w:val="00B818C2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87F66"/>
    <w:rsid w:val="00B9015B"/>
    <w:rsid w:val="00B906FB"/>
    <w:rsid w:val="00B90B35"/>
    <w:rsid w:val="00B90CEA"/>
    <w:rsid w:val="00B917BF"/>
    <w:rsid w:val="00B918E5"/>
    <w:rsid w:val="00B91E10"/>
    <w:rsid w:val="00B91FF5"/>
    <w:rsid w:val="00B9229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4F97"/>
    <w:rsid w:val="00BA55B5"/>
    <w:rsid w:val="00BA57D9"/>
    <w:rsid w:val="00BA59C8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3F2"/>
    <w:rsid w:val="00BB152E"/>
    <w:rsid w:val="00BB1570"/>
    <w:rsid w:val="00BB1864"/>
    <w:rsid w:val="00BB1A0D"/>
    <w:rsid w:val="00BB1BAE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22"/>
    <w:rsid w:val="00BB75DC"/>
    <w:rsid w:val="00BB7A66"/>
    <w:rsid w:val="00BB7C34"/>
    <w:rsid w:val="00BB7DA4"/>
    <w:rsid w:val="00BB7EB6"/>
    <w:rsid w:val="00BB7FAB"/>
    <w:rsid w:val="00BC0552"/>
    <w:rsid w:val="00BC0904"/>
    <w:rsid w:val="00BC0965"/>
    <w:rsid w:val="00BC09D3"/>
    <w:rsid w:val="00BC0B5A"/>
    <w:rsid w:val="00BC0E24"/>
    <w:rsid w:val="00BC0E26"/>
    <w:rsid w:val="00BC1132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407B"/>
    <w:rsid w:val="00BC43F0"/>
    <w:rsid w:val="00BC4ECF"/>
    <w:rsid w:val="00BC5089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2A1B"/>
    <w:rsid w:val="00BD3C1C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0EC7"/>
    <w:rsid w:val="00BE0EE8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5C08"/>
    <w:rsid w:val="00BE6059"/>
    <w:rsid w:val="00BE6184"/>
    <w:rsid w:val="00BE69EA"/>
    <w:rsid w:val="00BE6B25"/>
    <w:rsid w:val="00BE79B8"/>
    <w:rsid w:val="00BE7A4A"/>
    <w:rsid w:val="00BF0320"/>
    <w:rsid w:val="00BF061B"/>
    <w:rsid w:val="00BF09ED"/>
    <w:rsid w:val="00BF0C58"/>
    <w:rsid w:val="00BF0E16"/>
    <w:rsid w:val="00BF1274"/>
    <w:rsid w:val="00BF12F5"/>
    <w:rsid w:val="00BF2586"/>
    <w:rsid w:val="00BF279C"/>
    <w:rsid w:val="00BF2929"/>
    <w:rsid w:val="00BF2998"/>
    <w:rsid w:val="00BF35C1"/>
    <w:rsid w:val="00BF3A61"/>
    <w:rsid w:val="00BF42BE"/>
    <w:rsid w:val="00BF45CD"/>
    <w:rsid w:val="00BF482C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BF7165"/>
    <w:rsid w:val="00C00389"/>
    <w:rsid w:val="00C0067B"/>
    <w:rsid w:val="00C00DB0"/>
    <w:rsid w:val="00C00DFF"/>
    <w:rsid w:val="00C01A63"/>
    <w:rsid w:val="00C01C6E"/>
    <w:rsid w:val="00C01C93"/>
    <w:rsid w:val="00C01DDA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601F"/>
    <w:rsid w:val="00C060CA"/>
    <w:rsid w:val="00C06135"/>
    <w:rsid w:val="00C06197"/>
    <w:rsid w:val="00C06382"/>
    <w:rsid w:val="00C06482"/>
    <w:rsid w:val="00C0656C"/>
    <w:rsid w:val="00C069AC"/>
    <w:rsid w:val="00C06DFF"/>
    <w:rsid w:val="00C06EE4"/>
    <w:rsid w:val="00C07398"/>
    <w:rsid w:val="00C074F5"/>
    <w:rsid w:val="00C07561"/>
    <w:rsid w:val="00C078AF"/>
    <w:rsid w:val="00C07904"/>
    <w:rsid w:val="00C07DD4"/>
    <w:rsid w:val="00C07EFA"/>
    <w:rsid w:val="00C10227"/>
    <w:rsid w:val="00C104AF"/>
    <w:rsid w:val="00C1058B"/>
    <w:rsid w:val="00C10C20"/>
    <w:rsid w:val="00C1112D"/>
    <w:rsid w:val="00C111F8"/>
    <w:rsid w:val="00C11503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6D8"/>
    <w:rsid w:val="00C14894"/>
    <w:rsid w:val="00C14E74"/>
    <w:rsid w:val="00C154BE"/>
    <w:rsid w:val="00C158E3"/>
    <w:rsid w:val="00C15CD4"/>
    <w:rsid w:val="00C15CF3"/>
    <w:rsid w:val="00C15D1E"/>
    <w:rsid w:val="00C2003C"/>
    <w:rsid w:val="00C205DA"/>
    <w:rsid w:val="00C208F1"/>
    <w:rsid w:val="00C20D11"/>
    <w:rsid w:val="00C215B9"/>
    <w:rsid w:val="00C216E4"/>
    <w:rsid w:val="00C21F1E"/>
    <w:rsid w:val="00C21FA4"/>
    <w:rsid w:val="00C22011"/>
    <w:rsid w:val="00C22017"/>
    <w:rsid w:val="00C227C7"/>
    <w:rsid w:val="00C22EDE"/>
    <w:rsid w:val="00C2325C"/>
    <w:rsid w:val="00C235EA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696"/>
    <w:rsid w:val="00C30CBE"/>
    <w:rsid w:val="00C3114F"/>
    <w:rsid w:val="00C31404"/>
    <w:rsid w:val="00C3164F"/>
    <w:rsid w:val="00C318FB"/>
    <w:rsid w:val="00C31968"/>
    <w:rsid w:val="00C32450"/>
    <w:rsid w:val="00C32497"/>
    <w:rsid w:val="00C325E0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4BDD"/>
    <w:rsid w:val="00C34E5C"/>
    <w:rsid w:val="00C3595B"/>
    <w:rsid w:val="00C35D07"/>
    <w:rsid w:val="00C367D4"/>
    <w:rsid w:val="00C36872"/>
    <w:rsid w:val="00C36E6B"/>
    <w:rsid w:val="00C37270"/>
    <w:rsid w:val="00C37416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3FEB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3A7"/>
    <w:rsid w:val="00C555C2"/>
    <w:rsid w:val="00C55853"/>
    <w:rsid w:val="00C56024"/>
    <w:rsid w:val="00C563FD"/>
    <w:rsid w:val="00C56459"/>
    <w:rsid w:val="00C56720"/>
    <w:rsid w:val="00C569C4"/>
    <w:rsid w:val="00C56D0E"/>
    <w:rsid w:val="00C57322"/>
    <w:rsid w:val="00C5774F"/>
    <w:rsid w:val="00C5779E"/>
    <w:rsid w:val="00C57E0D"/>
    <w:rsid w:val="00C603CF"/>
    <w:rsid w:val="00C6058F"/>
    <w:rsid w:val="00C607FF"/>
    <w:rsid w:val="00C60804"/>
    <w:rsid w:val="00C60853"/>
    <w:rsid w:val="00C60F36"/>
    <w:rsid w:val="00C61303"/>
    <w:rsid w:val="00C618E4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15B"/>
    <w:rsid w:val="00C67232"/>
    <w:rsid w:val="00C67335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9F4"/>
    <w:rsid w:val="00C73A98"/>
    <w:rsid w:val="00C73BED"/>
    <w:rsid w:val="00C73E6B"/>
    <w:rsid w:val="00C74100"/>
    <w:rsid w:val="00C7429E"/>
    <w:rsid w:val="00C74538"/>
    <w:rsid w:val="00C7468C"/>
    <w:rsid w:val="00C74B13"/>
    <w:rsid w:val="00C74CB9"/>
    <w:rsid w:val="00C74E9B"/>
    <w:rsid w:val="00C7521F"/>
    <w:rsid w:val="00C75305"/>
    <w:rsid w:val="00C7530F"/>
    <w:rsid w:val="00C753FA"/>
    <w:rsid w:val="00C75838"/>
    <w:rsid w:val="00C75F02"/>
    <w:rsid w:val="00C760C8"/>
    <w:rsid w:val="00C760F0"/>
    <w:rsid w:val="00C768D5"/>
    <w:rsid w:val="00C768EF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61F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DB4"/>
    <w:rsid w:val="00C83F04"/>
    <w:rsid w:val="00C843D9"/>
    <w:rsid w:val="00C84DAE"/>
    <w:rsid w:val="00C84F2D"/>
    <w:rsid w:val="00C84F3D"/>
    <w:rsid w:val="00C85393"/>
    <w:rsid w:val="00C85AA9"/>
    <w:rsid w:val="00C85B85"/>
    <w:rsid w:val="00C86037"/>
    <w:rsid w:val="00C90B3F"/>
    <w:rsid w:val="00C91084"/>
    <w:rsid w:val="00C91314"/>
    <w:rsid w:val="00C92119"/>
    <w:rsid w:val="00C9214B"/>
    <w:rsid w:val="00C9224B"/>
    <w:rsid w:val="00C92B9D"/>
    <w:rsid w:val="00C93B58"/>
    <w:rsid w:val="00C93F6D"/>
    <w:rsid w:val="00C94063"/>
    <w:rsid w:val="00C94319"/>
    <w:rsid w:val="00C94A29"/>
    <w:rsid w:val="00C952F8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38D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39F4"/>
    <w:rsid w:val="00CB41B6"/>
    <w:rsid w:val="00CB4462"/>
    <w:rsid w:val="00CB4A31"/>
    <w:rsid w:val="00CB4DE8"/>
    <w:rsid w:val="00CB4FB1"/>
    <w:rsid w:val="00CB5147"/>
    <w:rsid w:val="00CB52D2"/>
    <w:rsid w:val="00CB5314"/>
    <w:rsid w:val="00CB5FA9"/>
    <w:rsid w:val="00CB6555"/>
    <w:rsid w:val="00CB66DA"/>
    <w:rsid w:val="00CB69F0"/>
    <w:rsid w:val="00CB6ACA"/>
    <w:rsid w:val="00CB7113"/>
    <w:rsid w:val="00CB7187"/>
    <w:rsid w:val="00CB75E0"/>
    <w:rsid w:val="00CB7BF9"/>
    <w:rsid w:val="00CB7EC4"/>
    <w:rsid w:val="00CB7FF2"/>
    <w:rsid w:val="00CC00B9"/>
    <w:rsid w:val="00CC036D"/>
    <w:rsid w:val="00CC0FCE"/>
    <w:rsid w:val="00CC1344"/>
    <w:rsid w:val="00CC13CE"/>
    <w:rsid w:val="00CC188F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0D1"/>
    <w:rsid w:val="00CD24FA"/>
    <w:rsid w:val="00CD2533"/>
    <w:rsid w:val="00CD27D1"/>
    <w:rsid w:val="00CD2FA4"/>
    <w:rsid w:val="00CD3E58"/>
    <w:rsid w:val="00CD3E94"/>
    <w:rsid w:val="00CD497E"/>
    <w:rsid w:val="00CD5192"/>
    <w:rsid w:val="00CD541B"/>
    <w:rsid w:val="00CD5644"/>
    <w:rsid w:val="00CD598A"/>
    <w:rsid w:val="00CD5AEB"/>
    <w:rsid w:val="00CD628A"/>
    <w:rsid w:val="00CD64A1"/>
    <w:rsid w:val="00CD698B"/>
    <w:rsid w:val="00CD6A17"/>
    <w:rsid w:val="00CD6A41"/>
    <w:rsid w:val="00CD7109"/>
    <w:rsid w:val="00CD755E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946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F7E"/>
    <w:rsid w:val="00CF114D"/>
    <w:rsid w:val="00CF12FB"/>
    <w:rsid w:val="00CF14F9"/>
    <w:rsid w:val="00CF1554"/>
    <w:rsid w:val="00CF1BA2"/>
    <w:rsid w:val="00CF21E8"/>
    <w:rsid w:val="00CF23B9"/>
    <w:rsid w:val="00CF3375"/>
    <w:rsid w:val="00CF3738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624"/>
    <w:rsid w:val="00CF6AD2"/>
    <w:rsid w:val="00CF7063"/>
    <w:rsid w:val="00CF721F"/>
    <w:rsid w:val="00CF7C06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428"/>
    <w:rsid w:val="00D0271B"/>
    <w:rsid w:val="00D0276D"/>
    <w:rsid w:val="00D02AF6"/>
    <w:rsid w:val="00D02C6C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2DF"/>
    <w:rsid w:val="00D05478"/>
    <w:rsid w:val="00D055CD"/>
    <w:rsid w:val="00D05697"/>
    <w:rsid w:val="00D0588B"/>
    <w:rsid w:val="00D058C5"/>
    <w:rsid w:val="00D05951"/>
    <w:rsid w:val="00D05BFA"/>
    <w:rsid w:val="00D05F92"/>
    <w:rsid w:val="00D0650D"/>
    <w:rsid w:val="00D06741"/>
    <w:rsid w:val="00D06C6B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F6"/>
    <w:rsid w:val="00D11913"/>
    <w:rsid w:val="00D11B00"/>
    <w:rsid w:val="00D1261F"/>
    <w:rsid w:val="00D1270B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17366"/>
    <w:rsid w:val="00D2061F"/>
    <w:rsid w:val="00D208EA"/>
    <w:rsid w:val="00D20EE3"/>
    <w:rsid w:val="00D21228"/>
    <w:rsid w:val="00D21631"/>
    <w:rsid w:val="00D2171D"/>
    <w:rsid w:val="00D21893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751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664"/>
    <w:rsid w:val="00D338BE"/>
    <w:rsid w:val="00D33BCD"/>
    <w:rsid w:val="00D34073"/>
    <w:rsid w:val="00D34118"/>
    <w:rsid w:val="00D345F8"/>
    <w:rsid w:val="00D34703"/>
    <w:rsid w:val="00D34A8F"/>
    <w:rsid w:val="00D34D0D"/>
    <w:rsid w:val="00D359C8"/>
    <w:rsid w:val="00D35FB4"/>
    <w:rsid w:val="00D36196"/>
    <w:rsid w:val="00D36480"/>
    <w:rsid w:val="00D36D32"/>
    <w:rsid w:val="00D3710D"/>
    <w:rsid w:val="00D3721E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B47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50A"/>
    <w:rsid w:val="00D60CB9"/>
    <w:rsid w:val="00D61305"/>
    <w:rsid w:val="00D6199C"/>
    <w:rsid w:val="00D62C8E"/>
    <w:rsid w:val="00D633F0"/>
    <w:rsid w:val="00D63700"/>
    <w:rsid w:val="00D640C5"/>
    <w:rsid w:val="00D64272"/>
    <w:rsid w:val="00D647AC"/>
    <w:rsid w:val="00D648FF"/>
    <w:rsid w:val="00D6498F"/>
    <w:rsid w:val="00D65176"/>
    <w:rsid w:val="00D65522"/>
    <w:rsid w:val="00D65A84"/>
    <w:rsid w:val="00D65BB9"/>
    <w:rsid w:val="00D660B2"/>
    <w:rsid w:val="00D66124"/>
    <w:rsid w:val="00D6693F"/>
    <w:rsid w:val="00D66988"/>
    <w:rsid w:val="00D66DC3"/>
    <w:rsid w:val="00D67157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25D8"/>
    <w:rsid w:val="00D7321F"/>
    <w:rsid w:val="00D73581"/>
    <w:rsid w:val="00D73B93"/>
    <w:rsid w:val="00D73E48"/>
    <w:rsid w:val="00D73EC2"/>
    <w:rsid w:val="00D743E2"/>
    <w:rsid w:val="00D7442C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1B74"/>
    <w:rsid w:val="00D82F8C"/>
    <w:rsid w:val="00D83CAD"/>
    <w:rsid w:val="00D83FB8"/>
    <w:rsid w:val="00D84027"/>
    <w:rsid w:val="00D844D1"/>
    <w:rsid w:val="00D84ACF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D12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59E5"/>
    <w:rsid w:val="00D9618C"/>
    <w:rsid w:val="00D96698"/>
    <w:rsid w:val="00D96A59"/>
    <w:rsid w:val="00D973F0"/>
    <w:rsid w:val="00DA00F9"/>
    <w:rsid w:val="00DA045A"/>
    <w:rsid w:val="00DA0A16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016"/>
    <w:rsid w:val="00DA533A"/>
    <w:rsid w:val="00DA5362"/>
    <w:rsid w:val="00DA5858"/>
    <w:rsid w:val="00DA59F1"/>
    <w:rsid w:val="00DA5AC5"/>
    <w:rsid w:val="00DA6A7C"/>
    <w:rsid w:val="00DA6ABD"/>
    <w:rsid w:val="00DA6CD6"/>
    <w:rsid w:val="00DA6F7A"/>
    <w:rsid w:val="00DA70E3"/>
    <w:rsid w:val="00DA740D"/>
    <w:rsid w:val="00DA7440"/>
    <w:rsid w:val="00DA7548"/>
    <w:rsid w:val="00DA7B7E"/>
    <w:rsid w:val="00DA7DD8"/>
    <w:rsid w:val="00DB02CD"/>
    <w:rsid w:val="00DB0E50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2D34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A8F"/>
    <w:rsid w:val="00DB5EC3"/>
    <w:rsid w:val="00DB6213"/>
    <w:rsid w:val="00DB68C9"/>
    <w:rsid w:val="00DB6906"/>
    <w:rsid w:val="00DB6EC1"/>
    <w:rsid w:val="00DB70CA"/>
    <w:rsid w:val="00DB7C1F"/>
    <w:rsid w:val="00DB7F4B"/>
    <w:rsid w:val="00DC001D"/>
    <w:rsid w:val="00DC07E8"/>
    <w:rsid w:val="00DC12DD"/>
    <w:rsid w:val="00DC15B4"/>
    <w:rsid w:val="00DC1608"/>
    <w:rsid w:val="00DC17EB"/>
    <w:rsid w:val="00DC1D1E"/>
    <w:rsid w:val="00DC205B"/>
    <w:rsid w:val="00DC2711"/>
    <w:rsid w:val="00DC2A12"/>
    <w:rsid w:val="00DC30CF"/>
    <w:rsid w:val="00DC3A95"/>
    <w:rsid w:val="00DC41FD"/>
    <w:rsid w:val="00DC4367"/>
    <w:rsid w:val="00DC48DB"/>
    <w:rsid w:val="00DC4ACA"/>
    <w:rsid w:val="00DC52D6"/>
    <w:rsid w:val="00DC531B"/>
    <w:rsid w:val="00DC58EF"/>
    <w:rsid w:val="00DC5923"/>
    <w:rsid w:val="00DC59C8"/>
    <w:rsid w:val="00DC647C"/>
    <w:rsid w:val="00DC6743"/>
    <w:rsid w:val="00DC70D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9C5"/>
    <w:rsid w:val="00DD1AD7"/>
    <w:rsid w:val="00DD1CF2"/>
    <w:rsid w:val="00DD1D9B"/>
    <w:rsid w:val="00DD2072"/>
    <w:rsid w:val="00DD2A27"/>
    <w:rsid w:val="00DD2CD9"/>
    <w:rsid w:val="00DD317A"/>
    <w:rsid w:val="00DD3707"/>
    <w:rsid w:val="00DD38E8"/>
    <w:rsid w:val="00DD393A"/>
    <w:rsid w:val="00DD3A9B"/>
    <w:rsid w:val="00DD4189"/>
    <w:rsid w:val="00DD41CB"/>
    <w:rsid w:val="00DD457D"/>
    <w:rsid w:val="00DD4A52"/>
    <w:rsid w:val="00DD4D6B"/>
    <w:rsid w:val="00DD5092"/>
    <w:rsid w:val="00DD5120"/>
    <w:rsid w:val="00DD5486"/>
    <w:rsid w:val="00DD5821"/>
    <w:rsid w:val="00DD5C95"/>
    <w:rsid w:val="00DD66CB"/>
    <w:rsid w:val="00DD6DBB"/>
    <w:rsid w:val="00DD701A"/>
    <w:rsid w:val="00DD7040"/>
    <w:rsid w:val="00DD78C7"/>
    <w:rsid w:val="00DD7CAA"/>
    <w:rsid w:val="00DD7FD7"/>
    <w:rsid w:val="00DE000A"/>
    <w:rsid w:val="00DE05B9"/>
    <w:rsid w:val="00DE0757"/>
    <w:rsid w:val="00DE077F"/>
    <w:rsid w:val="00DE08DB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A2"/>
    <w:rsid w:val="00DE3CBD"/>
    <w:rsid w:val="00DE44B5"/>
    <w:rsid w:val="00DE4A0C"/>
    <w:rsid w:val="00DE5271"/>
    <w:rsid w:val="00DE571E"/>
    <w:rsid w:val="00DE5ACB"/>
    <w:rsid w:val="00DE5C85"/>
    <w:rsid w:val="00DE5CDF"/>
    <w:rsid w:val="00DE5CE3"/>
    <w:rsid w:val="00DE6752"/>
    <w:rsid w:val="00DE678A"/>
    <w:rsid w:val="00DE70ED"/>
    <w:rsid w:val="00DE7144"/>
    <w:rsid w:val="00DE7204"/>
    <w:rsid w:val="00DE757D"/>
    <w:rsid w:val="00DE79CA"/>
    <w:rsid w:val="00DE7CE1"/>
    <w:rsid w:val="00DE7D2F"/>
    <w:rsid w:val="00DE7EF0"/>
    <w:rsid w:val="00DF0070"/>
    <w:rsid w:val="00DF0E62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48"/>
    <w:rsid w:val="00DF315C"/>
    <w:rsid w:val="00DF3912"/>
    <w:rsid w:val="00DF466B"/>
    <w:rsid w:val="00DF4A63"/>
    <w:rsid w:val="00DF4CCA"/>
    <w:rsid w:val="00DF5817"/>
    <w:rsid w:val="00DF5A62"/>
    <w:rsid w:val="00DF5BEE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62D"/>
    <w:rsid w:val="00E1289E"/>
    <w:rsid w:val="00E12BCB"/>
    <w:rsid w:val="00E13914"/>
    <w:rsid w:val="00E147F3"/>
    <w:rsid w:val="00E1485A"/>
    <w:rsid w:val="00E14E0D"/>
    <w:rsid w:val="00E154A8"/>
    <w:rsid w:val="00E160FC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08F"/>
    <w:rsid w:val="00E21102"/>
    <w:rsid w:val="00E21717"/>
    <w:rsid w:val="00E21D2A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6FE"/>
    <w:rsid w:val="00E3390A"/>
    <w:rsid w:val="00E33DE9"/>
    <w:rsid w:val="00E342B1"/>
    <w:rsid w:val="00E34917"/>
    <w:rsid w:val="00E34B65"/>
    <w:rsid w:val="00E35B5A"/>
    <w:rsid w:val="00E36298"/>
    <w:rsid w:val="00E364E6"/>
    <w:rsid w:val="00E3657B"/>
    <w:rsid w:val="00E366A5"/>
    <w:rsid w:val="00E36C8C"/>
    <w:rsid w:val="00E36D6B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5D5"/>
    <w:rsid w:val="00E41679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0E9"/>
    <w:rsid w:val="00E464DC"/>
    <w:rsid w:val="00E4665E"/>
    <w:rsid w:val="00E46BCB"/>
    <w:rsid w:val="00E47199"/>
    <w:rsid w:val="00E47A1F"/>
    <w:rsid w:val="00E500A1"/>
    <w:rsid w:val="00E5089C"/>
    <w:rsid w:val="00E50D61"/>
    <w:rsid w:val="00E50ED9"/>
    <w:rsid w:val="00E50F6E"/>
    <w:rsid w:val="00E50F99"/>
    <w:rsid w:val="00E51586"/>
    <w:rsid w:val="00E5182C"/>
    <w:rsid w:val="00E51CFF"/>
    <w:rsid w:val="00E52026"/>
    <w:rsid w:val="00E521E8"/>
    <w:rsid w:val="00E522EB"/>
    <w:rsid w:val="00E524AA"/>
    <w:rsid w:val="00E52CE5"/>
    <w:rsid w:val="00E52E4F"/>
    <w:rsid w:val="00E531FD"/>
    <w:rsid w:val="00E538A8"/>
    <w:rsid w:val="00E546BD"/>
    <w:rsid w:val="00E54725"/>
    <w:rsid w:val="00E548D8"/>
    <w:rsid w:val="00E54A5A"/>
    <w:rsid w:val="00E557E5"/>
    <w:rsid w:val="00E5584F"/>
    <w:rsid w:val="00E55CC1"/>
    <w:rsid w:val="00E56289"/>
    <w:rsid w:val="00E57153"/>
    <w:rsid w:val="00E57580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6F1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081"/>
    <w:rsid w:val="00E70F4F"/>
    <w:rsid w:val="00E720AC"/>
    <w:rsid w:val="00E7261F"/>
    <w:rsid w:val="00E72BF6"/>
    <w:rsid w:val="00E72DC5"/>
    <w:rsid w:val="00E73B02"/>
    <w:rsid w:val="00E73BA0"/>
    <w:rsid w:val="00E73DD3"/>
    <w:rsid w:val="00E7428C"/>
    <w:rsid w:val="00E74441"/>
    <w:rsid w:val="00E744F4"/>
    <w:rsid w:val="00E749FF"/>
    <w:rsid w:val="00E75691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53D"/>
    <w:rsid w:val="00E826B3"/>
    <w:rsid w:val="00E82B72"/>
    <w:rsid w:val="00E82FF7"/>
    <w:rsid w:val="00E831C3"/>
    <w:rsid w:val="00E8349D"/>
    <w:rsid w:val="00E83576"/>
    <w:rsid w:val="00E83618"/>
    <w:rsid w:val="00E837B8"/>
    <w:rsid w:val="00E839BE"/>
    <w:rsid w:val="00E83A7E"/>
    <w:rsid w:val="00E83EBE"/>
    <w:rsid w:val="00E8455B"/>
    <w:rsid w:val="00E84AE5"/>
    <w:rsid w:val="00E84FD4"/>
    <w:rsid w:val="00E852B9"/>
    <w:rsid w:val="00E85555"/>
    <w:rsid w:val="00E85970"/>
    <w:rsid w:val="00E85AF4"/>
    <w:rsid w:val="00E85B79"/>
    <w:rsid w:val="00E85BB5"/>
    <w:rsid w:val="00E86801"/>
    <w:rsid w:val="00E86BEB"/>
    <w:rsid w:val="00E86E67"/>
    <w:rsid w:val="00E87197"/>
    <w:rsid w:val="00E901CA"/>
    <w:rsid w:val="00E901FD"/>
    <w:rsid w:val="00E9028E"/>
    <w:rsid w:val="00E9054A"/>
    <w:rsid w:val="00E9078A"/>
    <w:rsid w:val="00E90816"/>
    <w:rsid w:val="00E90864"/>
    <w:rsid w:val="00E90B72"/>
    <w:rsid w:val="00E90C6B"/>
    <w:rsid w:val="00E90F6D"/>
    <w:rsid w:val="00E90FC7"/>
    <w:rsid w:val="00E91526"/>
    <w:rsid w:val="00E91997"/>
    <w:rsid w:val="00E91B35"/>
    <w:rsid w:val="00E91B50"/>
    <w:rsid w:val="00E91D56"/>
    <w:rsid w:val="00E91E3E"/>
    <w:rsid w:val="00E91E8A"/>
    <w:rsid w:val="00E91F66"/>
    <w:rsid w:val="00E92277"/>
    <w:rsid w:val="00E92348"/>
    <w:rsid w:val="00E923AC"/>
    <w:rsid w:val="00E923B6"/>
    <w:rsid w:val="00E92601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1D1"/>
    <w:rsid w:val="00E9767D"/>
    <w:rsid w:val="00E97BE7"/>
    <w:rsid w:val="00E97E60"/>
    <w:rsid w:val="00E97FB8"/>
    <w:rsid w:val="00EA02DE"/>
    <w:rsid w:val="00EA0805"/>
    <w:rsid w:val="00EA09B3"/>
    <w:rsid w:val="00EA1D89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A6D90"/>
    <w:rsid w:val="00EB0413"/>
    <w:rsid w:val="00EB0951"/>
    <w:rsid w:val="00EB116A"/>
    <w:rsid w:val="00EB1468"/>
    <w:rsid w:val="00EB1DBD"/>
    <w:rsid w:val="00EB2256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1FD4"/>
    <w:rsid w:val="00EC24D7"/>
    <w:rsid w:val="00EC2568"/>
    <w:rsid w:val="00EC2B72"/>
    <w:rsid w:val="00EC4146"/>
    <w:rsid w:val="00EC4175"/>
    <w:rsid w:val="00EC42A3"/>
    <w:rsid w:val="00EC462C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5D6"/>
    <w:rsid w:val="00EC76EA"/>
    <w:rsid w:val="00EC7876"/>
    <w:rsid w:val="00EC78E1"/>
    <w:rsid w:val="00ED0010"/>
    <w:rsid w:val="00ED08DC"/>
    <w:rsid w:val="00ED098C"/>
    <w:rsid w:val="00ED09C1"/>
    <w:rsid w:val="00ED12EE"/>
    <w:rsid w:val="00ED1C53"/>
    <w:rsid w:val="00ED1E1C"/>
    <w:rsid w:val="00ED25EC"/>
    <w:rsid w:val="00ED2686"/>
    <w:rsid w:val="00ED28B1"/>
    <w:rsid w:val="00ED29D2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4CA"/>
    <w:rsid w:val="00ED664D"/>
    <w:rsid w:val="00ED6904"/>
    <w:rsid w:val="00ED7AF4"/>
    <w:rsid w:val="00ED7BE1"/>
    <w:rsid w:val="00ED7E00"/>
    <w:rsid w:val="00EE0083"/>
    <w:rsid w:val="00EE03B9"/>
    <w:rsid w:val="00EE0533"/>
    <w:rsid w:val="00EE0A45"/>
    <w:rsid w:val="00EE0ACE"/>
    <w:rsid w:val="00EE0ED5"/>
    <w:rsid w:val="00EE0FE7"/>
    <w:rsid w:val="00EE1857"/>
    <w:rsid w:val="00EE1BD9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612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17F"/>
    <w:rsid w:val="00EF5211"/>
    <w:rsid w:val="00EF5225"/>
    <w:rsid w:val="00EF536B"/>
    <w:rsid w:val="00EF53C6"/>
    <w:rsid w:val="00EF5783"/>
    <w:rsid w:val="00EF5823"/>
    <w:rsid w:val="00EF5F01"/>
    <w:rsid w:val="00EF6C77"/>
    <w:rsid w:val="00EF6DDF"/>
    <w:rsid w:val="00EF7325"/>
    <w:rsid w:val="00EF75AF"/>
    <w:rsid w:val="00EF7D47"/>
    <w:rsid w:val="00EF7D56"/>
    <w:rsid w:val="00EF7F32"/>
    <w:rsid w:val="00F00D40"/>
    <w:rsid w:val="00F00E90"/>
    <w:rsid w:val="00F00F01"/>
    <w:rsid w:val="00F011F1"/>
    <w:rsid w:val="00F01889"/>
    <w:rsid w:val="00F018B6"/>
    <w:rsid w:val="00F01E5F"/>
    <w:rsid w:val="00F01EB8"/>
    <w:rsid w:val="00F02269"/>
    <w:rsid w:val="00F02327"/>
    <w:rsid w:val="00F0238E"/>
    <w:rsid w:val="00F02D27"/>
    <w:rsid w:val="00F03085"/>
    <w:rsid w:val="00F030B0"/>
    <w:rsid w:val="00F03C61"/>
    <w:rsid w:val="00F042D7"/>
    <w:rsid w:val="00F042FC"/>
    <w:rsid w:val="00F046DB"/>
    <w:rsid w:val="00F049D6"/>
    <w:rsid w:val="00F04B44"/>
    <w:rsid w:val="00F04E39"/>
    <w:rsid w:val="00F05046"/>
    <w:rsid w:val="00F0504C"/>
    <w:rsid w:val="00F05348"/>
    <w:rsid w:val="00F05831"/>
    <w:rsid w:val="00F0585E"/>
    <w:rsid w:val="00F059FF"/>
    <w:rsid w:val="00F05C31"/>
    <w:rsid w:val="00F05C72"/>
    <w:rsid w:val="00F062D2"/>
    <w:rsid w:val="00F064A0"/>
    <w:rsid w:val="00F065CC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7DD"/>
    <w:rsid w:val="00F11C79"/>
    <w:rsid w:val="00F120D0"/>
    <w:rsid w:val="00F12804"/>
    <w:rsid w:val="00F12C1A"/>
    <w:rsid w:val="00F13915"/>
    <w:rsid w:val="00F139A6"/>
    <w:rsid w:val="00F14B24"/>
    <w:rsid w:val="00F14F53"/>
    <w:rsid w:val="00F15308"/>
    <w:rsid w:val="00F15685"/>
    <w:rsid w:val="00F158EA"/>
    <w:rsid w:val="00F15A8B"/>
    <w:rsid w:val="00F1611F"/>
    <w:rsid w:val="00F162A6"/>
    <w:rsid w:val="00F1653B"/>
    <w:rsid w:val="00F16BCE"/>
    <w:rsid w:val="00F16C52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56E3"/>
    <w:rsid w:val="00F269AB"/>
    <w:rsid w:val="00F26AC4"/>
    <w:rsid w:val="00F26CD8"/>
    <w:rsid w:val="00F27D71"/>
    <w:rsid w:val="00F27EF2"/>
    <w:rsid w:val="00F30066"/>
    <w:rsid w:val="00F30521"/>
    <w:rsid w:val="00F30926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432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5F09"/>
    <w:rsid w:val="00F56196"/>
    <w:rsid w:val="00F56680"/>
    <w:rsid w:val="00F56722"/>
    <w:rsid w:val="00F56808"/>
    <w:rsid w:val="00F56B48"/>
    <w:rsid w:val="00F5772A"/>
    <w:rsid w:val="00F57C13"/>
    <w:rsid w:val="00F57CD6"/>
    <w:rsid w:val="00F57D72"/>
    <w:rsid w:val="00F60033"/>
    <w:rsid w:val="00F6030B"/>
    <w:rsid w:val="00F604B9"/>
    <w:rsid w:val="00F60547"/>
    <w:rsid w:val="00F60986"/>
    <w:rsid w:val="00F60D5A"/>
    <w:rsid w:val="00F60F11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0B3"/>
    <w:rsid w:val="00F65264"/>
    <w:rsid w:val="00F65777"/>
    <w:rsid w:val="00F6594F"/>
    <w:rsid w:val="00F65E2F"/>
    <w:rsid w:val="00F65F55"/>
    <w:rsid w:val="00F669CB"/>
    <w:rsid w:val="00F66C63"/>
    <w:rsid w:val="00F66D09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5D37"/>
    <w:rsid w:val="00F76250"/>
    <w:rsid w:val="00F762AC"/>
    <w:rsid w:val="00F76791"/>
    <w:rsid w:val="00F76A1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EC7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3F6"/>
    <w:rsid w:val="00F954B4"/>
    <w:rsid w:val="00F95578"/>
    <w:rsid w:val="00F95764"/>
    <w:rsid w:val="00F9595A"/>
    <w:rsid w:val="00F95B1B"/>
    <w:rsid w:val="00F95CA4"/>
    <w:rsid w:val="00F96659"/>
    <w:rsid w:val="00F96E13"/>
    <w:rsid w:val="00FA001F"/>
    <w:rsid w:val="00FA03A7"/>
    <w:rsid w:val="00FA05AD"/>
    <w:rsid w:val="00FA0D1E"/>
    <w:rsid w:val="00FA1ABC"/>
    <w:rsid w:val="00FA1C34"/>
    <w:rsid w:val="00FA1E7F"/>
    <w:rsid w:val="00FA201E"/>
    <w:rsid w:val="00FA20A0"/>
    <w:rsid w:val="00FA217C"/>
    <w:rsid w:val="00FA21A8"/>
    <w:rsid w:val="00FA2642"/>
    <w:rsid w:val="00FA2954"/>
    <w:rsid w:val="00FA2A55"/>
    <w:rsid w:val="00FA2CFE"/>
    <w:rsid w:val="00FA3351"/>
    <w:rsid w:val="00FA3355"/>
    <w:rsid w:val="00FA382E"/>
    <w:rsid w:val="00FA3A97"/>
    <w:rsid w:val="00FA453A"/>
    <w:rsid w:val="00FA49A8"/>
    <w:rsid w:val="00FA4B8D"/>
    <w:rsid w:val="00FA52EF"/>
    <w:rsid w:val="00FA5895"/>
    <w:rsid w:val="00FA6350"/>
    <w:rsid w:val="00FA6654"/>
    <w:rsid w:val="00FA6691"/>
    <w:rsid w:val="00FA72D9"/>
    <w:rsid w:val="00FA79B4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415"/>
    <w:rsid w:val="00FB59E2"/>
    <w:rsid w:val="00FB5BB7"/>
    <w:rsid w:val="00FB5D4F"/>
    <w:rsid w:val="00FB6492"/>
    <w:rsid w:val="00FB6F3F"/>
    <w:rsid w:val="00FB78EC"/>
    <w:rsid w:val="00FB7B03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4BC"/>
    <w:rsid w:val="00FC4FFF"/>
    <w:rsid w:val="00FC503F"/>
    <w:rsid w:val="00FC5058"/>
    <w:rsid w:val="00FC5065"/>
    <w:rsid w:val="00FC5A2B"/>
    <w:rsid w:val="00FC63C7"/>
    <w:rsid w:val="00FC6B52"/>
    <w:rsid w:val="00FC6C57"/>
    <w:rsid w:val="00FC702E"/>
    <w:rsid w:val="00FC7260"/>
    <w:rsid w:val="00FC77F9"/>
    <w:rsid w:val="00FC7899"/>
    <w:rsid w:val="00FC7A27"/>
    <w:rsid w:val="00FD0922"/>
    <w:rsid w:val="00FD0B61"/>
    <w:rsid w:val="00FD12AA"/>
    <w:rsid w:val="00FD1304"/>
    <w:rsid w:val="00FD143C"/>
    <w:rsid w:val="00FD16AE"/>
    <w:rsid w:val="00FD1726"/>
    <w:rsid w:val="00FD1AE5"/>
    <w:rsid w:val="00FD1F39"/>
    <w:rsid w:val="00FD22D2"/>
    <w:rsid w:val="00FD2555"/>
    <w:rsid w:val="00FD28D0"/>
    <w:rsid w:val="00FD2CE7"/>
    <w:rsid w:val="00FD3761"/>
    <w:rsid w:val="00FD3AB3"/>
    <w:rsid w:val="00FD3E21"/>
    <w:rsid w:val="00FD3EBF"/>
    <w:rsid w:val="00FD42F7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D6E2F"/>
    <w:rsid w:val="00FE0013"/>
    <w:rsid w:val="00FE0920"/>
    <w:rsid w:val="00FE11C5"/>
    <w:rsid w:val="00FE1D54"/>
    <w:rsid w:val="00FE23FB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04B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E7D53"/>
    <w:rsid w:val="00FF056B"/>
    <w:rsid w:val="00FF1047"/>
    <w:rsid w:val="00FF2339"/>
    <w:rsid w:val="00FF2A2A"/>
    <w:rsid w:val="00FF308D"/>
    <w:rsid w:val="00FF331E"/>
    <w:rsid w:val="00FF3755"/>
    <w:rsid w:val="00FF3F9D"/>
    <w:rsid w:val="00FF4608"/>
    <w:rsid w:val="00FF4620"/>
    <w:rsid w:val="00FF4E25"/>
    <w:rsid w:val="00FF556A"/>
    <w:rsid w:val="00FF5885"/>
    <w:rsid w:val="00FF5C16"/>
    <w:rsid w:val="00FF5E9B"/>
    <w:rsid w:val="00FF6038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55BA7F24-9705-4DF6-9204-746A5313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0BA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AB2606"/>
    <w:pPr>
      <w:numPr>
        <w:numId w:val="1"/>
      </w:numPr>
      <w:spacing w:before="240" w:after="240" w:line="276" w:lineRule="auto"/>
      <w:jc w:val="both"/>
      <w:outlineLvl w:val="0"/>
    </w:pPr>
    <w:rPr>
      <w:rFonts w:ascii="Tahoma" w:hAnsi="Tahoma" w:cs="Tahoma"/>
      <w:b/>
      <w:bCs/>
      <w:caps/>
      <w:spacing w:val="1"/>
      <w:kern w:val="32"/>
    </w:rPr>
  </w:style>
  <w:style w:type="paragraph" w:styleId="Nagwek2">
    <w:name w:val="heading 2"/>
    <w:aliases w:val="D Nagł. 2"/>
    <w:basedOn w:val="Normalny"/>
    <w:link w:val="Nagwek2Znak"/>
    <w:autoRedefine/>
    <w:qFormat/>
    <w:rsid w:val="00A31F18"/>
    <w:pPr>
      <w:spacing w:before="60" w:after="60" w:line="276" w:lineRule="auto"/>
      <w:ind w:firstLine="426"/>
      <w:jc w:val="both"/>
      <w:outlineLvl w:val="1"/>
    </w:pPr>
    <w:rPr>
      <w:rFonts w:ascii="Tahoma" w:hAnsi="Tahoma" w:cs="Tahoma"/>
      <w:b/>
      <w:bCs/>
      <w:iCs/>
      <w:color w:val="0000FF"/>
      <w:sz w:val="22"/>
      <w:szCs w:val="22"/>
    </w:rPr>
  </w:style>
  <w:style w:type="paragraph" w:styleId="Nagwek3">
    <w:name w:val="heading 3"/>
    <w:aliases w:val="D Nagł. 3"/>
    <w:basedOn w:val="Normalny"/>
    <w:link w:val="Nagwek3Znak"/>
    <w:autoRedefine/>
    <w:qFormat/>
    <w:rsid w:val="00725AB2"/>
    <w:pPr>
      <w:keepNext/>
      <w:keepLines/>
      <w:suppressAutoHyphens/>
      <w:spacing w:before="60" w:after="60" w:line="276" w:lineRule="auto"/>
      <w:jc w:val="center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AB2606"/>
    <w:rPr>
      <w:rFonts w:eastAsia="Times New Roman" w:cs="Tahoma"/>
      <w:b/>
      <w:bCs/>
      <w:caps/>
      <w:spacing w:val="1"/>
      <w:kern w:val="32"/>
      <w:sz w:val="24"/>
      <w:szCs w:val="24"/>
    </w:rPr>
  </w:style>
  <w:style w:type="character" w:customStyle="1" w:styleId="Nagwek2Znak">
    <w:name w:val="Nagłówek 2 Znak"/>
    <w:aliases w:val="D Nagł. 2 Znak"/>
    <w:link w:val="Nagwek2"/>
    <w:rsid w:val="00A31F18"/>
    <w:rPr>
      <w:rFonts w:eastAsia="Times New Roman" w:cs="Tahoma"/>
      <w:b/>
      <w:bCs/>
      <w:iCs/>
      <w:color w:val="0000FF"/>
      <w:sz w:val="22"/>
      <w:szCs w:val="22"/>
    </w:rPr>
  </w:style>
  <w:style w:type="character" w:customStyle="1" w:styleId="Nagwek3Znak">
    <w:name w:val="Nagłówek 3 Znak"/>
    <w:aliases w:val="D Nagł. 3 Znak"/>
    <w:link w:val="Nagwek3"/>
    <w:rsid w:val="00725AB2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,x.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98"/>
      </w:numPr>
    </w:pPr>
  </w:style>
  <w:style w:type="numbering" w:customStyle="1" w:styleId="Zaimportowanystyl2">
    <w:name w:val="Zaimportowany styl 2"/>
    <w:rsid w:val="003F0102"/>
    <w:pPr>
      <w:numPr>
        <w:numId w:val="99"/>
      </w:numPr>
    </w:pPr>
  </w:style>
  <w:style w:type="numbering" w:customStyle="1" w:styleId="Zaimportowanystyl3">
    <w:name w:val="Zaimportowany styl 3"/>
    <w:rsid w:val="003F0102"/>
    <w:pPr>
      <w:numPr>
        <w:numId w:val="100"/>
      </w:numPr>
    </w:pPr>
  </w:style>
  <w:style w:type="numbering" w:customStyle="1" w:styleId="Zaimportowanystyl4">
    <w:name w:val="Zaimportowany styl 4"/>
    <w:rsid w:val="003F0102"/>
    <w:pPr>
      <w:numPr>
        <w:numId w:val="101"/>
      </w:numPr>
    </w:pPr>
  </w:style>
  <w:style w:type="numbering" w:customStyle="1" w:styleId="Zaimportowanystyl5">
    <w:name w:val="Zaimportowany styl 5"/>
    <w:rsid w:val="003F0102"/>
    <w:pPr>
      <w:numPr>
        <w:numId w:val="102"/>
      </w:numPr>
    </w:pPr>
  </w:style>
  <w:style w:type="numbering" w:customStyle="1" w:styleId="Zaimportowanystyl6">
    <w:name w:val="Zaimportowany styl 6"/>
    <w:rsid w:val="003F0102"/>
    <w:pPr>
      <w:numPr>
        <w:numId w:val="103"/>
      </w:numPr>
    </w:pPr>
  </w:style>
  <w:style w:type="numbering" w:customStyle="1" w:styleId="Zaimportowanystyl7">
    <w:name w:val="Zaimportowany styl 7"/>
    <w:rsid w:val="003F0102"/>
    <w:pPr>
      <w:numPr>
        <w:numId w:val="104"/>
      </w:numPr>
    </w:pPr>
  </w:style>
  <w:style w:type="numbering" w:customStyle="1" w:styleId="Zaimportowanystyl8">
    <w:name w:val="Zaimportowany styl 8"/>
    <w:rsid w:val="003F0102"/>
    <w:pPr>
      <w:numPr>
        <w:numId w:val="105"/>
      </w:numPr>
    </w:pPr>
  </w:style>
  <w:style w:type="numbering" w:customStyle="1" w:styleId="Zaimportowanystyl9">
    <w:name w:val="Zaimportowany styl 9"/>
    <w:rsid w:val="003F0102"/>
    <w:pPr>
      <w:numPr>
        <w:numId w:val="106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character" w:customStyle="1" w:styleId="Nierozpoznanawzmianka71">
    <w:name w:val="Nierozpoznana wzmianka71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3A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25D78-D94D-4337-B5BF-2BC52E497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6825</Words>
  <Characters>40951</Characters>
  <Application>Microsoft Office Word</Application>
  <DocSecurity>0</DocSecurity>
  <Lines>341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PDF dostępny cyfrowo</vt:lpstr>
    </vt:vector>
  </TitlesOfParts>
  <Company/>
  <LinksUpToDate>false</LinksUpToDate>
  <CharactersWithSpaces>47681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dostępny cyfrowo</dc:title>
  <dc:subject/>
  <dc:creator>Anna</dc:creator>
  <cp:keywords/>
  <dc:description/>
  <cp:lastModifiedBy>PCUW K-Koźle</cp:lastModifiedBy>
  <cp:revision>4</cp:revision>
  <cp:lastPrinted>2026-04-24T07:06:00Z</cp:lastPrinted>
  <dcterms:created xsi:type="dcterms:W3CDTF">2026-08-28T06:20:00Z</dcterms:created>
  <dcterms:modified xsi:type="dcterms:W3CDTF">2026-08-28T08:43:00Z</dcterms:modified>
</cp:coreProperties>
</file>