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2F8EC141" w:rsidR="009F74B6" w:rsidRPr="009E6262" w:rsidRDefault="009F74B6" w:rsidP="0099756F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9A5C8B" w:rsidRDefault="00040703" w:rsidP="000633BD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6"/>
          <w:szCs w:val="16"/>
        </w:rPr>
      </w:pPr>
      <w:r w:rsidRPr="009A5C8B">
        <w:rPr>
          <w:rFonts w:ascii="Tahoma" w:hAnsi="Tahoma" w:cs="Tahoma"/>
          <w:i/>
          <w:iCs/>
          <w:sz w:val="16"/>
          <w:szCs w:val="16"/>
        </w:rPr>
        <w:t>adres siedziby Wykonawcy: …………………………</w:t>
      </w:r>
    </w:p>
    <w:p w14:paraId="02E35ACA" w14:textId="2F46C186" w:rsidR="00E52E4F" w:rsidRPr="009A5C8B" w:rsidRDefault="00E52E4F" w:rsidP="000633BD">
      <w:pPr>
        <w:spacing w:line="276" w:lineRule="auto"/>
        <w:rPr>
          <w:rFonts w:ascii="Tahoma" w:hAnsi="Tahoma" w:cs="Tahoma"/>
          <w:i/>
          <w:iCs/>
          <w:sz w:val="16"/>
          <w:szCs w:val="16"/>
        </w:rPr>
      </w:pPr>
      <w:r w:rsidRPr="009A5C8B">
        <w:rPr>
          <w:rFonts w:ascii="Tahoma" w:hAnsi="Tahoma" w:cs="Tahoma"/>
          <w:i/>
          <w:iCs/>
          <w:sz w:val="16"/>
          <w:szCs w:val="16"/>
        </w:rPr>
        <w:t xml:space="preserve">numer </w:t>
      </w:r>
      <w:r w:rsidR="001E1E8D" w:rsidRPr="009A5C8B">
        <w:rPr>
          <w:rFonts w:ascii="Tahoma" w:hAnsi="Tahoma" w:cs="Tahoma"/>
          <w:i/>
          <w:iCs/>
          <w:sz w:val="16"/>
          <w:szCs w:val="16"/>
        </w:rPr>
        <w:t>t</w:t>
      </w:r>
      <w:r w:rsidRPr="009A5C8B">
        <w:rPr>
          <w:rFonts w:ascii="Tahoma" w:hAnsi="Tahoma" w:cs="Tahoma"/>
          <w:i/>
          <w:iCs/>
          <w:sz w:val="16"/>
          <w:szCs w:val="16"/>
        </w:rPr>
        <w:t>elefonu Wykonawcy</w:t>
      </w:r>
      <w:r w:rsidR="00891965" w:rsidRPr="009A5C8B">
        <w:rPr>
          <w:rFonts w:ascii="Tahoma" w:hAnsi="Tahoma" w:cs="Tahoma"/>
          <w:i/>
          <w:iCs/>
          <w:sz w:val="16"/>
          <w:szCs w:val="16"/>
        </w:rPr>
        <w:t>:</w:t>
      </w:r>
      <w:r w:rsidRPr="009A5C8B">
        <w:rPr>
          <w:rFonts w:ascii="Tahoma" w:hAnsi="Tahoma" w:cs="Tahoma"/>
          <w:i/>
          <w:iCs/>
          <w:sz w:val="16"/>
          <w:szCs w:val="16"/>
        </w:rPr>
        <w:t xml:space="preserve"> ……………………</w:t>
      </w:r>
      <w:r w:rsidR="00106B74" w:rsidRPr="009A5C8B">
        <w:rPr>
          <w:rFonts w:ascii="Tahoma" w:hAnsi="Tahoma" w:cs="Tahoma"/>
          <w:i/>
          <w:iCs/>
          <w:sz w:val="16"/>
          <w:szCs w:val="16"/>
        </w:rPr>
        <w:t>…</w:t>
      </w:r>
    </w:p>
    <w:p w14:paraId="671EAAC8" w14:textId="45176CFA" w:rsidR="00E52E4F" w:rsidRPr="009A5C8B" w:rsidRDefault="00D94EB6" w:rsidP="000633BD">
      <w:pPr>
        <w:spacing w:line="276" w:lineRule="auto"/>
        <w:rPr>
          <w:rFonts w:ascii="Tahoma" w:hAnsi="Tahoma" w:cs="Tahoma"/>
          <w:i/>
          <w:iCs/>
          <w:sz w:val="16"/>
          <w:szCs w:val="16"/>
        </w:rPr>
      </w:pPr>
      <w:r w:rsidRPr="009A5C8B">
        <w:rPr>
          <w:rFonts w:ascii="Tahoma" w:hAnsi="Tahoma" w:cs="Tahoma"/>
          <w:i/>
          <w:iCs/>
          <w:sz w:val="16"/>
          <w:szCs w:val="16"/>
          <w:lang w:val="it-IT"/>
        </w:rPr>
        <w:t>adres poczty elektronicznej</w:t>
      </w:r>
      <w:r w:rsidR="00891965" w:rsidRPr="009A5C8B">
        <w:rPr>
          <w:rFonts w:ascii="Tahoma" w:hAnsi="Tahoma" w:cs="Tahoma"/>
          <w:i/>
          <w:iCs/>
          <w:sz w:val="16"/>
          <w:szCs w:val="16"/>
          <w:lang w:val="it-IT"/>
        </w:rPr>
        <w:t>:</w:t>
      </w:r>
      <w:r w:rsidR="00941776" w:rsidRPr="009A5C8B">
        <w:rPr>
          <w:rFonts w:ascii="Tahoma" w:hAnsi="Tahoma" w:cs="Tahoma"/>
          <w:i/>
          <w:iCs/>
          <w:sz w:val="16"/>
          <w:szCs w:val="16"/>
          <w:lang w:val="it-IT"/>
        </w:rPr>
        <w:t xml:space="preserve"> </w:t>
      </w:r>
      <w:r w:rsidR="00E52E4F" w:rsidRPr="009A5C8B">
        <w:rPr>
          <w:rFonts w:ascii="Tahoma" w:hAnsi="Tahoma" w:cs="Tahoma"/>
          <w:i/>
          <w:iCs/>
          <w:sz w:val="16"/>
          <w:szCs w:val="16"/>
        </w:rPr>
        <w:t>……………………</w:t>
      </w:r>
      <w:r w:rsidR="00106B74" w:rsidRPr="009A5C8B">
        <w:rPr>
          <w:rFonts w:ascii="Tahoma" w:hAnsi="Tahoma" w:cs="Tahoma"/>
          <w:i/>
          <w:iCs/>
          <w:sz w:val="16"/>
          <w:szCs w:val="16"/>
        </w:rPr>
        <w:t>…</w:t>
      </w:r>
    </w:p>
    <w:p w14:paraId="601B7AAB" w14:textId="60B333CF" w:rsidR="006B1D59" w:rsidRPr="009A5C8B" w:rsidRDefault="006B1D59" w:rsidP="000633BD">
      <w:pPr>
        <w:spacing w:line="276" w:lineRule="auto"/>
        <w:rPr>
          <w:rFonts w:ascii="Tahoma" w:hAnsi="Tahoma" w:cs="Tahoma"/>
          <w:i/>
          <w:sz w:val="16"/>
          <w:szCs w:val="16"/>
        </w:rPr>
      </w:pPr>
      <w:r w:rsidRPr="009A5C8B">
        <w:rPr>
          <w:rFonts w:ascii="Tahoma" w:hAnsi="Tahoma" w:cs="Tahoma"/>
          <w:i/>
          <w:sz w:val="16"/>
          <w:szCs w:val="16"/>
        </w:rPr>
        <w:t>NIP/PESEL: ……………………</w:t>
      </w:r>
      <w:r w:rsidR="00106B74" w:rsidRPr="009A5C8B">
        <w:rPr>
          <w:rFonts w:ascii="Tahoma" w:hAnsi="Tahoma" w:cs="Tahoma"/>
          <w:i/>
          <w:sz w:val="16"/>
          <w:szCs w:val="16"/>
        </w:rPr>
        <w:t>………………………</w:t>
      </w:r>
    </w:p>
    <w:p w14:paraId="193DCC30" w14:textId="5C763014" w:rsidR="006B1D59" w:rsidRPr="009A5C8B" w:rsidRDefault="006B1D59" w:rsidP="000633BD">
      <w:pPr>
        <w:spacing w:line="276" w:lineRule="auto"/>
        <w:rPr>
          <w:rFonts w:ascii="Tahoma" w:hAnsi="Tahoma" w:cs="Tahoma"/>
          <w:i/>
          <w:sz w:val="16"/>
          <w:szCs w:val="16"/>
        </w:rPr>
      </w:pPr>
      <w:r w:rsidRPr="009A5C8B">
        <w:rPr>
          <w:rFonts w:ascii="Tahoma" w:hAnsi="Tahoma" w:cs="Tahoma"/>
          <w:i/>
          <w:sz w:val="16"/>
          <w:szCs w:val="16"/>
        </w:rPr>
        <w:t>REGON: …………………………</w:t>
      </w:r>
      <w:r w:rsidR="00106B74" w:rsidRPr="009A5C8B">
        <w:rPr>
          <w:rFonts w:ascii="Tahoma" w:hAnsi="Tahoma" w:cs="Tahoma"/>
          <w:i/>
          <w:sz w:val="16"/>
          <w:szCs w:val="16"/>
        </w:rPr>
        <w:t>……………………</w:t>
      </w:r>
    </w:p>
    <w:p w14:paraId="31C8E1F2" w14:textId="2937EACE" w:rsidR="006B1D59" w:rsidRPr="009A5C8B" w:rsidRDefault="004B3472" w:rsidP="000633BD">
      <w:pPr>
        <w:spacing w:line="276" w:lineRule="auto"/>
        <w:rPr>
          <w:rFonts w:ascii="Tahoma" w:hAnsi="Tahoma" w:cs="Tahoma"/>
          <w:i/>
          <w:color w:val="0000FF"/>
          <w:sz w:val="16"/>
          <w:szCs w:val="16"/>
        </w:rPr>
      </w:pPr>
      <w:r w:rsidRPr="009A5C8B">
        <w:rPr>
          <w:rFonts w:ascii="Tahoma" w:hAnsi="Tahoma" w:cs="Tahoma"/>
          <w:i/>
          <w:color w:val="0000FF"/>
          <w:sz w:val="16"/>
          <w:szCs w:val="16"/>
        </w:rPr>
        <w:t xml:space="preserve">Nr </w:t>
      </w:r>
      <w:r w:rsidR="006B1D59" w:rsidRPr="009A5C8B">
        <w:rPr>
          <w:rFonts w:ascii="Tahoma" w:hAnsi="Tahoma" w:cs="Tahoma"/>
          <w:i/>
          <w:color w:val="0000FF"/>
          <w:sz w:val="16"/>
          <w:szCs w:val="16"/>
        </w:rPr>
        <w:t>KRS/</w:t>
      </w:r>
      <w:proofErr w:type="spellStart"/>
      <w:r w:rsidR="006B1D59" w:rsidRPr="009A5C8B">
        <w:rPr>
          <w:rFonts w:ascii="Tahoma" w:hAnsi="Tahoma" w:cs="Tahoma"/>
          <w:i/>
          <w:color w:val="0000FF"/>
          <w:sz w:val="16"/>
          <w:szCs w:val="16"/>
        </w:rPr>
        <w:t>CEiDG</w:t>
      </w:r>
      <w:proofErr w:type="spellEnd"/>
      <w:r w:rsidR="006B1D59" w:rsidRPr="009A5C8B">
        <w:rPr>
          <w:rFonts w:ascii="Tahoma" w:hAnsi="Tahoma" w:cs="Tahoma"/>
          <w:i/>
          <w:color w:val="0000FF"/>
          <w:sz w:val="16"/>
          <w:szCs w:val="16"/>
        </w:rPr>
        <w:t>: ……………………</w:t>
      </w:r>
      <w:r w:rsidR="00106B74" w:rsidRPr="009A5C8B">
        <w:rPr>
          <w:rFonts w:ascii="Tahoma" w:hAnsi="Tahoma" w:cs="Tahoma"/>
          <w:i/>
          <w:color w:val="0000FF"/>
          <w:sz w:val="16"/>
          <w:szCs w:val="16"/>
        </w:rPr>
        <w:t>………………</w:t>
      </w:r>
    </w:p>
    <w:p w14:paraId="1BAB70CB" w14:textId="7B931934" w:rsidR="00C41DF9" w:rsidRPr="009A5C8B" w:rsidRDefault="004B3472" w:rsidP="000633BD">
      <w:pPr>
        <w:spacing w:line="276" w:lineRule="auto"/>
        <w:rPr>
          <w:rFonts w:ascii="Tahoma" w:hAnsi="Tahoma" w:cs="Tahoma"/>
          <w:i/>
          <w:color w:val="0000FF"/>
          <w:sz w:val="16"/>
          <w:szCs w:val="16"/>
        </w:rPr>
      </w:pPr>
      <w:r w:rsidRPr="009A5C8B">
        <w:rPr>
          <w:rFonts w:ascii="Tahoma" w:hAnsi="Tahoma" w:cs="Tahoma"/>
          <w:i/>
          <w:color w:val="0000FF"/>
          <w:sz w:val="16"/>
          <w:szCs w:val="16"/>
        </w:rPr>
        <w:t xml:space="preserve">lub </w:t>
      </w:r>
      <w:r w:rsidR="00C41DF9" w:rsidRPr="009A5C8B">
        <w:rPr>
          <w:rFonts w:ascii="Tahoma" w:hAnsi="Tahoma" w:cs="Tahoma"/>
          <w:i/>
          <w:color w:val="0000FF"/>
          <w:sz w:val="16"/>
          <w:szCs w:val="16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0633BD">
      <w:pPr>
        <w:spacing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3240A35E" w14:textId="2B37ECB0" w:rsidR="00704530" w:rsidRPr="00704530" w:rsidRDefault="00E52E4F" w:rsidP="00704530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  <w:bookmarkStart w:id="1" w:name="_Hlk120624704"/>
    </w:p>
    <w:p w14:paraId="657EC2EA" w14:textId="77777777" w:rsidR="00704530" w:rsidRPr="00704530" w:rsidRDefault="00704530" w:rsidP="00704530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bookmarkStart w:id="2" w:name="_Hlk192716579"/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4B087BD9" w14:textId="521B8265" w:rsidR="00704530" w:rsidRPr="00704530" w:rsidRDefault="00704530" w:rsidP="00704530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7128E4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– II POSTĘPOWANIE</w:t>
      </w:r>
    </w:p>
    <w:bookmarkEnd w:id="2"/>
    <w:p w14:paraId="1F8422CE" w14:textId="77777777" w:rsidR="00704530" w:rsidRPr="00F93873" w:rsidRDefault="00704530" w:rsidP="00704530">
      <w:pPr>
        <w:jc w:val="center"/>
        <w:rPr>
          <w:rFonts w:ascii="Tahoma" w:hAnsi="Tahoma" w:cs="Tahoma"/>
          <w:b/>
          <w:bCs/>
          <w:i/>
          <w:iCs/>
          <w:color w:val="0000FF"/>
          <w:sz w:val="14"/>
          <w:szCs w:val="14"/>
        </w:rPr>
      </w:pPr>
    </w:p>
    <w:p w14:paraId="3D5D1929" w14:textId="77777777" w:rsidR="00CD6A17" w:rsidRPr="00CD6A17" w:rsidRDefault="00CD6A17" w:rsidP="006A7589">
      <w:pPr>
        <w:spacing w:before="60" w:after="60" w:line="276" w:lineRule="auto"/>
        <w:rPr>
          <w:rFonts w:ascii="Tahoma" w:eastAsia="Calibri" w:hAnsi="Tahoma" w:cs="Tahoma"/>
          <w:b/>
          <w:i/>
          <w:iCs/>
          <w:color w:val="0000FF"/>
          <w:sz w:val="10"/>
          <w:szCs w:val="10"/>
          <w:lang w:eastAsia="en-US"/>
        </w:rPr>
      </w:pPr>
    </w:p>
    <w:bookmarkEnd w:id="0"/>
    <w:bookmarkEnd w:id="1"/>
    <w:p w14:paraId="03DF9E19" w14:textId="3C848234" w:rsidR="00315104" w:rsidRPr="009A5C8B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8"/>
          <w:szCs w:val="22"/>
        </w:rPr>
      </w:pPr>
      <w:r w:rsidRPr="009A5C8B">
        <w:rPr>
          <w:rFonts w:ascii="Tahoma" w:hAnsi="Tahoma" w:cs="Tahoma"/>
          <w:b/>
          <w:sz w:val="18"/>
          <w:szCs w:val="22"/>
        </w:rPr>
        <w:t xml:space="preserve">Oferujemy wykonanie przedmiotu zamówienia zgodnie z </w:t>
      </w:r>
      <w:r w:rsidR="00C2003C" w:rsidRPr="009A5C8B">
        <w:rPr>
          <w:rFonts w:ascii="Tahoma" w:hAnsi="Tahoma" w:cs="Tahoma"/>
          <w:b/>
          <w:sz w:val="18"/>
          <w:szCs w:val="22"/>
        </w:rPr>
        <w:t>dokumentacją</w:t>
      </w:r>
      <w:r w:rsidR="005D2F52" w:rsidRPr="00642164">
        <w:rPr>
          <w:rFonts w:ascii="Tahoma" w:hAnsi="Tahoma" w:cs="Tahoma"/>
          <w:b/>
          <w:color w:val="000000" w:themeColor="text1"/>
          <w:sz w:val="18"/>
          <w:szCs w:val="22"/>
        </w:rPr>
        <w:t>,</w:t>
      </w:r>
      <w:r w:rsidR="003C0462" w:rsidRPr="00642164">
        <w:rPr>
          <w:rFonts w:ascii="Tahoma" w:hAnsi="Tahoma" w:cs="Tahoma"/>
          <w:b/>
          <w:color w:val="000000" w:themeColor="text1"/>
          <w:sz w:val="18"/>
          <w:szCs w:val="22"/>
        </w:rPr>
        <w:t xml:space="preserve"> </w:t>
      </w:r>
      <w:r w:rsidR="006F5CB0" w:rsidRPr="00642164">
        <w:rPr>
          <w:rFonts w:ascii="Tahoma" w:hAnsi="Tahoma" w:cs="Tahoma"/>
          <w:b/>
          <w:color w:val="000000" w:themeColor="text1"/>
          <w:sz w:val="18"/>
          <w:szCs w:val="22"/>
        </w:rPr>
        <w:t>formularzem cenowym</w:t>
      </w:r>
      <w:r w:rsidR="00CE5E30" w:rsidRPr="009A5C8B">
        <w:rPr>
          <w:rFonts w:ascii="Tahoma" w:hAnsi="Tahoma" w:cs="Tahoma"/>
          <w:b/>
          <w:sz w:val="18"/>
          <w:szCs w:val="22"/>
        </w:rPr>
        <w:t>,</w:t>
      </w:r>
      <w:r w:rsidR="009A2C81" w:rsidRPr="009A5C8B">
        <w:rPr>
          <w:rFonts w:ascii="Tahoma" w:hAnsi="Tahoma" w:cs="Tahoma"/>
          <w:b/>
          <w:sz w:val="18"/>
          <w:szCs w:val="22"/>
        </w:rPr>
        <w:t xml:space="preserve"> </w:t>
      </w:r>
      <w:r w:rsidR="002B0028" w:rsidRPr="00642164">
        <w:rPr>
          <w:rFonts w:ascii="Tahoma" w:hAnsi="Tahoma" w:cs="Tahoma"/>
          <w:b/>
          <w:color w:val="000000" w:themeColor="text1"/>
          <w:sz w:val="18"/>
          <w:szCs w:val="22"/>
        </w:rPr>
        <w:t>S</w:t>
      </w:r>
      <w:r w:rsidR="006F5CB0" w:rsidRPr="00642164">
        <w:rPr>
          <w:rFonts w:ascii="Tahoma" w:hAnsi="Tahoma" w:cs="Tahoma"/>
          <w:b/>
          <w:color w:val="000000" w:themeColor="text1"/>
          <w:sz w:val="18"/>
          <w:szCs w:val="22"/>
        </w:rPr>
        <w:t xml:space="preserve">pecyfikacją </w:t>
      </w:r>
      <w:r w:rsidR="002B0028" w:rsidRPr="00642164">
        <w:rPr>
          <w:rFonts w:ascii="Tahoma" w:hAnsi="Tahoma" w:cs="Tahoma"/>
          <w:b/>
          <w:color w:val="000000" w:themeColor="text1"/>
          <w:sz w:val="18"/>
          <w:szCs w:val="22"/>
        </w:rPr>
        <w:t>T</w:t>
      </w:r>
      <w:r w:rsidR="006F5CB0" w:rsidRPr="00642164">
        <w:rPr>
          <w:rFonts w:ascii="Tahoma" w:hAnsi="Tahoma" w:cs="Tahoma"/>
          <w:b/>
          <w:color w:val="000000" w:themeColor="text1"/>
          <w:sz w:val="18"/>
          <w:szCs w:val="22"/>
        </w:rPr>
        <w:t>echniczną</w:t>
      </w:r>
      <w:r w:rsidR="00CE5E30" w:rsidRPr="009A5C8B">
        <w:rPr>
          <w:rFonts w:ascii="Tahoma" w:hAnsi="Tahoma" w:cs="Tahoma"/>
          <w:b/>
          <w:sz w:val="18"/>
          <w:szCs w:val="22"/>
        </w:rPr>
        <w:t>, posiadaną wiedzą</w:t>
      </w:r>
      <w:r w:rsidR="002B0028" w:rsidRPr="009A5C8B">
        <w:rPr>
          <w:rFonts w:ascii="Tahoma" w:hAnsi="Tahoma" w:cs="Tahoma"/>
          <w:b/>
          <w:sz w:val="18"/>
          <w:szCs w:val="22"/>
        </w:rPr>
        <w:t xml:space="preserve"> </w:t>
      </w:r>
      <w:r w:rsidR="00D87016" w:rsidRPr="009A5C8B">
        <w:rPr>
          <w:rFonts w:ascii="Tahoma" w:hAnsi="Tahoma" w:cs="Tahoma"/>
          <w:b/>
          <w:sz w:val="18"/>
          <w:szCs w:val="22"/>
        </w:rPr>
        <w:t xml:space="preserve">i </w:t>
      </w:r>
      <w:r w:rsidR="00CE5E30" w:rsidRPr="009A5C8B">
        <w:rPr>
          <w:rFonts w:ascii="Tahoma" w:hAnsi="Tahoma" w:cs="Tahoma"/>
          <w:b/>
          <w:sz w:val="18"/>
          <w:szCs w:val="22"/>
        </w:rPr>
        <w:t xml:space="preserve">doświadczeniem oraz </w:t>
      </w:r>
      <w:r w:rsidRPr="009A5C8B">
        <w:rPr>
          <w:rFonts w:ascii="Tahoma" w:hAnsi="Tahoma" w:cs="Tahoma"/>
          <w:b/>
          <w:sz w:val="18"/>
          <w:szCs w:val="22"/>
        </w:rPr>
        <w:t xml:space="preserve">warunkami zawartymi w </w:t>
      </w:r>
      <w:r w:rsidR="00AB537E" w:rsidRPr="009A5C8B">
        <w:rPr>
          <w:rFonts w:ascii="Tahoma" w:hAnsi="Tahoma" w:cs="Tahoma"/>
          <w:b/>
          <w:sz w:val="18"/>
          <w:szCs w:val="22"/>
        </w:rPr>
        <w:t>SWZ</w:t>
      </w:r>
      <w:r w:rsidRPr="009A5C8B">
        <w:rPr>
          <w:rFonts w:ascii="Tahoma" w:hAnsi="Tahoma" w:cs="Tahoma"/>
          <w:b/>
          <w:sz w:val="18"/>
          <w:szCs w:val="22"/>
        </w:rPr>
        <w:t xml:space="preserve"> wg poniższych danych:</w:t>
      </w:r>
    </w:p>
    <w:p w14:paraId="34C0DDBB" w14:textId="77777777" w:rsidR="00315104" w:rsidRPr="008316F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2FF5FA0D" w:rsidR="00315104" w:rsidRDefault="00D24694">
      <w:pPr>
        <w:widowControl w:val="0"/>
        <w:numPr>
          <w:ilvl w:val="0"/>
          <w:numId w:val="8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6F5CB0">
        <w:rPr>
          <w:rFonts w:ascii="Tahoma" w:hAnsi="Tahoma" w:cs="Tahoma"/>
          <w:b/>
          <w:sz w:val="22"/>
          <w:szCs w:val="22"/>
          <w:u w:val="single"/>
        </w:rPr>
        <w:t>Nominalna</w:t>
      </w:r>
      <w:r w:rsidR="00315104" w:rsidRPr="006F5CB0">
        <w:rPr>
          <w:rFonts w:ascii="Tahoma" w:hAnsi="Tahoma" w:cs="Tahoma"/>
          <w:b/>
          <w:sz w:val="22"/>
          <w:szCs w:val="22"/>
          <w:u w:val="single"/>
        </w:rPr>
        <w:t xml:space="preserve"> ofertowa ryczałtowa cena </w:t>
      </w:r>
      <w:r w:rsidR="00315104" w:rsidRPr="002814C9">
        <w:rPr>
          <w:rFonts w:ascii="Tahoma" w:hAnsi="Tahoma" w:cs="Tahoma"/>
          <w:b/>
          <w:sz w:val="22"/>
          <w:szCs w:val="22"/>
          <w:u w:val="single"/>
        </w:rPr>
        <w:t>brutto wykonania zamówienia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do</w:t>
      </w:r>
      <w:r w:rsidR="00825491">
        <w:rPr>
          <w:rFonts w:ascii="Tahoma" w:hAnsi="Tahoma" w:cs="Tahoma"/>
          <w:b/>
          <w:sz w:val="22"/>
          <w:szCs w:val="22"/>
          <w:u w:val="single"/>
        </w:rPr>
        <w:t> </w:t>
      </w:r>
      <w:r w:rsidRPr="002814C9">
        <w:rPr>
          <w:rFonts w:ascii="Tahoma" w:hAnsi="Tahoma" w:cs="Tahoma"/>
          <w:b/>
          <w:sz w:val="22"/>
          <w:szCs w:val="22"/>
          <w:u w:val="single"/>
        </w:rPr>
        <w:t>wyboru</w:t>
      </w:r>
      <w:r w:rsidR="00AB0878" w:rsidRPr="002814C9">
        <w:rPr>
          <w:rFonts w:ascii="Tahoma" w:hAnsi="Tahoma" w:cs="Tahoma"/>
          <w:b/>
          <w:sz w:val="22"/>
          <w:szCs w:val="22"/>
          <w:u w:val="single"/>
        </w:rPr>
        <w:t xml:space="preserve"> oferty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najkorzystniejszej</w:t>
      </w:r>
      <w:r w:rsidR="007005B0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7005B0" w:rsidRPr="000D1D33">
        <w:rPr>
          <w:rFonts w:ascii="Tahoma" w:hAnsi="Tahoma" w:cs="Tahoma"/>
          <w:b/>
          <w:sz w:val="22"/>
          <w:szCs w:val="22"/>
          <w:u w:val="single"/>
        </w:rPr>
        <w:t>i zawarcia umowy</w:t>
      </w:r>
      <w:r w:rsidR="00315104" w:rsidRPr="002814C9">
        <w:rPr>
          <w:rFonts w:ascii="Tahoma" w:hAnsi="Tahoma" w:cs="Tahoma"/>
          <w:b/>
          <w:u w:val="single"/>
        </w:rPr>
        <w:t>:</w:t>
      </w:r>
    </w:p>
    <w:p w14:paraId="23DBFCAB" w14:textId="77777777" w:rsidR="00CD6A17" w:rsidRPr="009E6262" w:rsidRDefault="00CD6A17" w:rsidP="009A5C8B">
      <w:pPr>
        <w:widowControl w:val="0"/>
        <w:spacing w:before="240"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4978F03B" w14:textId="77777777" w:rsidR="00CD6A17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3406E4BB" w14:textId="77777777" w:rsidR="00CD6A17" w:rsidRPr="00EA0EFC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12F2B0E3" w14:textId="3C6BEA99" w:rsidR="00CD6A17" w:rsidRPr="00506208" w:rsidRDefault="00CD6A17" w:rsidP="00CD6A1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color w:val="00B050"/>
          <w:sz w:val="16"/>
          <w:szCs w:val="16"/>
        </w:rPr>
      </w:pPr>
      <w:r>
        <w:rPr>
          <w:rFonts w:ascii="Tahoma" w:hAnsi="Tahoma" w:cs="Tahoma"/>
          <w:i/>
          <w:color w:val="0000FF"/>
          <w:sz w:val="16"/>
          <w:szCs w:val="16"/>
        </w:rPr>
        <w:t>Do niniejszego formularza n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ależy załączyć </w:t>
      </w:r>
      <w:r w:rsidR="00704530">
        <w:rPr>
          <w:rFonts w:ascii="Tahoma" w:hAnsi="Tahoma" w:cs="Tahoma"/>
          <w:i/>
          <w:color w:val="0000FF"/>
          <w:sz w:val="16"/>
          <w:szCs w:val="16"/>
        </w:rPr>
        <w:t xml:space="preserve">wypełniony </w:t>
      </w:r>
      <w:r w:rsidR="009A5C8B">
        <w:rPr>
          <w:rFonts w:ascii="Tahoma" w:hAnsi="Tahoma" w:cs="Tahoma"/>
          <w:i/>
          <w:color w:val="0000FF"/>
          <w:sz w:val="16"/>
          <w:szCs w:val="16"/>
        </w:rPr>
        <w:t>formularz cenowy</w:t>
      </w:r>
    </w:p>
    <w:p w14:paraId="578A5D29" w14:textId="793CD325" w:rsidR="007005B0" w:rsidRPr="009A5C8B" w:rsidRDefault="00CD6A17" w:rsidP="00704530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8"/>
          <w:szCs w:val="18"/>
        </w:rPr>
      </w:pPr>
      <w:r w:rsidRPr="009A5C8B">
        <w:rPr>
          <w:rFonts w:ascii="Tahoma" w:hAnsi="Tahoma" w:cs="Tahoma"/>
          <w:bCs/>
          <w:sz w:val="18"/>
          <w:szCs w:val="18"/>
        </w:rPr>
        <w:t xml:space="preserve">Oświadczamy, że cena oferty wymieniona powyżej została sporządzona w oparciu o: dokumentację postępowania,  </w:t>
      </w:r>
      <w:r w:rsidR="009A5C8B" w:rsidRPr="00642164">
        <w:rPr>
          <w:rFonts w:ascii="Tahoma" w:hAnsi="Tahoma" w:cs="Tahoma"/>
          <w:bCs/>
          <w:color w:val="000000" w:themeColor="text1"/>
          <w:sz w:val="18"/>
          <w:szCs w:val="18"/>
        </w:rPr>
        <w:t>specyfikację techniczną</w:t>
      </w:r>
      <w:r w:rsidRPr="00642164">
        <w:rPr>
          <w:rFonts w:ascii="Tahoma" w:hAnsi="Tahoma" w:cs="Tahoma"/>
          <w:bCs/>
          <w:color w:val="000000" w:themeColor="text1"/>
          <w:sz w:val="18"/>
          <w:szCs w:val="18"/>
        </w:rPr>
        <w:t xml:space="preserve">, </w:t>
      </w:r>
      <w:r w:rsidR="009A5C8B" w:rsidRPr="00642164">
        <w:rPr>
          <w:rFonts w:ascii="Tahoma" w:hAnsi="Tahoma" w:cs="Tahoma"/>
          <w:bCs/>
          <w:color w:val="000000" w:themeColor="text1"/>
          <w:sz w:val="18"/>
          <w:szCs w:val="18"/>
        </w:rPr>
        <w:t>formularz cenowy</w:t>
      </w:r>
      <w:r w:rsidRPr="009A5C8B">
        <w:rPr>
          <w:rFonts w:ascii="Tahoma" w:hAnsi="Tahoma" w:cs="Tahoma"/>
          <w:bCs/>
          <w:sz w:val="18"/>
          <w:szCs w:val="18"/>
        </w:rPr>
        <w:t>, dane z pkt 5. SWZ, opis przedmiotu zamówienia, jego zakres, ewentualną wizję lokalną, doświadczenie Wykonawcy, koszty związane z obowiązującymi przy wykonaniu zamówienia przepisami prawa, w tym koszty należnego podatku od towarów i usług VAT zgodnie z obowiązującymi przepisami ustawy z 11 marca 2004 r. o podatku od towarów i usług, jak również koszty wynikające z wszelkich upustów i rabatów.</w:t>
      </w:r>
    </w:p>
    <w:p w14:paraId="17B526C2" w14:textId="77777777" w:rsidR="002C3F74" w:rsidRPr="002C3F74" w:rsidRDefault="002C3F74" w:rsidP="00270DE1">
      <w:pPr>
        <w:spacing w:before="60" w:after="60" w:line="276" w:lineRule="auto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>
      <w:pPr>
        <w:pStyle w:val="Akapitzlist"/>
        <w:numPr>
          <w:ilvl w:val="0"/>
          <w:numId w:val="70"/>
        </w:numPr>
        <w:spacing w:before="60" w:after="6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0FCB3700" w14:textId="6FB51360" w:rsidR="002F6B14" w:rsidRPr="005A39BC" w:rsidRDefault="00140716" w:rsidP="005A39BC">
      <w:pPr>
        <w:spacing w:before="60" w:after="6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6C51E32C" w14:textId="77777777" w:rsidR="005A39BC" w:rsidRPr="005A39BC" w:rsidRDefault="005A39BC" w:rsidP="005A39BC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5A39BC">
        <w:rPr>
          <w:rFonts w:ascii="Tahoma" w:hAnsi="Tahoma" w:cs="Tahoma"/>
          <w:b/>
          <w:color w:val="0000FF"/>
          <w:sz w:val="18"/>
          <w:szCs w:val="18"/>
        </w:rPr>
        <w:t xml:space="preserve">do powstania u Zamawiającego obowiązku podatkowego </w:t>
      </w:r>
      <w:r w:rsidRPr="005A39BC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5A39BC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1C8504C6" w14:textId="77777777" w:rsidR="005A39BC" w:rsidRPr="00D5680A" w:rsidRDefault="005A39BC" w:rsidP="005A39BC">
      <w:pPr>
        <w:spacing w:before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D5680A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UWAGA!</w:t>
      </w:r>
    </w:p>
    <w:p w14:paraId="3614E816" w14:textId="77777777" w:rsidR="005A39BC" w:rsidRPr="00D5680A" w:rsidRDefault="005A39BC" w:rsidP="005A39BC">
      <w:pPr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D5680A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 myśl wskazanych powyżej przepisów dotyczących podatku od towarów i usług (VAT) obowiązek podatkowy u Zamawiającego może powstać w wyniku takich okoliczności jak: wewnątrzwspólnotowe nabycie towarów, import usług lub towarów, mechanizm odwróconego obciążenia podatkiem VAT (procedura odwrotnego obciążenia polega na przeniesieniu obowiązku rozliczenia podatku VAT ze sprzedawcy na nabywcę).</w:t>
      </w:r>
    </w:p>
    <w:p w14:paraId="5B186AC2" w14:textId="324DDA1B" w:rsidR="005A39BC" w:rsidRPr="005A39BC" w:rsidRDefault="005A39BC" w:rsidP="005A39BC">
      <w:pPr>
        <w:ind w:left="567"/>
        <w:jc w:val="both"/>
        <w:rPr>
          <w:rFonts w:ascii="Tahoma" w:hAnsi="Tahoma" w:cs="Tahoma"/>
          <w:bCs/>
          <w:i/>
          <w:iCs/>
          <w:color w:val="FF0000"/>
          <w:sz w:val="16"/>
          <w:szCs w:val="16"/>
        </w:rPr>
      </w:pPr>
      <w:r w:rsidRPr="005A39BC">
        <w:rPr>
          <w:rFonts w:ascii="Tahoma" w:hAnsi="Tahoma" w:cs="Tahoma"/>
          <w:bCs/>
          <w:i/>
          <w:iCs/>
          <w:color w:val="FF0000"/>
          <w:sz w:val="16"/>
          <w:szCs w:val="16"/>
        </w:rPr>
        <w:t>W przypadku wystąpienia pow</w:t>
      </w:r>
      <w:r>
        <w:rPr>
          <w:rFonts w:ascii="Tahoma" w:hAnsi="Tahoma" w:cs="Tahoma"/>
          <w:bCs/>
          <w:i/>
          <w:iCs/>
          <w:color w:val="FF0000"/>
          <w:sz w:val="16"/>
          <w:szCs w:val="16"/>
        </w:rPr>
        <w:t>yż</w:t>
      </w:r>
      <w:r w:rsidRPr="005A39BC">
        <w:rPr>
          <w:rFonts w:ascii="Tahoma" w:hAnsi="Tahoma" w:cs="Tahoma"/>
          <w:bCs/>
          <w:i/>
          <w:iCs/>
          <w:color w:val="FF0000"/>
          <w:sz w:val="16"/>
          <w:szCs w:val="16"/>
        </w:rPr>
        <w:t xml:space="preserve">szych okoliczności należy wskazać w osobnej tabeli nazwę (rodzaj) towaru lub usługi, których dostawa lub świadczenie będzie prowadzić do powstania obowiązku podatkowego u Zamawiającego oraz wskazując ich wartość bez kwoty podatku, a także </w:t>
      </w:r>
      <w:r w:rsidRPr="005A39BC">
        <w:rPr>
          <w:rFonts w:ascii="Tahoma" w:hAnsi="Tahoma" w:cs="Tahoma"/>
          <w:i/>
          <w:color w:val="FF0000"/>
          <w:sz w:val="16"/>
          <w:szCs w:val="16"/>
        </w:rPr>
        <w:t>wskazać stawkę podatku od towarów i usług, która zgodnie z wiedzą Wykonawcy, będzie miała zastosowanie</w:t>
      </w:r>
      <w:r w:rsidRPr="005A39BC">
        <w:rPr>
          <w:rFonts w:ascii="Tahoma" w:hAnsi="Tahoma" w:cs="Tahoma"/>
          <w:bCs/>
          <w:i/>
          <w:iCs/>
          <w:color w:val="FF0000"/>
          <w:sz w:val="16"/>
          <w:szCs w:val="16"/>
        </w:rPr>
        <w:t>.</w:t>
      </w:r>
    </w:p>
    <w:p w14:paraId="468E080C" w14:textId="10B5345A" w:rsidR="005A39BC" w:rsidRPr="005A39BC" w:rsidRDefault="005A39BC" w:rsidP="005A39BC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5A39BC">
        <w:rPr>
          <w:rFonts w:ascii="Tahoma" w:hAnsi="Tahoma" w:cs="Tahoma"/>
          <w:i/>
          <w:iCs/>
          <w:color w:val="0000FF"/>
          <w:sz w:val="16"/>
          <w:szCs w:val="16"/>
          <w:highlight w:val="yellow"/>
        </w:rPr>
        <w:t xml:space="preserve">(w przypadku </w:t>
      </w:r>
      <w:r w:rsidRPr="005A39BC">
        <w:rPr>
          <w:rFonts w:ascii="Tahoma" w:hAnsi="Tahoma" w:cs="Tahoma"/>
          <w:b/>
          <w:i/>
          <w:iCs/>
          <w:color w:val="0000FF"/>
          <w:sz w:val="16"/>
          <w:szCs w:val="16"/>
          <w:highlight w:val="yellow"/>
        </w:rPr>
        <w:t xml:space="preserve">niewskazania </w:t>
      </w:r>
      <w:r w:rsidRPr="005A39BC">
        <w:rPr>
          <w:rFonts w:ascii="Tahoma" w:hAnsi="Tahoma" w:cs="Tahoma"/>
          <w:i/>
          <w:iCs/>
          <w:color w:val="0000FF"/>
          <w:sz w:val="16"/>
          <w:szCs w:val="16"/>
          <w:highlight w:val="yellow"/>
        </w:rPr>
        <w:t xml:space="preserve">danych z powyższego oświadczenia, Zamawiający przyjmie, że wybór oferty Wykonawcy  </w:t>
      </w:r>
      <w:r w:rsidRPr="005A39BC">
        <w:rPr>
          <w:rFonts w:ascii="Tahoma" w:hAnsi="Tahoma" w:cs="Tahoma"/>
          <w:i/>
          <w:iCs/>
          <w:color w:val="0000FF"/>
          <w:sz w:val="16"/>
          <w:szCs w:val="16"/>
          <w:highlight w:val="yellow"/>
        </w:rPr>
        <w:br/>
      </w:r>
      <w:r w:rsidRPr="005A39BC">
        <w:rPr>
          <w:rFonts w:ascii="Tahoma" w:hAnsi="Tahoma" w:cs="Tahoma"/>
          <w:b/>
          <w:bCs/>
          <w:i/>
          <w:iCs/>
          <w:color w:val="0000FF"/>
          <w:sz w:val="16"/>
          <w:szCs w:val="16"/>
          <w:highlight w:val="yellow"/>
        </w:rPr>
        <w:t>NIE PROWADZI</w:t>
      </w:r>
      <w:r w:rsidRPr="005A39BC">
        <w:rPr>
          <w:rFonts w:ascii="Tahoma" w:hAnsi="Tahoma" w:cs="Tahoma"/>
          <w:i/>
          <w:iCs/>
          <w:color w:val="0000FF"/>
          <w:sz w:val="16"/>
          <w:szCs w:val="16"/>
          <w:highlight w:val="yellow"/>
        </w:rPr>
        <w:t xml:space="preserve"> do obowiązku podatkowego)</w:t>
      </w:r>
    </w:p>
    <w:p w14:paraId="27C02644" w14:textId="07D247E0" w:rsidR="00F20225" w:rsidRPr="00F20225" w:rsidRDefault="00CD64A1">
      <w:pPr>
        <w:pStyle w:val="Akapitzlist"/>
        <w:widowControl w:val="0"/>
        <w:numPr>
          <w:ilvl w:val="0"/>
          <w:numId w:val="71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6D372B">
        <w:rPr>
          <w:rFonts w:ascii="Tahoma" w:hAnsi="Tahoma" w:cs="Tahoma"/>
          <w:b/>
          <w:bCs/>
          <w:color w:val="FF0000"/>
        </w:rPr>
        <w:t>*</w:t>
      </w:r>
      <w:r w:rsidR="006D372B" w:rsidRPr="006D372B">
        <w:rPr>
          <w:rFonts w:ascii="Tahoma" w:hAnsi="Tahoma" w:cs="Tahoma"/>
          <w:b/>
          <w:bCs/>
          <w:sz w:val="20"/>
        </w:rPr>
        <w:t xml:space="preserve"> </w:t>
      </w:r>
      <w:r w:rsidR="006D372B"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399CA81F" w:rsidR="00F20225" w:rsidRPr="006D372B" w:rsidRDefault="00000000" w:rsidP="009A5C8B">
      <w:pPr>
        <w:tabs>
          <w:tab w:val="left" w:pos="9228"/>
        </w:tabs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  <w:r w:rsidR="009A5C8B">
        <w:rPr>
          <w:rFonts w:ascii="Tahoma" w:eastAsia="Calibri" w:hAnsi="Tahoma" w:cs="Tahoma"/>
          <w:b/>
          <w:bCs/>
          <w:sz w:val="18"/>
          <w:szCs w:val="18"/>
          <w:lang w:eastAsia="en-US"/>
        </w:rPr>
        <w:tab/>
      </w:r>
    </w:p>
    <w:p w14:paraId="3E762526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1E3051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6D372B" w:rsidRDefault="006D372B" w:rsidP="00A029B3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1E3051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DB04C9" w:rsidRDefault="007B6472">
      <w:pPr>
        <w:pStyle w:val="Akapitzlist"/>
        <w:widowControl w:val="0"/>
        <w:numPr>
          <w:ilvl w:val="0"/>
          <w:numId w:val="71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7682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7682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76825">
        <w:rPr>
          <w:rFonts w:ascii="Tahoma" w:hAnsi="Tahoma" w:cs="Tahoma"/>
          <w:sz w:val="21"/>
          <w:szCs w:val="21"/>
        </w:rPr>
        <w:t xml:space="preserve"> </w:t>
      </w:r>
    </w:p>
    <w:p w14:paraId="1D5DBA97" w14:textId="77777777" w:rsidR="003A54E9" w:rsidRDefault="003A54E9" w:rsidP="003A54E9">
      <w:pPr>
        <w:spacing w:before="60" w:after="60" w:line="276" w:lineRule="auto"/>
        <w:ind w:firstLine="567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7A0DEB">
        <w:rPr>
          <w:rFonts w:ascii="Tahoma" w:hAnsi="Tahoma" w:cs="Tahoma"/>
          <w:sz w:val="19"/>
          <w:szCs w:val="19"/>
        </w:rPr>
        <w:t>Zadanie należy zrealizować w okresie</w:t>
      </w:r>
      <w:r w:rsidRPr="009E6262">
        <w:rPr>
          <w:rFonts w:ascii="Tahoma" w:hAnsi="Tahoma" w:cs="Tahoma"/>
          <w:sz w:val="20"/>
          <w:szCs w:val="20"/>
        </w:rPr>
        <w:t xml:space="preserve">: </w:t>
      </w:r>
      <w:r>
        <w:rPr>
          <w:rFonts w:ascii="Tahoma" w:hAnsi="Tahoma" w:cs="Tahoma"/>
          <w:b/>
          <w:color w:val="0000FF"/>
          <w:sz w:val="22"/>
          <w:szCs w:val="22"/>
        </w:rPr>
        <w:t>od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color w:val="0000FF"/>
          <w:sz w:val="22"/>
          <w:szCs w:val="22"/>
        </w:rPr>
        <w:t>daty zawarcia umowy do 29.12.2025 r.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 </w:t>
      </w:r>
    </w:p>
    <w:p w14:paraId="11BB9BFF" w14:textId="3207443A" w:rsidR="006D357B" w:rsidRPr="006D357B" w:rsidRDefault="006F5CB0">
      <w:pPr>
        <w:pStyle w:val="Akapitzlist"/>
        <w:numPr>
          <w:ilvl w:val="1"/>
          <w:numId w:val="84"/>
        </w:numPr>
        <w:spacing w:before="60" w:after="60"/>
        <w:ind w:left="993" w:hanging="426"/>
        <w:jc w:val="both"/>
        <w:rPr>
          <w:rFonts w:ascii="Tahoma" w:hAnsi="Tahoma" w:cs="Tahoma"/>
          <w:sz w:val="20"/>
          <w:szCs w:val="20"/>
        </w:rPr>
      </w:pPr>
      <w:r w:rsidRPr="009E3E1A">
        <w:rPr>
          <w:rFonts w:ascii="Tahoma" w:hAnsi="Tahoma" w:cs="Tahoma"/>
          <w:sz w:val="19"/>
          <w:szCs w:val="19"/>
        </w:rPr>
        <w:t xml:space="preserve">termin realizacji </w:t>
      </w:r>
      <w:r w:rsidRPr="00642164">
        <w:rPr>
          <w:rFonts w:ascii="Tahoma" w:hAnsi="Tahoma" w:cs="Tahoma"/>
          <w:color w:val="000000" w:themeColor="text1"/>
          <w:sz w:val="19"/>
          <w:szCs w:val="19"/>
        </w:rPr>
        <w:t>pojedynczego</w:t>
      </w:r>
      <w:r w:rsidRPr="009E3E1A">
        <w:rPr>
          <w:rFonts w:ascii="Tahoma" w:hAnsi="Tahoma" w:cs="Tahoma"/>
          <w:color w:val="00B050"/>
          <w:sz w:val="19"/>
          <w:szCs w:val="19"/>
        </w:rPr>
        <w:t xml:space="preserve"> </w:t>
      </w:r>
      <w:r w:rsidRPr="009E3E1A">
        <w:rPr>
          <w:rFonts w:ascii="Tahoma" w:hAnsi="Tahoma" w:cs="Tahoma"/>
          <w:sz w:val="19"/>
          <w:szCs w:val="19"/>
        </w:rPr>
        <w:t xml:space="preserve">zlecenia dot. usług – </w:t>
      </w:r>
      <w:r w:rsidRPr="009E3E1A">
        <w:rPr>
          <w:rFonts w:ascii="Tahoma" w:hAnsi="Tahoma" w:cs="Tahoma"/>
          <w:b/>
          <w:bCs/>
          <w:sz w:val="19"/>
          <w:szCs w:val="19"/>
          <w:highlight w:val="yellow"/>
        </w:rPr>
        <w:t>do 30 dni od daty przyjęcia zlecenia</w:t>
      </w:r>
      <w:r w:rsidRPr="009E3E1A">
        <w:rPr>
          <w:rFonts w:ascii="Tahoma" w:hAnsi="Tahoma" w:cs="Tahoma"/>
          <w:sz w:val="19"/>
          <w:szCs w:val="19"/>
        </w:rPr>
        <w:t xml:space="preserve"> lecz</w:t>
      </w:r>
      <w:r>
        <w:rPr>
          <w:rFonts w:ascii="Tahoma" w:hAnsi="Tahoma" w:cs="Tahoma"/>
          <w:sz w:val="19"/>
          <w:szCs w:val="19"/>
        </w:rPr>
        <w:t> </w:t>
      </w:r>
      <w:r w:rsidRPr="009E3E1A">
        <w:rPr>
          <w:rFonts w:ascii="Tahoma" w:hAnsi="Tahoma" w:cs="Tahoma"/>
          <w:sz w:val="19"/>
          <w:szCs w:val="19"/>
        </w:rPr>
        <w:t>rozpoczęcie usług</w:t>
      </w:r>
      <w:r w:rsidRPr="009E3E1A">
        <w:rPr>
          <w:rFonts w:ascii="Tahoma" w:hAnsi="Tahoma" w:cs="Tahoma"/>
          <w:sz w:val="19"/>
          <w:szCs w:val="19"/>
          <w:u w:val="single"/>
        </w:rPr>
        <w:t>i nie może być dłuższe niż 7 dni od daty zlecenia usługi</w:t>
      </w:r>
      <w:r w:rsidR="006D357B" w:rsidRPr="003A54E9">
        <w:rPr>
          <w:rFonts w:ascii="Tahoma" w:hAnsi="Tahoma" w:cs="Tahoma"/>
          <w:sz w:val="19"/>
          <w:szCs w:val="19"/>
        </w:rPr>
        <w:t>.</w:t>
      </w:r>
    </w:p>
    <w:p w14:paraId="2FCC05BA" w14:textId="3092AC41" w:rsidR="003A54E9" w:rsidRPr="003A54E9" w:rsidRDefault="003A54E9">
      <w:pPr>
        <w:pStyle w:val="Akapitzlist"/>
        <w:numPr>
          <w:ilvl w:val="1"/>
          <w:numId w:val="84"/>
        </w:numPr>
        <w:spacing w:before="60" w:after="60"/>
        <w:ind w:left="993" w:hanging="426"/>
        <w:jc w:val="both"/>
        <w:rPr>
          <w:rFonts w:ascii="Tahoma" w:hAnsi="Tahoma" w:cs="Tahoma"/>
          <w:sz w:val="20"/>
          <w:szCs w:val="20"/>
        </w:rPr>
      </w:pPr>
      <w:r w:rsidRPr="003A54E9">
        <w:rPr>
          <w:rFonts w:ascii="Tahoma" w:hAnsi="Tahoma" w:cs="Tahoma"/>
          <w:sz w:val="19"/>
          <w:szCs w:val="19"/>
        </w:rPr>
        <w:t>Termin realizacji pojedynczego zlecenia dot. usługi interwencyjnej zobowiązuje Wykonawcę prac do</w:t>
      </w:r>
      <w:r w:rsidR="006F5CB0">
        <w:rPr>
          <w:rFonts w:ascii="Tahoma" w:hAnsi="Tahoma" w:cs="Tahoma"/>
          <w:sz w:val="19"/>
          <w:szCs w:val="19"/>
        </w:rPr>
        <w:t> </w:t>
      </w:r>
      <w:r w:rsidRPr="003A54E9">
        <w:rPr>
          <w:rFonts w:ascii="Tahoma" w:hAnsi="Tahoma" w:cs="Tahoma"/>
          <w:sz w:val="19"/>
          <w:szCs w:val="19"/>
        </w:rPr>
        <w:t xml:space="preserve">przystąpienia w trybie natychmiastowym do usuwania wiatrołomów, złomów powalonych drzew, wiszących konarów zagrażających bezpieczeństwu ruchu drogowego w </w:t>
      </w:r>
      <w:r w:rsidRPr="003A54E9">
        <w:rPr>
          <w:rFonts w:ascii="Tahoma" w:hAnsi="Tahoma" w:cs="Tahoma"/>
          <w:b/>
          <w:bCs/>
          <w:sz w:val="19"/>
          <w:szCs w:val="19"/>
          <w:highlight w:val="yellow"/>
          <w:u w:val="single"/>
        </w:rPr>
        <w:t>ciągu 24 godzin</w:t>
      </w:r>
      <w:r w:rsidRPr="003A54E9">
        <w:rPr>
          <w:rFonts w:ascii="Tahoma" w:hAnsi="Tahoma" w:cs="Tahoma"/>
          <w:sz w:val="19"/>
          <w:szCs w:val="19"/>
        </w:rPr>
        <w:t xml:space="preserve"> od</w:t>
      </w:r>
      <w:r w:rsidR="006F5CB0">
        <w:rPr>
          <w:rFonts w:ascii="Tahoma" w:hAnsi="Tahoma" w:cs="Tahoma"/>
          <w:sz w:val="19"/>
          <w:szCs w:val="19"/>
        </w:rPr>
        <w:t> </w:t>
      </w:r>
      <w:r w:rsidRPr="003A54E9">
        <w:rPr>
          <w:rFonts w:ascii="Tahoma" w:hAnsi="Tahoma" w:cs="Tahoma"/>
          <w:sz w:val="19"/>
          <w:szCs w:val="19"/>
        </w:rPr>
        <w:t>telefonicznego, potwierdzonego mailowo, zgłoszenia otrzymanego przez osoby z danego Wydziału jaki będzie pełnił nadzór nad realizacją danego zlecenia.</w:t>
      </w:r>
    </w:p>
    <w:p w14:paraId="7A7A70A2" w14:textId="51CAC32C" w:rsidR="003B3257" w:rsidRPr="006D357B" w:rsidRDefault="003B3257" w:rsidP="006D357B">
      <w:pPr>
        <w:spacing w:before="60" w:after="60"/>
        <w:jc w:val="both"/>
        <w:outlineLvl w:val="1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1658A96A" w14:textId="77777777" w:rsidR="00656D1B" w:rsidRPr="00720667" w:rsidRDefault="00656D1B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4936B8F3" w14:textId="77777777" w:rsidR="006D357B" w:rsidRPr="00642164" w:rsidRDefault="001F1AB4">
      <w:pPr>
        <w:pStyle w:val="Akapitzlist"/>
        <w:numPr>
          <w:ilvl w:val="0"/>
          <w:numId w:val="71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color w:val="000000" w:themeColor="text1"/>
          <w:sz w:val="21"/>
          <w:szCs w:val="21"/>
        </w:rPr>
      </w:pPr>
      <w:r w:rsidRPr="00642164">
        <w:rPr>
          <w:rFonts w:ascii="Tahoma" w:hAnsi="Tahoma" w:cs="Tahoma"/>
          <w:b/>
          <w:color w:val="000000" w:themeColor="text1"/>
          <w:sz w:val="21"/>
          <w:szCs w:val="21"/>
          <w:u w:val="single"/>
        </w:rPr>
        <w:t>Okres udzielonej przez nas rękojmi</w:t>
      </w:r>
      <w:r w:rsidRPr="00642164">
        <w:rPr>
          <w:rFonts w:ascii="Tahoma" w:hAnsi="Tahoma" w:cs="Tahoma"/>
          <w:b/>
          <w:color w:val="000000" w:themeColor="text1"/>
          <w:sz w:val="21"/>
          <w:szCs w:val="21"/>
        </w:rPr>
        <w:t xml:space="preserve"> na wykonane </w:t>
      </w:r>
      <w:r w:rsidR="002916CB" w:rsidRPr="00642164">
        <w:rPr>
          <w:rFonts w:ascii="Tahoma" w:hAnsi="Tahoma" w:cs="Tahoma"/>
          <w:b/>
          <w:color w:val="000000" w:themeColor="text1"/>
          <w:sz w:val="21"/>
          <w:szCs w:val="21"/>
        </w:rPr>
        <w:t>usługi</w:t>
      </w:r>
      <w:r w:rsidRPr="00642164">
        <w:rPr>
          <w:rFonts w:ascii="Tahoma" w:hAnsi="Tahoma" w:cs="Tahoma"/>
          <w:b/>
          <w:color w:val="000000" w:themeColor="text1"/>
          <w:sz w:val="21"/>
          <w:szCs w:val="21"/>
        </w:rPr>
        <w:t xml:space="preserve"> </w:t>
      </w:r>
      <w:r w:rsidR="006D357B" w:rsidRPr="00642164">
        <w:rPr>
          <w:rFonts w:ascii="Tahoma" w:hAnsi="Tahoma" w:cs="Tahoma"/>
          <w:b/>
          <w:color w:val="000000" w:themeColor="text1"/>
          <w:sz w:val="21"/>
          <w:szCs w:val="21"/>
        </w:rPr>
        <w:t>zgodnie z Kodeksem cywilnym</w:t>
      </w:r>
      <w:r w:rsidR="00AF5237" w:rsidRPr="00642164">
        <w:rPr>
          <w:rFonts w:ascii="Tahoma" w:hAnsi="Tahoma" w:cs="Tahoma"/>
          <w:b/>
          <w:color w:val="000000" w:themeColor="text1"/>
          <w:sz w:val="21"/>
          <w:szCs w:val="21"/>
        </w:rPr>
        <w:t>.</w:t>
      </w:r>
    </w:p>
    <w:p w14:paraId="4A59EB8F" w14:textId="77777777" w:rsidR="009A5C8B" w:rsidRPr="009A5C8B" w:rsidRDefault="009A5C8B" w:rsidP="009A5C8B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color w:val="00B050"/>
          <w:sz w:val="21"/>
          <w:szCs w:val="21"/>
        </w:rPr>
      </w:pPr>
    </w:p>
    <w:p w14:paraId="35C9D1D8" w14:textId="5AC4C141" w:rsidR="00FC7A27" w:rsidRPr="006D357B" w:rsidRDefault="00FC7A27">
      <w:pPr>
        <w:pStyle w:val="Akapitzlist"/>
        <w:numPr>
          <w:ilvl w:val="0"/>
          <w:numId w:val="71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color w:val="00B050"/>
          <w:sz w:val="21"/>
          <w:szCs w:val="21"/>
        </w:rPr>
      </w:pPr>
      <w:r w:rsidRPr="006D357B">
        <w:rPr>
          <w:rFonts w:ascii="Tahoma" w:hAnsi="Tahoma" w:cs="Tahoma"/>
          <w:b/>
          <w:sz w:val="21"/>
          <w:szCs w:val="21"/>
        </w:rPr>
        <w:t>Oświadczam</w:t>
      </w:r>
      <w:r w:rsidR="00042616" w:rsidRPr="006D357B">
        <w:rPr>
          <w:rFonts w:ascii="Tahoma" w:hAnsi="Tahoma" w:cs="Tahoma"/>
          <w:b/>
          <w:sz w:val="21"/>
          <w:szCs w:val="21"/>
        </w:rPr>
        <w:t>y</w:t>
      </w:r>
      <w:r w:rsidRPr="006D357B">
        <w:rPr>
          <w:rFonts w:ascii="Tahoma" w:hAnsi="Tahoma" w:cs="Tahoma"/>
          <w:b/>
          <w:sz w:val="21"/>
          <w:szCs w:val="21"/>
        </w:rPr>
        <w:t xml:space="preserve">, </w:t>
      </w:r>
      <w:r w:rsidRPr="006D357B">
        <w:rPr>
          <w:rFonts w:ascii="Tahoma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 w:rsidRPr="006D357B">
        <w:rPr>
          <w:rFonts w:ascii="Tahoma" w:hAnsi="Tahoma" w:cs="Tahoma"/>
          <w:b/>
          <w:color w:val="0000FF"/>
          <w:sz w:val="21"/>
          <w:szCs w:val="21"/>
        </w:rPr>
        <w:t>Zamawiającego</w:t>
      </w:r>
      <w:r w:rsidRPr="006D357B">
        <w:rPr>
          <w:rFonts w:ascii="Tahoma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6D357B">
        <w:rPr>
          <w:rFonts w:ascii="Tahoma" w:hAnsi="Tahoma" w:cs="Tahoma"/>
          <w:b/>
          <w:i/>
          <w:color w:val="0000FF"/>
          <w:sz w:val="21"/>
          <w:szCs w:val="21"/>
        </w:rPr>
        <w:t>,</w:t>
      </w:r>
      <w:r w:rsidRPr="006D357B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6D357B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 w:rsidRPr="006D357B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6D357B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vertAlign w:val="superscript"/>
        </w:rPr>
        <w:sym w:font="Wingdings 2" w:char="F0E4"/>
      </w:r>
      <w:r w:rsidR="006B6940" w:rsidRPr="006D357B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6D357B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color w:val="FF0000"/>
          <w:vertAlign w:val="superscript"/>
        </w:rPr>
        <w:sym w:font="Wingdings 2" w:char="F0E4"/>
      </w:r>
      <w:r w:rsidR="006B6940" w:rsidRPr="006D357B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6D357B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6D357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6D357B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6D357B">
        <w:rPr>
          <w:rFonts w:ascii="Tahoma" w:hAnsi="Tahoma" w:cs="Tahoma"/>
          <w:b/>
          <w:sz w:val="21"/>
          <w:szCs w:val="21"/>
        </w:rPr>
        <w:t xml:space="preserve">na zasobach </w:t>
      </w:r>
      <w:r w:rsidR="00724A9B" w:rsidRPr="006D357B">
        <w:rPr>
          <w:rFonts w:ascii="Tahoma" w:hAnsi="Tahoma" w:cs="Tahoma"/>
          <w:b/>
          <w:sz w:val="21"/>
          <w:szCs w:val="21"/>
        </w:rPr>
        <w:t xml:space="preserve">innych </w:t>
      </w:r>
      <w:r w:rsidRPr="006D357B">
        <w:rPr>
          <w:rFonts w:ascii="Tahoma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Default="00724A9B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1E3051" w:rsidRDefault="00A769F2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FC7A27" w:rsidRDefault="00042616">
      <w:pPr>
        <w:widowControl w:val="0"/>
        <w:numPr>
          <w:ilvl w:val="0"/>
          <w:numId w:val="97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3" w:name="_Hlk71805745"/>
      <w:bookmarkStart w:id="4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3"/>
          <w:p w14:paraId="5589E0F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0A2C2FE" w14:textId="49EA7831" w:rsidR="00506208" w:rsidRDefault="000B5DE2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</w:t>
      </w:r>
      <w:bookmarkEnd w:id="4"/>
      <w:r w:rsidR="009A5C8B">
        <w:rPr>
          <w:rFonts w:ascii="Arial" w:hAnsi="Arial" w:cs="Arial"/>
          <w:i/>
          <w:color w:val="C00000"/>
          <w:sz w:val="16"/>
          <w:szCs w:val="16"/>
        </w:rPr>
        <w:t>.</w:t>
      </w:r>
    </w:p>
    <w:p w14:paraId="0E60A67F" w14:textId="5F899310" w:rsidR="00976320" w:rsidRDefault="00976320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>
        <w:rPr>
          <w:rFonts w:ascii="Arial" w:hAnsi="Arial" w:cs="Arial"/>
          <w:i/>
          <w:color w:val="C00000"/>
          <w:sz w:val="16"/>
          <w:szCs w:val="16"/>
        </w:rPr>
        <w:br w:type="page"/>
      </w:r>
    </w:p>
    <w:p w14:paraId="3BDBA7ED" w14:textId="77777777" w:rsidR="009A5C8B" w:rsidRDefault="009A5C8B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</w:p>
    <w:p w14:paraId="6CE76C18" w14:textId="1F7F2FD1" w:rsidR="00973416" w:rsidRPr="00506208" w:rsidRDefault="00973416">
      <w:pPr>
        <w:pStyle w:val="Akapitzlist"/>
        <w:numPr>
          <w:ilvl w:val="0"/>
          <w:numId w:val="97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506208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656D1B">
        <w:rPr>
          <w:rFonts w:ascii="Tahoma" w:hAnsi="Tahoma" w:cs="Tahoma"/>
          <w:b/>
          <w:bCs/>
          <w:sz w:val="21"/>
          <w:szCs w:val="21"/>
        </w:rPr>
        <w:t xml:space="preserve">usługi </w:t>
      </w:r>
      <w:r w:rsidRPr="00506208">
        <w:rPr>
          <w:rFonts w:ascii="Tahoma" w:hAnsi="Tahoma" w:cs="Tahoma"/>
          <w:b/>
          <w:bCs/>
          <w:sz w:val="21"/>
          <w:szCs w:val="21"/>
        </w:rPr>
        <w:t>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6D5A27E9" w:rsidR="00973416" w:rsidRPr="003642A6" w:rsidRDefault="00656D1B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Usługi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098293A2" w:rsidR="00C53E1D" w:rsidRDefault="00C53E1D" w:rsidP="00C53E1D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</w:t>
      </w:r>
      <w:r w:rsidR="006D357B">
        <w:rPr>
          <w:rFonts w:ascii="Tahoma" w:hAnsi="Tahoma" w:cs="Tahoma"/>
          <w:i/>
          <w:iCs/>
          <w:color w:val="C00000"/>
          <w:sz w:val="16"/>
          <w:szCs w:val="16"/>
        </w:rPr>
        <w:t>8</w:t>
      </w: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 dotyczy </w:t>
      </w:r>
      <w:r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BC54D5" w:rsidRDefault="00F8521E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3E22D10C" w:rsidR="00F8521E" w:rsidRPr="00BC54D5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6D357B" w:rsidRPr="00642164">
        <w:rPr>
          <w:rFonts w:ascii="Tahoma" w:hAnsi="Tahoma" w:cs="Tahoma"/>
          <w:b/>
          <w:color w:val="0000FF"/>
          <w:sz w:val="21"/>
          <w:szCs w:val="21"/>
        </w:rPr>
        <w:t>24</w:t>
      </w:r>
      <w:r w:rsidRPr="006D357B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1A8560AD" w14:textId="344AE61A" w:rsidR="00F43C76" w:rsidRPr="00CA2C9A" w:rsidRDefault="00F43C76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527D9ECE" w:rsidR="00E52E4F" w:rsidRPr="00CA2C9A" w:rsidRDefault="00E52E4F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</w:t>
      </w:r>
      <w:r w:rsidR="00C32D03" w:rsidRPr="00CB66DA">
        <w:rPr>
          <w:rFonts w:ascii="Tahoma" w:hAnsi="Tahoma" w:cs="Tahoma"/>
          <w:b/>
          <w:sz w:val="21"/>
          <w:szCs w:val="21"/>
        </w:rPr>
        <w:t>.</w:t>
      </w:r>
      <w:r w:rsidR="00C340F3" w:rsidRPr="00CB66DA">
        <w:rPr>
          <w:rFonts w:ascii="Tahoma" w:hAnsi="Tahoma" w:cs="Tahoma"/>
          <w:b/>
          <w:sz w:val="21"/>
          <w:szCs w:val="21"/>
        </w:rPr>
        <w:t xml:space="preserve"> 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druku </w:t>
      </w:r>
      <w:r w:rsidR="001E1E8D" w:rsidRPr="000633BD">
        <w:rPr>
          <w:rFonts w:ascii="Tahoma" w:hAnsi="Tahoma" w:cs="Tahoma"/>
          <w:b/>
          <w:sz w:val="21"/>
          <w:szCs w:val="21"/>
        </w:rPr>
        <w:t>N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r </w:t>
      </w:r>
      <w:r w:rsidR="006A7589">
        <w:rPr>
          <w:rFonts w:ascii="Tahoma" w:hAnsi="Tahoma" w:cs="Tahoma"/>
          <w:b/>
          <w:sz w:val="21"/>
          <w:szCs w:val="21"/>
        </w:rPr>
        <w:t>6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CA2C9A" w:rsidRDefault="00E52E4F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Default="00E52E4F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</w:t>
      </w:r>
      <w:r w:rsidRPr="00CA2C9A">
        <w:rPr>
          <w:rFonts w:ascii="Tahoma" w:hAnsi="Tahoma" w:cs="Tahoma"/>
          <w:sz w:val="21"/>
          <w:szCs w:val="21"/>
        </w:rPr>
        <w:lastRenderedPageBreak/>
        <w:t>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>
      <w:pPr>
        <w:pStyle w:val="Akapitzlist"/>
        <w:numPr>
          <w:ilvl w:val="0"/>
          <w:numId w:val="72"/>
        </w:numPr>
        <w:spacing w:before="60" w:after="60"/>
        <w:ind w:left="993" w:hanging="426"/>
        <w:contextualSpacing w:val="0"/>
      </w:pPr>
      <w:r>
        <w:t>……………………………………………………..</w:t>
      </w:r>
    </w:p>
    <w:p w14:paraId="571B1107" w14:textId="77777777" w:rsidR="00A70074" w:rsidRDefault="00A70074">
      <w:pPr>
        <w:pStyle w:val="Akapitzlist"/>
        <w:numPr>
          <w:ilvl w:val="0"/>
          <w:numId w:val="72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>
      <w:pPr>
        <w:pStyle w:val="Akapitzlist"/>
        <w:numPr>
          <w:ilvl w:val="0"/>
          <w:numId w:val="73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>
      <w:pPr>
        <w:pStyle w:val="Akapitzlist"/>
        <w:numPr>
          <w:ilvl w:val="0"/>
          <w:numId w:val="73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798D5ED3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96720E1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441B66C3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86D880C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9E3AC38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41EF2619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146C3F7A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73F9AF8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6F455EFC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37F9A412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5BDB5831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2C2A19A0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5516F80B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631836A7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1227EEB1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186BFCEB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1BEB92A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7642E589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624B322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F91401A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1A2673FC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9076629" w14:textId="77777777" w:rsidR="005A39BC" w:rsidRDefault="005A39BC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62BC2C38" w14:textId="77777777" w:rsidR="005A39BC" w:rsidRDefault="005A39BC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790C3885" w14:textId="77777777" w:rsidR="006F5CB0" w:rsidRDefault="006F5CB0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br w:type="page"/>
      </w:r>
    </w:p>
    <w:p w14:paraId="1CC38515" w14:textId="3B4395AD" w:rsidR="001F50AF" w:rsidRPr="00E639FF" w:rsidRDefault="006F5CB0" w:rsidP="009D764A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642164">
        <w:rPr>
          <w:rFonts w:ascii="Tahoma" w:hAnsi="Tahoma" w:cs="Tahoma"/>
          <w:b/>
          <w:sz w:val="18"/>
          <w:szCs w:val="18"/>
        </w:rPr>
        <w:lastRenderedPageBreak/>
        <w:t>Formularz cenowy</w:t>
      </w:r>
      <w:r w:rsidR="009C1CE7" w:rsidRPr="00642164">
        <w:rPr>
          <w:rFonts w:ascii="Tahoma" w:hAnsi="Tahoma" w:cs="Tahoma"/>
          <w:b/>
          <w:sz w:val="18"/>
          <w:szCs w:val="18"/>
        </w:rPr>
        <w:t xml:space="preserve"> </w:t>
      </w:r>
      <w:r w:rsidR="001F50AF"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1F50AF">
        <w:rPr>
          <w:rFonts w:ascii="Tahoma" w:hAnsi="Tahoma" w:cs="Tahoma"/>
          <w:sz w:val="16"/>
          <w:szCs w:val="16"/>
        </w:rPr>
        <w:t>formularza oferty</w:t>
      </w:r>
      <w:r w:rsidR="001F50AF" w:rsidRPr="009E6262">
        <w:rPr>
          <w:rFonts w:ascii="Tahoma" w:hAnsi="Tahoma" w:cs="Tahoma"/>
          <w:sz w:val="16"/>
          <w:szCs w:val="16"/>
        </w:rPr>
        <w:t>)</w:t>
      </w:r>
    </w:p>
    <w:p w14:paraId="43615C67" w14:textId="77777777" w:rsidR="002F45C6" w:rsidRPr="009D764A" w:rsidRDefault="002F45C6" w:rsidP="002F45C6">
      <w:pPr>
        <w:jc w:val="right"/>
        <w:rPr>
          <w:rFonts w:ascii="Tahoma" w:hAnsi="Tahoma" w:cs="Tahoma"/>
          <w:b/>
          <w:sz w:val="10"/>
          <w:szCs w:val="10"/>
        </w:rPr>
      </w:pPr>
    </w:p>
    <w:p w14:paraId="13D52DB4" w14:textId="77777777" w:rsidR="001F50AF" w:rsidRPr="00022850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74471945" w14:textId="77777777" w:rsidR="001F50AF" w:rsidRPr="004921C6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2C57CD53" w14:textId="1C6CCC48" w:rsidR="001F50AF" w:rsidRPr="00A74FF0" w:rsidRDefault="001F50AF" w:rsidP="001F50AF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REGON: ………………………….</w:t>
      </w:r>
      <w:r w:rsidR="00A74FF0" w:rsidRP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A74FF0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A74FF0">
        <w:rPr>
          <w:rFonts w:ascii="Tahoma" w:hAnsi="Tahoma" w:cs="Tahoma"/>
          <w:i/>
          <w:sz w:val="18"/>
          <w:szCs w:val="18"/>
        </w:rPr>
        <w:t>: ……………………</w:t>
      </w:r>
    </w:p>
    <w:p w14:paraId="1AC76716" w14:textId="77777777" w:rsidR="007A5CEC" w:rsidRPr="00555411" w:rsidRDefault="007A5CEC" w:rsidP="001F50AF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10"/>
          <w:szCs w:val="10"/>
        </w:rPr>
      </w:pPr>
    </w:p>
    <w:p w14:paraId="49116C80" w14:textId="0F87E85B" w:rsidR="001F50AF" w:rsidRPr="009D764A" w:rsidRDefault="009D1CF6" w:rsidP="009D764A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FORMULARZ CENOWY</w:t>
      </w:r>
      <w:r w:rsidR="001F50AF" w:rsidRPr="006660F8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7EC2E3E6" w14:textId="63118023" w:rsidR="009C1CE7" w:rsidRPr="00704530" w:rsidRDefault="009D764A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9D764A">
        <w:rPr>
          <w:rFonts w:ascii="Tahoma" w:hAnsi="Tahoma" w:cs="Tahoma"/>
          <w:bCs/>
          <w:i/>
          <w:iCs/>
          <w:sz w:val="22"/>
          <w:szCs w:val="22"/>
        </w:rPr>
        <w:t>na:</w:t>
      </w:r>
      <w:r w:rsidRPr="009D764A">
        <w:rPr>
          <w:rFonts w:ascii="Tahoma" w:hAnsi="Tahoma" w:cs="Tahoma"/>
          <w:b/>
          <w:i/>
          <w:iCs/>
          <w:sz w:val="22"/>
          <w:szCs w:val="22"/>
        </w:rPr>
        <w:t xml:space="preserve"> </w:t>
      </w:r>
      <w:r w:rsidR="009C1CE7"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3C836659" w14:textId="66AC360D" w:rsidR="009C1CE7" w:rsidRPr="00E639FF" w:rsidRDefault="009C1CE7" w:rsidP="00E639FF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7128E4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– II POSTĘPOWANIE</w:t>
      </w:r>
    </w:p>
    <w:p w14:paraId="53AC31F4" w14:textId="77777777" w:rsidR="00BF262F" w:rsidRDefault="00BF262F" w:rsidP="002F45C6">
      <w:pPr>
        <w:jc w:val="right"/>
        <w:rPr>
          <w:rFonts w:ascii="Tahoma" w:hAnsi="Tahoma" w:cs="Tahoma"/>
          <w:b/>
          <w:sz w:val="20"/>
          <w:szCs w:val="20"/>
          <w:u w:val="single"/>
        </w:rPr>
      </w:pPr>
    </w:p>
    <w:tbl>
      <w:tblPr>
        <w:tblW w:w="10775" w:type="dxa"/>
        <w:tblInd w:w="-43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5700"/>
        <w:gridCol w:w="852"/>
        <w:gridCol w:w="1148"/>
        <w:gridCol w:w="977"/>
        <w:gridCol w:w="1418"/>
      </w:tblGrid>
      <w:tr w:rsidR="00CC7D1D" w14:paraId="54F4954A" w14:textId="77777777" w:rsidTr="008842FC">
        <w:trPr>
          <w:trHeight w:val="315"/>
          <w:tblHeader/>
        </w:trPr>
        <w:tc>
          <w:tcPr>
            <w:tcW w:w="68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  <w:hideMark/>
          </w:tcPr>
          <w:p w14:paraId="5F8D6FE4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70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  <w:hideMark/>
          </w:tcPr>
          <w:p w14:paraId="500A721E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Opis elementów</w:t>
            </w:r>
          </w:p>
        </w:tc>
        <w:tc>
          <w:tcPr>
            <w:tcW w:w="200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  <w:hideMark/>
          </w:tcPr>
          <w:p w14:paraId="3BC8BF24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Zakres </w:t>
            </w:r>
          </w:p>
        </w:tc>
        <w:tc>
          <w:tcPr>
            <w:tcW w:w="9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1F59A48B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Cena jedn. brutto (zł)</w:t>
            </w:r>
          </w:p>
        </w:tc>
        <w:tc>
          <w:tcPr>
            <w:tcW w:w="141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4D0A2184" w14:textId="77777777" w:rsidR="00CC7D1D" w:rsidRDefault="00CC7D1D" w:rsidP="008842F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Wartość</w:t>
            </w:r>
          </w:p>
          <w:p w14:paraId="18B4A790" w14:textId="77777777" w:rsidR="00CC7D1D" w:rsidRDefault="00CC7D1D" w:rsidP="008842F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brutto</w:t>
            </w:r>
          </w:p>
          <w:p w14:paraId="658CF449" w14:textId="77777777" w:rsidR="00CC7D1D" w:rsidRDefault="00CC7D1D" w:rsidP="008842F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(zł)</w:t>
            </w:r>
          </w:p>
          <w:p w14:paraId="6B847E77" w14:textId="77777777" w:rsidR="00CC7D1D" w:rsidRDefault="00CC7D1D" w:rsidP="008842F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>k</w:t>
            </w:r>
            <w:r w:rsidRPr="005E37B8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 xml:space="preserve">ol. </w:t>
            </w:r>
            <w:r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 xml:space="preserve">4 </w:t>
            </w:r>
            <w:r w:rsidRPr="005E37B8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>x kol.</w:t>
            </w:r>
            <w:r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 xml:space="preserve"> 5</w:t>
            </w:r>
          </w:p>
        </w:tc>
      </w:tr>
      <w:tr w:rsidR="00CC7D1D" w14:paraId="3FD3DB2D" w14:textId="77777777" w:rsidTr="008842FC">
        <w:trPr>
          <w:trHeight w:val="379"/>
          <w:tblHeader/>
        </w:trPr>
        <w:tc>
          <w:tcPr>
            <w:tcW w:w="680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6100DAD" w14:textId="77777777" w:rsidR="00CC7D1D" w:rsidRPr="00BF262F" w:rsidRDefault="00CC7D1D" w:rsidP="008842FC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700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0E97EDC" w14:textId="77777777" w:rsidR="00CC7D1D" w:rsidRPr="00BF262F" w:rsidRDefault="00CC7D1D" w:rsidP="008842FC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14:paraId="48B4B608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J.m.</w:t>
            </w:r>
          </w:p>
        </w:tc>
        <w:tc>
          <w:tcPr>
            <w:tcW w:w="11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14:paraId="57B83156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42164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Krotności prac</w:t>
            </w:r>
          </w:p>
        </w:tc>
        <w:tc>
          <w:tcPr>
            <w:tcW w:w="977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5049A7AD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34B28638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C7D1D" w14:paraId="0BCEB8B8" w14:textId="77777777" w:rsidTr="008842FC">
        <w:trPr>
          <w:trHeight w:val="379"/>
        </w:trPr>
        <w:tc>
          <w:tcPr>
            <w:tcW w:w="680" w:type="dxa"/>
            <w:tcBorders>
              <w:top w:val="single" w:sz="1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D8C161A" w14:textId="77777777" w:rsidR="00CC7D1D" w:rsidRPr="00236935" w:rsidRDefault="00CC7D1D" w:rsidP="008842FC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700" w:type="dxa"/>
            <w:tcBorders>
              <w:top w:val="single" w:sz="1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238CB99" w14:textId="77777777" w:rsidR="00CC7D1D" w:rsidRPr="00236935" w:rsidRDefault="00CC7D1D" w:rsidP="008842FC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52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7E7727E" w14:textId="77777777" w:rsidR="00CC7D1D" w:rsidRPr="00236935" w:rsidRDefault="00CC7D1D" w:rsidP="008842FC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48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2520114F" w14:textId="77777777" w:rsidR="00CC7D1D" w:rsidRPr="00236935" w:rsidRDefault="00CC7D1D" w:rsidP="008842FC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77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A44CCC1" w14:textId="77777777" w:rsidR="00CC7D1D" w:rsidRPr="00236935" w:rsidRDefault="00CC7D1D" w:rsidP="008842FC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C6FE5C7" w14:textId="77777777" w:rsidR="00CC7D1D" w:rsidRPr="00236935" w:rsidRDefault="00CC7D1D" w:rsidP="008842FC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6</w:t>
            </w:r>
          </w:p>
        </w:tc>
      </w:tr>
      <w:tr w:rsidR="00CC7D1D" w14:paraId="21333FB6" w14:textId="77777777" w:rsidTr="008842FC">
        <w:trPr>
          <w:trHeight w:val="510"/>
        </w:trPr>
        <w:tc>
          <w:tcPr>
            <w:tcW w:w="107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149131E1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Wycinka drzew</w:t>
            </w:r>
          </w:p>
        </w:tc>
      </w:tr>
      <w:tr w:rsidR="00CC7D1D" w14:paraId="1E1C4F3B" w14:textId="77777777" w:rsidTr="008842F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1FDAB8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6A820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do 90 cm mierzonym na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wysokości 130 cm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3CA0F4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F77580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638691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2E4510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0F7C7E92" w14:textId="77777777" w:rsidTr="008842F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184ACC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A4F13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do 90 cm mierzonym na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wysokości 130 cm,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 frezowaniem pni i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B85303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555C07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B84C63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57559E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42267885" w14:textId="77777777" w:rsidTr="008842F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10575E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F4910F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od 90 do 190 cm,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6DB31B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7CF7A9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35FAF7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E9B737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4EEAEE9F" w14:textId="77777777" w:rsidTr="008842F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EA615A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2A5AE23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od 90 do 190 cm,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cm, z frezowaniem pni i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163289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9D5FA1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6A5D42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88888A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69A98B37" w14:textId="77777777" w:rsidTr="008842F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13775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6495A58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powyżej 190 cm,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1BCFD1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szt.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04357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244636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A644C8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5647AF12" w14:textId="77777777" w:rsidTr="008842F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E9FAA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4FF8B3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powyżej 190 cm,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cm, z frezowaniem pni i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04D0DA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szt.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D35B4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89213A2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07EE25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7D93D4E9" w14:textId="77777777" w:rsidTr="008842FC">
        <w:trPr>
          <w:trHeight w:val="450"/>
        </w:trPr>
        <w:tc>
          <w:tcPr>
            <w:tcW w:w="107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17143722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Pozostałe usługi związane z zielenią wysoka i średnią</w:t>
            </w:r>
          </w:p>
        </w:tc>
      </w:tr>
      <w:tr w:rsidR="00CC7D1D" w14:paraId="145F6914" w14:textId="77777777" w:rsidTr="008842F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5BEC60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7F0ED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Podkrzesanie pojedynczego drzewa z podnośnika z utylizacją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326399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3EAED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F885B3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2E0AC1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6AC32244" w14:textId="77777777" w:rsidTr="008842F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4EEB60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A883D1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Podkrzesanie pojedynczego drzewa bez podnośnika z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D59669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F7F76F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DC4D7E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95B164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47904851" w14:textId="77777777" w:rsidTr="008842F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067BD8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C9F1F3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krzaków i odrostów wraz z wycinką drzew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porastających w krzakach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o obwodzie pnia do 25cm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mierzonym na wysokości 5cm wraz z utylizacją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53C102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203961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4 535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45F4EF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D26597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12A3B9B6" w14:textId="77777777" w:rsidTr="008842F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332BF0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2947DE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Zr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ą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bkowane gałęzi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B6D389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r-h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DDF7F9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7EF70D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D8A7A3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6B00AA9E" w14:textId="77777777" w:rsidTr="008842F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183603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CED96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Cięcia formujące krzewów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93898B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proofErr w:type="spellStart"/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1066E7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F262F">
              <w:rPr>
                <w:rFonts w:ascii="Tahoma" w:hAnsi="Tahoma" w:cs="Tahoma"/>
                <w:sz w:val="16"/>
                <w:szCs w:val="16"/>
              </w:rPr>
              <w:t>3 500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485162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66EF8C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C7D1D" w14:paraId="1107C700" w14:textId="77777777" w:rsidTr="008842F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9E6AA9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6E813A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do 100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071E1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FD761E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A92B46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EDF61F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4E8E94BE" w14:textId="77777777" w:rsidTr="008842F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6A0644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13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F528A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powyżej 100 cm do 200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8E7170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2D8D0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64789B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73B25F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12C8E66F" w14:textId="77777777" w:rsidTr="008842F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ED19A3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FD54A2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powyżej 200 cm do 300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A4C390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EF36C4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14D3AB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09387E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1A5C3BDC" w14:textId="77777777" w:rsidTr="008842FC">
        <w:trPr>
          <w:trHeight w:val="624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CEDB1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777012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powyżej 300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135B67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A63172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C3B0A4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5C4F55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707ADE81" w14:textId="77777777" w:rsidTr="008842F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712170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>16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1CC093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Interwencyjne usunięcie wiatrołomów i złomów z utylizacją odpadów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1476AE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19E2A7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18FACF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5A9E62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1193080F" w14:textId="77777777" w:rsidTr="008842F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B6F0F4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17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67E4E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Nasadzenie drzewa - sadzonka zwykła, wys. min. 2,5 m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 pielęgnacją, obwód pnia 6-10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cm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6862FB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AA1F8F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898BC3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C3975F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1552BBB2" w14:textId="77777777" w:rsidTr="008842F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A8D42E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18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E0D368" w14:textId="77777777" w:rsidR="00CC7D1D" w:rsidRPr="00BF262F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Nasadzenie drzewa - sadzonka, wys. min. 3,0 m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z pielęgnacją, obwód pnia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11-14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cm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1B2FCD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05780E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DB8DD9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DD92B9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763908F0" w14:textId="77777777" w:rsidTr="008842FC">
        <w:trPr>
          <w:trHeight w:val="624"/>
        </w:trPr>
        <w:tc>
          <w:tcPr>
            <w:tcW w:w="6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F75224" w14:textId="77777777" w:rsidR="00CC7D1D" w:rsidRPr="00392D28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19.</w:t>
            </w:r>
          </w:p>
        </w:tc>
        <w:tc>
          <w:tcPr>
            <w:tcW w:w="5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16E494" w14:textId="77777777" w:rsidR="00CC7D1D" w:rsidRPr="00392D28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Nasadzenie drzewa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- sadzonka zwykła, wys. min. 2,5 m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z pielęgnacją, obwód pnia 8-10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cm (klon pospolity, lipa drobnolistna)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4BCFC5" w14:textId="77777777" w:rsidR="00CC7D1D" w:rsidRPr="00392D28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6E6F6A" w14:textId="77777777" w:rsidR="00CC7D1D" w:rsidRPr="00392D28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B50DD9" w14:textId="77777777" w:rsidR="00CC7D1D" w:rsidRPr="00392D28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E11D98" w14:textId="77777777" w:rsidR="00CC7D1D" w:rsidRPr="00392D28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74511B83" w14:textId="77777777" w:rsidTr="008842FC">
        <w:trPr>
          <w:trHeight w:val="624"/>
        </w:trPr>
        <w:tc>
          <w:tcPr>
            <w:tcW w:w="680" w:type="dxa"/>
            <w:tcBorders>
              <w:top w:val="single" w:sz="4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18CC49" w14:textId="77777777" w:rsidR="00CC7D1D" w:rsidRPr="00392D28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20.</w:t>
            </w:r>
          </w:p>
        </w:tc>
        <w:tc>
          <w:tcPr>
            <w:tcW w:w="5700" w:type="dxa"/>
            <w:tcBorders>
              <w:top w:val="single" w:sz="4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61D1FB" w14:textId="77777777" w:rsidR="00CC7D1D" w:rsidRPr="00392D28" w:rsidRDefault="00CC7D1D" w:rsidP="008842FC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Nasadzenie drzewa - sadzonka, wys. min. 3,0 m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 xml:space="preserve">z pielęgnacją, obwód pnia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12-14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cm (klon pospolity, lipa drobnolistna)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C14C44" w14:textId="77777777" w:rsidR="00CC7D1D" w:rsidRPr="00392D28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97D4D9" w14:textId="77777777" w:rsidR="00CC7D1D" w:rsidRPr="00392D28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18" w:space="0" w:color="auto"/>
              <w:right w:val="single" w:sz="8" w:space="0" w:color="auto"/>
            </w:tcBorders>
            <w:vAlign w:val="center"/>
          </w:tcPr>
          <w:p w14:paraId="2FCD6452" w14:textId="77777777" w:rsidR="00CC7D1D" w:rsidRPr="00392D28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18" w:space="0" w:color="auto"/>
              <w:right w:val="single" w:sz="8" w:space="0" w:color="auto"/>
            </w:tcBorders>
            <w:vAlign w:val="center"/>
          </w:tcPr>
          <w:p w14:paraId="758E6F4F" w14:textId="77777777" w:rsidR="00CC7D1D" w:rsidRPr="00392D28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C7D1D" w14:paraId="06825D66" w14:textId="77777777" w:rsidTr="008842FC">
        <w:trPr>
          <w:trHeight w:val="660"/>
        </w:trPr>
        <w:tc>
          <w:tcPr>
            <w:tcW w:w="935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noWrap/>
            <w:vAlign w:val="center"/>
          </w:tcPr>
          <w:p w14:paraId="66996D7E" w14:textId="77777777" w:rsidR="00CC7D1D" w:rsidRPr="002F45C6" w:rsidRDefault="00CC7D1D" w:rsidP="008842FC">
            <w:pPr>
              <w:spacing w:before="40" w:after="40" w:line="276" w:lineRule="auto"/>
              <w:ind w:left="27"/>
              <w:jc w:val="center"/>
              <w:rPr>
                <w:rFonts w:ascii="Tahoma" w:eastAsia="Calibri" w:hAnsi="Tahoma" w:cs="Tahoma"/>
                <w:b/>
                <w:color w:val="000000"/>
                <w:sz w:val="22"/>
                <w:szCs w:val="22"/>
              </w:rPr>
            </w:pPr>
            <w:r w:rsidRPr="00491F1F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OGÓŁEM WARTOŚĆ BRUTTO </w:t>
            </w:r>
            <w:r w:rsidRPr="00C33EAD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(</w:t>
            </w:r>
            <w:r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 xml:space="preserve">suma </w:t>
            </w:r>
            <w:r w:rsidRPr="00C33EAD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poz. 1</w:t>
            </w:r>
            <w:r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 xml:space="preserve"> ÷ 20</w:t>
            </w:r>
            <w:r w:rsidRPr="00C33EAD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)</w:t>
            </w:r>
          </w:p>
          <w:p w14:paraId="270A732F" w14:textId="77777777" w:rsidR="00CC7D1D" w:rsidRDefault="00CC7D1D" w:rsidP="008842FC">
            <w:pPr>
              <w:jc w:val="center"/>
              <w:rPr>
                <w:rFonts w:ascii="Tahoma" w:hAnsi="Tahoma" w:cs="Tahoma"/>
                <w:color w:val="FF0000"/>
                <w:sz w:val="19"/>
                <w:szCs w:val="22"/>
              </w:rPr>
            </w:pPr>
            <w:r w:rsidRPr="00491F1F">
              <w:rPr>
                <w:rFonts w:ascii="Tahoma" w:hAnsi="Tahoma" w:cs="Tahoma"/>
                <w:color w:val="FF0000"/>
                <w:sz w:val="19"/>
                <w:szCs w:val="22"/>
              </w:rPr>
              <w:t>(kwota</w:t>
            </w:r>
            <w:r w:rsidRPr="00491F1F">
              <w:rPr>
                <w:rFonts w:ascii="Tahoma" w:hAnsi="Tahoma" w:cs="Tahoma"/>
                <w:color w:val="FF0000"/>
                <w:sz w:val="18"/>
                <w:szCs w:val="22"/>
              </w:rPr>
              <w:t xml:space="preserve"> </w:t>
            </w:r>
            <w:r w:rsidRPr="00491F1F">
              <w:rPr>
                <w:rFonts w:ascii="Tahoma" w:hAnsi="Tahoma" w:cs="Tahoma"/>
                <w:color w:val="FF0000"/>
                <w:sz w:val="19"/>
                <w:szCs w:val="22"/>
              </w:rPr>
              <w:t>przeniesiona do formularza oferty)</w:t>
            </w:r>
          </w:p>
          <w:p w14:paraId="56F1A7F1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FC4A88A" w14:textId="77777777" w:rsidR="00CC7D1D" w:rsidRPr="00BF262F" w:rsidRDefault="00CC7D1D" w:rsidP="008842F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14:paraId="33A67073" w14:textId="77777777" w:rsidR="00BF262F" w:rsidRDefault="00BF262F" w:rsidP="002F45C6">
      <w:pPr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131736FD" w14:textId="77777777" w:rsidR="00E639FF" w:rsidRPr="005A4A71" w:rsidRDefault="00E639FF" w:rsidP="00E639FF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649B90A8" w14:textId="1E6FD1A4" w:rsidR="00BF262F" w:rsidRPr="00760224" w:rsidRDefault="00E639FF" w:rsidP="00760224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7A725BA3" w14:textId="77777777" w:rsidR="004E1B47" w:rsidRDefault="004E1B47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289BB51A" w14:textId="264D318B" w:rsidR="00972FD1" w:rsidRDefault="00972FD1" w:rsidP="00760224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16BCB757" w14:textId="77777777" w:rsidR="002F45C6" w:rsidRPr="002F45C6" w:rsidRDefault="002F45C6" w:rsidP="002F45C6">
      <w:pPr>
        <w:jc w:val="right"/>
        <w:rPr>
          <w:rFonts w:ascii="Tahoma" w:hAnsi="Tahoma" w:cs="Tahoma"/>
          <w:b/>
          <w:sz w:val="10"/>
          <w:szCs w:val="10"/>
          <w:u w:val="single"/>
        </w:rPr>
      </w:pPr>
    </w:p>
    <w:p w14:paraId="787F6130" w14:textId="781340BC" w:rsidR="00972FD1" w:rsidRPr="004C32BD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A3261D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5" w:name="_Hlk71875231"/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A3261D" w:rsidRDefault="00E202CF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A3261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5"/>
    </w:p>
    <w:p w14:paraId="5F9203AD" w14:textId="77777777" w:rsidR="00091446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4CC8D095" w:rsidR="00972FD1" w:rsidRPr="006A64B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6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DC7E50">
        <w:rPr>
          <w:rFonts w:ascii="Tahoma" w:hAnsi="Tahoma" w:cs="Tahoma"/>
          <w:bCs/>
          <w:sz w:val="20"/>
          <w:szCs w:val="20"/>
        </w:rPr>
        <w:t>4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6"/>
      <w:r w:rsidR="00DC7E50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B4F5394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bookmarkStart w:id="7" w:name="_Hlk112755322"/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4D460DC9" w14:textId="469617CF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7128E4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– II POSTĘPOWANIE</w:t>
      </w:r>
    </w:p>
    <w:p w14:paraId="6F709F0D" w14:textId="2A70795F" w:rsidR="00972FD1" w:rsidRPr="00555411" w:rsidRDefault="002F3036" w:rsidP="00555411">
      <w:pPr>
        <w:tabs>
          <w:tab w:val="left" w:pos="284"/>
        </w:tabs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</w:r>
      <w:bookmarkEnd w:id="7"/>
      <w:r w:rsidR="00972FD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232C08" w:rsidRDefault="00CD628A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4E929B1A" w14:textId="77777777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>
      <w:pPr>
        <w:numPr>
          <w:ilvl w:val="1"/>
          <w:numId w:val="76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>
      <w:pPr>
        <w:numPr>
          <w:ilvl w:val="0"/>
          <w:numId w:val="75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>
      <w:pPr>
        <w:numPr>
          <w:ilvl w:val="0"/>
          <w:numId w:val="75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A029B3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15754597" w14:textId="77777777" w:rsidR="00760224" w:rsidRDefault="00760224" w:rsidP="00760224">
      <w:pPr>
        <w:spacing w:before="60" w:after="60" w:line="276" w:lineRule="auto"/>
        <w:rPr>
          <w:rFonts w:ascii="Tahoma" w:hAnsi="Tahoma" w:cs="Tahoma"/>
          <w:sz w:val="20"/>
        </w:rPr>
      </w:pPr>
    </w:p>
    <w:p w14:paraId="5C203A5B" w14:textId="2199699C" w:rsidR="00116176" w:rsidRPr="009E6262" w:rsidRDefault="00116176" w:rsidP="00760224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BA204C" w:rsidRDefault="004D6228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1886529" w:rsidR="00116176" w:rsidRPr="006A64B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5E677F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5E677F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62503D1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22D4B946" w14:textId="282DB72B" w:rsidR="00116176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7128E4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– II POSTĘPOWANIE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116176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>
      <w:pPr>
        <w:numPr>
          <w:ilvl w:val="1"/>
          <w:numId w:val="80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>
      <w:pPr>
        <w:numPr>
          <w:ilvl w:val="0"/>
          <w:numId w:val="75"/>
        </w:numPr>
        <w:suppressAutoHyphens/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232C08" w:rsidRDefault="0016324C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0"/>
          <w:szCs w:val="10"/>
        </w:rPr>
      </w:pPr>
    </w:p>
    <w:p w14:paraId="09838A33" w14:textId="0E8ACD3D" w:rsidR="00BA0C30" w:rsidRPr="00574F5A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32D790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A3261D" w:rsidRDefault="004D6228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48ABDE54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5B45F32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6676B1F6" w14:textId="67EC976E" w:rsidR="00BA0C30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7128E4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– II POSTĘPOWANIE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>
      <w:pPr>
        <w:numPr>
          <w:ilvl w:val="0"/>
          <w:numId w:val="2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>
      <w:pPr>
        <w:numPr>
          <w:ilvl w:val="0"/>
          <w:numId w:val="2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>
      <w:pPr>
        <w:numPr>
          <w:ilvl w:val="0"/>
          <w:numId w:val="2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1E1991" w:rsidRDefault="001E1991">
      <w:pPr>
        <w:numPr>
          <w:ilvl w:val="0"/>
          <w:numId w:val="2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A10F2D">
      <w:pPr>
        <w:spacing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2AB26722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</w:t>
      </w:r>
      <w:r w:rsidR="009E4942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m</w:t>
      </w:r>
    </w:p>
    <w:p w14:paraId="669A1320" w14:textId="47C49BB8" w:rsidR="00BA0C30" w:rsidRPr="001D4FF4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01D25E7" w14:textId="1CEFBF0A" w:rsidR="00BA0C30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187634CB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07A3B12" w14:textId="77777777" w:rsidR="00BE3C90" w:rsidRPr="009E4942" w:rsidRDefault="00BE3C90" w:rsidP="00A029B3">
      <w:pPr>
        <w:spacing w:before="60" w:after="60" w:line="276" w:lineRule="auto"/>
        <w:rPr>
          <w:rFonts w:ascii="Tahoma" w:hAnsi="Tahoma" w:cs="Tahoma"/>
          <w:sz w:val="6"/>
          <w:szCs w:val="6"/>
        </w:rPr>
      </w:pPr>
    </w:p>
    <w:p w14:paraId="17150234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bookmarkStart w:id="8" w:name="_Hlk104465562"/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1717722F" w14:textId="4F225ED8" w:rsidR="00BA0C30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7128E4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– II POSTĘPOWANIE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8"/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>
      <w:pPr>
        <w:numPr>
          <w:ilvl w:val="0"/>
          <w:numId w:val="77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>
      <w:pPr>
        <w:numPr>
          <w:ilvl w:val="0"/>
          <w:numId w:val="77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>
      <w:pPr>
        <w:numPr>
          <w:ilvl w:val="0"/>
          <w:numId w:val="77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1EF53FB5" w14:textId="05871214" w:rsidR="001E1991" w:rsidRPr="001E1991" w:rsidRDefault="001E1991">
      <w:pPr>
        <w:pStyle w:val="Akapitzlist"/>
        <w:numPr>
          <w:ilvl w:val="0"/>
          <w:numId w:val="77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A029B3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544701" w:rsidRDefault="008C7FB2" w:rsidP="00A10F2D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6DE980E1" w:rsidR="009D4911" w:rsidRPr="006A64B2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0189C1EC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3605FF0D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70082C7F" w14:textId="134F3A66" w:rsidR="009D4911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7128E4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– II POSTĘPOWANIE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9D491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>
      <w:pPr>
        <w:numPr>
          <w:ilvl w:val="0"/>
          <w:numId w:val="78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>
      <w:pPr>
        <w:numPr>
          <w:ilvl w:val="0"/>
          <w:numId w:val="78"/>
        </w:numPr>
        <w:tabs>
          <w:tab w:val="clear" w:pos="720"/>
          <w:tab w:val="num" w:pos="426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A029B3">
      <w:pPr>
        <w:suppressAutoHyphens/>
        <w:spacing w:before="60" w:after="6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>
      <w:pPr>
        <w:pStyle w:val="Akapitzlist"/>
        <w:numPr>
          <w:ilvl w:val="0"/>
          <w:numId w:val="78"/>
        </w:numPr>
        <w:tabs>
          <w:tab w:val="clear" w:pos="720"/>
          <w:tab w:val="num" w:pos="284"/>
        </w:tabs>
        <w:spacing w:before="60" w:after="6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232C08" w:rsidRDefault="00A963D1" w:rsidP="00A029B3">
      <w:pPr>
        <w:spacing w:before="60" w:after="6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9D4911" w:rsidRDefault="009D4911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2F982FD3" w14:textId="7AAEBFB9" w:rsidR="009D4911" w:rsidRPr="00232C08" w:rsidRDefault="009D4911" w:rsidP="00232C08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="009E4942">
        <w:rPr>
          <w:rFonts w:ascii="Tahoma" w:hAnsi="Tahoma" w:cs="Tahoma"/>
          <w:sz w:val="20"/>
          <w:szCs w:val="20"/>
        </w:rPr>
        <w:t xml:space="preserve">                            </w:t>
      </w:r>
      <w:r w:rsidRPr="00F712B3">
        <w:rPr>
          <w:rFonts w:ascii="Tahoma" w:hAnsi="Tahoma" w:cs="Tahoma"/>
          <w:sz w:val="20"/>
          <w:szCs w:val="20"/>
        </w:rPr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9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9"/>
    <w:p w14:paraId="18BC6D4C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A3261D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24830079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35F41917" w:rsidR="008C7FB2" w:rsidRPr="006A64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0111FEFC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088E0F7E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785B0D50" w14:textId="072D8D00" w:rsidR="008C7FB2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7128E4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– II POSTĘPOWANIE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8C7FB2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232C08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1E1991" w:rsidRDefault="00FD47BA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488044D6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7BDDA413" w14:textId="2F6F39CA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7128E4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– II POSTĘPOWANIE</w:t>
      </w:r>
    </w:p>
    <w:p w14:paraId="13D6F597" w14:textId="4A017FCA" w:rsidR="0002548A" w:rsidRPr="009E6262" w:rsidRDefault="00CB269D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>
      <w:pPr>
        <w:widowControl w:val="0"/>
        <w:numPr>
          <w:ilvl w:val="1"/>
          <w:numId w:val="4"/>
        </w:numPr>
        <w:tabs>
          <w:tab w:val="num" w:pos="561"/>
        </w:tabs>
        <w:snapToGrid w:val="0"/>
        <w:spacing w:before="60" w:after="6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A029B3">
      <w:pPr>
        <w:spacing w:before="60" w:after="6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9E6262">
        <w:rPr>
          <w:rFonts w:ascii="Tahoma" w:hAnsi="Tahoma" w:cs="Tahoma"/>
          <w:b/>
          <w:sz w:val="20"/>
        </w:rPr>
        <w:t>odwołań</w:t>
      </w:r>
      <w:proofErr w:type="spellEnd"/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>
      <w:pPr>
        <w:pStyle w:val="Akapitzlist"/>
        <w:numPr>
          <w:ilvl w:val="3"/>
          <w:numId w:val="80"/>
        </w:numPr>
        <w:spacing w:before="60" w:after="6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A029B3">
      <w:pPr>
        <w:spacing w:before="60" w:after="6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A029B3">
      <w:pPr>
        <w:spacing w:before="60" w:after="6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4E1B47">
          <w:headerReference w:type="default" r:id="rId8"/>
          <w:footerReference w:type="default" r:id="rId9"/>
          <w:footerReference w:type="first" r:id="rId10"/>
          <w:pgSz w:w="11907" w:h="16840" w:code="9"/>
          <w:pgMar w:top="1075" w:right="709" w:bottom="851" w:left="1134" w:header="598" w:footer="492" w:gutter="0"/>
          <w:cols w:space="708"/>
          <w:docGrid w:linePitch="326"/>
        </w:sectPr>
      </w:pPr>
    </w:p>
    <w:p w14:paraId="648BB406" w14:textId="2898D1ED" w:rsidR="0015444A" w:rsidRPr="009E6262" w:rsidRDefault="0015444A" w:rsidP="00A029B3">
      <w:pPr>
        <w:pStyle w:val="Tekstpodstawowy"/>
        <w:spacing w:before="60" w:after="6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>-</w:t>
      </w:r>
      <w:r w:rsidR="00AC1890">
        <w:rPr>
          <w:rFonts w:cs="Tahoma"/>
          <w:b/>
          <w:sz w:val="22"/>
          <w:szCs w:val="22"/>
        </w:rPr>
        <w:t>U</w:t>
      </w:r>
      <w:r w:rsidRPr="009E6262">
        <w:rPr>
          <w:rFonts w:cs="Tahoma"/>
          <w:b/>
          <w:sz w:val="22"/>
          <w:szCs w:val="22"/>
        </w:rPr>
        <w:t xml:space="preserve"> </w:t>
      </w:r>
      <w:r w:rsidRPr="00AC1890">
        <w:rPr>
          <w:rFonts w:cs="Tahoma"/>
          <w:b/>
          <w:color w:val="0000FF"/>
          <w:sz w:val="22"/>
          <w:szCs w:val="22"/>
        </w:rPr>
        <w:t>(</w:t>
      </w:r>
      <w:r w:rsidR="00AC1890" w:rsidRPr="00AC1890">
        <w:rPr>
          <w:rFonts w:cs="Tahoma"/>
          <w:b/>
          <w:color w:val="0000FF"/>
          <w:sz w:val="22"/>
          <w:szCs w:val="22"/>
        </w:rPr>
        <w:t>USŁUGI</w:t>
      </w:r>
      <w:r w:rsidRPr="00AC1890">
        <w:rPr>
          <w:rFonts w:cs="Tahoma"/>
          <w:b/>
          <w:color w:val="0000FF"/>
          <w:sz w:val="22"/>
          <w:szCs w:val="22"/>
        </w:rPr>
        <w:t>)</w:t>
      </w:r>
      <w:r w:rsidRPr="00AC1890">
        <w:rPr>
          <w:rFonts w:cs="Tahoma"/>
          <w:b/>
          <w:color w:val="C00000"/>
          <w:sz w:val="22"/>
          <w:szCs w:val="22"/>
          <w:vertAlign w:val="superscript"/>
        </w:rPr>
        <w:sym w:font="Symbol" w:char="F02A"/>
      </w:r>
    </w:p>
    <w:p w14:paraId="1C863EF2" w14:textId="77777777" w:rsidR="00AC1890" w:rsidRPr="00E87320" w:rsidRDefault="00AC1890" w:rsidP="00AC1890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87320">
        <w:rPr>
          <w:rFonts w:ascii="Tahoma" w:hAnsi="Tahoma"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65298029" w14:textId="77777777" w:rsidR="00AC1890" w:rsidRPr="00E87320" w:rsidRDefault="00AC1890" w:rsidP="00AC1890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87320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4269238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  <w:r w:rsidRPr="00E87320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6C42258" w14:textId="77777777" w:rsidR="00AC1890" w:rsidRPr="00313061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D66660E" w14:textId="77777777" w:rsidR="00AC1890" w:rsidRPr="00313061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C6609FE" w14:textId="77777777" w:rsidR="00AC1890" w:rsidRPr="00313061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iCs/>
          <w:sz w:val="20"/>
          <w:szCs w:val="20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</w:p>
    <w:p w14:paraId="119A2620" w14:textId="77777777" w:rsidR="00AC1890" w:rsidRPr="00E87320" w:rsidRDefault="00AC1890" w:rsidP="00AC1890">
      <w:pPr>
        <w:spacing w:before="40" w:after="40" w:line="276" w:lineRule="auto"/>
        <w:jc w:val="center"/>
        <w:rPr>
          <w:rFonts w:ascii="Tahoma" w:hAnsi="Tahoma" w:cs="Tahoma"/>
          <w:b/>
          <w:sz w:val="20"/>
          <w:u w:val="single"/>
        </w:rPr>
      </w:pPr>
      <w:r w:rsidRPr="00E87320">
        <w:rPr>
          <w:rFonts w:ascii="Tahoma" w:hAnsi="Tahoma" w:cs="Tahoma"/>
          <w:b/>
          <w:sz w:val="20"/>
          <w:u w:val="single"/>
        </w:rPr>
        <w:t xml:space="preserve">Wykaz </w:t>
      </w:r>
      <w:r w:rsidRPr="00E87320">
        <w:rPr>
          <w:rFonts w:ascii="Tahoma" w:hAnsi="Tahoma" w:cs="Tahoma"/>
          <w:b/>
          <w:color w:val="C00000"/>
          <w:sz w:val="20"/>
          <w:u w:val="single"/>
        </w:rPr>
        <w:t>wykonanych</w:t>
      </w:r>
      <w:r w:rsidRPr="00E87320">
        <w:rPr>
          <w:rFonts w:ascii="Tahoma" w:hAnsi="Tahoma" w:cs="Tahoma"/>
          <w:b/>
          <w:sz w:val="20"/>
          <w:u w:val="single"/>
        </w:rPr>
        <w:t xml:space="preserve"> USŁUG w okresie ostatnich 5 lat przed terminem składania ofert</w:t>
      </w:r>
    </w:p>
    <w:p w14:paraId="61B54CB9" w14:textId="4B8B3403" w:rsidR="00AC1890" w:rsidRDefault="00AC1890" w:rsidP="00AC1890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1"/>
          <w:szCs w:val="21"/>
        </w:rPr>
      </w:pPr>
      <w:r w:rsidRPr="00E87320">
        <w:rPr>
          <w:rFonts w:ascii="Tahoma" w:hAnsi="Tahoma" w:cs="Tahoma"/>
          <w:sz w:val="18"/>
          <w:szCs w:val="18"/>
        </w:rPr>
        <w:t>Dla zadania:</w:t>
      </w:r>
      <w:r w:rsidRPr="00E87320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</w:p>
    <w:p w14:paraId="449CEA1B" w14:textId="1A9B49B9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7128E4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– II POSTĘPOWANIE</w:t>
      </w:r>
    </w:p>
    <w:p w14:paraId="0753AB75" w14:textId="77777777" w:rsidR="009C1CE7" w:rsidRPr="007128E4" w:rsidRDefault="009C1CE7" w:rsidP="00AC1890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694"/>
        <w:gridCol w:w="1980"/>
        <w:gridCol w:w="2236"/>
        <w:gridCol w:w="3146"/>
        <w:gridCol w:w="1985"/>
        <w:gridCol w:w="3925"/>
      </w:tblGrid>
      <w:tr w:rsidR="00AC1890" w:rsidRPr="00E87320" w14:paraId="3A8304AA" w14:textId="77777777" w:rsidTr="005D7ECD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D50C5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2036D6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47C19" w14:textId="77777777" w:rsidR="00AC1890" w:rsidRPr="00E87320" w:rsidRDefault="00AC1890" w:rsidP="005D7ECD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>Podmiot, na rzecz którego usługi te zostały wykonane</w:t>
            </w:r>
          </w:p>
          <w:p w14:paraId="56799915" w14:textId="77777777" w:rsidR="00AC1890" w:rsidRPr="00E87320" w:rsidRDefault="00AC1890" w:rsidP="005D7ECD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297D8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22B7EB73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0542D" w14:textId="77777777" w:rsidR="00AC189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4739FB11" w14:textId="77777777" w:rsidR="00AC189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661A846" w14:textId="18D8B0AC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 xml:space="preserve">Zakres </w:t>
            </w:r>
            <w:r w:rsidRPr="00EC4B53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>rzeczowy usług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14AE4" w14:textId="01CFB829" w:rsidR="00AC189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4B53">
              <w:rPr>
                <w:rFonts w:ascii="Tahoma" w:hAnsi="Tahoma" w:cs="Tahoma"/>
                <w:b/>
                <w:sz w:val="16"/>
                <w:szCs w:val="16"/>
              </w:rPr>
              <w:t xml:space="preserve">zadania (usługi) </w:t>
            </w:r>
          </w:p>
          <w:p w14:paraId="6A22CEEA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468C8CA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Wykonawca uczestniczył w wykonaniu usługi wskazanej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>(w ramach konsorcjum)</w:t>
            </w:r>
          </w:p>
          <w:p w14:paraId="52EBC8CB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AC1890" w:rsidRPr="00E87320" w14:paraId="45C3397E" w14:textId="77777777" w:rsidTr="005D7ECD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56BD55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DAA3BF9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CB8DFC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12BDD0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C08900E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8B4B77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DB0107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AC1890" w:rsidRPr="00E87320" w14:paraId="12449AA7" w14:textId="77777777" w:rsidTr="005D7ECD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16958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33541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0EC1D3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2DF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538F9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778A1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8732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A4B9FF8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1890" w:rsidRPr="00E87320" w14:paraId="697FB3AC" w14:textId="77777777" w:rsidTr="005D7EC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EDBCED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5BC24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FAE94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96D90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CE249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1F477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1C734B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1890" w:rsidRPr="00E87320" w14:paraId="2D19EEB1" w14:textId="77777777" w:rsidTr="005D7EC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CCCDC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EC0C08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66F44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74DCE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0CA53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4EC0F9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4DDCBD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079D1FB7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sz w:val="6"/>
          <w:szCs w:val="6"/>
        </w:rPr>
      </w:pPr>
    </w:p>
    <w:p w14:paraId="31D65638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E87320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E87320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E87320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Pr="00E87320">
        <w:rPr>
          <w:rFonts w:ascii="Tahoma" w:hAnsi="Tahoma" w:cs="Tahoma"/>
          <w:sz w:val="16"/>
          <w:szCs w:val="16"/>
        </w:rPr>
        <w:t xml:space="preserve">zamawiającego, nazwę zadania oraz czas realizacji. W skład takich dokumentów mogą wchodzić np. </w:t>
      </w:r>
      <w:r w:rsidRPr="00E87320">
        <w:rPr>
          <w:rFonts w:ascii="Tahoma" w:eastAsia="Calibri" w:hAnsi="Tahoma" w:cs="Tahoma"/>
          <w:sz w:val="16"/>
          <w:szCs w:val="16"/>
        </w:rPr>
        <w:t>referencje bądź inne dokumenty sporządzone przez podmiot, na rzecz którego dostawy lub usługi były wykonywane, a w przypadku świadczeń okresowych lub ciągłych są wykonywane, a </w:t>
      </w:r>
      <w:r w:rsidRPr="00E87320">
        <w:rPr>
          <w:rFonts w:ascii="Tahoma" w:hAnsi="Tahoma" w:cs="Tahoma"/>
          <w:sz w:val="16"/>
          <w:szCs w:val="16"/>
        </w:rPr>
        <w:t xml:space="preserve">jeżeli wykonawca z przyczyn niezależnych od niego nie jest w stanie uzyskać tych dokumentów </w:t>
      </w:r>
      <w:r w:rsidRPr="00E87320">
        <w:rPr>
          <w:rFonts w:ascii="Tahoma" w:eastAsia="Calibri" w:hAnsi="Tahoma" w:cs="Tahoma"/>
          <w:sz w:val="16"/>
          <w:szCs w:val="16"/>
        </w:rPr>
        <w:t xml:space="preserve">– oświadczenie Wykonawcy; </w:t>
      </w:r>
      <w:r w:rsidRPr="00E87320">
        <w:rPr>
          <w:rFonts w:ascii="Tahoma" w:hAnsi="Tahoma"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 w:rsidRPr="00E87320">
        <w:rPr>
          <w:rFonts w:ascii="Tahoma" w:hAnsi="Tahoma" w:cs="Tahoma"/>
          <w:b/>
          <w:sz w:val="16"/>
          <w:szCs w:val="16"/>
        </w:rPr>
        <w:t>.</w:t>
      </w:r>
      <w:r w:rsidRPr="00E87320">
        <w:rPr>
          <w:rFonts w:ascii="Tahoma" w:hAnsi="Tahoma" w:cs="Tahoma"/>
          <w:sz w:val="16"/>
          <w:szCs w:val="16"/>
        </w:rPr>
        <w:t xml:space="preserve"> </w:t>
      </w:r>
    </w:p>
    <w:p w14:paraId="06B678AA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  <w:t>Podpis …......................................................................................</w:t>
      </w:r>
    </w:p>
    <w:p w14:paraId="12DEB4D3" w14:textId="4BFE7DAB" w:rsidR="00AC1890" w:rsidRDefault="00AC1890" w:rsidP="009C1CE7">
      <w:pPr>
        <w:spacing w:before="40" w:after="40" w:line="276" w:lineRule="auto"/>
        <w:ind w:left="9204" w:firstLine="708"/>
        <w:jc w:val="both"/>
        <w:rPr>
          <w:rFonts w:ascii="Tahoma" w:hAnsi="Tahoma" w:cs="Tahoma"/>
          <w:sz w:val="16"/>
          <w:szCs w:val="16"/>
        </w:rPr>
      </w:pPr>
      <w:r w:rsidRPr="00E87320">
        <w:rPr>
          <w:rFonts w:ascii="Tahoma" w:hAnsi="Tahoma" w:cs="Tahoma"/>
          <w:sz w:val="16"/>
          <w:szCs w:val="16"/>
        </w:rPr>
        <w:t>/upełnomocniony przedstawiciel Wykonawcy lub udostępniająceg</w:t>
      </w:r>
      <w:r>
        <w:rPr>
          <w:rFonts w:ascii="Tahoma" w:hAnsi="Tahoma" w:cs="Tahoma"/>
          <w:sz w:val="16"/>
          <w:szCs w:val="16"/>
        </w:rPr>
        <w:t>o zasoby/</w:t>
      </w:r>
    </w:p>
    <w:p w14:paraId="213FCED4" w14:textId="06D88D58" w:rsidR="00AC1890" w:rsidRPr="00AC1890" w:rsidRDefault="00AC1890" w:rsidP="00AC1890">
      <w:pPr>
        <w:spacing w:before="60" w:after="60" w:line="276" w:lineRule="auto"/>
        <w:rPr>
          <w:rFonts w:ascii="Tahoma" w:hAnsi="Tahoma" w:cs="Tahoma"/>
          <w:i/>
          <w:color w:val="C00000"/>
          <w:sz w:val="14"/>
          <w:szCs w:val="14"/>
        </w:rPr>
        <w:sectPr w:rsidR="00AC1890" w:rsidRPr="00AC1890" w:rsidSect="00AC1890">
          <w:pgSz w:w="16840" w:h="11907" w:orient="landscape" w:code="9"/>
          <w:pgMar w:top="1134" w:right="567" w:bottom="709" w:left="709" w:header="360" w:footer="709" w:gutter="0"/>
          <w:cols w:space="708"/>
        </w:sectPr>
      </w:pPr>
      <w:r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="005F6774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98FA3C2" w14:textId="705E627A" w:rsidR="0017062A" w:rsidRPr="009E6262" w:rsidRDefault="005F6774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D</w:t>
      </w:r>
      <w:r w:rsidR="0017062A" w:rsidRPr="009E6262">
        <w:rPr>
          <w:rFonts w:ascii="Tahoma" w:hAnsi="Tahoma" w:cs="Tahoma"/>
          <w:b/>
          <w:sz w:val="22"/>
          <w:szCs w:val="22"/>
          <w:u w:val="single"/>
        </w:rPr>
        <w:t xml:space="preserve">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5</w:t>
      </w:r>
      <w:r w:rsidR="0017062A"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A10F2D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7CB88D8" w14:textId="77777777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6408AAE9" w:rsidR="00FD1F39" w:rsidRPr="0057476F" w:rsidRDefault="00FD1F39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9668B5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9668B5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9E6262" w:rsidRDefault="0017062A" w:rsidP="00A029B3">
      <w:pPr>
        <w:spacing w:before="60" w:after="6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444B" w:rsidRDefault="00FD1F39" w:rsidP="00A029B3">
      <w:pPr>
        <w:spacing w:before="60" w:after="6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A670955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Cs/>
          <w:sz w:val="4"/>
          <w:szCs w:val="4"/>
        </w:rPr>
      </w:pPr>
    </w:p>
    <w:p w14:paraId="1486DF3E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161BBA67" w14:textId="71FE15EB" w:rsidR="0017062A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7128E4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– II POSTĘPOWANIE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DC531B"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 w:rsidR="00DC531B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>
      <w:pPr>
        <w:numPr>
          <w:ilvl w:val="0"/>
          <w:numId w:val="15"/>
        </w:numPr>
        <w:spacing w:before="60" w:after="6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8F00D1">
      <w:pPr>
        <w:spacing w:before="6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8F00D1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>
      <w:pPr>
        <w:numPr>
          <w:ilvl w:val="0"/>
          <w:numId w:val="15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8F00D1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>
      <w:pPr>
        <w:numPr>
          <w:ilvl w:val="0"/>
          <w:numId w:val="15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8F00D1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>
      <w:pPr>
        <w:pStyle w:val="Akapitzlist"/>
        <w:numPr>
          <w:ilvl w:val="0"/>
          <w:numId w:val="45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>
      <w:pPr>
        <w:pStyle w:val="Akapitzlist"/>
        <w:numPr>
          <w:ilvl w:val="0"/>
          <w:numId w:val="45"/>
        </w:numPr>
        <w:tabs>
          <w:tab w:val="clear" w:pos="1440"/>
          <w:tab w:val="left" w:pos="142"/>
          <w:tab w:val="num" w:pos="284"/>
        </w:tabs>
        <w:suppressAutoHyphens/>
        <w:spacing w:before="60" w:after="6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A029B3">
      <w:pPr>
        <w:spacing w:before="60" w:after="6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780CA3A4" w:rsidR="0057476F" w:rsidRPr="00CB66DA" w:rsidRDefault="0057476F" w:rsidP="00A029B3">
      <w:pPr>
        <w:spacing w:before="60" w:after="60" w:line="276" w:lineRule="auto"/>
        <w:jc w:val="both"/>
        <w:rPr>
          <w:rFonts w:ascii="Tahoma" w:hAnsi="Tahoma" w:cs="Tahoma"/>
          <w:sz w:val="17"/>
          <w:szCs w:val="17"/>
        </w:rPr>
      </w:pPr>
      <w:r w:rsidRPr="00CB66DA">
        <w:rPr>
          <w:rFonts w:ascii="Tahoma" w:hAnsi="Tahoma" w:cs="Tahoma"/>
          <w:b/>
          <w:bCs/>
          <w:sz w:val="17"/>
          <w:szCs w:val="17"/>
        </w:rPr>
        <w:t xml:space="preserve">Uwaga: </w:t>
      </w:r>
      <w:r w:rsidRPr="00CB66DA">
        <w:rPr>
          <w:rFonts w:ascii="Tahoma" w:hAnsi="Tahoma" w:cs="Tahoma"/>
          <w:sz w:val="17"/>
          <w:szCs w:val="17"/>
        </w:rPr>
        <w:t xml:space="preserve">Zamiast niniejszego zobowiązania 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może złożyć wraz z ofertą</w:t>
      </w:r>
      <w:r w:rsidR="00941776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inny podmiotowy środek dowodowy potwierdzający, że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realizując zamówienie będzie dysponował niezbędnymi zasobami podmiotów udostępniających zasoby w zakresie określonym w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Pr="00CB66DA">
        <w:rPr>
          <w:rFonts w:ascii="Tahoma" w:hAnsi="Tahoma" w:cs="Tahoma"/>
          <w:sz w:val="17"/>
          <w:szCs w:val="17"/>
        </w:rPr>
        <w:t>art. 118 ust. 1</w:t>
      </w:r>
      <w:r w:rsidR="00941776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ustawy z dnia 11 września 2019 r. Prawo zamówień publicznych (</w:t>
      </w:r>
      <w:proofErr w:type="spellStart"/>
      <w:r w:rsidRPr="00CB66DA">
        <w:rPr>
          <w:rFonts w:ascii="Tahoma" w:hAnsi="Tahoma" w:cs="Tahoma"/>
          <w:sz w:val="17"/>
          <w:szCs w:val="17"/>
        </w:rPr>
        <w:t>t.j</w:t>
      </w:r>
      <w:proofErr w:type="spellEnd"/>
      <w:r w:rsidRPr="00CB66DA">
        <w:rPr>
          <w:rFonts w:ascii="Tahoma" w:hAnsi="Tahoma" w:cs="Tahoma"/>
          <w:sz w:val="17"/>
          <w:szCs w:val="17"/>
        </w:rPr>
        <w:t>. Dz.</w:t>
      </w:r>
      <w:r w:rsidR="00CE5331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U. 20</w:t>
      </w:r>
      <w:r w:rsidR="004656DD" w:rsidRPr="00CB66DA">
        <w:rPr>
          <w:rFonts w:ascii="Tahoma" w:hAnsi="Tahoma" w:cs="Tahoma"/>
          <w:sz w:val="17"/>
          <w:szCs w:val="17"/>
        </w:rPr>
        <w:t>2</w:t>
      </w:r>
      <w:r w:rsidR="007F1177">
        <w:rPr>
          <w:rFonts w:ascii="Tahoma" w:hAnsi="Tahoma" w:cs="Tahoma"/>
          <w:sz w:val="17"/>
          <w:szCs w:val="17"/>
        </w:rPr>
        <w:t>4</w:t>
      </w:r>
      <w:r w:rsidR="004656DD" w:rsidRPr="00CB66DA">
        <w:rPr>
          <w:rFonts w:ascii="Tahoma" w:hAnsi="Tahoma" w:cs="Tahoma"/>
          <w:sz w:val="17"/>
          <w:szCs w:val="17"/>
        </w:rPr>
        <w:t>,</w:t>
      </w:r>
      <w:r w:rsidRPr="00CB66DA">
        <w:rPr>
          <w:rFonts w:ascii="Tahoma" w:hAnsi="Tahoma" w:cs="Tahoma"/>
          <w:sz w:val="17"/>
          <w:szCs w:val="17"/>
        </w:rPr>
        <w:t xml:space="preserve"> poz. </w:t>
      </w:r>
      <w:r w:rsidR="004656DD" w:rsidRPr="00CB66DA">
        <w:rPr>
          <w:rFonts w:ascii="Tahoma" w:hAnsi="Tahoma" w:cs="Tahoma"/>
          <w:sz w:val="17"/>
          <w:szCs w:val="17"/>
        </w:rPr>
        <w:t>1</w:t>
      </w:r>
      <w:r w:rsidR="007F1177">
        <w:rPr>
          <w:rFonts w:ascii="Tahoma" w:hAnsi="Tahoma" w:cs="Tahoma"/>
          <w:sz w:val="17"/>
          <w:szCs w:val="17"/>
        </w:rPr>
        <w:t>320</w:t>
      </w:r>
      <w:r w:rsidRPr="00CB66DA">
        <w:rPr>
          <w:rFonts w:ascii="Tahoma" w:hAnsi="Tahoma" w:cs="Tahoma"/>
          <w:sz w:val="17"/>
          <w:szCs w:val="17"/>
        </w:rPr>
        <w:t xml:space="preserve">), jeżeli 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w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Pr="00CB66DA">
        <w:rPr>
          <w:rFonts w:ascii="Tahoma" w:hAnsi="Tahoma" w:cs="Tahoma"/>
          <w:sz w:val="17"/>
          <w:szCs w:val="17"/>
        </w:rPr>
        <w:t>celu wykazania spełniania warunków udziału w postępowaniu polega na zdolnościach technicznych lub zawodowych podmiotów udostępniających zasoby.</w:t>
      </w:r>
    </w:p>
    <w:p w14:paraId="5CF8840D" w14:textId="77777777" w:rsidR="0099756F" w:rsidRDefault="0017062A" w:rsidP="0099756F">
      <w:pPr>
        <w:spacing w:before="60" w:after="60" w:line="276" w:lineRule="auto"/>
        <w:ind w:left="4956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4B3A4C7F" w14:textId="43D85317" w:rsidR="00470178" w:rsidRPr="00646027" w:rsidRDefault="0017062A" w:rsidP="0099756F">
      <w:pPr>
        <w:spacing w:before="60" w:after="60" w:line="276" w:lineRule="auto"/>
        <w:ind w:left="4956"/>
        <w:rPr>
          <w:rFonts w:ascii="Tahoma" w:eastAsia="Calibri" w:hAnsi="Tahoma" w:cs="Tahoma"/>
          <w:sz w:val="19"/>
          <w:szCs w:val="19"/>
          <w:lang w:eastAsia="en-US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</w:t>
      </w:r>
      <w:r w:rsidR="0099756F">
        <w:rPr>
          <w:rFonts w:ascii="Tahoma" w:hAnsi="Tahoma" w:cs="Tahoma"/>
          <w:i/>
          <w:sz w:val="16"/>
          <w:szCs w:val="16"/>
        </w:rPr>
        <w:t>/</w:t>
      </w:r>
    </w:p>
    <w:sectPr w:rsidR="00470178" w:rsidRPr="00646027" w:rsidSect="003512F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3F46B" w14:textId="77777777" w:rsidR="00D859C5" w:rsidRDefault="00D859C5">
      <w:r>
        <w:separator/>
      </w:r>
    </w:p>
  </w:endnote>
  <w:endnote w:type="continuationSeparator" w:id="0">
    <w:p w14:paraId="370CD675" w14:textId="77777777" w:rsidR="00D859C5" w:rsidRDefault="00D85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717D64" w14:textId="06F1DC0E" w:rsidR="008629E8" w:rsidRDefault="008629E8" w:rsidP="0075603A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D0218" w14:textId="77777777" w:rsidR="00D859C5" w:rsidRDefault="00D859C5">
      <w:r>
        <w:separator/>
      </w:r>
    </w:p>
  </w:footnote>
  <w:footnote w:type="continuationSeparator" w:id="0">
    <w:p w14:paraId="4A14FA54" w14:textId="77777777" w:rsidR="00D859C5" w:rsidRDefault="00D859C5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5CC7B" w14:textId="1E961F79" w:rsidR="00F93873" w:rsidRPr="00F93873" w:rsidRDefault="008629E8" w:rsidP="00313C6C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="003D32B6" w:rsidRPr="003D32B6">
      <w:rPr>
        <w:rFonts w:ascii="Tahoma" w:hAnsi="Tahoma" w:cs="Tahoma"/>
        <w:b/>
        <w:color w:val="0000FF"/>
        <w:sz w:val="14"/>
        <w:szCs w:val="14"/>
      </w:rPr>
      <w:t>ZP</w:t>
    </w:r>
    <w:r w:rsidRPr="003D32B6">
      <w:rPr>
        <w:rFonts w:ascii="Tahoma" w:hAnsi="Tahoma" w:cs="Tahoma"/>
        <w:b/>
        <w:color w:val="0000FF"/>
        <w:sz w:val="14"/>
        <w:szCs w:val="14"/>
      </w:rPr>
      <w:t>.262.</w:t>
    </w:r>
    <w:r w:rsidR="00F643A8" w:rsidRPr="003D32B6">
      <w:rPr>
        <w:rFonts w:ascii="Tahoma" w:hAnsi="Tahoma" w:cs="Tahoma"/>
        <w:b/>
        <w:color w:val="0000FF"/>
        <w:sz w:val="14"/>
        <w:szCs w:val="14"/>
      </w:rPr>
      <w:t>32</w:t>
    </w:r>
    <w:r w:rsidRPr="003D32B6">
      <w:rPr>
        <w:rFonts w:ascii="Tahoma" w:hAnsi="Tahoma" w:cs="Tahoma"/>
        <w:b/>
        <w:color w:val="0000FF"/>
        <w:sz w:val="14"/>
        <w:szCs w:val="14"/>
      </w:rPr>
      <w:t>.202</w:t>
    </w:r>
    <w:r w:rsidR="00E53D34" w:rsidRPr="003D32B6">
      <w:rPr>
        <w:rFonts w:ascii="Tahoma" w:hAnsi="Tahoma" w:cs="Tahoma"/>
        <w:b/>
        <w:color w:val="0000FF"/>
        <w:sz w:val="14"/>
        <w:szCs w:val="14"/>
      </w:rPr>
      <w:t>5</w:t>
    </w:r>
    <w:r w:rsidRPr="003D32B6">
      <w:rPr>
        <w:rFonts w:ascii="Tahoma" w:hAnsi="Tahoma" w:cs="Tahoma"/>
        <w:b/>
        <w:color w:val="0000FF"/>
        <w:sz w:val="14"/>
        <w:szCs w:val="14"/>
      </w:rPr>
      <w:t>.MS</w:t>
    </w:r>
    <w:r w:rsidRPr="00976320">
      <w:rPr>
        <w:rFonts w:ascii="Tahoma" w:hAnsi="Tahoma" w:cs="Tahoma"/>
        <w:b/>
        <w:color w:val="EE000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–</w:t>
    </w:r>
    <w:r w:rsidR="00627BB0">
      <w:rPr>
        <w:rFonts w:ascii="Tahoma" w:hAnsi="Tahoma" w:cs="Tahoma"/>
        <w:b/>
        <w:i/>
        <w:iCs/>
        <w:color w:val="0000FF"/>
        <w:sz w:val="14"/>
        <w:szCs w:val="14"/>
      </w:rPr>
      <w:t xml:space="preserve"> </w:t>
    </w:r>
    <w:bookmarkStart w:id="10" w:name="_Hlk170993898"/>
    <w:bookmarkStart w:id="11" w:name="_Hlk170993899"/>
    <w:r w:rsidR="00F93873" w:rsidRPr="00F93873">
      <w:rPr>
        <w:rFonts w:ascii="Tahoma" w:hAnsi="Tahoma" w:cs="Tahoma"/>
        <w:b/>
        <w:i/>
        <w:iCs/>
        <w:color w:val="0000FF"/>
        <w:sz w:val="14"/>
        <w:szCs w:val="14"/>
      </w:rPr>
      <w:t>Wycinka, pielęgnacja drzew i krzewów na terenach będących własnością</w:t>
    </w:r>
  </w:p>
  <w:p w14:paraId="55501FCF" w14:textId="5A789146" w:rsidR="004878AA" w:rsidRPr="004E1B47" w:rsidRDefault="00F93873" w:rsidP="00363F5D">
    <w:pPr>
      <w:spacing w:after="120"/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F93873">
      <w:rPr>
        <w:rFonts w:ascii="Tahoma" w:hAnsi="Tahoma" w:cs="Tahoma"/>
        <w:b/>
        <w:i/>
        <w:iCs/>
        <w:color w:val="0000FF"/>
        <w:sz w:val="14"/>
        <w:szCs w:val="14"/>
      </w:rPr>
      <w:t>Powiatu Kędzierzyńsko-Kozielskiego i Skarbu Państwa w 2025 r.</w:t>
    </w:r>
    <w:bookmarkEnd w:id="10"/>
    <w:bookmarkEnd w:id="11"/>
    <w:r w:rsidR="00F643A8">
      <w:rPr>
        <w:rFonts w:ascii="Tahoma" w:hAnsi="Tahoma" w:cs="Tahoma"/>
        <w:b/>
        <w:i/>
        <w:iCs/>
        <w:color w:val="0000FF"/>
        <w:sz w:val="14"/>
        <w:szCs w:val="14"/>
      </w:rPr>
      <w:t xml:space="preserve"> – II P</w:t>
    </w:r>
    <w:r w:rsidR="00A8567A">
      <w:rPr>
        <w:rFonts w:ascii="Tahoma" w:hAnsi="Tahoma" w:cs="Tahoma"/>
        <w:b/>
        <w:i/>
        <w:iCs/>
        <w:color w:val="0000FF"/>
        <w:sz w:val="14"/>
        <w:szCs w:val="14"/>
      </w:rPr>
      <w:t>OSTĘPOWANIE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3619"/>
        </w:tabs>
        <w:ind w:left="361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3979"/>
        </w:tabs>
        <w:ind w:left="397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339"/>
        </w:tabs>
        <w:ind w:left="433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4699"/>
        </w:tabs>
        <w:ind w:left="469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059"/>
        </w:tabs>
        <w:ind w:left="505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419"/>
        </w:tabs>
        <w:ind w:left="541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5779"/>
        </w:tabs>
        <w:ind w:left="577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139"/>
        </w:tabs>
        <w:ind w:left="613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499"/>
        </w:tabs>
        <w:ind w:left="649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BB5C4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67525E"/>
    <w:multiLevelType w:val="hybridMultilevel"/>
    <w:tmpl w:val="07D86624"/>
    <w:lvl w:ilvl="0" w:tplc="910E5B14">
      <w:start w:val="1"/>
      <w:numFmt w:val="decimal"/>
      <w:lvlText w:val="%1."/>
      <w:lvlJc w:val="left"/>
      <w:pPr>
        <w:ind w:left="360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5C21C62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D287B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F4F9D2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D74DF8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FCB4F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B424F4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EE479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F86A6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0A2A48"/>
    <w:multiLevelType w:val="hybridMultilevel"/>
    <w:tmpl w:val="862E091E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48DEDFD4">
      <w:start w:val="1"/>
      <w:numFmt w:val="decimal"/>
      <w:lvlText w:val="%2)"/>
      <w:lvlJc w:val="left"/>
      <w:pPr>
        <w:ind w:left="1866" w:hanging="360"/>
      </w:pPr>
      <w:rPr>
        <w:rFonts w:hint="default"/>
        <w:b/>
        <w:bCs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041F42B3"/>
    <w:multiLevelType w:val="multilevel"/>
    <w:tmpl w:val="3E54ADE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  <w:sz w:val="19"/>
        <w:szCs w:val="19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7DC2DC4"/>
    <w:multiLevelType w:val="multilevel"/>
    <w:tmpl w:val="88D82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trike w:val="0"/>
        <w:dstrike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5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095959B7"/>
    <w:multiLevelType w:val="hybridMultilevel"/>
    <w:tmpl w:val="61E89516"/>
    <w:lvl w:ilvl="0" w:tplc="FCFCF8E2">
      <w:start w:val="1"/>
      <w:numFmt w:val="decimal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auto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2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3" w15:restartNumberingAfterBreak="0">
    <w:nsid w:val="0F462892"/>
    <w:multiLevelType w:val="hybridMultilevel"/>
    <w:tmpl w:val="8024465E"/>
    <w:lvl w:ilvl="0" w:tplc="D65AF18E">
      <w:start w:val="9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5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0BB003A"/>
    <w:multiLevelType w:val="hybridMultilevel"/>
    <w:tmpl w:val="FBA6C1B0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49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0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1" w15:restartNumberingAfterBreak="0">
    <w:nsid w:val="14077E25"/>
    <w:multiLevelType w:val="hybridMultilevel"/>
    <w:tmpl w:val="F56E30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1080" w:hanging="36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4" w15:restartNumberingAfterBreak="0">
    <w:nsid w:val="167C3F11"/>
    <w:multiLevelType w:val="hybridMultilevel"/>
    <w:tmpl w:val="26EC73A8"/>
    <w:lvl w:ilvl="0" w:tplc="79120B0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strike w:val="0"/>
        <w:color w:val="auto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6F8591F"/>
    <w:multiLevelType w:val="hybridMultilevel"/>
    <w:tmpl w:val="5A76E0A4"/>
    <w:lvl w:ilvl="0" w:tplc="93AEE758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8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1" w15:restartNumberingAfterBreak="0">
    <w:nsid w:val="18CD256E"/>
    <w:multiLevelType w:val="hybridMultilevel"/>
    <w:tmpl w:val="D430B34C"/>
    <w:lvl w:ilvl="0" w:tplc="041641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3" w15:restartNumberingAfterBreak="0">
    <w:nsid w:val="1A46285A"/>
    <w:multiLevelType w:val="hybridMultilevel"/>
    <w:tmpl w:val="3A007264"/>
    <w:lvl w:ilvl="0" w:tplc="D1986EF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E3197E"/>
    <w:multiLevelType w:val="multilevel"/>
    <w:tmpl w:val="30B62F9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7" w15:restartNumberingAfterBreak="0">
    <w:nsid w:val="1F5F481A"/>
    <w:multiLevelType w:val="hybridMultilevel"/>
    <w:tmpl w:val="779E7E7E"/>
    <w:lvl w:ilvl="0" w:tplc="95FC6E6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1FDA28AC"/>
    <w:multiLevelType w:val="hybridMultilevel"/>
    <w:tmpl w:val="A75CF520"/>
    <w:lvl w:ilvl="0" w:tplc="658E53EC">
      <w:start w:val="1"/>
      <w:numFmt w:val="lowerLetter"/>
      <w:lvlText w:val="%1)"/>
      <w:lvlJc w:val="left"/>
      <w:pPr>
        <w:ind w:left="1088" w:hanging="728"/>
      </w:pPr>
      <w:rPr>
        <w:rFonts w:hint="default"/>
        <w:strike w:val="0"/>
        <w:d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1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2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3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4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5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6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A42673D"/>
    <w:multiLevelType w:val="hybridMultilevel"/>
    <w:tmpl w:val="A42E18D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2B6D34B3"/>
    <w:multiLevelType w:val="hybridMultilevel"/>
    <w:tmpl w:val="6C0ED29C"/>
    <w:lvl w:ilvl="0" w:tplc="4B6027CE">
      <w:start w:val="1"/>
      <w:numFmt w:val="decimal"/>
      <w:lvlText w:val="%1."/>
      <w:lvlJc w:val="left"/>
      <w:pPr>
        <w:ind w:left="129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1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3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84" w15:restartNumberingAfterBreak="0">
    <w:nsid w:val="2DE97F27"/>
    <w:multiLevelType w:val="hybridMultilevel"/>
    <w:tmpl w:val="C10C73F0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86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8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0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4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6F752AB"/>
    <w:multiLevelType w:val="hybridMultilevel"/>
    <w:tmpl w:val="7AA221A2"/>
    <w:lvl w:ilvl="0" w:tplc="C1B8527E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558AFC8A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97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98" w15:restartNumberingAfterBreak="0">
    <w:nsid w:val="3D577942"/>
    <w:multiLevelType w:val="hybridMultilevel"/>
    <w:tmpl w:val="3E3AC2AC"/>
    <w:lvl w:ilvl="0" w:tplc="3F5C27B2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1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02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0F52AC4"/>
    <w:multiLevelType w:val="hybridMultilevel"/>
    <w:tmpl w:val="42728E0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06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43C2328E"/>
    <w:multiLevelType w:val="hybridMultilevel"/>
    <w:tmpl w:val="BDFE3CA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0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1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2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4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5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F290F65"/>
    <w:multiLevelType w:val="hybridMultilevel"/>
    <w:tmpl w:val="BDFE3CA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8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20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2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3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25" w15:restartNumberingAfterBreak="0">
    <w:nsid w:val="556C518E"/>
    <w:multiLevelType w:val="hybridMultilevel"/>
    <w:tmpl w:val="D0F61052"/>
    <w:name w:val="WW8Num643"/>
    <w:lvl w:ilvl="0" w:tplc="817E5F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6375737"/>
    <w:multiLevelType w:val="hybridMultilevel"/>
    <w:tmpl w:val="DFFA11A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28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29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0" w15:restartNumberingAfterBreak="0">
    <w:nsid w:val="58556E7E"/>
    <w:multiLevelType w:val="multilevel"/>
    <w:tmpl w:val="E28462A2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i w:val="0"/>
        <w:sz w:val="18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1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4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06E37AB"/>
    <w:multiLevelType w:val="hybridMultilevel"/>
    <w:tmpl w:val="F76CAF8C"/>
    <w:lvl w:ilvl="0" w:tplc="277035B2">
      <w:start w:val="1"/>
      <w:numFmt w:val="decimal"/>
      <w:lvlText w:val="%1."/>
      <w:lvlJc w:val="left"/>
      <w:pPr>
        <w:ind w:left="283"/>
      </w:pPr>
      <w:rPr>
        <w:rFonts w:ascii="Tahoma" w:eastAsia="Times New Roman" w:hAnsi="Tahoma" w:cs="Tahoma" w:hint="default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EB3858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2C684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12402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69EF3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64075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B5257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6B65E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99640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37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2BB5D93"/>
    <w:multiLevelType w:val="hybridMultilevel"/>
    <w:tmpl w:val="4AAC38D8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5781FC2">
      <w:start w:val="40"/>
      <w:numFmt w:val="decimal"/>
      <w:lvlText w:val="%3"/>
      <w:lvlJc w:val="left"/>
      <w:pPr>
        <w:ind w:left="361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9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42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43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4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47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49" w15:restartNumberingAfterBreak="0">
    <w:nsid w:val="6B6B44EE"/>
    <w:multiLevelType w:val="hybridMultilevel"/>
    <w:tmpl w:val="4BAEAEA8"/>
    <w:name w:val="WW8Num6432"/>
    <w:lvl w:ilvl="0" w:tplc="FCFCF8E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6C54308B"/>
    <w:multiLevelType w:val="hybridMultilevel"/>
    <w:tmpl w:val="57885800"/>
    <w:lvl w:ilvl="0" w:tplc="F2E4CC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2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4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5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08C00DE"/>
    <w:multiLevelType w:val="multilevel"/>
    <w:tmpl w:val="9C669BA8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59" w15:restartNumberingAfterBreak="0">
    <w:nsid w:val="71120E80"/>
    <w:multiLevelType w:val="hybridMultilevel"/>
    <w:tmpl w:val="99D02BC8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60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72B44719"/>
    <w:multiLevelType w:val="hybridMultilevel"/>
    <w:tmpl w:val="4C6420B4"/>
    <w:lvl w:ilvl="0" w:tplc="04150017">
      <w:start w:val="1"/>
      <w:numFmt w:val="lowerLetter"/>
      <w:lvlText w:val="%1)"/>
      <w:lvlJc w:val="left"/>
      <w:pPr>
        <w:ind w:left="786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62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63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64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65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6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68" w15:restartNumberingAfterBreak="0">
    <w:nsid w:val="77EB5311"/>
    <w:multiLevelType w:val="hybridMultilevel"/>
    <w:tmpl w:val="39107E44"/>
    <w:lvl w:ilvl="0" w:tplc="72D6D8F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70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1" w15:restartNumberingAfterBreak="0">
    <w:nsid w:val="7D31056F"/>
    <w:multiLevelType w:val="hybridMultilevel"/>
    <w:tmpl w:val="F9724D58"/>
    <w:lvl w:ilvl="0" w:tplc="8DFED6E0">
      <w:start w:val="1"/>
      <w:numFmt w:val="lowerLetter"/>
      <w:lvlText w:val="%1)"/>
      <w:lvlJc w:val="left"/>
      <w:pPr>
        <w:ind w:left="1088" w:hanging="728"/>
      </w:pPr>
      <w:rPr>
        <w:rFonts w:hint="default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3" w15:restartNumberingAfterBreak="0">
    <w:nsid w:val="7FAB2773"/>
    <w:multiLevelType w:val="hybridMultilevel"/>
    <w:tmpl w:val="B830C21E"/>
    <w:lvl w:ilvl="0" w:tplc="800CEC3C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89193703">
    <w:abstractNumId w:val="66"/>
  </w:num>
  <w:num w:numId="2" w16cid:durableId="1584292390">
    <w:abstractNumId w:val="19"/>
  </w:num>
  <w:num w:numId="3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8031248">
    <w:abstractNumId w:val="139"/>
  </w:num>
  <w:num w:numId="5" w16cid:durableId="70854969">
    <w:abstractNumId w:val="144"/>
  </w:num>
  <w:num w:numId="6" w16cid:durableId="214554008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096739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4747694">
    <w:abstractNumId w:val="82"/>
    <w:lvlOverride w:ilvl="0">
      <w:startOverride w:val="1"/>
    </w:lvlOverride>
  </w:num>
  <w:num w:numId="9" w16cid:durableId="999426110">
    <w:abstractNumId w:val="3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02515078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922002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13176491">
    <w:abstractNumId w:val="1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7378128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53650671">
    <w:abstractNumId w:val="5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80920999">
    <w:abstractNumId w:val="105"/>
  </w:num>
  <w:num w:numId="16" w16cid:durableId="870144543">
    <w:abstractNumId w:val="1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1758056">
    <w:abstractNumId w:val="7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16133530">
    <w:abstractNumId w:val="169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19623213">
    <w:abstractNumId w:val="40"/>
  </w:num>
  <w:num w:numId="20" w16cid:durableId="732659286">
    <w:abstractNumId w:val="27"/>
  </w:num>
  <w:num w:numId="21" w16cid:durableId="1385911834">
    <w:abstractNumId w:val="53"/>
  </w:num>
  <w:num w:numId="22" w16cid:durableId="1745906997">
    <w:abstractNumId w:val="77"/>
  </w:num>
  <w:num w:numId="23" w16cid:durableId="89856060">
    <w:abstractNumId w:val="111"/>
  </w:num>
  <w:num w:numId="24" w16cid:durableId="874002165">
    <w:abstractNumId w:val="170"/>
  </w:num>
  <w:num w:numId="25" w16cid:durableId="1973902394">
    <w:abstractNumId w:val="94"/>
  </w:num>
  <w:num w:numId="26" w16cid:durableId="6831651">
    <w:abstractNumId w:val="47"/>
  </w:num>
  <w:num w:numId="27" w16cid:durableId="1787312824">
    <w:abstractNumId w:val="161"/>
  </w:num>
  <w:num w:numId="28" w16cid:durableId="1506704732">
    <w:abstractNumId w:val="30"/>
  </w:num>
  <w:num w:numId="29" w16cid:durableId="1770814659">
    <w:abstractNumId w:val="160"/>
  </w:num>
  <w:num w:numId="30" w16cid:durableId="898976875">
    <w:abstractNumId w:val="124"/>
  </w:num>
  <w:num w:numId="31" w16cid:durableId="1836725598">
    <w:abstractNumId w:val="146"/>
  </w:num>
  <w:num w:numId="32" w16cid:durableId="1049720498">
    <w:abstractNumId w:val="50"/>
  </w:num>
  <w:num w:numId="33" w16cid:durableId="229581797">
    <w:abstractNumId w:val="97"/>
  </w:num>
  <w:num w:numId="34" w16cid:durableId="1780445543">
    <w:abstractNumId w:val="110"/>
  </w:num>
  <w:num w:numId="35" w16cid:durableId="374084352">
    <w:abstractNumId w:val="136"/>
  </w:num>
  <w:num w:numId="36" w16cid:durableId="1203596614">
    <w:abstractNumId w:val="152"/>
  </w:num>
  <w:num w:numId="37" w16cid:durableId="1726101765">
    <w:abstractNumId w:val="46"/>
  </w:num>
  <w:num w:numId="38" w16cid:durableId="620188704">
    <w:abstractNumId w:val="1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505361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30302392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53491334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4376389">
    <w:abstractNumId w:val="90"/>
  </w:num>
  <w:num w:numId="43" w16cid:durableId="1315794683">
    <w:abstractNumId w:val="66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05885282">
    <w:abstractNumId w:val="137"/>
  </w:num>
  <w:num w:numId="45" w16cid:durableId="1262644200">
    <w:abstractNumId w:val="7"/>
  </w:num>
  <w:num w:numId="46" w16cid:durableId="885607469">
    <w:abstractNumId w:val="10"/>
  </w:num>
  <w:num w:numId="47" w16cid:durableId="319894868">
    <w:abstractNumId w:val="113"/>
  </w:num>
  <w:num w:numId="48" w16cid:durableId="83307902">
    <w:abstractNumId w:val="81"/>
  </w:num>
  <w:num w:numId="49" w16cid:durableId="1190602113">
    <w:abstractNumId w:val="48"/>
  </w:num>
  <w:num w:numId="50" w16cid:durableId="615864914">
    <w:abstractNumId w:val="44"/>
  </w:num>
  <w:num w:numId="51" w16cid:durableId="275523409">
    <w:abstractNumId w:val="86"/>
  </w:num>
  <w:num w:numId="52" w16cid:durableId="1214462800">
    <w:abstractNumId w:val="142"/>
  </w:num>
  <w:num w:numId="53" w16cid:durableId="1728449512">
    <w:abstractNumId w:val="71"/>
  </w:num>
  <w:num w:numId="54" w16cid:durableId="1486047511">
    <w:abstractNumId w:val="73"/>
  </w:num>
  <w:num w:numId="55" w16cid:durableId="119954015">
    <w:abstractNumId w:val="2"/>
  </w:num>
  <w:num w:numId="56" w16cid:durableId="1969043126">
    <w:abstractNumId w:val="29"/>
  </w:num>
  <w:num w:numId="57" w16cid:durableId="1010909194">
    <w:abstractNumId w:val="127"/>
  </w:num>
  <w:num w:numId="58" w16cid:durableId="2026710760">
    <w:abstractNumId w:val="41"/>
  </w:num>
  <w:num w:numId="59" w16cid:durableId="1044329794">
    <w:abstractNumId w:val="1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96180881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2125810680">
    <w:abstractNumId w:val="37"/>
  </w:num>
  <w:num w:numId="62" w16cid:durableId="877468923">
    <w:abstractNumId w:val="112"/>
  </w:num>
  <w:num w:numId="63" w16cid:durableId="1835145799">
    <w:abstractNumId w:val="39"/>
  </w:num>
  <w:num w:numId="64" w16cid:durableId="1290282988">
    <w:abstractNumId w:val="33"/>
  </w:num>
  <w:num w:numId="65" w16cid:durableId="856574646">
    <w:abstractNumId w:val="80"/>
  </w:num>
  <w:num w:numId="66" w16cid:durableId="2044093701">
    <w:abstractNumId w:val="42"/>
  </w:num>
  <w:num w:numId="67" w16cid:durableId="909122068">
    <w:abstractNumId w:val="15"/>
  </w:num>
  <w:num w:numId="68" w16cid:durableId="1734541999">
    <w:abstractNumId w:val="89"/>
  </w:num>
  <w:num w:numId="69" w16cid:durableId="356464175">
    <w:abstractNumId w:val="32"/>
  </w:num>
  <w:num w:numId="70" w16cid:durableId="762871362">
    <w:abstractNumId w:val="147"/>
  </w:num>
  <w:num w:numId="71" w16cid:durableId="179466210">
    <w:abstractNumId w:val="84"/>
  </w:num>
  <w:num w:numId="72" w16cid:durableId="117720861">
    <w:abstractNumId w:val="65"/>
  </w:num>
  <w:num w:numId="73" w16cid:durableId="894509036">
    <w:abstractNumId w:val="52"/>
  </w:num>
  <w:num w:numId="74" w16cid:durableId="569199098">
    <w:abstractNumId w:val="103"/>
  </w:num>
  <w:num w:numId="75" w16cid:durableId="1187254132">
    <w:abstractNumId w:val="6"/>
  </w:num>
  <w:num w:numId="76" w16cid:durableId="1004168072">
    <w:abstractNumId w:val="21"/>
  </w:num>
  <w:num w:numId="77" w16cid:durableId="1905749255">
    <w:abstractNumId w:val="157"/>
  </w:num>
  <w:num w:numId="78" w16cid:durableId="1435058203">
    <w:abstractNumId w:val="114"/>
  </w:num>
  <w:num w:numId="79" w16cid:durableId="573008551">
    <w:abstractNumId w:val="153"/>
  </w:num>
  <w:num w:numId="80" w16cid:durableId="923342966">
    <w:abstractNumId w:val="167"/>
  </w:num>
  <w:num w:numId="81" w16cid:durableId="1921865372">
    <w:abstractNumId w:val="131"/>
  </w:num>
  <w:num w:numId="82" w16cid:durableId="1743061699">
    <w:abstractNumId w:val="49"/>
  </w:num>
  <w:num w:numId="83" w16cid:durableId="1730298511">
    <w:abstractNumId w:val="132"/>
  </w:num>
  <w:num w:numId="84" w16cid:durableId="1202090795">
    <w:abstractNumId w:val="78"/>
  </w:num>
  <w:num w:numId="85" w16cid:durableId="1562907045">
    <w:abstractNumId w:val="140"/>
  </w:num>
  <w:num w:numId="86" w16cid:durableId="268004490">
    <w:abstractNumId w:val="138"/>
  </w:num>
  <w:num w:numId="87" w16cid:durableId="1651053684">
    <w:abstractNumId w:val="72"/>
  </w:num>
  <w:num w:numId="88" w16cid:durableId="1389568552">
    <w:abstractNumId w:val="45"/>
  </w:num>
  <w:num w:numId="89" w16cid:durableId="580677390">
    <w:abstractNumId w:val="109"/>
  </w:num>
  <w:num w:numId="90" w16cid:durableId="160703793">
    <w:abstractNumId w:val="57"/>
  </w:num>
  <w:num w:numId="91" w16cid:durableId="736782510">
    <w:abstractNumId w:val="123"/>
  </w:num>
  <w:num w:numId="92" w16cid:durableId="1857037860">
    <w:abstractNumId w:val="143"/>
  </w:num>
  <w:num w:numId="93" w16cid:durableId="383676459">
    <w:abstractNumId w:val="74"/>
  </w:num>
  <w:num w:numId="94" w16cid:durableId="1273365244">
    <w:abstractNumId w:val="133"/>
  </w:num>
  <w:num w:numId="95" w16cid:durableId="1148522900">
    <w:abstractNumId w:val="93"/>
  </w:num>
  <w:num w:numId="96" w16cid:durableId="491916851">
    <w:abstractNumId w:val="159"/>
  </w:num>
  <w:num w:numId="97" w16cid:durableId="231089600">
    <w:abstractNumId w:val="115"/>
  </w:num>
  <w:num w:numId="98" w16cid:durableId="390202255">
    <w:abstractNumId w:val="150"/>
  </w:num>
  <w:num w:numId="99" w16cid:durableId="640772404">
    <w:abstractNumId w:val="67"/>
  </w:num>
  <w:num w:numId="100" w16cid:durableId="1495343443">
    <w:abstractNumId w:val="85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1578830764">
    <w:abstractNumId w:val="26"/>
  </w:num>
  <w:num w:numId="102" w16cid:durableId="7029024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583488740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 w16cid:durableId="788158650">
    <w:abstractNumId w:val="104"/>
  </w:num>
  <w:num w:numId="105" w16cid:durableId="493834975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600480618">
    <w:abstractNumId w:val="121"/>
  </w:num>
  <w:num w:numId="107" w16cid:durableId="1046684669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71508665">
    <w:abstractNumId w:val="165"/>
  </w:num>
  <w:num w:numId="109" w16cid:durableId="378163599">
    <w:abstractNumId w:val="1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2022319860">
    <w:abstractNumId w:val="12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552353495">
    <w:abstractNumId w:val="1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2072121455">
    <w:abstractNumId w:val="17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 w16cid:durableId="1565945710">
    <w:abstractNumId w:val="145"/>
  </w:num>
  <w:num w:numId="114" w16cid:durableId="508912474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1068964512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1843819206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 w16cid:durableId="193766494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670067093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1199859206">
    <w:abstractNumId w:val="5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 w16cid:durableId="657266287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 w16cid:durableId="112061269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1023939983">
    <w:abstractNumId w:val="1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844980550">
    <w:abstractNumId w:val="1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396822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5" w16cid:durableId="83449510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 w16cid:durableId="85272521">
    <w:abstractNumId w:val="106"/>
  </w:num>
  <w:num w:numId="127" w16cid:durableId="603344252">
    <w:abstractNumId w:val="158"/>
  </w:num>
  <w:num w:numId="128" w16cid:durableId="705644542">
    <w:abstractNumId w:val="148"/>
  </w:num>
  <w:num w:numId="129" w16cid:durableId="1056661833">
    <w:abstractNumId w:val="99"/>
  </w:num>
  <w:num w:numId="130" w16cid:durableId="1736970799">
    <w:abstractNumId w:val="120"/>
  </w:num>
  <w:num w:numId="131" w16cid:durableId="1364557451">
    <w:abstractNumId w:val="25"/>
  </w:num>
  <w:num w:numId="132" w16cid:durableId="1798060086">
    <w:abstractNumId w:val="151"/>
  </w:num>
  <w:num w:numId="133" w16cid:durableId="112755085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1825009161">
    <w:abstractNumId w:val="51"/>
  </w:num>
  <w:num w:numId="135" w16cid:durableId="1341355187">
    <w:abstractNumId w:val="95"/>
  </w:num>
  <w:num w:numId="136" w16cid:durableId="286669204">
    <w:abstractNumId w:val="126"/>
  </w:num>
  <w:num w:numId="137" w16cid:durableId="2035379995">
    <w:abstractNumId w:val="119"/>
  </w:num>
  <w:num w:numId="138" w16cid:durableId="275869136">
    <w:abstractNumId w:val="154"/>
  </w:num>
  <w:num w:numId="139" w16cid:durableId="227689371">
    <w:abstractNumId w:val="135"/>
  </w:num>
  <w:num w:numId="140" w16cid:durableId="244847463">
    <w:abstractNumId w:val="43"/>
  </w:num>
  <w:num w:numId="141" w16cid:durableId="1279990522">
    <w:abstractNumId w:val="56"/>
  </w:num>
  <w:num w:numId="142" w16cid:durableId="696541210">
    <w:abstractNumId w:val="116"/>
  </w:num>
  <w:num w:numId="143" w16cid:durableId="804737350">
    <w:abstractNumId w:val="23"/>
  </w:num>
  <w:num w:numId="144" w16cid:durableId="576473286">
    <w:abstractNumId w:val="79"/>
  </w:num>
  <w:num w:numId="145" w16cid:durableId="163980617">
    <w:abstractNumId w:val="63"/>
  </w:num>
  <w:num w:numId="146" w16cid:durableId="467283691">
    <w:abstractNumId w:val="61"/>
  </w:num>
  <w:num w:numId="147" w16cid:durableId="1044913931">
    <w:abstractNumId w:val="108"/>
  </w:num>
  <w:num w:numId="148" w16cid:durableId="462773209">
    <w:abstractNumId w:val="36"/>
  </w:num>
  <w:num w:numId="149" w16cid:durableId="162205668">
    <w:abstractNumId w:val="68"/>
  </w:num>
  <w:num w:numId="150" w16cid:durableId="519584345">
    <w:abstractNumId w:val="171"/>
  </w:num>
  <w:num w:numId="151" w16cid:durableId="99376093">
    <w:abstractNumId w:val="168"/>
  </w:num>
  <w:num w:numId="152" w16cid:durableId="321007970">
    <w:abstractNumId w:val="98"/>
  </w:num>
  <w:num w:numId="153" w16cid:durableId="571698395">
    <w:abstractNumId w:val="125"/>
  </w:num>
  <w:num w:numId="154" w16cid:durableId="549608429">
    <w:abstractNumId w:val="54"/>
  </w:num>
  <w:num w:numId="155" w16cid:durableId="920020684">
    <w:abstractNumId w:val="130"/>
  </w:num>
  <w:num w:numId="156" w16cid:durableId="1749962582">
    <w:abstractNumId w:val="155"/>
  </w:num>
  <w:numIdMacAtCleanup w:val="1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927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14B6"/>
    <w:rsid w:val="0001252C"/>
    <w:rsid w:val="00012620"/>
    <w:rsid w:val="000128A4"/>
    <w:rsid w:val="00012BCD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4F77"/>
    <w:rsid w:val="00015090"/>
    <w:rsid w:val="000155E3"/>
    <w:rsid w:val="000159CD"/>
    <w:rsid w:val="00015A1F"/>
    <w:rsid w:val="00015CF2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0FB8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2FB2"/>
    <w:rsid w:val="00033257"/>
    <w:rsid w:val="0003325D"/>
    <w:rsid w:val="00033628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D04"/>
    <w:rsid w:val="00054DBB"/>
    <w:rsid w:val="000553A1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57F2D"/>
    <w:rsid w:val="000601B7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5331"/>
    <w:rsid w:val="000655BB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67EA8"/>
    <w:rsid w:val="000701B1"/>
    <w:rsid w:val="00070AD7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3F21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3CF5"/>
    <w:rsid w:val="0009465F"/>
    <w:rsid w:val="000952D4"/>
    <w:rsid w:val="00095D25"/>
    <w:rsid w:val="00096841"/>
    <w:rsid w:val="0009695D"/>
    <w:rsid w:val="00096BCF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29D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069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171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33"/>
    <w:rsid w:val="000D1DAB"/>
    <w:rsid w:val="000D20C3"/>
    <w:rsid w:val="000D21B6"/>
    <w:rsid w:val="000D228A"/>
    <w:rsid w:val="000D253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418"/>
    <w:rsid w:val="000D6478"/>
    <w:rsid w:val="000D69D6"/>
    <w:rsid w:val="000D6AA2"/>
    <w:rsid w:val="000D6E3C"/>
    <w:rsid w:val="000D6E72"/>
    <w:rsid w:val="000D7DB6"/>
    <w:rsid w:val="000D7DD3"/>
    <w:rsid w:val="000E0107"/>
    <w:rsid w:val="000E0341"/>
    <w:rsid w:val="000E03A6"/>
    <w:rsid w:val="000E094B"/>
    <w:rsid w:val="000E0AA3"/>
    <w:rsid w:val="000E0E48"/>
    <w:rsid w:val="000E0FA1"/>
    <w:rsid w:val="000E11B9"/>
    <w:rsid w:val="000E1A51"/>
    <w:rsid w:val="000E1AD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4ED9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1840"/>
    <w:rsid w:val="000F24F2"/>
    <w:rsid w:val="000F25D3"/>
    <w:rsid w:val="000F2E9A"/>
    <w:rsid w:val="000F2FFB"/>
    <w:rsid w:val="000F3725"/>
    <w:rsid w:val="000F38C0"/>
    <w:rsid w:val="000F3A81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6CA3"/>
    <w:rsid w:val="000F712F"/>
    <w:rsid w:val="000F7215"/>
    <w:rsid w:val="000F73BF"/>
    <w:rsid w:val="000F7ACF"/>
    <w:rsid w:val="0010037E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06C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1EB"/>
    <w:rsid w:val="00107A00"/>
    <w:rsid w:val="00107C7D"/>
    <w:rsid w:val="00107E98"/>
    <w:rsid w:val="00107EC4"/>
    <w:rsid w:val="00110032"/>
    <w:rsid w:val="00110547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114"/>
    <w:rsid w:val="0011455E"/>
    <w:rsid w:val="00114670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85F"/>
    <w:rsid w:val="0012295D"/>
    <w:rsid w:val="00122E08"/>
    <w:rsid w:val="001230B7"/>
    <w:rsid w:val="001230F8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3040B"/>
    <w:rsid w:val="00131345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556"/>
    <w:rsid w:val="0014575E"/>
    <w:rsid w:val="00145EC2"/>
    <w:rsid w:val="00146428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7FB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393E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97D50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5D61"/>
    <w:rsid w:val="001A694F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122"/>
    <w:rsid w:val="001B2504"/>
    <w:rsid w:val="001B290E"/>
    <w:rsid w:val="001B296E"/>
    <w:rsid w:val="001B2B64"/>
    <w:rsid w:val="001B2C18"/>
    <w:rsid w:val="001B3A0A"/>
    <w:rsid w:val="001B4A82"/>
    <w:rsid w:val="001B4D8F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404"/>
    <w:rsid w:val="001B75D2"/>
    <w:rsid w:val="001B7D58"/>
    <w:rsid w:val="001B7E5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3DAC"/>
    <w:rsid w:val="001C43DF"/>
    <w:rsid w:val="001C4616"/>
    <w:rsid w:val="001C4DEA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0EB2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38F"/>
    <w:rsid w:val="001D6791"/>
    <w:rsid w:val="001D6832"/>
    <w:rsid w:val="001D7034"/>
    <w:rsid w:val="001D713B"/>
    <w:rsid w:val="001D786E"/>
    <w:rsid w:val="001D7C64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6B6"/>
    <w:rsid w:val="001E29E3"/>
    <w:rsid w:val="001E3051"/>
    <w:rsid w:val="001E3307"/>
    <w:rsid w:val="001E3AD7"/>
    <w:rsid w:val="001E3FF0"/>
    <w:rsid w:val="001E403E"/>
    <w:rsid w:val="001E4A03"/>
    <w:rsid w:val="001E4A7E"/>
    <w:rsid w:val="001E50DE"/>
    <w:rsid w:val="001E5704"/>
    <w:rsid w:val="001E57CE"/>
    <w:rsid w:val="001E5A4E"/>
    <w:rsid w:val="001E5CBF"/>
    <w:rsid w:val="001E5EE0"/>
    <w:rsid w:val="001E62EE"/>
    <w:rsid w:val="001E6D1C"/>
    <w:rsid w:val="001E749C"/>
    <w:rsid w:val="001E75C2"/>
    <w:rsid w:val="001E7B4A"/>
    <w:rsid w:val="001F059A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5A5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15A"/>
    <w:rsid w:val="002012B7"/>
    <w:rsid w:val="00201590"/>
    <w:rsid w:val="00201B91"/>
    <w:rsid w:val="00201DB8"/>
    <w:rsid w:val="0020258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4F"/>
    <w:rsid w:val="00212E5E"/>
    <w:rsid w:val="00213768"/>
    <w:rsid w:val="00213864"/>
    <w:rsid w:val="002142B8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87C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4A2C"/>
    <w:rsid w:val="0022571B"/>
    <w:rsid w:val="00225BD5"/>
    <w:rsid w:val="0022604D"/>
    <w:rsid w:val="0022699B"/>
    <w:rsid w:val="00226F4F"/>
    <w:rsid w:val="00227A49"/>
    <w:rsid w:val="00227FEB"/>
    <w:rsid w:val="002309AA"/>
    <w:rsid w:val="00230F29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83E"/>
    <w:rsid w:val="00233B0A"/>
    <w:rsid w:val="00234225"/>
    <w:rsid w:val="002355F5"/>
    <w:rsid w:val="00235D7C"/>
    <w:rsid w:val="00236060"/>
    <w:rsid w:val="00236935"/>
    <w:rsid w:val="00236963"/>
    <w:rsid w:val="002369D8"/>
    <w:rsid w:val="0023705E"/>
    <w:rsid w:val="00237143"/>
    <w:rsid w:val="00237369"/>
    <w:rsid w:val="002378D1"/>
    <w:rsid w:val="00237BE2"/>
    <w:rsid w:val="00237EF6"/>
    <w:rsid w:val="00237F83"/>
    <w:rsid w:val="002402A4"/>
    <w:rsid w:val="002405A9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2F7"/>
    <w:rsid w:val="0025654C"/>
    <w:rsid w:val="00256835"/>
    <w:rsid w:val="002568B4"/>
    <w:rsid w:val="002570B0"/>
    <w:rsid w:val="002570D7"/>
    <w:rsid w:val="00257BBA"/>
    <w:rsid w:val="002607D1"/>
    <w:rsid w:val="00260C95"/>
    <w:rsid w:val="002611D6"/>
    <w:rsid w:val="002614B4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B39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0DE1"/>
    <w:rsid w:val="00271075"/>
    <w:rsid w:val="00271DED"/>
    <w:rsid w:val="00272C6F"/>
    <w:rsid w:val="00273B7D"/>
    <w:rsid w:val="00273EB5"/>
    <w:rsid w:val="0027403A"/>
    <w:rsid w:val="00274814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5C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4E27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4FFF"/>
    <w:rsid w:val="002952C0"/>
    <w:rsid w:val="0029557F"/>
    <w:rsid w:val="00295828"/>
    <w:rsid w:val="00295E7C"/>
    <w:rsid w:val="00296637"/>
    <w:rsid w:val="0029762B"/>
    <w:rsid w:val="00297B71"/>
    <w:rsid w:val="00297ED4"/>
    <w:rsid w:val="002A0125"/>
    <w:rsid w:val="002A01F1"/>
    <w:rsid w:val="002A10C3"/>
    <w:rsid w:val="002A1739"/>
    <w:rsid w:val="002A21BF"/>
    <w:rsid w:val="002A23AC"/>
    <w:rsid w:val="002A30BA"/>
    <w:rsid w:val="002A39A8"/>
    <w:rsid w:val="002A3F5F"/>
    <w:rsid w:val="002A48AE"/>
    <w:rsid w:val="002A4A09"/>
    <w:rsid w:val="002A4B32"/>
    <w:rsid w:val="002A5084"/>
    <w:rsid w:val="002A51FA"/>
    <w:rsid w:val="002A562A"/>
    <w:rsid w:val="002A5E1B"/>
    <w:rsid w:val="002A5E3D"/>
    <w:rsid w:val="002A7BB6"/>
    <w:rsid w:val="002B0028"/>
    <w:rsid w:val="002B02A3"/>
    <w:rsid w:val="002B0A70"/>
    <w:rsid w:val="002B0D09"/>
    <w:rsid w:val="002B0D15"/>
    <w:rsid w:val="002B13C6"/>
    <w:rsid w:val="002B1DDB"/>
    <w:rsid w:val="002B22AF"/>
    <w:rsid w:val="002B25D2"/>
    <w:rsid w:val="002B26C9"/>
    <w:rsid w:val="002B2BA1"/>
    <w:rsid w:val="002B2BA3"/>
    <w:rsid w:val="002B34AB"/>
    <w:rsid w:val="002B3B7E"/>
    <w:rsid w:val="002B3C43"/>
    <w:rsid w:val="002B3CAF"/>
    <w:rsid w:val="002B3E2F"/>
    <w:rsid w:val="002B4203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B7D6F"/>
    <w:rsid w:val="002C079F"/>
    <w:rsid w:val="002C0AB9"/>
    <w:rsid w:val="002C0E1D"/>
    <w:rsid w:val="002C0E92"/>
    <w:rsid w:val="002C0F4F"/>
    <w:rsid w:val="002C12C7"/>
    <w:rsid w:val="002C1692"/>
    <w:rsid w:val="002C1C9B"/>
    <w:rsid w:val="002C1DAF"/>
    <w:rsid w:val="002C218F"/>
    <w:rsid w:val="002C2DE9"/>
    <w:rsid w:val="002C2FDF"/>
    <w:rsid w:val="002C3176"/>
    <w:rsid w:val="002C3245"/>
    <w:rsid w:val="002C39A9"/>
    <w:rsid w:val="002C3B0B"/>
    <w:rsid w:val="002C3F74"/>
    <w:rsid w:val="002C441F"/>
    <w:rsid w:val="002C4F85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0F4A"/>
    <w:rsid w:val="002D1513"/>
    <w:rsid w:val="002D18BA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90"/>
    <w:rsid w:val="002D3ECC"/>
    <w:rsid w:val="002D41C1"/>
    <w:rsid w:val="002D4DBC"/>
    <w:rsid w:val="002D4DE6"/>
    <w:rsid w:val="002D5762"/>
    <w:rsid w:val="002D58CC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303"/>
    <w:rsid w:val="002E45C7"/>
    <w:rsid w:val="002E4AFB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2C41"/>
    <w:rsid w:val="002F3036"/>
    <w:rsid w:val="002F34B5"/>
    <w:rsid w:val="002F36B7"/>
    <w:rsid w:val="002F3722"/>
    <w:rsid w:val="002F3846"/>
    <w:rsid w:val="002F3952"/>
    <w:rsid w:val="002F3A9A"/>
    <w:rsid w:val="002F42D6"/>
    <w:rsid w:val="002F4430"/>
    <w:rsid w:val="002F452E"/>
    <w:rsid w:val="002F4576"/>
    <w:rsid w:val="002F45C6"/>
    <w:rsid w:val="002F4918"/>
    <w:rsid w:val="002F4972"/>
    <w:rsid w:val="002F4EE2"/>
    <w:rsid w:val="002F55EC"/>
    <w:rsid w:val="002F5A7D"/>
    <w:rsid w:val="002F5E93"/>
    <w:rsid w:val="002F6216"/>
    <w:rsid w:val="002F65A8"/>
    <w:rsid w:val="002F676C"/>
    <w:rsid w:val="002F6B14"/>
    <w:rsid w:val="002F77A6"/>
    <w:rsid w:val="002F7C4D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30B"/>
    <w:rsid w:val="003065EF"/>
    <w:rsid w:val="00306616"/>
    <w:rsid w:val="003068F1"/>
    <w:rsid w:val="003068F9"/>
    <w:rsid w:val="00306AED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3C6C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C8E"/>
    <w:rsid w:val="00322D22"/>
    <w:rsid w:val="003230CE"/>
    <w:rsid w:val="00323A07"/>
    <w:rsid w:val="00323B89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929"/>
    <w:rsid w:val="00326AA6"/>
    <w:rsid w:val="00326B3A"/>
    <w:rsid w:val="00326E97"/>
    <w:rsid w:val="0032723D"/>
    <w:rsid w:val="003272A9"/>
    <w:rsid w:val="003277EE"/>
    <w:rsid w:val="00327D79"/>
    <w:rsid w:val="00327FC7"/>
    <w:rsid w:val="0033131D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B9F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3D5"/>
    <w:rsid w:val="003514CA"/>
    <w:rsid w:val="0035154E"/>
    <w:rsid w:val="003516AD"/>
    <w:rsid w:val="003517CE"/>
    <w:rsid w:val="00351F76"/>
    <w:rsid w:val="003521D5"/>
    <w:rsid w:val="00352D96"/>
    <w:rsid w:val="00353213"/>
    <w:rsid w:val="00353A8A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82B"/>
    <w:rsid w:val="00357894"/>
    <w:rsid w:val="003578E9"/>
    <w:rsid w:val="00357AC1"/>
    <w:rsid w:val="00357C98"/>
    <w:rsid w:val="00360280"/>
    <w:rsid w:val="00360477"/>
    <w:rsid w:val="0036075C"/>
    <w:rsid w:val="00360B87"/>
    <w:rsid w:val="00361786"/>
    <w:rsid w:val="003620F4"/>
    <w:rsid w:val="00362568"/>
    <w:rsid w:val="0036262F"/>
    <w:rsid w:val="003628A5"/>
    <w:rsid w:val="00363107"/>
    <w:rsid w:val="00363234"/>
    <w:rsid w:val="00363255"/>
    <w:rsid w:val="0036334C"/>
    <w:rsid w:val="00363944"/>
    <w:rsid w:val="00363F5D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67C6F"/>
    <w:rsid w:val="00370128"/>
    <w:rsid w:val="003702AC"/>
    <w:rsid w:val="00370BBE"/>
    <w:rsid w:val="00370CB4"/>
    <w:rsid w:val="00371BC0"/>
    <w:rsid w:val="00372334"/>
    <w:rsid w:val="00372503"/>
    <w:rsid w:val="00372992"/>
    <w:rsid w:val="00372BDA"/>
    <w:rsid w:val="00372C6C"/>
    <w:rsid w:val="003738EE"/>
    <w:rsid w:val="00373F54"/>
    <w:rsid w:val="0037408B"/>
    <w:rsid w:val="00374896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2B9"/>
    <w:rsid w:val="00381372"/>
    <w:rsid w:val="00381697"/>
    <w:rsid w:val="0038197F"/>
    <w:rsid w:val="00381C31"/>
    <w:rsid w:val="00381D82"/>
    <w:rsid w:val="00381EBD"/>
    <w:rsid w:val="00381EF6"/>
    <w:rsid w:val="003822F8"/>
    <w:rsid w:val="00382895"/>
    <w:rsid w:val="00382FD2"/>
    <w:rsid w:val="00384B50"/>
    <w:rsid w:val="0038545E"/>
    <w:rsid w:val="00385A57"/>
    <w:rsid w:val="00385B18"/>
    <w:rsid w:val="003862D2"/>
    <w:rsid w:val="00387582"/>
    <w:rsid w:val="0038765C"/>
    <w:rsid w:val="00387677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2C2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3E44"/>
    <w:rsid w:val="003A4468"/>
    <w:rsid w:val="003A47EE"/>
    <w:rsid w:val="003A481E"/>
    <w:rsid w:val="003A54E6"/>
    <w:rsid w:val="003A54E9"/>
    <w:rsid w:val="003A55A2"/>
    <w:rsid w:val="003A5D25"/>
    <w:rsid w:val="003A62AA"/>
    <w:rsid w:val="003A6C2B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16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5E3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520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4CFE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2B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73CD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1E60"/>
    <w:rsid w:val="004020BD"/>
    <w:rsid w:val="00402458"/>
    <w:rsid w:val="00402477"/>
    <w:rsid w:val="00402544"/>
    <w:rsid w:val="004029E2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CA6"/>
    <w:rsid w:val="004105A2"/>
    <w:rsid w:val="0041079F"/>
    <w:rsid w:val="0041122C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180"/>
    <w:rsid w:val="00420336"/>
    <w:rsid w:val="00420469"/>
    <w:rsid w:val="00420A08"/>
    <w:rsid w:val="00420CE8"/>
    <w:rsid w:val="004218B2"/>
    <w:rsid w:val="00421AD7"/>
    <w:rsid w:val="00421E68"/>
    <w:rsid w:val="00421FB7"/>
    <w:rsid w:val="00422257"/>
    <w:rsid w:val="004227D4"/>
    <w:rsid w:val="004227ED"/>
    <w:rsid w:val="00422AB8"/>
    <w:rsid w:val="00422AFB"/>
    <w:rsid w:val="00422D12"/>
    <w:rsid w:val="00422E7C"/>
    <w:rsid w:val="00423B80"/>
    <w:rsid w:val="00423EA7"/>
    <w:rsid w:val="004241B9"/>
    <w:rsid w:val="004244A7"/>
    <w:rsid w:val="004246D7"/>
    <w:rsid w:val="00424ADF"/>
    <w:rsid w:val="00424EEF"/>
    <w:rsid w:val="00425996"/>
    <w:rsid w:val="00425E67"/>
    <w:rsid w:val="00425FD1"/>
    <w:rsid w:val="00426228"/>
    <w:rsid w:val="00426431"/>
    <w:rsid w:val="004264DE"/>
    <w:rsid w:val="00426C2C"/>
    <w:rsid w:val="00426DA1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2B7"/>
    <w:rsid w:val="00432A7E"/>
    <w:rsid w:val="00432D66"/>
    <w:rsid w:val="0043346D"/>
    <w:rsid w:val="0043410F"/>
    <w:rsid w:val="00434DB7"/>
    <w:rsid w:val="00435FE0"/>
    <w:rsid w:val="0043602E"/>
    <w:rsid w:val="00436519"/>
    <w:rsid w:val="00436D93"/>
    <w:rsid w:val="00436EBC"/>
    <w:rsid w:val="00436F1C"/>
    <w:rsid w:val="00436FB6"/>
    <w:rsid w:val="00437127"/>
    <w:rsid w:val="004372E6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7A8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6C6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0F83"/>
    <w:rsid w:val="00461DF4"/>
    <w:rsid w:val="004621A6"/>
    <w:rsid w:val="00462715"/>
    <w:rsid w:val="00462B4A"/>
    <w:rsid w:val="00462CDE"/>
    <w:rsid w:val="00462E19"/>
    <w:rsid w:val="0046439D"/>
    <w:rsid w:val="004643B2"/>
    <w:rsid w:val="00464461"/>
    <w:rsid w:val="00464932"/>
    <w:rsid w:val="00464C41"/>
    <w:rsid w:val="00464CF5"/>
    <w:rsid w:val="004656DD"/>
    <w:rsid w:val="00465B79"/>
    <w:rsid w:val="00466485"/>
    <w:rsid w:val="00466887"/>
    <w:rsid w:val="00466AD1"/>
    <w:rsid w:val="00466C5A"/>
    <w:rsid w:val="004671AE"/>
    <w:rsid w:val="004700EE"/>
    <w:rsid w:val="00470178"/>
    <w:rsid w:val="00470A15"/>
    <w:rsid w:val="0047138C"/>
    <w:rsid w:val="004715BD"/>
    <w:rsid w:val="00471648"/>
    <w:rsid w:val="0047165B"/>
    <w:rsid w:val="004716EB"/>
    <w:rsid w:val="004717EA"/>
    <w:rsid w:val="00472F69"/>
    <w:rsid w:val="0047324A"/>
    <w:rsid w:val="004732C0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788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106F"/>
    <w:rsid w:val="004D1432"/>
    <w:rsid w:val="004D1AC4"/>
    <w:rsid w:val="004D21C2"/>
    <w:rsid w:val="004D21DF"/>
    <w:rsid w:val="004D23E2"/>
    <w:rsid w:val="004D2971"/>
    <w:rsid w:val="004D3215"/>
    <w:rsid w:val="004D332B"/>
    <w:rsid w:val="004D3365"/>
    <w:rsid w:val="004D3BF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1D0"/>
    <w:rsid w:val="004E152F"/>
    <w:rsid w:val="004E1B47"/>
    <w:rsid w:val="004E2223"/>
    <w:rsid w:val="004E2CC6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3B40"/>
    <w:rsid w:val="004F40B7"/>
    <w:rsid w:val="004F4E99"/>
    <w:rsid w:val="004F502A"/>
    <w:rsid w:val="004F569D"/>
    <w:rsid w:val="004F5A38"/>
    <w:rsid w:val="004F5EF3"/>
    <w:rsid w:val="004F5F46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5E88"/>
    <w:rsid w:val="005165A7"/>
    <w:rsid w:val="005167B8"/>
    <w:rsid w:val="005167DB"/>
    <w:rsid w:val="00516CEC"/>
    <w:rsid w:val="00516DEE"/>
    <w:rsid w:val="00516ECD"/>
    <w:rsid w:val="00517368"/>
    <w:rsid w:val="0052007F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145"/>
    <w:rsid w:val="005275AB"/>
    <w:rsid w:val="00527F8C"/>
    <w:rsid w:val="005309A8"/>
    <w:rsid w:val="00530ECC"/>
    <w:rsid w:val="00530F46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91D"/>
    <w:rsid w:val="00533CFB"/>
    <w:rsid w:val="00533F77"/>
    <w:rsid w:val="0053412F"/>
    <w:rsid w:val="005346E9"/>
    <w:rsid w:val="00534888"/>
    <w:rsid w:val="005349A6"/>
    <w:rsid w:val="00534D4E"/>
    <w:rsid w:val="0053517D"/>
    <w:rsid w:val="0053546B"/>
    <w:rsid w:val="00535579"/>
    <w:rsid w:val="00536427"/>
    <w:rsid w:val="005364D6"/>
    <w:rsid w:val="0053650C"/>
    <w:rsid w:val="005366EF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260B"/>
    <w:rsid w:val="005432D4"/>
    <w:rsid w:val="0054356B"/>
    <w:rsid w:val="00543901"/>
    <w:rsid w:val="00543ADA"/>
    <w:rsid w:val="00543D00"/>
    <w:rsid w:val="0054411C"/>
    <w:rsid w:val="00544455"/>
    <w:rsid w:val="005445EA"/>
    <w:rsid w:val="00544701"/>
    <w:rsid w:val="00544B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928"/>
    <w:rsid w:val="00551ECE"/>
    <w:rsid w:val="00552041"/>
    <w:rsid w:val="0055212D"/>
    <w:rsid w:val="00552559"/>
    <w:rsid w:val="005529C4"/>
    <w:rsid w:val="00552BE8"/>
    <w:rsid w:val="00552CFD"/>
    <w:rsid w:val="0055307E"/>
    <w:rsid w:val="005535C3"/>
    <w:rsid w:val="005539B4"/>
    <w:rsid w:val="005540C7"/>
    <w:rsid w:val="00554775"/>
    <w:rsid w:val="00554C41"/>
    <w:rsid w:val="00555411"/>
    <w:rsid w:val="0055552A"/>
    <w:rsid w:val="00555FC6"/>
    <w:rsid w:val="005565BF"/>
    <w:rsid w:val="00556639"/>
    <w:rsid w:val="0055668F"/>
    <w:rsid w:val="005566F7"/>
    <w:rsid w:val="005571B6"/>
    <w:rsid w:val="00557402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3965"/>
    <w:rsid w:val="00573D44"/>
    <w:rsid w:val="0057476F"/>
    <w:rsid w:val="00574BAA"/>
    <w:rsid w:val="00574D13"/>
    <w:rsid w:val="00574F5A"/>
    <w:rsid w:val="005755D2"/>
    <w:rsid w:val="00575D34"/>
    <w:rsid w:val="00575D42"/>
    <w:rsid w:val="00575E7C"/>
    <w:rsid w:val="00576241"/>
    <w:rsid w:val="005765DA"/>
    <w:rsid w:val="00577234"/>
    <w:rsid w:val="005774ED"/>
    <w:rsid w:val="00577F21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47"/>
    <w:rsid w:val="00597E8D"/>
    <w:rsid w:val="005A087B"/>
    <w:rsid w:val="005A0D09"/>
    <w:rsid w:val="005A113E"/>
    <w:rsid w:val="005A1E27"/>
    <w:rsid w:val="005A21AD"/>
    <w:rsid w:val="005A29EA"/>
    <w:rsid w:val="005A2ABB"/>
    <w:rsid w:val="005A2C4C"/>
    <w:rsid w:val="005A2D27"/>
    <w:rsid w:val="005A34F7"/>
    <w:rsid w:val="005A39BC"/>
    <w:rsid w:val="005A3E06"/>
    <w:rsid w:val="005A44E6"/>
    <w:rsid w:val="005A4A71"/>
    <w:rsid w:val="005A4F12"/>
    <w:rsid w:val="005A4F7F"/>
    <w:rsid w:val="005A550B"/>
    <w:rsid w:val="005A55B1"/>
    <w:rsid w:val="005A5684"/>
    <w:rsid w:val="005A5D49"/>
    <w:rsid w:val="005A6F98"/>
    <w:rsid w:val="005A6FC0"/>
    <w:rsid w:val="005A7312"/>
    <w:rsid w:val="005A7466"/>
    <w:rsid w:val="005A7BA7"/>
    <w:rsid w:val="005B1384"/>
    <w:rsid w:val="005B14C5"/>
    <w:rsid w:val="005B193F"/>
    <w:rsid w:val="005B1FDB"/>
    <w:rsid w:val="005B214E"/>
    <w:rsid w:val="005B27EB"/>
    <w:rsid w:val="005B2C09"/>
    <w:rsid w:val="005B2C91"/>
    <w:rsid w:val="005B3399"/>
    <w:rsid w:val="005B36BE"/>
    <w:rsid w:val="005B39FF"/>
    <w:rsid w:val="005B3C35"/>
    <w:rsid w:val="005B4368"/>
    <w:rsid w:val="005B44AC"/>
    <w:rsid w:val="005B4A9D"/>
    <w:rsid w:val="005B4EA5"/>
    <w:rsid w:val="005B56BB"/>
    <w:rsid w:val="005B58C1"/>
    <w:rsid w:val="005B5FCB"/>
    <w:rsid w:val="005B65D1"/>
    <w:rsid w:val="005B6738"/>
    <w:rsid w:val="005B70BE"/>
    <w:rsid w:val="005B7C9D"/>
    <w:rsid w:val="005B7D4E"/>
    <w:rsid w:val="005C00EC"/>
    <w:rsid w:val="005C03EC"/>
    <w:rsid w:val="005C0B5B"/>
    <w:rsid w:val="005C1074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838"/>
    <w:rsid w:val="005C69B1"/>
    <w:rsid w:val="005C6E68"/>
    <w:rsid w:val="005D08C8"/>
    <w:rsid w:val="005D172F"/>
    <w:rsid w:val="005D1983"/>
    <w:rsid w:val="005D1B02"/>
    <w:rsid w:val="005D2449"/>
    <w:rsid w:val="005D278A"/>
    <w:rsid w:val="005D29A4"/>
    <w:rsid w:val="005D2B30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152"/>
    <w:rsid w:val="005D6257"/>
    <w:rsid w:val="005D7040"/>
    <w:rsid w:val="005D78F1"/>
    <w:rsid w:val="005D7FE5"/>
    <w:rsid w:val="005E06A6"/>
    <w:rsid w:val="005E13A4"/>
    <w:rsid w:val="005E1839"/>
    <w:rsid w:val="005E1AEB"/>
    <w:rsid w:val="005E1B14"/>
    <w:rsid w:val="005E1D26"/>
    <w:rsid w:val="005E21F9"/>
    <w:rsid w:val="005E242E"/>
    <w:rsid w:val="005E24A6"/>
    <w:rsid w:val="005E2991"/>
    <w:rsid w:val="005E37B8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700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13D"/>
    <w:rsid w:val="005F3C99"/>
    <w:rsid w:val="005F3E34"/>
    <w:rsid w:val="005F3E38"/>
    <w:rsid w:val="005F4594"/>
    <w:rsid w:val="005F49F2"/>
    <w:rsid w:val="005F4DED"/>
    <w:rsid w:val="005F53B8"/>
    <w:rsid w:val="005F54F8"/>
    <w:rsid w:val="005F57DB"/>
    <w:rsid w:val="005F5D7E"/>
    <w:rsid w:val="005F5E88"/>
    <w:rsid w:val="005F6281"/>
    <w:rsid w:val="005F638A"/>
    <w:rsid w:val="005F659F"/>
    <w:rsid w:val="005F6774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2407"/>
    <w:rsid w:val="006042FC"/>
    <w:rsid w:val="006043BB"/>
    <w:rsid w:val="00604CE4"/>
    <w:rsid w:val="006050F3"/>
    <w:rsid w:val="006054C5"/>
    <w:rsid w:val="0060554B"/>
    <w:rsid w:val="00605A26"/>
    <w:rsid w:val="00605DD0"/>
    <w:rsid w:val="0060635A"/>
    <w:rsid w:val="00606489"/>
    <w:rsid w:val="0060676F"/>
    <w:rsid w:val="006067FB"/>
    <w:rsid w:val="00606FD6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436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C18"/>
    <w:rsid w:val="00616ED3"/>
    <w:rsid w:val="0061731B"/>
    <w:rsid w:val="006178C7"/>
    <w:rsid w:val="00617DAD"/>
    <w:rsid w:val="00620501"/>
    <w:rsid w:val="00620F32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839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0F72"/>
    <w:rsid w:val="006412DA"/>
    <w:rsid w:val="00641736"/>
    <w:rsid w:val="006419F0"/>
    <w:rsid w:val="00641FD1"/>
    <w:rsid w:val="00642164"/>
    <w:rsid w:val="006429C4"/>
    <w:rsid w:val="00642B2C"/>
    <w:rsid w:val="00642DD9"/>
    <w:rsid w:val="00643212"/>
    <w:rsid w:val="006437C6"/>
    <w:rsid w:val="006443BA"/>
    <w:rsid w:val="0064457F"/>
    <w:rsid w:val="00644844"/>
    <w:rsid w:val="00645AEF"/>
    <w:rsid w:val="00645EB3"/>
    <w:rsid w:val="00646027"/>
    <w:rsid w:val="006469D2"/>
    <w:rsid w:val="00647036"/>
    <w:rsid w:val="006476CC"/>
    <w:rsid w:val="00647E19"/>
    <w:rsid w:val="0065029F"/>
    <w:rsid w:val="00650808"/>
    <w:rsid w:val="006508FF"/>
    <w:rsid w:val="00650BEF"/>
    <w:rsid w:val="00651190"/>
    <w:rsid w:val="006516A5"/>
    <w:rsid w:val="006518F4"/>
    <w:rsid w:val="00651DB9"/>
    <w:rsid w:val="006526A2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BBF"/>
    <w:rsid w:val="00656C3C"/>
    <w:rsid w:val="00656D1B"/>
    <w:rsid w:val="00656E38"/>
    <w:rsid w:val="006574CB"/>
    <w:rsid w:val="00657958"/>
    <w:rsid w:val="00657CF0"/>
    <w:rsid w:val="00657D4C"/>
    <w:rsid w:val="00660062"/>
    <w:rsid w:val="00660165"/>
    <w:rsid w:val="00660AB1"/>
    <w:rsid w:val="00660D2C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D8F"/>
    <w:rsid w:val="00667EB7"/>
    <w:rsid w:val="006702C6"/>
    <w:rsid w:val="006706AD"/>
    <w:rsid w:val="006706D9"/>
    <w:rsid w:val="00670A97"/>
    <w:rsid w:val="00670B6F"/>
    <w:rsid w:val="00672270"/>
    <w:rsid w:val="0067229D"/>
    <w:rsid w:val="00672625"/>
    <w:rsid w:val="006726F9"/>
    <w:rsid w:val="006728B8"/>
    <w:rsid w:val="00672B31"/>
    <w:rsid w:val="0067387C"/>
    <w:rsid w:val="00673943"/>
    <w:rsid w:val="00674822"/>
    <w:rsid w:val="006754F4"/>
    <w:rsid w:val="00675C84"/>
    <w:rsid w:val="00675C9C"/>
    <w:rsid w:val="00675CEA"/>
    <w:rsid w:val="00676239"/>
    <w:rsid w:val="0067662E"/>
    <w:rsid w:val="00676953"/>
    <w:rsid w:val="00676AC0"/>
    <w:rsid w:val="00676C64"/>
    <w:rsid w:val="00676D6D"/>
    <w:rsid w:val="00676EFF"/>
    <w:rsid w:val="00676FC3"/>
    <w:rsid w:val="006770AE"/>
    <w:rsid w:val="00677C36"/>
    <w:rsid w:val="00680776"/>
    <w:rsid w:val="006807D2"/>
    <w:rsid w:val="006815CD"/>
    <w:rsid w:val="00681664"/>
    <w:rsid w:val="006817BD"/>
    <w:rsid w:val="00681BF6"/>
    <w:rsid w:val="00681D86"/>
    <w:rsid w:val="006821D8"/>
    <w:rsid w:val="0068268B"/>
    <w:rsid w:val="006829AB"/>
    <w:rsid w:val="00682F9B"/>
    <w:rsid w:val="00683C74"/>
    <w:rsid w:val="00683E15"/>
    <w:rsid w:val="006846B3"/>
    <w:rsid w:val="00684757"/>
    <w:rsid w:val="006850C9"/>
    <w:rsid w:val="00685355"/>
    <w:rsid w:val="0068579B"/>
    <w:rsid w:val="00685B66"/>
    <w:rsid w:val="0068653D"/>
    <w:rsid w:val="0068672E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80C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3FD1"/>
    <w:rsid w:val="00694A70"/>
    <w:rsid w:val="00694A7E"/>
    <w:rsid w:val="00694DCF"/>
    <w:rsid w:val="00694F1C"/>
    <w:rsid w:val="006951E9"/>
    <w:rsid w:val="006955BD"/>
    <w:rsid w:val="00696425"/>
    <w:rsid w:val="00696DC0"/>
    <w:rsid w:val="00697282"/>
    <w:rsid w:val="00697D99"/>
    <w:rsid w:val="00697E62"/>
    <w:rsid w:val="006A1050"/>
    <w:rsid w:val="006A12BE"/>
    <w:rsid w:val="006A19E0"/>
    <w:rsid w:val="006A1DD7"/>
    <w:rsid w:val="006A1EF8"/>
    <w:rsid w:val="006A1FA9"/>
    <w:rsid w:val="006A23D7"/>
    <w:rsid w:val="006A2404"/>
    <w:rsid w:val="006A28E0"/>
    <w:rsid w:val="006A2DE8"/>
    <w:rsid w:val="006A2F59"/>
    <w:rsid w:val="006A2F5C"/>
    <w:rsid w:val="006A3260"/>
    <w:rsid w:val="006A3BF9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589"/>
    <w:rsid w:val="006A77BE"/>
    <w:rsid w:val="006A7B6B"/>
    <w:rsid w:val="006A7D3E"/>
    <w:rsid w:val="006A7F88"/>
    <w:rsid w:val="006B1373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459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BC0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57B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3B8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CB0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5B0"/>
    <w:rsid w:val="0070096C"/>
    <w:rsid w:val="0070271A"/>
    <w:rsid w:val="00702E81"/>
    <w:rsid w:val="00703930"/>
    <w:rsid w:val="00703C31"/>
    <w:rsid w:val="00703C4C"/>
    <w:rsid w:val="00703C69"/>
    <w:rsid w:val="00704431"/>
    <w:rsid w:val="00704530"/>
    <w:rsid w:val="00704D65"/>
    <w:rsid w:val="00704EBC"/>
    <w:rsid w:val="00705307"/>
    <w:rsid w:val="00705893"/>
    <w:rsid w:val="0070596F"/>
    <w:rsid w:val="00705F4F"/>
    <w:rsid w:val="007064CC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8E4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17FBE"/>
    <w:rsid w:val="0072008C"/>
    <w:rsid w:val="00720516"/>
    <w:rsid w:val="00720667"/>
    <w:rsid w:val="0072080E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B91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1F7D"/>
    <w:rsid w:val="0075262A"/>
    <w:rsid w:val="00752AB8"/>
    <w:rsid w:val="00752C1F"/>
    <w:rsid w:val="00752C71"/>
    <w:rsid w:val="00752E84"/>
    <w:rsid w:val="007530FF"/>
    <w:rsid w:val="007543EA"/>
    <w:rsid w:val="007549EB"/>
    <w:rsid w:val="00754D06"/>
    <w:rsid w:val="00754ECB"/>
    <w:rsid w:val="00754EFB"/>
    <w:rsid w:val="0075537F"/>
    <w:rsid w:val="0075571B"/>
    <w:rsid w:val="00755737"/>
    <w:rsid w:val="00755ACF"/>
    <w:rsid w:val="00755F8A"/>
    <w:rsid w:val="0075603A"/>
    <w:rsid w:val="007562CD"/>
    <w:rsid w:val="00756A39"/>
    <w:rsid w:val="00756FE9"/>
    <w:rsid w:val="007570E4"/>
    <w:rsid w:val="0075748B"/>
    <w:rsid w:val="00757645"/>
    <w:rsid w:val="00757855"/>
    <w:rsid w:val="00760224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D82"/>
    <w:rsid w:val="00764116"/>
    <w:rsid w:val="007649BC"/>
    <w:rsid w:val="007650F1"/>
    <w:rsid w:val="00765280"/>
    <w:rsid w:val="00765786"/>
    <w:rsid w:val="0076593E"/>
    <w:rsid w:val="00765C0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2BB"/>
    <w:rsid w:val="00776442"/>
    <w:rsid w:val="0077655B"/>
    <w:rsid w:val="00776A06"/>
    <w:rsid w:val="00776BE8"/>
    <w:rsid w:val="0077725A"/>
    <w:rsid w:val="007777A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89"/>
    <w:rsid w:val="00794CA9"/>
    <w:rsid w:val="007959E2"/>
    <w:rsid w:val="007960E0"/>
    <w:rsid w:val="007960E7"/>
    <w:rsid w:val="00796586"/>
    <w:rsid w:val="00796F01"/>
    <w:rsid w:val="007978D7"/>
    <w:rsid w:val="007A0104"/>
    <w:rsid w:val="007A02A9"/>
    <w:rsid w:val="007A037B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744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E0E"/>
    <w:rsid w:val="007C3F0A"/>
    <w:rsid w:val="007C4060"/>
    <w:rsid w:val="007C45C5"/>
    <w:rsid w:val="007C4C44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6B3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48F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C7C"/>
    <w:rsid w:val="007E5FA9"/>
    <w:rsid w:val="007E626A"/>
    <w:rsid w:val="007E6FAE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A3B"/>
    <w:rsid w:val="007F2B75"/>
    <w:rsid w:val="007F2DE1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065B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398"/>
    <w:rsid w:val="008037F7"/>
    <w:rsid w:val="00803807"/>
    <w:rsid w:val="00803B07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93E"/>
    <w:rsid w:val="00806A88"/>
    <w:rsid w:val="00806AC3"/>
    <w:rsid w:val="00806CE0"/>
    <w:rsid w:val="00806EEE"/>
    <w:rsid w:val="00807272"/>
    <w:rsid w:val="008074F7"/>
    <w:rsid w:val="00807A2A"/>
    <w:rsid w:val="00807D35"/>
    <w:rsid w:val="0081070A"/>
    <w:rsid w:val="008114FF"/>
    <w:rsid w:val="008115C4"/>
    <w:rsid w:val="008117D2"/>
    <w:rsid w:val="00811973"/>
    <w:rsid w:val="00811E61"/>
    <w:rsid w:val="00812586"/>
    <w:rsid w:val="00812F61"/>
    <w:rsid w:val="00813436"/>
    <w:rsid w:val="00813B88"/>
    <w:rsid w:val="00813E0D"/>
    <w:rsid w:val="008141AF"/>
    <w:rsid w:val="00814575"/>
    <w:rsid w:val="0081459B"/>
    <w:rsid w:val="00814919"/>
    <w:rsid w:val="00815542"/>
    <w:rsid w:val="00816A2B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24B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B51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85D"/>
    <w:rsid w:val="008409AF"/>
    <w:rsid w:val="00840BFD"/>
    <w:rsid w:val="0084105D"/>
    <w:rsid w:val="00841613"/>
    <w:rsid w:val="00843299"/>
    <w:rsid w:val="008437F0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5E8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22D"/>
    <w:rsid w:val="008533C8"/>
    <w:rsid w:val="00853C2A"/>
    <w:rsid w:val="0085473C"/>
    <w:rsid w:val="0085496E"/>
    <w:rsid w:val="00855153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890"/>
    <w:rsid w:val="00871938"/>
    <w:rsid w:val="00872D6A"/>
    <w:rsid w:val="00872F31"/>
    <w:rsid w:val="0087319E"/>
    <w:rsid w:val="0087386E"/>
    <w:rsid w:val="00873B0C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516"/>
    <w:rsid w:val="008777EC"/>
    <w:rsid w:val="00877BA4"/>
    <w:rsid w:val="00880098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6C0"/>
    <w:rsid w:val="00886B99"/>
    <w:rsid w:val="00887CDA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E40"/>
    <w:rsid w:val="0089703B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388A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0D1A"/>
    <w:rsid w:val="008B11FE"/>
    <w:rsid w:val="008B2607"/>
    <w:rsid w:val="008B30BE"/>
    <w:rsid w:val="008B356F"/>
    <w:rsid w:val="008B366F"/>
    <w:rsid w:val="008B3B10"/>
    <w:rsid w:val="008B4392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22C"/>
    <w:rsid w:val="008B777B"/>
    <w:rsid w:val="008C0391"/>
    <w:rsid w:val="008C07CE"/>
    <w:rsid w:val="008C0A78"/>
    <w:rsid w:val="008C1371"/>
    <w:rsid w:val="008C152E"/>
    <w:rsid w:val="008C1615"/>
    <w:rsid w:val="008C1AB4"/>
    <w:rsid w:val="008C2F4A"/>
    <w:rsid w:val="008C31CA"/>
    <w:rsid w:val="008C4439"/>
    <w:rsid w:val="008C4492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964"/>
    <w:rsid w:val="008D1C1B"/>
    <w:rsid w:val="008D1E85"/>
    <w:rsid w:val="008D1F50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D7CAA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BD2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17F1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6D84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62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1C2E"/>
    <w:rsid w:val="00911DF4"/>
    <w:rsid w:val="00912839"/>
    <w:rsid w:val="009132DD"/>
    <w:rsid w:val="009137B7"/>
    <w:rsid w:val="009137E3"/>
    <w:rsid w:val="009140E4"/>
    <w:rsid w:val="0091429D"/>
    <w:rsid w:val="00914CAB"/>
    <w:rsid w:val="00915395"/>
    <w:rsid w:val="009162AD"/>
    <w:rsid w:val="009165DA"/>
    <w:rsid w:val="00916FC6"/>
    <w:rsid w:val="009172B9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4EBE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3D8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1DD4"/>
    <w:rsid w:val="00952380"/>
    <w:rsid w:val="0095273D"/>
    <w:rsid w:val="00952776"/>
    <w:rsid w:val="009527D5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EBC"/>
    <w:rsid w:val="0095507B"/>
    <w:rsid w:val="0095547F"/>
    <w:rsid w:val="0095557A"/>
    <w:rsid w:val="00955B9B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C30"/>
    <w:rsid w:val="00964D52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DB2"/>
    <w:rsid w:val="00967FB3"/>
    <w:rsid w:val="00970230"/>
    <w:rsid w:val="00970F88"/>
    <w:rsid w:val="009710E3"/>
    <w:rsid w:val="009711A1"/>
    <w:rsid w:val="00971B8B"/>
    <w:rsid w:val="00971FC7"/>
    <w:rsid w:val="009723C0"/>
    <w:rsid w:val="00972DD5"/>
    <w:rsid w:val="00972FD1"/>
    <w:rsid w:val="00973416"/>
    <w:rsid w:val="0097352F"/>
    <w:rsid w:val="00973BB9"/>
    <w:rsid w:val="00974056"/>
    <w:rsid w:val="00974B63"/>
    <w:rsid w:val="00974BD9"/>
    <w:rsid w:val="00975546"/>
    <w:rsid w:val="009758A2"/>
    <w:rsid w:val="00975E2B"/>
    <w:rsid w:val="009762A3"/>
    <w:rsid w:val="00976320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4F9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5A8"/>
    <w:rsid w:val="0099374D"/>
    <w:rsid w:val="00993DA7"/>
    <w:rsid w:val="009941F0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56F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7BF"/>
    <w:rsid w:val="009A5BE3"/>
    <w:rsid w:val="009A5C8B"/>
    <w:rsid w:val="009A61B2"/>
    <w:rsid w:val="009A6D1E"/>
    <w:rsid w:val="009A77A6"/>
    <w:rsid w:val="009A7B44"/>
    <w:rsid w:val="009A7E9B"/>
    <w:rsid w:val="009B08D1"/>
    <w:rsid w:val="009B0F64"/>
    <w:rsid w:val="009B100A"/>
    <w:rsid w:val="009B1022"/>
    <w:rsid w:val="009B15B6"/>
    <w:rsid w:val="009B188C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CE7"/>
    <w:rsid w:val="009C1D06"/>
    <w:rsid w:val="009C1E30"/>
    <w:rsid w:val="009C22B7"/>
    <w:rsid w:val="009C262C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5F23"/>
    <w:rsid w:val="009C636D"/>
    <w:rsid w:val="009C6658"/>
    <w:rsid w:val="009C69DE"/>
    <w:rsid w:val="009C6A3F"/>
    <w:rsid w:val="009C6B59"/>
    <w:rsid w:val="009C776F"/>
    <w:rsid w:val="009D0764"/>
    <w:rsid w:val="009D0DC6"/>
    <w:rsid w:val="009D18E0"/>
    <w:rsid w:val="009D1AE4"/>
    <w:rsid w:val="009D1AEF"/>
    <w:rsid w:val="009D1C49"/>
    <w:rsid w:val="009D1CF6"/>
    <w:rsid w:val="009D2377"/>
    <w:rsid w:val="009D293E"/>
    <w:rsid w:val="009D2CCD"/>
    <w:rsid w:val="009D3579"/>
    <w:rsid w:val="009D37B9"/>
    <w:rsid w:val="009D3891"/>
    <w:rsid w:val="009D3C04"/>
    <w:rsid w:val="009D3D6A"/>
    <w:rsid w:val="009D4477"/>
    <w:rsid w:val="009D4911"/>
    <w:rsid w:val="009D4F61"/>
    <w:rsid w:val="009D5167"/>
    <w:rsid w:val="009D542A"/>
    <w:rsid w:val="009D578E"/>
    <w:rsid w:val="009D581F"/>
    <w:rsid w:val="009D5D63"/>
    <w:rsid w:val="009D72AE"/>
    <w:rsid w:val="009D732D"/>
    <w:rsid w:val="009D7496"/>
    <w:rsid w:val="009D764A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1A"/>
    <w:rsid w:val="009E3E8D"/>
    <w:rsid w:val="009E3FBC"/>
    <w:rsid w:val="009E4014"/>
    <w:rsid w:val="009E4942"/>
    <w:rsid w:val="009E49E3"/>
    <w:rsid w:val="009E49E8"/>
    <w:rsid w:val="009E4D20"/>
    <w:rsid w:val="009E4E03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D5"/>
    <w:rsid w:val="009F67FF"/>
    <w:rsid w:val="009F681E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0A9"/>
    <w:rsid w:val="00A050F0"/>
    <w:rsid w:val="00A05BAA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046"/>
    <w:rsid w:val="00A1471F"/>
    <w:rsid w:val="00A147F8"/>
    <w:rsid w:val="00A1480B"/>
    <w:rsid w:val="00A14CAF"/>
    <w:rsid w:val="00A15255"/>
    <w:rsid w:val="00A1582D"/>
    <w:rsid w:val="00A15F49"/>
    <w:rsid w:val="00A1633A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DE2"/>
    <w:rsid w:val="00A20F17"/>
    <w:rsid w:val="00A217CC"/>
    <w:rsid w:val="00A21DF0"/>
    <w:rsid w:val="00A21E0C"/>
    <w:rsid w:val="00A220DA"/>
    <w:rsid w:val="00A2316E"/>
    <w:rsid w:val="00A23228"/>
    <w:rsid w:val="00A2388A"/>
    <w:rsid w:val="00A238F9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5D4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DD9"/>
    <w:rsid w:val="00A45F70"/>
    <w:rsid w:val="00A46278"/>
    <w:rsid w:val="00A46476"/>
    <w:rsid w:val="00A4678B"/>
    <w:rsid w:val="00A469E7"/>
    <w:rsid w:val="00A46B13"/>
    <w:rsid w:val="00A46EBE"/>
    <w:rsid w:val="00A47162"/>
    <w:rsid w:val="00A47883"/>
    <w:rsid w:val="00A47F3E"/>
    <w:rsid w:val="00A50808"/>
    <w:rsid w:val="00A50ACA"/>
    <w:rsid w:val="00A50C37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C60"/>
    <w:rsid w:val="00A64C92"/>
    <w:rsid w:val="00A653DC"/>
    <w:rsid w:val="00A6613D"/>
    <w:rsid w:val="00A66814"/>
    <w:rsid w:val="00A66B05"/>
    <w:rsid w:val="00A66F1A"/>
    <w:rsid w:val="00A678DC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1AA"/>
    <w:rsid w:val="00A7222F"/>
    <w:rsid w:val="00A7278D"/>
    <w:rsid w:val="00A72A11"/>
    <w:rsid w:val="00A732B1"/>
    <w:rsid w:val="00A7360E"/>
    <w:rsid w:val="00A736E1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0C2D"/>
    <w:rsid w:val="00A81298"/>
    <w:rsid w:val="00A813FA"/>
    <w:rsid w:val="00A814DD"/>
    <w:rsid w:val="00A81A09"/>
    <w:rsid w:val="00A81C4D"/>
    <w:rsid w:val="00A82A0A"/>
    <w:rsid w:val="00A82D32"/>
    <w:rsid w:val="00A834AB"/>
    <w:rsid w:val="00A83D0C"/>
    <w:rsid w:val="00A84074"/>
    <w:rsid w:val="00A84095"/>
    <w:rsid w:val="00A8449F"/>
    <w:rsid w:val="00A84BFA"/>
    <w:rsid w:val="00A8553C"/>
    <w:rsid w:val="00A8567A"/>
    <w:rsid w:val="00A85918"/>
    <w:rsid w:val="00A86941"/>
    <w:rsid w:val="00A8743D"/>
    <w:rsid w:val="00A903A7"/>
    <w:rsid w:val="00A909F2"/>
    <w:rsid w:val="00A90B99"/>
    <w:rsid w:val="00A90C97"/>
    <w:rsid w:val="00A90FF4"/>
    <w:rsid w:val="00A910DA"/>
    <w:rsid w:val="00A91406"/>
    <w:rsid w:val="00A91653"/>
    <w:rsid w:val="00A91993"/>
    <w:rsid w:val="00A919E3"/>
    <w:rsid w:val="00A91B2B"/>
    <w:rsid w:val="00A91D13"/>
    <w:rsid w:val="00A920C4"/>
    <w:rsid w:val="00A92829"/>
    <w:rsid w:val="00A928E9"/>
    <w:rsid w:val="00A93166"/>
    <w:rsid w:val="00A93C09"/>
    <w:rsid w:val="00A94800"/>
    <w:rsid w:val="00A94ADC"/>
    <w:rsid w:val="00A953CB"/>
    <w:rsid w:val="00A95CE0"/>
    <w:rsid w:val="00A963D1"/>
    <w:rsid w:val="00A96A47"/>
    <w:rsid w:val="00A96B67"/>
    <w:rsid w:val="00A96C99"/>
    <w:rsid w:val="00A97065"/>
    <w:rsid w:val="00A97160"/>
    <w:rsid w:val="00A973FF"/>
    <w:rsid w:val="00A976B8"/>
    <w:rsid w:val="00AA0375"/>
    <w:rsid w:val="00AA0388"/>
    <w:rsid w:val="00AA0C68"/>
    <w:rsid w:val="00AA0F12"/>
    <w:rsid w:val="00AA1AE7"/>
    <w:rsid w:val="00AA2166"/>
    <w:rsid w:val="00AA22FC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B06"/>
    <w:rsid w:val="00AA7205"/>
    <w:rsid w:val="00AA77D8"/>
    <w:rsid w:val="00AA7F71"/>
    <w:rsid w:val="00AB0878"/>
    <w:rsid w:val="00AB0B0E"/>
    <w:rsid w:val="00AB0DA5"/>
    <w:rsid w:val="00AB0EEE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AF9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890"/>
    <w:rsid w:val="00AC1C3E"/>
    <w:rsid w:val="00AC26C6"/>
    <w:rsid w:val="00AC2E77"/>
    <w:rsid w:val="00AC30C3"/>
    <w:rsid w:val="00AC30F2"/>
    <w:rsid w:val="00AC398D"/>
    <w:rsid w:val="00AC3C70"/>
    <w:rsid w:val="00AC41E9"/>
    <w:rsid w:val="00AC42D5"/>
    <w:rsid w:val="00AC4319"/>
    <w:rsid w:val="00AC4728"/>
    <w:rsid w:val="00AC4896"/>
    <w:rsid w:val="00AC4B4B"/>
    <w:rsid w:val="00AC54C5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2FB9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D70BF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B32"/>
    <w:rsid w:val="00AE3F63"/>
    <w:rsid w:val="00AE41DD"/>
    <w:rsid w:val="00AE455E"/>
    <w:rsid w:val="00AE49A7"/>
    <w:rsid w:val="00AE4AE9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37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45D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AA3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3B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A1D"/>
    <w:rsid w:val="00B1349C"/>
    <w:rsid w:val="00B13B59"/>
    <w:rsid w:val="00B13D7F"/>
    <w:rsid w:val="00B13F86"/>
    <w:rsid w:val="00B14D13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B47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6C1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3207"/>
    <w:rsid w:val="00B338B6"/>
    <w:rsid w:val="00B345B2"/>
    <w:rsid w:val="00B3563F"/>
    <w:rsid w:val="00B3583A"/>
    <w:rsid w:val="00B35869"/>
    <w:rsid w:val="00B35AC7"/>
    <w:rsid w:val="00B35B71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0E4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1F9"/>
    <w:rsid w:val="00B4328B"/>
    <w:rsid w:val="00B43AC4"/>
    <w:rsid w:val="00B43E63"/>
    <w:rsid w:val="00B442AD"/>
    <w:rsid w:val="00B446B2"/>
    <w:rsid w:val="00B4484A"/>
    <w:rsid w:val="00B44C72"/>
    <w:rsid w:val="00B44F24"/>
    <w:rsid w:val="00B46051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3"/>
    <w:rsid w:val="00B52C0D"/>
    <w:rsid w:val="00B52D44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DAB"/>
    <w:rsid w:val="00B63EB2"/>
    <w:rsid w:val="00B63EE6"/>
    <w:rsid w:val="00B640AF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07B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3F77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0E96"/>
    <w:rsid w:val="00B917BF"/>
    <w:rsid w:val="00B91FF5"/>
    <w:rsid w:val="00B926C8"/>
    <w:rsid w:val="00B92A13"/>
    <w:rsid w:val="00B93516"/>
    <w:rsid w:val="00B93ABE"/>
    <w:rsid w:val="00B93C94"/>
    <w:rsid w:val="00B94510"/>
    <w:rsid w:val="00B94CB9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4C8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3976"/>
    <w:rsid w:val="00BB3D29"/>
    <w:rsid w:val="00BB44E1"/>
    <w:rsid w:val="00BB490D"/>
    <w:rsid w:val="00BB4E23"/>
    <w:rsid w:val="00BB50CA"/>
    <w:rsid w:val="00BB5812"/>
    <w:rsid w:val="00BB5E70"/>
    <w:rsid w:val="00BB5F55"/>
    <w:rsid w:val="00BB5F8B"/>
    <w:rsid w:val="00BB723E"/>
    <w:rsid w:val="00BB75DC"/>
    <w:rsid w:val="00BB77C8"/>
    <w:rsid w:val="00BB7874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089"/>
    <w:rsid w:val="00BC54D5"/>
    <w:rsid w:val="00BC5BC8"/>
    <w:rsid w:val="00BC5FEF"/>
    <w:rsid w:val="00BC62D6"/>
    <w:rsid w:val="00BC631C"/>
    <w:rsid w:val="00BC6357"/>
    <w:rsid w:val="00BC63A7"/>
    <w:rsid w:val="00BC66C5"/>
    <w:rsid w:val="00BC6922"/>
    <w:rsid w:val="00BC6F9B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4293"/>
    <w:rsid w:val="00BD4499"/>
    <w:rsid w:val="00BD466D"/>
    <w:rsid w:val="00BD47F1"/>
    <w:rsid w:val="00BD4F1C"/>
    <w:rsid w:val="00BD556D"/>
    <w:rsid w:val="00BD6293"/>
    <w:rsid w:val="00BD62F2"/>
    <w:rsid w:val="00BD63B1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12F5"/>
    <w:rsid w:val="00BF17F5"/>
    <w:rsid w:val="00BF2586"/>
    <w:rsid w:val="00BF262F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175"/>
    <w:rsid w:val="00C06382"/>
    <w:rsid w:val="00C0656C"/>
    <w:rsid w:val="00C069AC"/>
    <w:rsid w:val="00C06DDA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2003C"/>
    <w:rsid w:val="00C20087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A65"/>
    <w:rsid w:val="00C33C05"/>
    <w:rsid w:val="00C33E49"/>
    <w:rsid w:val="00C33EAD"/>
    <w:rsid w:val="00C340F3"/>
    <w:rsid w:val="00C341ED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477"/>
    <w:rsid w:val="00C4394A"/>
    <w:rsid w:val="00C43D2E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9A3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137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3FD"/>
    <w:rsid w:val="00C56459"/>
    <w:rsid w:val="00C56499"/>
    <w:rsid w:val="00C56720"/>
    <w:rsid w:val="00C56D0E"/>
    <w:rsid w:val="00C57322"/>
    <w:rsid w:val="00C5779E"/>
    <w:rsid w:val="00C57E0D"/>
    <w:rsid w:val="00C57E8D"/>
    <w:rsid w:val="00C603CF"/>
    <w:rsid w:val="00C6058F"/>
    <w:rsid w:val="00C607FF"/>
    <w:rsid w:val="00C60804"/>
    <w:rsid w:val="00C60853"/>
    <w:rsid w:val="00C60F36"/>
    <w:rsid w:val="00C627C9"/>
    <w:rsid w:val="00C631F8"/>
    <w:rsid w:val="00C6322A"/>
    <w:rsid w:val="00C63278"/>
    <w:rsid w:val="00C633E3"/>
    <w:rsid w:val="00C635F9"/>
    <w:rsid w:val="00C643C3"/>
    <w:rsid w:val="00C646C1"/>
    <w:rsid w:val="00C648B2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067"/>
    <w:rsid w:val="00C71572"/>
    <w:rsid w:val="00C721E8"/>
    <w:rsid w:val="00C724BE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40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876"/>
    <w:rsid w:val="00C80CC2"/>
    <w:rsid w:val="00C8192F"/>
    <w:rsid w:val="00C81CFC"/>
    <w:rsid w:val="00C82038"/>
    <w:rsid w:val="00C8203E"/>
    <w:rsid w:val="00C826CC"/>
    <w:rsid w:val="00C828C8"/>
    <w:rsid w:val="00C82A67"/>
    <w:rsid w:val="00C82B5F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85"/>
    <w:rsid w:val="00C86037"/>
    <w:rsid w:val="00C8704E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A05"/>
    <w:rsid w:val="00C95BF6"/>
    <w:rsid w:val="00C95D74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0A90"/>
    <w:rsid w:val="00CA13E9"/>
    <w:rsid w:val="00CA18ED"/>
    <w:rsid w:val="00CA1A56"/>
    <w:rsid w:val="00CA1AD8"/>
    <w:rsid w:val="00CA2117"/>
    <w:rsid w:val="00CA2396"/>
    <w:rsid w:val="00CA257A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70E"/>
    <w:rsid w:val="00CB1AAC"/>
    <w:rsid w:val="00CB208F"/>
    <w:rsid w:val="00CB2126"/>
    <w:rsid w:val="00CB21C5"/>
    <w:rsid w:val="00CB269D"/>
    <w:rsid w:val="00CB39F4"/>
    <w:rsid w:val="00CB41B6"/>
    <w:rsid w:val="00CB4462"/>
    <w:rsid w:val="00CB4645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340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953"/>
    <w:rsid w:val="00CC6EDB"/>
    <w:rsid w:val="00CC7122"/>
    <w:rsid w:val="00CC73D5"/>
    <w:rsid w:val="00CC7998"/>
    <w:rsid w:val="00CC7BC0"/>
    <w:rsid w:val="00CC7D1D"/>
    <w:rsid w:val="00CC7D7B"/>
    <w:rsid w:val="00CD012E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19D1"/>
    <w:rsid w:val="00CD24FA"/>
    <w:rsid w:val="00CD2533"/>
    <w:rsid w:val="00CD2FA4"/>
    <w:rsid w:val="00CD3C7A"/>
    <w:rsid w:val="00CD3E58"/>
    <w:rsid w:val="00CD3E94"/>
    <w:rsid w:val="00CD497E"/>
    <w:rsid w:val="00CD4C29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6C25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382F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9BA"/>
    <w:rsid w:val="00CF5B16"/>
    <w:rsid w:val="00CF65BB"/>
    <w:rsid w:val="00CF6AD2"/>
    <w:rsid w:val="00CF7063"/>
    <w:rsid w:val="00CF721F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0C8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AD2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980"/>
    <w:rsid w:val="00D23AEC"/>
    <w:rsid w:val="00D23C8B"/>
    <w:rsid w:val="00D23F2C"/>
    <w:rsid w:val="00D2412A"/>
    <w:rsid w:val="00D24694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72"/>
    <w:rsid w:val="00D310B9"/>
    <w:rsid w:val="00D315E8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3C00"/>
    <w:rsid w:val="00D34118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383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9C9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680A"/>
    <w:rsid w:val="00D57626"/>
    <w:rsid w:val="00D57E9B"/>
    <w:rsid w:val="00D60351"/>
    <w:rsid w:val="00D60CB9"/>
    <w:rsid w:val="00D61305"/>
    <w:rsid w:val="00D6199C"/>
    <w:rsid w:val="00D62C8E"/>
    <w:rsid w:val="00D6303C"/>
    <w:rsid w:val="00D633F0"/>
    <w:rsid w:val="00D640C5"/>
    <w:rsid w:val="00D64272"/>
    <w:rsid w:val="00D647AC"/>
    <w:rsid w:val="00D648FF"/>
    <w:rsid w:val="00D6498F"/>
    <w:rsid w:val="00D65522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3E2"/>
    <w:rsid w:val="00D749C9"/>
    <w:rsid w:val="00D749CC"/>
    <w:rsid w:val="00D74B6E"/>
    <w:rsid w:val="00D74F12"/>
    <w:rsid w:val="00D751C0"/>
    <w:rsid w:val="00D75255"/>
    <w:rsid w:val="00D754D1"/>
    <w:rsid w:val="00D754EC"/>
    <w:rsid w:val="00D758BE"/>
    <w:rsid w:val="00D75FC4"/>
    <w:rsid w:val="00D776D2"/>
    <w:rsid w:val="00D800DA"/>
    <w:rsid w:val="00D8044F"/>
    <w:rsid w:val="00D80576"/>
    <w:rsid w:val="00D80684"/>
    <w:rsid w:val="00D80A87"/>
    <w:rsid w:val="00D8147C"/>
    <w:rsid w:val="00D8193B"/>
    <w:rsid w:val="00D82F8C"/>
    <w:rsid w:val="00D83CAD"/>
    <w:rsid w:val="00D83FB8"/>
    <w:rsid w:val="00D84027"/>
    <w:rsid w:val="00D844D1"/>
    <w:rsid w:val="00D85098"/>
    <w:rsid w:val="00D8509B"/>
    <w:rsid w:val="00D859C5"/>
    <w:rsid w:val="00D86076"/>
    <w:rsid w:val="00D864FD"/>
    <w:rsid w:val="00D86588"/>
    <w:rsid w:val="00D86D27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349"/>
    <w:rsid w:val="00D9354F"/>
    <w:rsid w:val="00D9356F"/>
    <w:rsid w:val="00D949DB"/>
    <w:rsid w:val="00D94EB6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648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04C9"/>
    <w:rsid w:val="00DB05D9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3098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622"/>
    <w:rsid w:val="00DC48DB"/>
    <w:rsid w:val="00DC4ACA"/>
    <w:rsid w:val="00DC52D6"/>
    <w:rsid w:val="00DC531B"/>
    <w:rsid w:val="00DC5923"/>
    <w:rsid w:val="00DC5A5A"/>
    <w:rsid w:val="00DC70DB"/>
    <w:rsid w:val="00DC7B47"/>
    <w:rsid w:val="00DC7DAF"/>
    <w:rsid w:val="00DC7E50"/>
    <w:rsid w:val="00DC7EA9"/>
    <w:rsid w:val="00DD0005"/>
    <w:rsid w:val="00DD0660"/>
    <w:rsid w:val="00DD09BE"/>
    <w:rsid w:val="00DD100E"/>
    <w:rsid w:val="00DD10FB"/>
    <w:rsid w:val="00DD1660"/>
    <w:rsid w:val="00DD1AD7"/>
    <w:rsid w:val="00DD1CF2"/>
    <w:rsid w:val="00DD1D9B"/>
    <w:rsid w:val="00DD2072"/>
    <w:rsid w:val="00DD2A27"/>
    <w:rsid w:val="00DD2CD9"/>
    <w:rsid w:val="00DD317A"/>
    <w:rsid w:val="00DD3541"/>
    <w:rsid w:val="00DD38E8"/>
    <w:rsid w:val="00DD393A"/>
    <w:rsid w:val="00DD3A9B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9B3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5271"/>
    <w:rsid w:val="00DE571E"/>
    <w:rsid w:val="00DE5ACB"/>
    <w:rsid w:val="00DE5CDF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A78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66B"/>
    <w:rsid w:val="00DF4A63"/>
    <w:rsid w:val="00DF4CCA"/>
    <w:rsid w:val="00DF52E1"/>
    <w:rsid w:val="00DF5817"/>
    <w:rsid w:val="00DF5A62"/>
    <w:rsid w:val="00DF64D0"/>
    <w:rsid w:val="00DF69B8"/>
    <w:rsid w:val="00DF6C81"/>
    <w:rsid w:val="00DF6FBE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65D"/>
    <w:rsid w:val="00E35B5A"/>
    <w:rsid w:val="00E35EA8"/>
    <w:rsid w:val="00E36298"/>
    <w:rsid w:val="00E364E6"/>
    <w:rsid w:val="00E36DD1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3D34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6DC"/>
    <w:rsid w:val="00E60A96"/>
    <w:rsid w:val="00E60DD6"/>
    <w:rsid w:val="00E6133A"/>
    <w:rsid w:val="00E6165A"/>
    <w:rsid w:val="00E61F67"/>
    <w:rsid w:val="00E627A9"/>
    <w:rsid w:val="00E62FEA"/>
    <w:rsid w:val="00E63540"/>
    <w:rsid w:val="00E63947"/>
    <w:rsid w:val="00E639FF"/>
    <w:rsid w:val="00E63B2D"/>
    <w:rsid w:val="00E63C98"/>
    <w:rsid w:val="00E63F78"/>
    <w:rsid w:val="00E6444B"/>
    <w:rsid w:val="00E64505"/>
    <w:rsid w:val="00E64E14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0CD4"/>
    <w:rsid w:val="00E720AC"/>
    <w:rsid w:val="00E7261F"/>
    <w:rsid w:val="00E72BF6"/>
    <w:rsid w:val="00E72DC5"/>
    <w:rsid w:val="00E73B02"/>
    <w:rsid w:val="00E73BA0"/>
    <w:rsid w:val="00E73DD3"/>
    <w:rsid w:val="00E7428C"/>
    <w:rsid w:val="00E749FF"/>
    <w:rsid w:val="00E75691"/>
    <w:rsid w:val="00E76485"/>
    <w:rsid w:val="00E76549"/>
    <w:rsid w:val="00E76825"/>
    <w:rsid w:val="00E76C0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1B53"/>
    <w:rsid w:val="00E8214A"/>
    <w:rsid w:val="00E82221"/>
    <w:rsid w:val="00E826B3"/>
    <w:rsid w:val="00E82B72"/>
    <w:rsid w:val="00E82FF7"/>
    <w:rsid w:val="00E831C3"/>
    <w:rsid w:val="00E83618"/>
    <w:rsid w:val="00E83A7E"/>
    <w:rsid w:val="00E83EBE"/>
    <w:rsid w:val="00E844B7"/>
    <w:rsid w:val="00E8455B"/>
    <w:rsid w:val="00E84AE5"/>
    <w:rsid w:val="00E84FD4"/>
    <w:rsid w:val="00E85555"/>
    <w:rsid w:val="00E85AF4"/>
    <w:rsid w:val="00E85B79"/>
    <w:rsid w:val="00E86801"/>
    <w:rsid w:val="00E868B9"/>
    <w:rsid w:val="00E86E67"/>
    <w:rsid w:val="00E87197"/>
    <w:rsid w:val="00E87A13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C5F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57C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B9E"/>
    <w:rsid w:val="00E95F45"/>
    <w:rsid w:val="00E96030"/>
    <w:rsid w:val="00E964B9"/>
    <w:rsid w:val="00E965C3"/>
    <w:rsid w:val="00E968F5"/>
    <w:rsid w:val="00E96D9B"/>
    <w:rsid w:val="00E97446"/>
    <w:rsid w:val="00E9767D"/>
    <w:rsid w:val="00E97BE7"/>
    <w:rsid w:val="00E97E60"/>
    <w:rsid w:val="00E97FB8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E47"/>
    <w:rsid w:val="00EA4FBB"/>
    <w:rsid w:val="00EA5017"/>
    <w:rsid w:val="00EA533F"/>
    <w:rsid w:val="00EA56F9"/>
    <w:rsid w:val="00EA6139"/>
    <w:rsid w:val="00EA6886"/>
    <w:rsid w:val="00EB0413"/>
    <w:rsid w:val="00EB0951"/>
    <w:rsid w:val="00EB116A"/>
    <w:rsid w:val="00EB1468"/>
    <w:rsid w:val="00EB28AA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369"/>
    <w:rsid w:val="00EC24D7"/>
    <w:rsid w:val="00EC2568"/>
    <w:rsid w:val="00EC2B72"/>
    <w:rsid w:val="00EC402D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17F"/>
    <w:rsid w:val="00EE2652"/>
    <w:rsid w:val="00EE2726"/>
    <w:rsid w:val="00EE3594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D80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C1A"/>
    <w:rsid w:val="00F12C32"/>
    <w:rsid w:val="00F13915"/>
    <w:rsid w:val="00F14F53"/>
    <w:rsid w:val="00F15308"/>
    <w:rsid w:val="00F15685"/>
    <w:rsid w:val="00F158EA"/>
    <w:rsid w:val="00F15A8B"/>
    <w:rsid w:val="00F15F22"/>
    <w:rsid w:val="00F1611F"/>
    <w:rsid w:val="00F162A6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181"/>
    <w:rsid w:val="00F37D37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47CBC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64D"/>
    <w:rsid w:val="00F57C13"/>
    <w:rsid w:val="00F57D72"/>
    <w:rsid w:val="00F60033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991"/>
    <w:rsid w:val="00F62DD8"/>
    <w:rsid w:val="00F62DFE"/>
    <w:rsid w:val="00F62FB0"/>
    <w:rsid w:val="00F6326E"/>
    <w:rsid w:val="00F63B3C"/>
    <w:rsid w:val="00F63B7D"/>
    <w:rsid w:val="00F643A8"/>
    <w:rsid w:val="00F643B2"/>
    <w:rsid w:val="00F64B55"/>
    <w:rsid w:val="00F64DEB"/>
    <w:rsid w:val="00F65264"/>
    <w:rsid w:val="00F656E7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D4A"/>
    <w:rsid w:val="00F67F30"/>
    <w:rsid w:val="00F67F8B"/>
    <w:rsid w:val="00F702A2"/>
    <w:rsid w:val="00F707BE"/>
    <w:rsid w:val="00F70BBF"/>
    <w:rsid w:val="00F70BF3"/>
    <w:rsid w:val="00F70E6C"/>
    <w:rsid w:val="00F710D1"/>
    <w:rsid w:val="00F7120F"/>
    <w:rsid w:val="00F71299"/>
    <w:rsid w:val="00F712B3"/>
    <w:rsid w:val="00F717A2"/>
    <w:rsid w:val="00F7194C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5D6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900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6ED3"/>
    <w:rsid w:val="00F8748F"/>
    <w:rsid w:val="00F87691"/>
    <w:rsid w:val="00F87803"/>
    <w:rsid w:val="00F87FFC"/>
    <w:rsid w:val="00F903C0"/>
    <w:rsid w:val="00F90596"/>
    <w:rsid w:val="00F92663"/>
    <w:rsid w:val="00F92731"/>
    <w:rsid w:val="00F92B4C"/>
    <w:rsid w:val="00F92D65"/>
    <w:rsid w:val="00F92DBB"/>
    <w:rsid w:val="00F92FA6"/>
    <w:rsid w:val="00F93359"/>
    <w:rsid w:val="00F93873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2D02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686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8EC"/>
    <w:rsid w:val="00FB7C70"/>
    <w:rsid w:val="00FB7DF7"/>
    <w:rsid w:val="00FC0C8C"/>
    <w:rsid w:val="00FC0CA5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DCD"/>
    <w:rsid w:val="00FC4FFF"/>
    <w:rsid w:val="00FC5058"/>
    <w:rsid w:val="00FC5065"/>
    <w:rsid w:val="00FC5A2B"/>
    <w:rsid w:val="00FC6078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59B"/>
    <w:rsid w:val="00FD5919"/>
    <w:rsid w:val="00FD5C95"/>
    <w:rsid w:val="00FD609A"/>
    <w:rsid w:val="00FD6789"/>
    <w:rsid w:val="00FD686B"/>
    <w:rsid w:val="00FE0920"/>
    <w:rsid w:val="00FE11C5"/>
    <w:rsid w:val="00FE29FA"/>
    <w:rsid w:val="00FE2A56"/>
    <w:rsid w:val="00FE2AEE"/>
    <w:rsid w:val="00FE2C03"/>
    <w:rsid w:val="00FE2DAC"/>
    <w:rsid w:val="00FE30CC"/>
    <w:rsid w:val="00FE3184"/>
    <w:rsid w:val="00FE3281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0A0F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6772"/>
    <w:rsid w:val="00FF702F"/>
    <w:rsid w:val="00FF70C9"/>
    <w:rsid w:val="00FF7510"/>
    <w:rsid w:val="00FF76DE"/>
    <w:rsid w:val="00FF7721"/>
    <w:rsid w:val="00FF77AF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3F5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B90E96"/>
    <w:pPr>
      <w:numPr>
        <w:numId w:val="135"/>
      </w:numPr>
      <w:spacing w:before="240" w:after="120" w:line="276" w:lineRule="auto"/>
      <w:ind w:left="426" w:hanging="426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B90E96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sz w:val="20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B90E96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B90E96"/>
    <w:rPr>
      <w:rFonts w:eastAsia="Times New Roman" w:cs="Tahoma"/>
      <w:iCs/>
    </w:rPr>
  </w:style>
  <w:style w:type="character" w:customStyle="1" w:styleId="Nagwek3Znak">
    <w:name w:val="Nagłówek 3 Znak"/>
    <w:aliases w:val="D Nagł. 3 Znak"/>
    <w:link w:val="Nagwek3"/>
    <w:uiPriority w:val="9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87"/>
      </w:numPr>
    </w:pPr>
  </w:style>
  <w:style w:type="numbering" w:customStyle="1" w:styleId="Zaimportowanystyl2">
    <w:name w:val="Zaimportowany styl 2"/>
    <w:rsid w:val="003F0102"/>
    <w:pPr>
      <w:numPr>
        <w:numId w:val="88"/>
      </w:numPr>
    </w:pPr>
  </w:style>
  <w:style w:type="numbering" w:customStyle="1" w:styleId="Zaimportowanystyl3">
    <w:name w:val="Zaimportowany styl 3"/>
    <w:rsid w:val="003F0102"/>
    <w:pPr>
      <w:numPr>
        <w:numId w:val="89"/>
      </w:numPr>
    </w:pPr>
  </w:style>
  <w:style w:type="numbering" w:customStyle="1" w:styleId="Zaimportowanystyl4">
    <w:name w:val="Zaimportowany styl 4"/>
    <w:rsid w:val="003F0102"/>
    <w:pPr>
      <w:numPr>
        <w:numId w:val="90"/>
      </w:numPr>
    </w:pPr>
  </w:style>
  <w:style w:type="numbering" w:customStyle="1" w:styleId="Zaimportowanystyl5">
    <w:name w:val="Zaimportowany styl 5"/>
    <w:rsid w:val="003F0102"/>
    <w:pPr>
      <w:numPr>
        <w:numId w:val="91"/>
      </w:numPr>
    </w:pPr>
  </w:style>
  <w:style w:type="numbering" w:customStyle="1" w:styleId="Zaimportowanystyl6">
    <w:name w:val="Zaimportowany styl 6"/>
    <w:rsid w:val="003F0102"/>
    <w:pPr>
      <w:numPr>
        <w:numId w:val="92"/>
      </w:numPr>
    </w:pPr>
  </w:style>
  <w:style w:type="numbering" w:customStyle="1" w:styleId="Zaimportowanystyl7">
    <w:name w:val="Zaimportowany styl 7"/>
    <w:rsid w:val="003F0102"/>
    <w:pPr>
      <w:numPr>
        <w:numId w:val="93"/>
      </w:numPr>
    </w:pPr>
  </w:style>
  <w:style w:type="numbering" w:customStyle="1" w:styleId="Zaimportowanystyl8">
    <w:name w:val="Zaimportowany styl 8"/>
    <w:rsid w:val="003F0102"/>
    <w:pPr>
      <w:numPr>
        <w:numId w:val="94"/>
      </w:numPr>
    </w:pPr>
  </w:style>
  <w:style w:type="numbering" w:customStyle="1" w:styleId="Zaimportowanystyl9">
    <w:name w:val="Zaimportowany styl 9"/>
    <w:rsid w:val="003F0102"/>
    <w:pPr>
      <w:numPr>
        <w:numId w:val="95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6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1</Pages>
  <Words>5444</Words>
  <Characters>32664</Characters>
  <Application>Microsoft Office Word</Application>
  <DocSecurity>0</DocSecurity>
  <Lines>272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38032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98</cp:revision>
  <cp:lastPrinted>2025-05-09T11:22:00Z</cp:lastPrinted>
  <dcterms:created xsi:type="dcterms:W3CDTF">2025-01-31T05:32:00Z</dcterms:created>
  <dcterms:modified xsi:type="dcterms:W3CDTF">2025-05-09T12:34:00Z</dcterms:modified>
</cp:coreProperties>
</file>