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462EE427" w:rsidR="009F74B6" w:rsidRPr="009E6262" w:rsidRDefault="009F74B6" w:rsidP="003A01C2">
      <w:pPr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5338D8FA" w14:textId="12F24BCE" w:rsidR="00D24694" w:rsidRDefault="00506208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bookmarkStart w:id="1" w:name="_Hlk120624704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8C49AF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</w:p>
    <w:p w14:paraId="3D5D1929" w14:textId="77777777" w:rsidR="00CD6A17" w:rsidRPr="00CD6A17" w:rsidRDefault="00CD6A17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4B36478F" w:rsidR="00315104" w:rsidRDefault="00D51F72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 xml:space="preserve">Szacunkowa 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825491">
        <w:rPr>
          <w:rFonts w:ascii="Tahoma" w:hAnsi="Tahoma" w:cs="Tahoma"/>
          <w:b/>
          <w:sz w:val="22"/>
          <w:szCs w:val="22"/>
          <w:u w:val="single"/>
        </w:rPr>
        <w:t xml:space="preserve">służąca tylko 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>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3AF9FFED" w14:textId="28517A71" w:rsidR="00CD6A17" w:rsidRPr="00BC0E26" w:rsidRDefault="00CD6A17">
      <w:pPr>
        <w:pStyle w:val="Akapitzlist"/>
        <w:widowControl w:val="0"/>
        <w:numPr>
          <w:ilvl w:val="0"/>
          <w:numId w:val="181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 xml:space="preserve">Ć I ZAMÓWIENIA 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Remonty cząstkowe dróg powiatowych na terenie Powiatu Kędzierzyńsko-Kozielskiego w roku 202</w:t>
      </w:r>
      <w:r w:rsidR="008C49AF">
        <w:rPr>
          <w:rFonts w:ascii="Tahoma" w:hAnsi="Tahoma" w:cs="Tahoma"/>
          <w:b/>
          <w:i/>
          <w:iCs/>
          <w:color w:val="0000FF"/>
          <w:sz w:val="16"/>
          <w:szCs w:val="16"/>
        </w:rPr>
        <w:t>5</w:t>
      </w:r>
    </w:p>
    <w:p w14:paraId="23DBFCAB" w14:textId="77777777" w:rsidR="00CD6A17" w:rsidRPr="009E6262" w:rsidRDefault="00CD6A17" w:rsidP="00CD6A17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0781AE9B" w14:textId="353CF431" w:rsidR="00CD6A17" w:rsidRPr="00BC0E26" w:rsidRDefault="00CD6A17">
      <w:pPr>
        <w:pStyle w:val="Akapitzlist"/>
        <w:widowControl w:val="0"/>
        <w:numPr>
          <w:ilvl w:val="0"/>
          <w:numId w:val="182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 xml:space="preserve">II ZAMÓWIENIA: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Interwencyjne remonty uszkodzonych nawierzchni dróg na terenie Powiatu Kędzierzyńsko-Kozielskiego w roku 202</w:t>
      </w:r>
      <w:r w:rsidR="008C49AF">
        <w:rPr>
          <w:rFonts w:ascii="Tahoma" w:hAnsi="Tahoma" w:cs="Tahoma"/>
          <w:b/>
          <w:i/>
          <w:iCs/>
          <w:color w:val="0000FF"/>
          <w:sz w:val="16"/>
          <w:szCs w:val="16"/>
        </w:rPr>
        <w:t>5</w:t>
      </w:r>
    </w:p>
    <w:p w14:paraId="15142D87" w14:textId="77777777" w:rsidR="00CD6A17" w:rsidRPr="00B46A57" w:rsidRDefault="00CD6A17" w:rsidP="00CD6A1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422356E1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0C8D07A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12F2B0E3" w14:textId="77777777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0378C2C5" w14:textId="77777777" w:rsidR="00CD6A17" w:rsidRDefault="00CD6A17" w:rsidP="00CD6A17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B17CD">
        <w:rPr>
          <w:rFonts w:ascii="Tahoma" w:hAnsi="Tahoma" w:cs="Tahoma"/>
          <w:bCs/>
          <w:sz w:val="18"/>
          <w:szCs w:val="18"/>
        </w:rPr>
        <w:t xml:space="preserve"> d</w:t>
      </w:r>
      <w:r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Pr="0081070A">
        <w:rPr>
          <w:rFonts w:ascii="Tahoma" w:hAnsi="Tahoma" w:cs="Tahoma"/>
          <w:bCs/>
          <w:sz w:val="19"/>
          <w:szCs w:val="19"/>
        </w:rPr>
        <w:t>p</w:t>
      </w:r>
      <w:r>
        <w:rPr>
          <w:rFonts w:ascii="Tahoma" w:hAnsi="Tahoma" w:cs="Tahoma"/>
          <w:bCs/>
          <w:sz w:val="19"/>
          <w:szCs w:val="19"/>
        </w:rPr>
        <w:t>ostępowania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 w:rsidRPr="00D74F12">
        <w:rPr>
          <w:rFonts w:ascii="Tahoma" w:hAnsi="Tahoma" w:cs="Tahoma"/>
          <w:bCs/>
          <w:sz w:val="19"/>
          <w:szCs w:val="19"/>
        </w:rPr>
        <w:t xml:space="preserve">pomocniczo o przedmiar robót, </w:t>
      </w:r>
      <w:proofErr w:type="spellStart"/>
      <w:r w:rsidRPr="00FB17CD">
        <w:rPr>
          <w:rFonts w:ascii="Tahoma" w:hAnsi="Tahoma" w:cs="Tahoma"/>
          <w:bCs/>
          <w:sz w:val="19"/>
          <w:szCs w:val="19"/>
        </w:rPr>
        <w:t>STWiO</w:t>
      </w:r>
      <w:r>
        <w:rPr>
          <w:rFonts w:ascii="Tahoma" w:hAnsi="Tahoma" w:cs="Tahoma"/>
          <w:bCs/>
          <w:sz w:val="19"/>
          <w:szCs w:val="19"/>
        </w:rPr>
        <w:t>RB</w:t>
      </w:r>
      <w:proofErr w:type="spellEnd"/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>
        <w:rPr>
          <w:rFonts w:ascii="Tahoma" w:hAnsi="Tahoma" w:cs="Tahoma"/>
          <w:bCs/>
          <w:sz w:val="19"/>
          <w:szCs w:val="19"/>
        </w:rPr>
        <w:t xml:space="preserve">formularz cenowy, </w:t>
      </w:r>
      <w:r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Pr="002814C9">
        <w:rPr>
          <w:rFonts w:ascii="Tahoma" w:hAnsi="Tahoma" w:cs="Tahoma"/>
          <w:bCs/>
          <w:sz w:val="19"/>
          <w:szCs w:val="19"/>
        </w:rPr>
        <w:t>pkt 5. SWZ, opis przedmiotu zamówienia, jego zakres, ewentualną wizję lokalną, doświadczenie Wykonawcy, koszty ewentualnych przeglądów gwarancyjnych, koszty związane z obowiązującymi przy wykonaniu zamó</w:t>
      </w:r>
      <w:r w:rsidRPr="00FB17CD">
        <w:rPr>
          <w:rFonts w:ascii="Tahoma" w:hAnsi="Tahoma" w:cs="Tahoma"/>
          <w:bCs/>
          <w:sz w:val="19"/>
          <w:szCs w:val="19"/>
        </w:rPr>
        <w:t>wienia przepisami prawa</w:t>
      </w:r>
      <w:r>
        <w:rPr>
          <w:rFonts w:ascii="Tahoma" w:hAnsi="Tahoma" w:cs="Tahoma"/>
          <w:bCs/>
          <w:sz w:val="19"/>
          <w:szCs w:val="19"/>
        </w:rPr>
        <w:t>,</w:t>
      </w:r>
      <w:r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11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marca 2004 r. o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>
        <w:rPr>
          <w:rFonts w:ascii="Tahoma" w:hAnsi="Tahoma" w:cs="Tahoma"/>
          <w:bCs/>
          <w:sz w:val="19"/>
          <w:szCs w:val="19"/>
        </w:rPr>
        <w:t>w.</w:t>
      </w:r>
    </w:p>
    <w:p w14:paraId="07B1619A" w14:textId="77777777" w:rsidR="00CD6A17" w:rsidRDefault="00CD6A17" w:rsidP="00CD6A17">
      <w:pPr>
        <w:widowControl w:val="0"/>
        <w:tabs>
          <w:tab w:val="left" w:pos="567"/>
        </w:tabs>
        <w:spacing w:before="60" w:after="60" w:line="276" w:lineRule="auto"/>
        <w:ind w:left="567"/>
        <w:jc w:val="both"/>
        <w:rPr>
          <w:rFonts w:ascii="Tahoma" w:hAnsi="Tahoma" w:cs="Tahoma"/>
          <w:b/>
          <w:u w:val="single"/>
        </w:rPr>
      </w:pP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BA204C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BA204C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Pr="00CD6A17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07D247E0" w:rsidR="00F20225" w:rsidRPr="00F20225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17393E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5E677F" w:rsidRDefault="0017393E" w:rsidP="0017393E">
      <w:pPr>
        <w:spacing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43A1DC54" w14:textId="35726BA0" w:rsidR="0017393E" w:rsidRPr="0017393E" w:rsidRDefault="0017393E" w:rsidP="0017393E">
      <w:pPr>
        <w:spacing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17393E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1BD949F9" w14:textId="77777777" w:rsidR="0017393E" w:rsidRPr="0017393E" w:rsidRDefault="0017393E" w:rsidP="0017393E">
      <w:pPr>
        <w:spacing w:before="60" w:after="60" w:line="276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17393E">
        <w:rPr>
          <w:rFonts w:ascii="Tahoma" w:hAnsi="Tahoma" w:cs="Tahoma"/>
          <w:sz w:val="20"/>
          <w:szCs w:val="20"/>
        </w:rPr>
        <w:t xml:space="preserve">Zadanie należy zrealizować w okresie: </w:t>
      </w:r>
      <w:r w:rsidRPr="0017393E">
        <w:rPr>
          <w:rFonts w:ascii="Tahoma" w:hAnsi="Tahoma" w:cs="Tahoma"/>
          <w:b/>
          <w:color w:val="0000FF"/>
          <w:sz w:val="20"/>
          <w:szCs w:val="20"/>
        </w:rPr>
        <w:t xml:space="preserve">od daty podpisania umowy do 15.12.2025 r. </w:t>
      </w:r>
    </w:p>
    <w:p w14:paraId="79F7991D" w14:textId="77777777" w:rsidR="0017393E" w:rsidRPr="0017393E" w:rsidRDefault="0017393E" w:rsidP="0017393E">
      <w:pPr>
        <w:spacing w:before="60" w:after="60" w:line="276" w:lineRule="auto"/>
        <w:ind w:left="397"/>
        <w:jc w:val="both"/>
        <w:rPr>
          <w:rFonts w:ascii="Tahoma" w:hAnsi="Tahoma" w:cs="Tahoma"/>
          <w:sz w:val="18"/>
          <w:szCs w:val="18"/>
        </w:rPr>
      </w:pPr>
      <w:r w:rsidRPr="0017393E">
        <w:rPr>
          <w:rFonts w:ascii="Tahoma" w:hAnsi="Tahoma" w:cs="Tahoma"/>
          <w:iCs/>
          <w:sz w:val="18"/>
          <w:szCs w:val="18"/>
        </w:rPr>
        <w:t>Termin realizacji pojedynczego zlecenia</w:t>
      </w:r>
      <w:r w:rsidRPr="0017393E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Pr="0017393E">
        <w:rPr>
          <w:rFonts w:ascii="Tahoma" w:hAnsi="Tahoma" w:cs="Tahoma"/>
          <w:b/>
          <w:bCs/>
          <w:sz w:val="18"/>
          <w:szCs w:val="18"/>
        </w:rPr>
        <w:t xml:space="preserve">– </w:t>
      </w:r>
      <w:r w:rsidRPr="0017393E">
        <w:rPr>
          <w:rFonts w:ascii="Tahoma" w:hAnsi="Tahoma" w:cs="Tahoma"/>
          <w:sz w:val="18"/>
          <w:szCs w:val="18"/>
        </w:rPr>
        <w:t xml:space="preserve">w zależności od zakresu i charakteru stwierdzonych robót budowlanych stanowiących remont cząstkowy nawierzchni bitumicznych dróg (ubytków, uszkodzeń nawierzchni) ustalany jest każdorazowo z przedstawicielem Jednostki organizacyjnej </w:t>
      </w:r>
      <w:r w:rsidRPr="0017393E">
        <w:rPr>
          <w:rFonts w:ascii="Tahoma" w:hAnsi="Tahoma" w:cs="Tahoma"/>
          <w:b/>
          <w:bCs/>
          <w:sz w:val="18"/>
          <w:szCs w:val="18"/>
          <w:highlight w:val="yellow"/>
        </w:rPr>
        <w:t>z maksymalnym terminem realizacji do 30 dni od daty otrzymania poszczególnego zlecenia</w:t>
      </w:r>
      <w:r w:rsidRPr="0017393E">
        <w:rPr>
          <w:rFonts w:ascii="Tahoma" w:hAnsi="Tahoma" w:cs="Tahoma"/>
          <w:sz w:val="18"/>
          <w:szCs w:val="18"/>
        </w:rPr>
        <w:t>.</w:t>
      </w:r>
    </w:p>
    <w:p w14:paraId="2AB9EE90" w14:textId="77777777" w:rsidR="0017393E" w:rsidRPr="007A5CEC" w:rsidRDefault="0017393E" w:rsidP="0017393E">
      <w:pPr>
        <w:spacing w:before="60" w:after="60" w:line="276" w:lineRule="auto"/>
        <w:ind w:left="397"/>
        <w:jc w:val="both"/>
        <w:rPr>
          <w:rFonts w:ascii="Tahoma" w:hAnsi="Tahoma" w:cs="Tahoma"/>
          <w:sz w:val="10"/>
          <w:szCs w:val="10"/>
        </w:rPr>
      </w:pPr>
    </w:p>
    <w:p w14:paraId="4AF43C3B" w14:textId="77777777" w:rsidR="0017393E" w:rsidRPr="00DF466B" w:rsidRDefault="0017393E" w:rsidP="0017393E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II zamówienia</w:t>
      </w:r>
    </w:p>
    <w:p w14:paraId="3D25CE4E" w14:textId="67DEA528" w:rsidR="0017393E" w:rsidRPr="0017393E" w:rsidRDefault="0017393E" w:rsidP="0017393E">
      <w:pPr>
        <w:spacing w:before="60" w:after="60" w:line="276" w:lineRule="auto"/>
        <w:ind w:firstLine="426"/>
        <w:jc w:val="both"/>
        <w:rPr>
          <w:rFonts w:ascii="Tahoma" w:hAnsi="Tahoma" w:cs="Tahoma"/>
          <w:sz w:val="20"/>
          <w:szCs w:val="20"/>
        </w:rPr>
      </w:pPr>
      <w:r w:rsidRPr="0017393E">
        <w:rPr>
          <w:rFonts w:ascii="Tahoma" w:hAnsi="Tahoma" w:cs="Tahoma"/>
          <w:sz w:val="20"/>
          <w:szCs w:val="20"/>
        </w:rPr>
        <w:t xml:space="preserve">Zadanie należy zrealizować w okresie: </w:t>
      </w:r>
      <w:r w:rsidRPr="0017393E">
        <w:rPr>
          <w:rFonts w:ascii="Tahoma" w:hAnsi="Tahoma" w:cs="Tahoma"/>
          <w:b/>
          <w:color w:val="0000FF"/>
          <w:sz w:val="20"/>
          <w:szCs w:val="20"/>
        </w:rPr>
        <w:t xml:space="preserve">od daty podpisania umowy do 28.12.2025 r. </w:t>
      </w:r>
    </w:p>
    <w:p w14:paraId="6CA1589F" w14:textId="0CFBEA9F" w:rsidR="00E147F3" w:rsidRPr="00E147F3" w:rsidRDefault="00784108" w:rsidP="00E147F3">
      <w:pPr>
        <w:pStyle w:val="Akapitzlist"/>
        <w:autoSpaceDE w:val="0"/>
        <w:autoSpaceDN w:val="0"/>
        <w:adjustRightInd w:val="0"/>
        <w:spacing w:before="120" w:after="120" w:line="288" w:lineRule="auto"/>
        <w:ind w:left="426"/>
        <w:jc w:val="both"/>
        <w:rPr>
          <w:rFonts w:ascii="Tahoma" w:hAnsi="Tahoma" w:cs="Tahoma"/>
          <w:b/>
          <w:i/>
          <w:iCs/>
          <w:color w:val="0000FF"/>
          <w:sz w:val="18"/>
          <w:szCs w:val="18"/>
          <w:highlight w:val="yellow"/>
        </w:rPr>
      </w:pPr>
      <w:bookmarkStart w:id="2" w:name="_Hlk186188775"/>
      <w:r w:rsidRPr="0017393E">
        <w:rPr>
          <w:rFonts w:ascii="Tahoma" w:hAnsi="Tahoma" w:cs="Tahoma"/>
          <w:iCs/>
          <w:sz w:val="18"/>
          <w:szCs w:val="18"/>
        </w:rPr>
        <w:t>Termin realizacji pojedynczego zlecenia</w:t>
      </w:r>
      <w:r w:rsidRPr="0017393E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Pr="0017393E">
        <w:rPr>
          <w:rFonts w:ascii="Tahoma" w:hAnsi="Tahoma" w:cs="Tahoma"/>
          <w:b/>
          <w:bCs/>
          <w:sz w:val="18"/>
          <w:szCs w:val="18"/>
        </w:rPr>
        <w:t xml:space="preserve">– </w:t>
      </w:r>
      <w:r w:rsidR="0017393E" w:rsidRPr="00E147F3">
        <w:rPr>
          <w:rFonts w:ascii="Tahoma" w:hAnsi="Tahoma" w:cs="Tahoma"/>
          <w:bCs/>
          <w:iCs/>
          <w:color w:val="000000"/>
          <w:sz w:val="18"/>
          <w:szCs w:val="18"/>
        </w:rPr>
        <w:t>Wykonawca w ramach przedmiotu zamówienia będzie zobowiązany do</w:t>
      </w:r>
      <w:r w:rsidR="00015090">
        <w:rPr>
          <w:rFonts w:ascii="Tahoma" w:hAnsi="Tahoma" w:cs="Tahoma"/>
          <w:bCs/>
          <w:iCs/>
          <w:color w:val="000000"/>
          <w:sz w:val="18"/>
          <w:szCs w:val="18"/>
        </w:rPr>
        <w:t> </w:t>
      </w:r>
      <w:r w:rsidR="0017393E" w:rsidRPr="00E147F3">
        <w:rPr>
          <w:rFonts w:ascii="Tahoma" w:hAnsi="Tahoma" w:cs="Tahoma"/>
          <w:bCs/>
          <w:iCs/>
          <w:color w:val="000000"/>
          <w:sz w:val="18"/>
          <w:szCs w:val="18"/>
        </w:rPr>
        <w:t xml:space="preserve">wykonania interwencyjnych remontów w maksymalnym terminie </w:t>
      </w:r>
      <w:r w:rsidR="0017393E" w:rsidRPr="00E147F3">
        <w:rPr>
          <w:rFonts w:ascii="Tahoma" w:hAnsi="Tahoma" w:cs="Tahoma"/>
          <w:b/>
          <w:iCs/>
          <w:color w:val="000000"/>
          <w:sz w:val="18"/>
          <w:szCs w:val="18"/>
          <w:highlight w:val="yellow"/>
        </w:rPr>
        <w:t>do 24 godzin od otrzymania zgłoszenia od</w:t>
      </w:r>
      <w:r w:rsidR="00015090">
        <w:rPr>
          <w:rFonts w:ascii="Tahoma" w:hAnsi="Tahoma" w:cs="Tahoma"/>
          <w:b/>
          <w:iCs/>
          <w:color w:val="000000"/>
          <w:sz w:val="18"/>
          <w:szCs w:val="18"/>
          <w:highlight w:val="yellow"/>
        </w:rPr>
        <w:t> </w:t>
      </w:r>
      <w:r w:rsidR="0017393E" w:rsidRPr="00E147F3">
        <w:rPr>
          <w:rFonts w:ascii="Tahoma" w:hAnsi="Tahoma" w:cs="Tahoma"/>
          <w:b/>
          <w:iCs/>
          <w:color w:val="000000"/>
          <w:sz w:val="18"/>
          <w:szCs w:val="18"/>
          <w:highlight w:val="yellow"/>
        </w:rPr>
        <w:t>Jednostki organizacyjnej do momentu ich zakończenia</w:t>
      </w:r>
      <w:r w:rsidR="00E147F3" w:rsidRPr="00E147F3">
        <w:rPr>
          <w:rFonts w:ascii="Tahoma" w:hAnsi="Tahoma" w:cs="Tahoma"/>
          <w:b/>
          <w:iCs/>
          <w:color w:val="000000"/>
          <w:sz w:val="18"/>
          <w:szCs w:val="18"/>
        </w:rPr>
        <w:t xml:space="preserve"> </w:t>
      </w:r>
      <w:r w:rsidR="00E147F3" w:rsidRPr="00E147F3">
        <w:rPr>
          <w:rFonts w:ascii="Tahoma" w:hAnsi="Tahoma" w:cs="Tahoma"/>
          <w:b/>
          <w:iCs/>
          <w:color w:val="000000"/>
          <w:sz w:val="18"/>
          <w:szCs w:val="18"/>
          <w:highlight w:val="yellow"/>
        </w:rPr>
        <w:t>w przypadku usunięcia pojedynczego ubytku.</w:t>
      </w:r>
    </w:p>
    <w:p w14:paraId="207E13CC" w14:textId="26D21C42" w:rsidR="0017393E" w:rsidRPr="00491DC2" w:rsidRDefault="00E147F3" w:rsidP="00491DC2">
      <w:pPr>
        <w:pStyle w:val="Akapitzlist"/>
        <w:autoSpaceDE w:val="0"/>
        <w:autoSpaceDN w:val="0"/>
        <w:adjustRightInd w:val="0"/>
        <w:spacing w:before="120" w:after="120" w:line="288" w:lineRule="auto"/>
        <w:ind w:left="426"/>
        <w:jc w:val="both"/>
        <w:rPr>
          <w:rFonts w:ascii="Tahoma" w:hAnsi="Tahoma" w:cs="Tahoma"/>
          <w:bCs/>
          <w:sz w:val="18"/>
          <w:szCs w:val="18"/>
        </w:rPr>
      </w:pPr>
      <w:r w:rsidRPr="00E147F3">
        <w:rPr>
          <w:rFonts w:ascii="Tahoma" w:hAnsi="Tahoma" w:cs="Tahoma"/>
          <w:bCs/>
          <w:sz w:val="18"/>
          <w:szCs w:val="18"/>
        </w:rPr>
        <w:t xml:space="preserve">W przypadku otrzymania zgłoszenia obejmującego </w:t>
      </w:r>
      <w:r w:rsidRPr="00E147F3">
        <w:rPr>
          <w:rFonts w:ascii="Tahoma" w:hAnsi="Tahoma" w:cs="Tahoma"/>
          <w:b/>
          <w:sz w:val="18"/>
          <w:szCs w:val="18"/>
          <w:highlight w:val="yellow"/>
        </w:rPr>
        <w:t>usunięcie kilku ubytków</w:t>
      </w:r>
      <w:r w:rsidRPr="00E147F3">
        <w:rPr>
          <w:rFonts w:ascii="Tahoma" w:hAnsi="Tahoma" w:cs="Tahoma"/>
          <w:bCs/>
          <w:sz w:val="18"/>
          <w:szCs w:val="18"/>
        </w:rPr>
        <w:t>, Wykonawca w ramach przedmiotu zamówienia będzie zobowiązany do wykonania interwencyjnych remontów w maksymalnym terminie do 7 dni od</w:t>
      </w:r>
      <w:r w:rsidR="00015090">
        <w:rPr>
          <w:rFonts w:ascii="Tahoma" w:hAnsi="Tahoma" w:cs="Tahoma"/>
          <w:bCs/>
          <w:sz w:val="18"/>
          <w:szCs w:val="18"/>
        </w:rPr>
        <w:t> </w:t>
      </w:r>
      <w:r w:rsidRPr="00E147F3">
        <w:rPr>
          <w:rFonts w:ascii="Tahoma" w:hAnsi="Tahoma" w:cs="Tahoma"/>
          <w:bCs/>
          <w:sz w:val="18"/>
          <w:szCs w:val="18"/>
        </w:rPr>
        <w:t xml:space="preserve">otrzymania zgłoszenia przez </w:t>
      </w:r>
      <w:r w:rsidR="00491DC2">
        <w:rPr>
          <w:rFonts w:ascii="Tahoma" w:hAnsi="Tahoma" w:cs="Tahoma"/>
          <w:bCs/>
          <w:sz w:val="18"/>
          <w:szCs w:val="18"/>
        </w:rPr>
        <w:t>Jednostkę organizacyjną</w:t>
      </w:r>
      <w:r w:rsidRPr="00E147F3">
        <w:rPr>
          <w:rFonts w:ascii="Tahoma" w:hAnsi="Tahoma" w:cs="Tahoma"/>
          <w:bCs/>
          <w:sz w:val="18"/>
          <w:szCs w:val="18"/>
        </w:rPr>
        <w:t xml:space="preserve"> do momentu ich zakończenia.</w:t>
      </w:r>
    </w:p>
    <w:bookmarkEnd w:id="2"/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3A0E4E74" w14:textId="45C242B4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54B3F2C3" w14:textId="4351F419" w:rsid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D24694"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  <w:r w:rsidR="0009244E"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412725FE" w14:textId="15E95C8A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</w:t>
      </w:r>
      <w:r>
        <w:rPr>
          <w:rFonts w:ascii="Tahoma" w:hAnsi="Tahoma"/>
          <w:b/>
          <w:bCs/>
          <w:iCs/>
          <w:color w:val="FF0000"/>
          <w:sz w:val="20"/>
          <w:szCs w:val="20"/>
        </w:rPr>
        <w:t>I</w:t>
      </w: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 xml:space="preserve"> zamówienia</w:t>
      </w:r>
    </w:p>
    <w:p w14:paraId="51E82D8B" w14:textId="467B9F05" w:rsidR="00DF466B" w:rsidRPr="00DF466B" w:rsidRDefault="00DF466B" w:rsidP="00DF466B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>
        <w:rPr>
          <w:rFonts w:ascii="Tahoma" w:hAnsi="Tahoma" w:cs="Tahoma"/>
          <w:sz w:val="18"/>
          <w:szCs w:val="18"/>
        </w:rPr>
        <w:t xml:space="preserve"> </w:t>
      </w:r>
      <w:r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F489E82" w:rsidR="001F1AB4" w:rsidRPr="00A769F2" w:rsidRDefault="001F1AB4">
      <w:pPr>
        <w:pStyle w:val="Akapitzlist"/>
        <w:numPr>
          <w:ilvl w:val="0"/>
          <w:numId w:val="113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lastRenderedPageBreak/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AB0878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AB0878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AB0878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3" w:name="_Hlk71805745"/>
      <w:bookmarkStart w:id="4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3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77777777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4"/>
    </w:p>
    <w:p w14:paraId="6CE76C18" w14:textId="5B0476E9" w:rsidR="00973416" w:rsidRPr="00506208" w:rsidRDefault="00973416">
      <w:pPr>
        <w:pStyle w:val="Akapitzlist"/>
        <w:numPr>
          <w:ilvl w:val="0"/>
          <w:numId w:val="114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506208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506208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506208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lastRenderedPageBreak/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24D87AA4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0633BD">
        <w:rPr>
          <w:rFonts w:ascii="Tahoma" w:hAnsi="Tahoma" w:cs="Tahoma"/>
          <w:b/>
          <w:sz w:val="21"/>
          <w:szCs w:val="21"/>
        </w:rPr>
        <w:t>7</w:t>
      </w:r>
      <w:r w:rsidR="00DF466B" w:rsidRPr="000633BD">
        <w:rPr>
          <w:rFonts w:ascii="Tahoma" w:hAnsi="Tahoma" w:cs="Tahoma"/>
          <w:b/>
          <w:sz w:val="21"/>
          <w:szCs w:val="21"/>
        </w:rPr>
        <w:t>a i 7b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07BE026F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dla Części I zamówienia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Pr="00506208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D51F72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C53C9C4" w14:textId="3D6CB749" w:rsidR="00FF5885" w:rsidRPr="00D51F72" w:rsidRDefault="00FF5885" w:rsidP="00D51F72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REGON: ………………………….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D51F72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D51F72">
        <w:rPr>
          <w:rFonts w:ascii="Tahoma" w:hAnsi="Tahoma" w:cs="Tahoma"/>
          <w:i/>
          <w:sz w:val="18"/>
          <w:szCs w:val="18"/>
        </w:rPr>
        <w:t>: ……………………</w:t>
      </w:r>
    </w:p>
    <w:p w14:paraId="0F7D0CD8" w14:textId="77777777" w:rsidR="007A5CEC" w:rsidRPr="006660F8" w:rsidRDefault="007A5CEC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657045D5" w14:textId="0EC3FAE6" w:rsidR="00FF5885" w:rsidRPr="006660F8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660F8">
        <w:rPr>
          <w:rFonts w:ascii="Tahoma" w:hAnsi="Tahoma" w:cs="Tahoma"/>
          <w:b/>
          <w:bCs/>
          <w:sz w:val="28"/>
          <w:szCs w:val="28"/>
        </w:rPr>
        <w:t xml:space="preserve">FORMULARZ CENOWY </w:t>
      </w:r>
    </w:p>
    <w:p w14:paraId="4B83BF70" w14:textId="77777777" w:rsidR="00506208" w:rsidRDefault="00506208" w:rsidP="00506208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1853FABD" w14:textId="59AB7BA9" w:rsidR="00506208" w:rsidRPr="00D51F72" w:rsidRDefault="00506208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</w:t>
      </w:r>
      <w:r w:rsidR="0017393E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5</w:t>
      </w:r>
    </w:p>
    <w:p w14:paraId="674D9092" w14:textId="6987B64B" w:rsidR="001F50AF" w:rsidRDefault="001F50AF" w:rsidP="001F50AF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1F50AF">
        <w:rPr>
          <w:rFonts w:ascii="Tahoma" w:hAnsi="Tahoma" w:cs="Tahoma"/>
          <w:b/>
          <w:color w:val="C00000"/>
          <w:sz w:val="18"/>
          <w:szCs w:val="18"/>
        </w:rPr>
        <w:t xml:space="preserve">CZĘŚĆ I ZAMÓWIENIA : </w:t>
      </w:r>
      <w:r w:rsidRPr="001F50AF">
        <w:rPr>
          <w:rFonts w:ascii="Tahoma" w:hAnsi="Tahoma" w:cs="Tahoma"/>
          <w:b/>
          <w:i/>
          <w:iCs/>
          <w:color w:val="0000FF"/>
          <w:sz w:val="18"/>
          <w:szCs w:val="18"/>
        </w:rPr>
        <w:t>Remonty cząstkowe dróg powiatowych na terenie Powiatu Kędzierzyńsko-Kozielskiego w roku 202</w:t>
      </w:r>
      <w:r w:rsidR="0017393E">
        <w:rPr>
          <w:rFonts w:ascii="Tahoma" w:hAnsi="Tahoma" w:cs="Tahoma"/>
          <w:b/>
          <w:i/>
          <w:iCs/>
          <w:color w:val="0000FF"/>
          <w:sz w:val="18"/>
          <w:szCs w:val="18"/>
        </w:rPr>
        <w:t>5</w:t>
      </w:r>
    </w:p>
    <w:p w14:paraId="10145E25" w14:textId="77777777" w:rsidR="00CD6A17" w:rsidRPr="008E4A85" w:rsidRDefault="00CD6A17" w:rsidP="001F50AF">
      <w:pPr>
        <w:widowControl w:val="0"/>
        <w:spacing w:before="240"/>
        <w:jc w:val="center"/>
        <w:rPr>
          <w:rFonts w:ascii="Tahoma" w:hAnsi="Tahoma" w:cs="Tahoma"/>
          <w:b/>
          <w:sz w:val="6"/>
          <w:szCs w:val="6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CD6A17" w:rsidRPr="00DE68F2" w14:paraId="1BA76F4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3BE3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430D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1CC0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289CAC97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5EF5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C2903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198E1F59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7C556934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1E1DB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0A32730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4C741070" w14:textId="77777777" w:rsidR="00CD6A17" w:rsidRPr="00DE68F2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CD6A17" w:rsidRPr="00FB6788" w14:paraId="0A7E1ED0" w14:textId="77777777" w:rsidTr="00887A72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65DC4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C05A92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F7785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78FE83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C8AF3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6EA0F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CD6A17" w:rsidRPr="001F50AF" w14:paraId="240AE675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70D17A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210CD6" w14:textId="77777777" w:rsidR="00CD6A17" w:rsidRPr="008E4A85" w:rsidRDefault="00CD6A17" w:rsidP="00887A72">
            <w:pPr>
              <w:spacing w:before="60" w:after="60" w:line="276" w:lineRule="auto"/>
              <w:rPr>
                <w:rFonts w:ascii="Tahoma" w:hAnsi="Tahoma" w:cs="Tahoma"/>
                <w:color w:val="000000"/>
                <w:sz w:val="10"/>
                <w:szCs w:val="10"/>
              </w:rPr>
            </w:pPr>
          </w:p>
          <w:p w14:paraId="20F64D94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Remonty cząstkowe dróg powiatowych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>mieszankami mineralno-asfaltowymi wytwarzanymi 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</w:tc>
      </w:tr>
      <w:tr w:rsidR="00CD6A17" w:rsidRPr="004D23E2" w14:paraId="25B6A6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7D91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119B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>z wytwórni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- łaty o powierzchni </w:t>
            </w:r>
          </w:p>
          <w:p w14:paraId="6794FFDC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601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mniejszej lub 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równej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,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288E76" w14:textId="2168E672" w:rsidR="00CD6A17" w:rsidRPr="00BF168A" w:rsidRDefault="0017393E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50</w:t>
            </w:r>
            <w:r w:rsidR="00CD6A17">
              <w:rPr>
                <w:rFonts w:ascii="Tahoma" w:hAnsi="Tahoma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EE2227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A1117A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2850F6" w14:textId="77777777" w:rsidR="00CD6A17" w:rsidRPr="004D23E2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CD6A17" w14:paraId="7864B22C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1CE67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C162A7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 i mniejszej lub równej 30 </w:t>
            </w:r>
            <w:bookmarkStart w:id="5" w:name="_Hlk186409411"/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bookmarkEnd w:id="5"/>
            <w:r w:rsidRPr="00BF168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F28632" w14:textId="52A8F69E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C97E61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> </w:t>
            </w:r>
            <w:r w:rsidR="001B2B64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Pr="00BF168A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130AB9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8F3E0A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4BCF82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0D96F7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143D3E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7E45B9" w14:textId="34211F31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="008E4A85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 xml:space="preserve"> </w:t>
            </w:r>
            <w:r w:rsidR="008E4A85" w:rsidRPr="008E4A85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i </w:t>
            </w:r>
            <w:r w:rsidR="008E4A85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mniejszej lub równej 200</w:t>
            </w:r>
            <w:r w:rsidR="008E4A85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 xml:space="preserve"> </w:t>
            </w:r>
            <w:r w:rsidR="008E4A85"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m</w:t>
            </w:r>
            <w:r w:rsidR="008E4A85"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4587A6" w14:textId="718962DE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743FB1">
              <w:rPr>
                <w:rFonts w:ascii="Tahoma" w:hAnsi="Tahoma" w:cs="Tahoma"/>
                <w:sz w:val="18"/>
                <w:szCs w:val="18"/>
              </w:rPr>
              <w:t>3</w:t>
            </w:r>
            <w:r>
              <w:rPr>
                <w:rFonts w:ascii="Tahoma" w:hAnsi="Tahoma" w:cs="Tahoma"/>
                <w:sz w:val="18"/>
                <w:szCs w:val="18"/>
              </w:rPr>
              <w:t> </w:t>
            </w:r>
            <w:r w:rsidR="001B2B64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Pr="00BF168A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71C30B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5471BB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9C1322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97E61" w14:paraId="2E9DCCC8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F667F2" w14:textId="5795AA24" w:rsidR="00C97E61" w:rsidRDefault="00C97E61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FE6B7F" w14:textId="6A2A53C1" w:rsidR="00C97E61" w:rsidRPr="00BF168A" w:rsidRDefault="008E4A85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większej od </w:t>
            </w:r>
            <w:r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20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06EA84A" w14:textId="421CF661" w:rsidR="00C97E61" w:rsidRDefault="008E4A85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6 000,00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3AE31B" w14:textId="20A5FF6A" w:rsidR="00C97E61" w:rsidRPr="00BF168A" w:rsidRDefault="008E4A85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E275830" w14:textId="77777777" w:rsidR="00C97E61" w:rsidRDefault="00C97E61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6F15A2" w14:textId="77777777" w:rsidR="00C97E61" w:rsidRDefault="00C97E61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:rsidRPr="001F50AF" w14:paraId="365517A6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A04A3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C5D2C" w14:textId="77777777" w:rsidR="00CD6A17" w:rsidRPr="008E4A85" w:rsidRDefault="00CD6A17" w:rsidP="00887A72">
            <w:pPr>
              <w:spacing w:before="60" w:after="60" w:line="276" w:lineRule="auto"/>
              <w:rPr>
                <w:rFonts w:ascii="Tahoma" w:eastAsia="Arial Unicode MS" w:hAnsi="Tahoma" w:cs="Tahoma"/>
                <w:b/>
                <w:bCs/>
                <w:color w:val="000000"/>
                <w:sz w:val="10"/>
                <w:szCs w:val="10"/>
              </w:rPr>
            </w:pPr>
          </w:p>
          <w:p w14:paraId="779F538C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Remonty cząstkowe dróg powiatowych 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emulsją asfaltową i grysami przy użyciu 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sk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apiarki przewoźnej/</w:t>
            </w:r>
            <w:proofErr w:type="spellStart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remontera</w:t>
            </w:r>
            <w:proofErr w:type="spellEnd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 xml:space="preserve"> drogowego</w:t>
            </w:r>
          </w:p>
        </w:tc>
      </w:tr>
      <w:tr w:rsidR="00CD6A17" w14:paraId="54BD66D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79037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869CA3" w14:textId="77777777" w:rsidR="00CD6A17" w:rsidRPr="00D2645E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2645E">
              <w:rPr>
                <w:rFonts w:ascii="Tahoma" w:hAnsi="Tahoma" w:cs="Tahoma"/>
                <w:sz w:val="18"/>
                <w:szCs w:val="18"/>
              </w:rPr>
              <w:t xml:space="preserve">Remonty cząstkowe nawierzchni powierzchniowo utrwalonych przy użyciu grysów z zastosowaniem skrapiarki przewoźnej/ </w:t>
            </w:r>
            <w:proofErr w:type="spellStart"/>
            <w:r w:rsidRPr="00D2645E">
              <w:rPr>
                <w:rFonts w:ascii="Tahoma" w:hAnsi="Tahoma" w:cs="Tahoma"/>
                <w:sz w:val="18"/>
                <w:szCs w:val="18"/>
              </w:rPr>
              <w:t>remontera</w:t>
            </w:r>
            <w:proofErr w:type="spellEnd"/>
            <w:r w:rsidRPr="004B56FB">
              <w:rPr>
                <w:rFonts w:ascii="Tahoma" w:hAnsi="Tahoma" w:cs="Tahoma"/>
                <w:sz w:val="18"/>
                <w:szCs w:val="18"/>
              </w:rPr>
              <w:t xml:space="preserve"> drogowego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33D9E0" w14:textId="1C8283D2" w:rsidR="00CD6A17" w:rsidRDefault="001B2B64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  <w:r w:rsidR="00CD6A17">
              <w:rPr>
                <w:rFonts w:ascii="Tahoma" w:hAnsi="Tahoma" w:cs="Tahoma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3A5D3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16BDC0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7A668F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4C865E6A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05A9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F598C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065B26C8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71EB7A34" w14:textId="78D77FE9" w:rsidR="00CD6A17" w:rsidRPr="00BC1C10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+1.2+1.3</w:t>
            </w:r>
            <w:r w:rsidR="00C97E61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+1.4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+2.1)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BC1BE4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86F589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26964703" w14:textId="1DBBDFC1" w:rsidR="00FF5885" w:rsidRPr="00D51F72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0250588D" w14:textId="1ED70E26" w:rsidR="00FF5885" w:rsidRPr="001F50AF" w:rsidRDefault="00FF5885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2DFB4CF1" w14:textId="12143B68" w:rsidR="001F50AF" w:rsidRPr="008E4A85" w:rsidRDefault="000633BD" w:rsidP="008E4A85">
      <w:pPr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  <w:r w:rsidR="001F50AF"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 w:rsidR="001F50AF"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dla Części II zamówienia </w:t>
      </w:r>
      <w:r w:rsidR="001F50AF"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1F50AF">
        <w:rPr>
          <w:rFonts w:ascii="Tahoma" w:hAnsi="Tahoma" w:cs="Tahoma"/>
          <w:sz w:val="16"/>
          <w:szCs w:val="16"/>
        </w:rPr>
        <w:t>formularza oferty</w:t>
      </w:r>
      <w:r w:rsidR="001F50AF" w:rsidRPr="009E6262">
        <w:rPr>
          <w:rFonts w:ascii="Tahoma" w:hAnsi="Tahoma" w:cs="Tahoma"/>
          <w:sz w:val="16"/>
          <w:szCs w:val="16"/>
        </w:rPr>
        <w:t>)</w:t>
      </w:r>
    </w:p>
    <w:p w14:paraId="1CC38515" w14:textId="77777777" w:rsidR="001F50AF" w:rsidRPr="00506208" w:rsidRDefault="001F50AF" w:rsidP="001F50AF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Pr="006660F8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3F6CB967" w14:textId="4B62724A" w:rsidR="001F50AF" w:rsidRPr="006660F8" w:rsidRDefault="001F50AF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660F8">
        <w:rPr>
          <w:rFonts w:ascii="Tahoma" w:hAnsi="Tahoma" w:cs="Tahoma"/>
          <w:b/>
          <w:bCs/>
          <w:sz w:val="28"/>
          <w:szCs w:val="28"/>
        </w:rPr>
        <w:t xml:space="preserve">FORMULARZ CENOWY </w:t>
      </w:r>
    </w:p>
    <w:p w14:paraId="49116C80" w14:textId="77777777" w:rsidR="001F50AF" w:rsidRDefault="001F50AF" w:rsidP="001F50AF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3C7C3A4D" w14:textId="25B0982B" w:rsidR="001F50AF" w:rsidRPr="00A74FF0" w:rsidRDefault="001F50AF" w:rsidP="001F50AF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</w:t>
      </w:r>
      <w:r w:rsidR="00DC7E5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5</w:t>
      </w:r>
    </w:p>
    <w:p w14:paraId="45B1A074" w14:textId="29E3886D" w:rsidR="004C6386" w:rsidRDefault="001F50AF" w:rsidP="004C6386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1F50AF">
        <w:rPr>
          <w:rFonts w:ascii="Tahoma" w:hAnsi="Tahoma" w:cs="Tahoma"/>
          <w:b/>
          <w:color w:val="C00000"/>
          <w:sz w:val="18"/>
          <w:szCs w:val="18"/>
        </w:rPr>
        <w:t>CZĘŚĆ I</w:t>
      </w:r>
      <w:r w:rsidR="004C6386">
        <w:rPr>
          <w:rFonts w:ascii="Tahoma" w:hAnsi="Tahoma" w:cs="Tahoma"/>
          <w:b/>
          <w:color w:val="C00000"/>
          <w:sz w:val="18"/>
          <w:szCs w:val="18"/>
        </w:rPr>
        <w:t>I</w:t>
      </w:r>
      <w:r w:rsidRPr="001F50AF">
        <w:rPr>
          <w:rFonts w:ascii="Tahoma" w:hAnsi="Tahoma" w:cs="Tahoma"/>
          <w:b/>
          <w:color w:val="C00000"/>
          <w:sz w:val="18"/>
          <w:szCs w:val="18"/>
        </w:rPr>
        <w:t xml:space="preserve"> ZAMÓWIENIA : </w:t>
      </w:r>
      <w:r w:rsidR="004C6386" w:rsidRPr="004C6386">
        <w:rPr>
          <w:rFonts w:ascii="Tahoma" w:hAnsi="Tahoma" w:cs="Tahoma"/>
          <w:b/>
          <w:i/>
          <w:iCs/>
          <w:color w:val="0000FF"/>
          <w:sz w:val="18"/>
          <w:szCs w:val="18"/>
        </w:rPr>
        <w:t>Interwencyjne remonty uszkodzonych nawierzchni dróg na terenie Powiatu Kędzierzyńsko-Kozielskiego w roku 202</w:t>
      </w:r>
      <w:r w:rsidR="00DC7E50">
        <w:rPr>
          <w:rFonts w:ascii="Tahoma" w:hAnsi="Tahoma" w:cs="Tahoma"/>
          <w:b/>
          <w:i/>
          <w:iCs/>
          <w:color w:val="0000FF"/>
          <w:sz w:val="18"/>
          <w:szCs w:val="18"/>
        </w:rPr>
        <w:t>5</w:t>
      </w:r>
    </w:p>
    <w:p w14:paraId="227C85FC" w14:textId="77777777" w:rsidR="00CD6A17" w:rsidRPr="004C6386" w:rsidRDefault="00CD6A17" w:rsidP="004C6386">
      <w:pPr>
        <w:widowControl w:val="0"/>
        <w:spacing w:before="240"/>
        <w:jc w:val="center"/>
        <w:rPr>
          <w:rFonts w:ascii="Tahoma" w:hAnsi="Tahoma" w:cs="Tahoma"/>
          <w:b/>
          <w:sz w:val="18"/>
          <w:szCs w:val="18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CD6A17" w:rsidRPr="00DE68F2" w14:paraId="1AD1FA9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84AC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9E40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9CABD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4778464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C9AA2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52354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3F990556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C6E9A71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27D7F6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1594DC66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0AD7FB57" w14:textId="77777777" w:rsidR="00CD6A17" w:rsidRPr="00DE68F2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CD6A17" w:rsidRPr="00FB6788" w14:paraId="13431B83" w14:textId="77777777" w:rsidTr="00887A72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885A37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F9A926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DB075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B5B495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DD641E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677E9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CD6A17" w:rsidRPr="001F50AF" w14:paraId="4DAF49C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83195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06458" w14:textId="77777777" w:rsidR="00CD6A17" w:rsidRPr="00CD6A17" w:rsidRDefault="00CD6A17" w:rsidP="00887A72">
            <w:pPr>
              <w:spacing w:before="60" w:after="60" w:line="276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42C644D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</w:pPr>
            <w:r w:rsidRPr="00CD6A1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Remonty cząstkowe dróg powiatowych </w:t>
            </w:r>
            <w:r w:rsidRPr="00CD6A1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mieszankami mineralno-asfaltowymi wytwarzanymi i 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„na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zimno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”</w:t>
            </w:r>
          </w:p>
          <w:p w14:paraId="4B4C6AF0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D6A17" w:rsidRPr="004D23E2" w14:paraId="67A69C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AF751F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2D07D1" w14:textId="77777777" w:rsidR="00CD6A17" w:rsidRPr="004C6386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C6386">
              <w:rPr>
                <w:rFonts w:ascii="Tahoma" w:hAnsi="Tahoma" w:cs="Tahoma"/>
                <w:sz w:val="18"/>
                <w:szCs w:val="18"/>
              </w:rPr>
              <w:t>Interwencyjne remonty cząstkowe nawierzchni bitumicznych mieszanka mineralno-asfaltowa, grysowa zamknięta. lepiszcze emulsja asfaltowa - na zimno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91C9CD" w14:textId="1E69A744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  <w:r w:rsidR="00DC7E50"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F76E06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44D0FE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128C8B" w14:textId="77777777" w:rsidR="00CD6A17" w:rsidRPr="004D23E2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CD6A17" w:rsidRPr="001F50AF" w14:paraId="0AC25014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CD779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72C1F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</w:pPr>
            <w:r w:rsidRPr="00CD6A1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Remonty cząstkowe dróg powiatowych </w:t>
            </w:r>
            <w:r w:rsidRPr="00CD6A1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mieszankami mineralno-asfaltowymi wytwarzanymi i 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  <w:p w14:paraId="2386F06D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</w:p>
        </w:tc>
      </w:tr>
      <w:tr w:rsidR="00CD6A17" w14:paraId="43CAF83A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86D7DF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146039" w14:textId="77777777" w:rsidR="00CD6A17" w:rsidRPr="004C6386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C6386">
              <w:rPr>
                <w:rFonts w:ascii="Tahoma" w:hAnsi="Tahoma" w:cs="Tahoma"/>
                <w:sz w:val="18"/>
                <w:szCs w:val="18"/>
              </w:rPr>
              <w:t>Interwencyjne remonty cząstkowe nawierzchni bitumicznych mieszanka mineralno-asfaltowa, grysowa zamknięta. lepiszcze emulsja asfaltowa - na gorąco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BC5F39" w14:textId="51DB516F" w:rsidR="00CD6A17" w:rsidRDefault="00DC7E50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80</w:t>
            </w:r>
            <w:r w:rsidR="00CD6A17">
              <w:rPr>
                <w:rFonts w:ascii="Tahoma" w:hAnsi="Tahoma" w:cs="Tahoma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9DD27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A0FBDF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EB7A98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34515A55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1AF32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CB011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23F650E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3B89D368" w14:textId="77777777" w:rsidR="00CD6A17" w:rsidRPr="00BC1C10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+2.1)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800670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83BF5F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08E802D6" w14:textId="77777777" w:rsidR="001F50AF" w:rsidRPr="00BD7437" w:rsidRDefault="001F50AF" w:rsidP="001F50AF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</w:p>
    <w:p w14:paraId="02018F81" w14:textId="77777777" w:rsidR="001F50AF" w:rsidRDefault="001F50AF" w:rsidP="001F50AF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232339FD" w14:textId="77777777" w:rsidR="001F50AF" w:rsidRPr="005A4A71" w:rsidRDefault="001F50AF" w:rsidP="001F50A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19745469" w14:textId="77777777" w:rsidR="001F50AF" w:rsidRPr="009E6262" w:rsidRDefault="001F50AF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0A4BF10" w14:textId="77777777" w:rsidR="001F50AF" w:rsidRDefault="001F50AF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704CB3B" w14:textId="77777777" w:rsidR="001F50AF" w:rsidRDefault="001F50AF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6FFD79A" w14:textId="77777777" w:rsidR="000633BD" w:rsidRDefault="000633BD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3135C629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6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6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7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C7E50">
        <w:rPr>
          <w:rFonts w:ascii="Tahoma" w:hAnsi="Tahoma" w:cs="Tahoma"/>
          <w:bCs/>
          <w:sz w:val="20"/>
          <w:szCs w:val="20"/>
        </w:rPr>
        <w:t>4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7"/>
      <w:r w:rsidR="00DC7E50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6F709F0D" w14:textId="6C4CD478" w:rsidR="00972FD1" w:rsidRPr="00232C08" w:rsidRDefault="00232C08" w:rsidP="00232C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bookmarkStart w:id="8" w:name="_Hlk112755322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DC7E50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2F3036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8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5E677F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5E677F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23A9B30" w:rsidR="00116176" w:rsidRPr="00CD628A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668B7ADE" w:rsidR="00BA0C30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401E60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7722F" w14:textId="28D3CD9E" w:rsidR="00BA0C30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9" w:name="_Hlk104465562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9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6DE980E1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CE11BEE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15F2FAB9" w:rsidR="009D4911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10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10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35F41917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11BB7700" w:rsidR="008C7FB2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6905661" w14:textId="6D650F79" w:rsidR="00232C08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633B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3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3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0BD6D9B" w14:textId="435074DE" w:rsidR="00232C08" w:rsidRPr="00232C08" w:rsidRDefault="00E52E4F" w:rsidP="00232C08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Remonty cząstkowe dróg powiatowych na terenie Powiatu Kędzierzyńsko-Kozielskiego w tym interwencyjne remonty uszkodzonych nawierzchni dróg na terenie 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5DE31B0A" w:rsidR="0017062A" w:rsidRPr="00EC42A3" w:rsidRDefault="00232C08" w:rsidP="00232C08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CB66DA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CB66DA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CB66DA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art. 118 ust. 1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CB66DA">
        <w:rPr>
          <w:rFonts w:ascii="Tahoma" w:hAnsi="Tahoma" w:cs="Tahoma"/>
          <w:sz w:val="17"/>
          <w:szCs w:val="17"/>
        </w:rPr>
        <w:t>t.j</w:t>
      </w:r>
      <w:proofErr w:type="spellEnd"/>
      <w:r w:rsidRPr="00CB66DA">
        <w:rPr>
          <w:rFonts w:ascii="Tahoma" w:hAnsi="Tahoma" w:cs="Tahoma"/>
          <w:sz w:val="17"/>
          <w:szCs w:val="17"/>
        </w:rPr>
        <w:t>. Dz.</w:t>
      </w:r>
      <w:r w:rsidR="00CE5331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U. 20</w:t>
      </w:r>
      <w:r w:rsidR="004656DD" w:rsidRPr="00CB66DA">
        <w:rPr>
          <w:rFonts w:ascii="Tahoma" w:hAnsi="Tahoma" w:cs="Tahoma"/>
          <w:sz w:val="17"/>
          <w:szCs w:val="17"/>
        </w:rPr>
        <w:t>2</w:t>
      </w:r>
      <w:r w:rsidR="007F1177">
        <w:rPr>
          <w:rFonts w:ascii="Tahoma" w:hAnsi="Tahoma" w:cs="Tahoma"/>
          <w:sz w:val="17"/>
          <w:szCs w:val="17"/>
        </w:rPr>
        <w:t>4</w:t>
      </w:r>
      <w:r w:rsidR="004656DD" w:rsidRPr="00CB66DA">
        <w:rPr>
          <w:rFonts w:ascii="Tahoma" w:hAnsi="Tahoma" w:cs="Tahoma"/>
          <w:sz w:val="17"/>
          <w:szCs w:val="17"/>
        </w:rPr>
        <w:t>,</w:t>
      </w:r>
      <w:r w:rsidRPr="00CB66DA">
        <w:rPr>
          <w:rFonts w:ascii="Tahoma" w:hAnsi="Tahoma" w:cs="Tahoma"/>
          <w:sz w:val="17"/>
          <w:szCs w:val="17"/>
        </w:rPr>
        <w:t xml:space="preserve"> poz. </w:t>
      </w:r>
      <w:r w:rsidR="004656DD" w:rsidRPr="00CB66DA">
        <w:rPr>
          <w:rFonts w:ascii="Tahoma" w:hAnsi="Tahoma" w:cs="Tahoma"/>
          <w:sz w:val="17"/>
          <w:szCs w:val="17"/>
        </w:rPr>
        <w:t>1</w:t>
      </w:r>
      <w:r w:rsidR="007F1177">
        <w:rPr>
          <w:rFonts w:ascii="Tahoma" w:hAnsi="Tahoma" w:cs="Tahoma"/>
          <w:sz w:val="17"/>
          <w:szCs w:val="17"/>
        </w:rPr>
        <w:t>320</w:t>
      </w:r>
      <w:r w:rsidRPr="00CB66DA">
        <w:rPr>
          <w:rFonts w:ascii="Tahoma" w:hAnsi="Tahoma" w:cs="Tahoma"/>
          <w:sz w:val="17"/>
          <w:szCs w:val="17"/>
        </w:rPr>
        <w:t xml:space="preserve">), jeżeli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4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4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A3261D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88F964" w14:textId="3E4533A5" w:rsidR="00FC4FFF" w:rsidRDefault="008562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Remonty cząstkowe dróg powiatowych na terenie Powiatu Kędzierzyńsko-Kozielskiego w tym interwencyjne remonty uszkodzonych nawierzchni dróg na terenie Powiatu Kędzierzyńsko-Kozielskiego w roku 202</w:t>
      </w:r>
      <w:r w:rsidR="007F1177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5</w:t>
      </w:r>
    </w:p>
    <w:p w14:paraId="46A0D942" w14:textId="77777777" w:rsidR="00232C08" w:rsidRPr="00232C08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Pr="006660F8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6660F8">
        <w:rPr>
          <w:rFonts w:ascii="Tahoma" w:hAnsi="Tahoma" w:cs="Tahoma"/>
          <w:i/>
          <w:sz w:val="18"/>
          <w:szCs w:val="18"/>
        </w:rPr>
        <w:t>NIP/PESEL: ……………………..</w:t>
      </w:r>
      <w:r w:rsidR="000633BD" w:rsidRPr="006660F8">
        <w:rPr>
          <w:rFonts w:ascii="Tahoma" w:hAnsi="Tahoma" w:cs="Tahoma"/>
          <w:i/>
          <w:sz w:val="18"/>
          <w:szCs w:val="18"/>
        </w:rPr>
        <w:t>,</w:t>
      </w:r>
      <w:r w:rsidRPr="006660F8">
        <w:rPr>
          <w:rFonts w:ascii="Tahoma" w:hAnsi="Tahoma" w:cs="Tahoma"/>
          <w:i/>
          <w:sz w:val="18"/>
          <w:szCs w:val="18"/>
        </w:rPr>
        <w:t>REGON: ………………………….</w:t>
      </w:r>
      <w:r w:rsidR="000633BD" w:rsidRPr="006660F8">
        <w:rPr>
          <w:rFonts w:ascii="Tahoma" w:hAnsi="Tahoma" w:cs="Tahoma"/>
          <w:i/>
          <w:sz w:val="18"/>
          <w:szCs w:val="18"/>
        </w:rPr>
        <w:t>,</w:t>
      </w:r>
      <w:r w:rsidR="005C3B2E" w:rsidRPr="006660F8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="005C3B2E" w:rsidRPr="006660F8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5C3B2E" w:rsidRPr="006660F8">
        <w:rPr>
          <w:rFonts w:ascii="Tahoma" w:hAnsi="Tahoma" w:cs="Tahoma"/>
          <w:i/>
          <w:sz w:val="18"/>
          <w:szCs w:val="18"/>
        </w:rPr>
        <w:t>: ……………………</w:t>
      </w:r>
    </w:p>
    <w:p w14:paraId="1FC5F063" w14:textId="77777777" w:rsidR="00157602" w:rsidRPr="006660F8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16784839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7F1177">
        <w:rPr>
          <w:rFonts w:ascii="Tahoma" w:hAnsi="Tahoma" w:cs="Tahoma"/>
          <w:bCs/>
          <w:sz w:val="20"/>
          <w:szCs w:val="20"/>
        </w:rPr>
        <w:t>4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7F1177">
        <w:rPr>
          <w:rFonts w:ascii="Tahoma" w:hAnsi="Tahoma" w:cs="Tahoma"/>
          <w:bCs/>
          <w:sz w:val="20"/>
          <w:szCs w:val="20"/>
        </w:rPr>
        <w:t>320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DD3EF68" w14:textId="584AA1AA" w:rsidR="00232C08" w:rsidRPr="000633BD" w:rsidRDefault="00232C08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</w:t>
      </w:r>
      <w:r w:rsidR="00401E6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>5</w:t>
      </w:r>
    </w:p>
    <w:p w14:paraId="2F8126A9" w14:textId="23BB91C5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29F6C95B" w:rsidR="002F1DD4" w:rsidRPr="00591B6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7F1177">
        <w:rPr>
          <w:rFonts w:ascii="Tahoma" w:hAnsi="Tahoma" w:cs="Tahoma"/>
          <w:sz w:val="18"/>
          <w:szCs w:val="18"/>
        </w:rPr>
        <w:t>4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7F1177">
        <w:rPr>
          <w:rFonts w:ascii="Tahoma" w:hAnsi="Tahoma" w:cs="Tahoma"/>
          <w:sz w:val="18"/>
          <w:szCs w:val="18"/>
        </w:rPr>
        <w:t>320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3623D8F9" w14:textId="097B0293" w:rsidR="002077E6" w:rsidRDefault="00856211" w:rsidP="003A01C2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2077E6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F3AD1" w14:textId="77777777" w:rsidR="00521285" w:rsidRDefault="00521285">
      <w:r>
        <w:separator/>
      </w:r>
    </w:p>
  </w:endnote>
  <w:endnote w:type="continuationSeparator" w:id="0">
    <w:p w14:paraId="2B5E1FB6" w14:textId="77777777" w:rsidR="00521285" w:rsidRDefault="00521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2614A" w14:textId="77777777" w:rsidR="00521285" w:rsidRDefault="00521285">
      <w:r>
        <w:separator/>
      </w:r>
    </w:p>
  </w:footnote>
  <w:footnote w:type="continuationSeparator" w:id="0">
    <w:p w14:paraId="258516A2" w14:textId="77777777" w:rsidR="00521285" w:rsidRDefault="00521285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54EA6339" w:rsidR="004146D3" w:rsidRPr="000C7BC2" w:rsidRDefault="008629E8" w:rsidP="004146D3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 w:rsidR="004372E6">
      <w:rPr>
        <w:rFonts w:ascii="Tahoma" w:hAnsi="Tahoma" w:cs="Tahoma"/>
        <w:b/>
        <w:color w:val="0000FF"/>
        <w:sz w:val="14"/>
        <w:szCs w:val="14"/>
      </w:rPr>
      <w:t>71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 w:rsidR="00A10C8E" w:rsidRPr="00E104BF">
      <w:rPr>
        <w:rFonts w:ascii="Tahoma" w:hAnsi="Tahoma" w:cs="Tahoma"/>
        <w:b/>
        <w:color w:val="0000FF"/>
        <w:sz w:val="14"/>
        <w:szCs w:val="14"/>
      </w:rPr>
      <w:t>4</w:t>
    </w:r>
    <w:r w:rsidRPr="00E104BF">
      <w:rPr>
        <w:rFonts w:ascii="Tahoma" w:hAnsi="Tahoma" w:cs="Tahoma"/>
        <w:b/>
        <w:color w:val="0000FF"/>
        <w:sz w:val="14"/>
        <w:szCs w:val="14"/>
      </w:rPr>
      <w:t>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11" w:name="_Hlk170993898"/>
    <w:bookmarkStart w:id="12" w:name="_Hlk170993899"/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Remonty cząstkowe dróg powiatowych na terenie Powiatu 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Kędzierzyńsko-Kozielskiego w tym interwencyjne remonty uszkodzonych nawierzchni dróg na terenie Powiatu Kędzierzyńsko-Kozielskiego 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>w roku 202</w:t>
    </w:r>
    <w:r w:rsidR="004372E6">
      <w:rPr>
        <w:rFonts w:ascii="Tahoma" w:hAnsi="Tahoma" w:cs="Tahoma"/>
        <w:b/>
        <w:i/>
        <w:iCs/>
        <w:color w:val="0000FF"/>
        <w:sz w:val="14"/>
        <w:szCs w:val="14"/>
      </w:rPr>
      <w:t>5</w:t>
    </w:r>
  </w:p>
  <w:bookmarkEnd w:id="11"/>
  <w:bookmarkEnd w:id="12"/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2F349A"/>
    <w:multiLevelType w:val="hybridMultilevel"/>
    <w:tmpl w:val="345AE248"/>
    <w:lvl w:ilvl="0" w:tplc="FFFFFFFF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>
      <w:start w:val="1"/>
      <w:numFmt w:val="lowerLetter"/>
      <w:lvlText w:val="%5."/>
      <w:lvlJc w:val="left"/>
      <w:pPr>
        <w:ind w:left="3742" w:hanging="360"/>
      </w:pPr>
    </w:lvl>
    <w:lvl w:ilvl="5" w:tplc="FFFFFFFF">
      <w:start w:val="1"/>
      <w:numFmt w:val="lowerRoman"/>
      <w:lvlText w:val="%6."/>
      <w:lvlJc w:val="right"/>
      <w:pPr>
        <w:ind w:left="4462" w:hanging="180"/>
      </w:pPr>
    </w:lvl>
    <w:lvl w:ilvl="6" w:tplc="FFFFFFFF">
      <w:start w:val="1"/>
      <w:numFmt w:val="decimal"/>
      <w:lvlText w:val="%7."/>
      <w:lvlJc w:val="left"/>
      <w:pPr>
        <w:ind w:left="5182" w:hanging="360"/>
      </w:pPr>
    </w:lvl>
    <w:lvl w:ilvl="7" w:tplc="FFFFFFFF">
      <w:start w:val="1"/>
      <w:numFmt w:val="lowerLetter"/>
      <w:lvlText w:val="%8."/>
      <w:lvlJc w:val="left"/>
      <w:pPr>
        <w:ind w:left="5902" w:hanging="360"/>
      </w:pPr>
    </w:lvl>
    <w:lvl w:ilvl="8" w:tplc="FFFFFFFF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B622DFB0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5C50752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CB2CAD"/>
    <w:multiLevelType w:val="hybridMultilevel"/>
    <w:tmpl w:val="8DA6BE4C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5" w15:restartNumberingAfterBreak="0">
    <w:nsid w:val="0F317E77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46" w15:restartNumberingAfterBreak="0">
    <w:nsid w:val="0F6E27CB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04F60A9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52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4B0CE2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5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6" w15:restartNumberingAfterBreak="0">
    <w:nsid w:val="131D767F"/>
    <w:multiLevelType w:val="hybridMultilevel"/>
    <w:tmpl w:val="5D24C0F6"/>
    <w:lvl w:ilvl="0" w:tplc="6106BE82">
      <w:start w:val="2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8" w15:restartNumberingAfterBreak="0">
    <w:nsid w:val="14077E25"/>
    <w:multiLevelType w:val="hybridMultilevel"/>
    <w:tmpl w:val="F56E300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7">
      <w:start w:val="1"/>
      <w:numFmt w:val="lowerLetter"/>
      <w:lvlText w:val="%3)"/>
      <w:lvlJc w:val="left"/>
      <w:pPr>
        <w:ind w:left="108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1412326E"/>
    <w:multiLevelType w:val="hybridMultilevel"/>
    <w:tmpl w:val="B0BCC50A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0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1" w15:restartNumberingAfterBreak="0">
    <w:nsid w:val="14F81775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4" w15:restartNumberingAfterBreak="0">
    <w:nsid w:val="163A5F01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6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8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9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1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3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5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6" w15:restartNumberingAfterBreak="0">
    <w:nsid w:val="18FE01F8"/>
    <w:multiLevelType w:val="hybridMultilevel"/>
    <w:tmpl w:val="5C5A7FB4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9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1E891E4C"/>
    <w:multiLevelType w:val="hybridMultilevel"/>
    <w:tmpl w:val="E3688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1EE3197E"/>
    <w:multiLevelType w:val="multilevel"/>
    <w:tmpl w:val="4D46EA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2" w15:restartNumberingAfterBreak="0">
    <w:nsid w:val="1F205639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1F41353A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84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2A966AA"/>
    <w:multiLevelType w:val="hybridMultilevel"/>
    <w:tmpl w:val="56A0A1FA"/>
    <w:lvl w:ilvl="0" w:tplc="FFFFFFFF">
      <w:start w:val="1"/>
      <w:numFmt w:val="lowerLetter"/>
      <w:lvlText w:val="%1)"/>
      <w:lvlJc w:val="left"/>
      <w:pPr>
        <w:ind w:left="1211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7" w15:restartNumberingAfterBreak="0">
    <w:nsid w:val="22F67B0B"/>
    <w:multiLevelType w:val="hybridMultilevel"/>
    <w:tmpl w:val="377E253A"/>
    <w:lvl w:ilvl="0" w:tplc="DA6E519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  <w:b/>
      </w:rPr>
    </w:lvl>
    <w:lvl w:ilvl="1" w:tplc="81F2952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9" w15:restartNumberingAfterBreak="0">
    <w:nsid w:val="249F2615"/>
    <w:multiLevelType w:val="hybridMultilevel"/>
    <w:tmpl w:val="3A0EAA7E"/>
    <w:lvl w:ilvl="0" w:tplc="95FC6E6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0" w15:restartNumberingAfterBreak="0">
    <w:nsid w:val="2578171D"/>
    <w:multiLevelType w:val="hybridMultilevel"/>
    <w:tmpl w:val="CE44C6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2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4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5" w15:restartNumberingAfterBreak="0">
    <w:nsid w:val="26FE2749"/>
    <w:multiLevelType w:val="multilevel"/>
    <w:tmpl w:val="0F80EC8E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96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7" w15:restartNumberingAfterBreak="0">
    <w:nsid w:val="28A27F69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8E2328B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9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03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4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106" w15:restartNumberingAfterBreak="0">
    <w:nsid w:val="2CB55486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 w15:restartNumberingAfterBreak="0">
    <w:nsid w:val="2D1B1121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10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14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F980A74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FA92198"/>
    <w:multiLevelType w:val="hybridMultilevel"/>
    <w:tmpl w:val="7DCA0A6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19" w15:restartNumberingAfterBreak="0">
    <w:nsid w:val="30544714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09D2632"/>
    <w:multiLevelType w:val="hybridMultilevel"/>
    <w:tmpl w:val="770444FE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3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4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6" w15:restartNumberingAfterBreak="0">
    <w:nsid w:val="34BC5842"/>
    <w:multiLevelType w:val="hybridMultilevel"/>
    <w:tmpl w:val="23F616F0"/>
    <w:lvl w:ilvl="0" w:tplc="FFFFFFFF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7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8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30" w15:restartNumberingAfterBreak="0">
    <w:nsid w:val="37FA4138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1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32" w15:restartNumberingAfterBreak="0">
    <w:nsid w:val="38FA0454"/>
    <w:multiLevelType w:val="hybridMultilevel"/>
    <w:tmpl w:val="8E9ED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9FB0518"/>
    <w:multiLevelType w:val="hybridMultilevel"/>
    <w:tmpl w:val="281E53AC"/>
    <w:lvl w:ilvl="0" w:tplc="DEB42F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A0D3351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6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7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BBF4DE4"/>
    <w:multiLevelType w:val="hybridMultilevel"/>
    <w:tmpl w:val="B83090DC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 w15:restartNumberingAfterBreak="0">
    <w:nsid w:val="3D825401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DA8106A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41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2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3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4" w15:restartNumberingAfterBreak="0">
    <w:nsid w:val="3EA332A4"/>
    <w:multiLevelType w:val="hybridMultilevel"/>
    <w:tmpl w:val="567AD89E"/>
    <w:lvl w:ilvl="0" w:tplc="E17270A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EE055D7"/>
    <w:multiLevelType w:val="multilevel"/>
    <w:tmpl w:val="8E0E4C9C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47" w15:restartNumberingAfterBreak="0">
    <w:nsid w:val="3F9F7681"/>
    <w:multiLevelType w:val="hybridMultilevel"/>
    <w:tmpl w:val="F9D63D3C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08A401A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50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1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53" w15:restartNumberingAfterBreak="0">
    <w:nsid w:val="419C3590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55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8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9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60" w15:restartNumberingAfterBreak="0">
    <w:nsid w:val="475D7A90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62" w15:restartNumberingAfterBreak="0">
    <w:nsid w:val="48E674DB"/>
    <w:multiLevelType w:val="hybridMultilevel"/>
    <w:tmpl w:val="5BA4213C"/>
    <w:lvl w:ilvl="0" w:tplc="7018A500">
      <w:start w:val="1"/>
      <w:numFmt w:val="decimal"/>
      <w:lvlText w:val="%1)"/>
      <w:lvlJc w:val="left"/>
      <w:pPr>
        <w:ind w:left="18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5" w15:restartNumberingAfterBreak="0">
    <w:nsid w:val="49614AE1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7" w15:restartNumberingAfterBreak="0">
    <w:nsid w:val="4B511BBE"/>
    <w:multiLevelType w:val="hybridMultilevel"/>
    <w:tmpl w:val="DD9C454A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68" w15:restartNumberingAfterBreak="0">
    <w:nsid w:val="4B610666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9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BE41FC2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1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2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4" w15:restartNumberingAfterBreak="0">
    <w:nsid w:val="531D3F74"/>
    <w:multiLevelType w:val="hybridMultilevel"/>
    <w:tmpl w:val="FA98379E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5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6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7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8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9" w15:restartNumberingAfterBreak="0">
    <w:nsid w:val="55404250"/>
    <w:multiLevelType w:val="hybridMultilevel"/>
    <w:tmpl w:val="471C5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81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82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83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 w15:restartNumberingAfterBreak="0">
    <w:nsid w:val="574E0E54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5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6" w15:restartNumberingAfterBreak="0">
    <w:nsid w:val="57866AC3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7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596A0B32"/>
    <w:multiLevelType w:val="hybridMultilevel"/>
    <w:tmpl w:val="65A047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0" w15:restartNumberingAfterBreak="0">
    <w:nsid w:val="597F2EA8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91" w15:restartNumberingAfterBreak="0">
    <w:nsid w:val="5A900A4B"/>
    <w:multiLevelType w:val="hybridMultilevel"/>
    <w:tmpl w:val="2418F16C"/>
    <w:lvl w:ilvl="0" w:tplc="C4D4AEFE">
      <w:start w:val="1"/>
      <w:numFmt w:val="decimal"/>
      <w:lvlText w:val="%1)"/>
      <w:lvlJc w:val="left"/>
      <w:pPr>
        <w:ind w:left="172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2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3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4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95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6" w15:restartNumberingAfterBreak="0">
    <w:nsid w:val="60EC11C5"/>
    <w:multiLevelType w:val="hybridMultilevel"/>
    <w:tmpl w:val="8034C6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7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98" w15:restartNumberingAfterBreak="0">
    <w:nsid w:val="62146A0D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9" w15:restartNumberingAfterBreak="0">
    <w:nsid w:val="626D3D24"/>
    <w:multiLevelType w:val="hybridMultilevel"/>
    <w:tmpl w:val="24542368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00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2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4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5" w15:restartNumberingAfterBreak="0">
    <w:nsid w:val="64C07552"/>
    <w:multiLevelType w:val="hybridMultilevel"/>
    <w:tmpl w:val="C1209172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06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65F6622A"/>
    <w:multiLevelType w:val="hybridMultilevel"/>
    <w:tmpl w:val="24542368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08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09" w15:restartNumberingAfterBreak="0">
    <w:nsid w:val="666E599E"/>
    <w:multiLevelType w:val="hybridMultilevel"/>
    <w:tmpl w:val="AA064B22"/>
    <w:lvl w:ilvl="0" w:tplc="FFFFFFFF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0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11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12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3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4" w15:restartNumberingAfterBreak="0">
    <w:nsid w:val="67A72F38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216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18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20" w15:restartNumberingAfterBreak="0">
    <w:nsid w:val="6B685178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21" w15:restartNumberingAfterBreak="0">
    <w:nsid w:val="6C54308B"/>
    <w:multiLevelType w:val="hybridMultilevel"/>
    <w:tmpl w:val="174ACEE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5" w15:restartNumberingAfterBreak="0">
    <w:nsid w:val="6FE151B2"/>
    <w:multiLevelType w:val="hybridMultilevel"/>
    <w:tmpl w:val="02C0EB24"/>
    <w:lvl w:ilvl="0" w:tplc="FFFFFFFF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7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70746603"/>
    <w:multiLevelType w:val="hybridMultilevel"/>
    <w:tmpl w:val="03A8A8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9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30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31" w15:restartNumberingAfterBreak="0">
    <w:nsid w:val="712A3B51"/>
    <w:multiLevelType w:val="hybridMultilevel"/>
    <w:tmpl w:val="0638CA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715B6EC7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233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4" w15:restartNumberingAfterBreak="0">
    <w:nsid w:val="71FD4C16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36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38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39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0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41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42" w15:restartNumberingAfterBreak="0">
    <w:nsid w:val="73E01B92"/>
    <w:multiLevelType w:val="multilevel"/>
    <w:tmpl w:val="EC5AE2B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43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44" w15:restartNumberingAfterBreak="0">
    <w:nsid w:val="74401C80"/>
    <w:multiLevelType w:val="hybridMultilevel"/>
    <w:tmpl w:val="B830C21E"/>
    <w:lvl w:ilvl="0" w:tplc="FFFFFFFF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5" w15:restartNumberingAfterBreak="0">
    <w:nsid w:val="74412E1C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4780111"/>
    <w:multiLevelType w:val="hybridMultilevel"/>
    <w:tmpl w:val="4094F8C8"/>
    <w:lvl w:ilvl="0" w:tplc="0415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247" w15:restartNumberingAfterBreak="0">
    <w:nsid w:val="755A56AB"/>
    <w:multiLevelType w:val="hybridMultilevel"/>
    <w:tmpl w:val="246A5006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8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9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0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51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77DE4CA5"/>
    <w:multiLevelType w:val="hybridMultilevel"/>
    <w:tmpl w:val="186ADA8A"/>
    <w:lvl w:ilvl="0" w:tplc="FFFFFFFF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53" w15:restartNumberingAfterBreak="0">
    <w:nsid w:val="7A7E01AE"/>
    <w:multiLevelType w:val="hybridMultilevel"/>
    <w:tmpl w:val="DE9A7CD6"/>
    <w:lvl w:ilvl="0" w:tplc="A98624B4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55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6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7" w15:restartNumberingAfterBreak="0">
    <w:nsid w:val="7F704C04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8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81"/>
  </w:num>
  <w:num w:numId="2" w16cid:durableId="1865750441">
    <w:abstractNumId w:val="110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204"/>
  </w:num>
  <w:num w:numId="6" w16cid:durableId="70854969">
    <w:abstractNumId w:val="213"/>
  </w:num>
  <w:num w:numId="7" w16cid:durableId="2145540084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105"/>
    <w:lvlOverride w:ilvl="0">
      <w:startOverride w:val="1"/>
    </w:lvlOverride>
  </w:num>
  <w:num w:numId="10" w16cid:durableId="9994261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2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7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52"/>
  </w:num>
  <w:num w:numId="18" w16cid:durableId="870144543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88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254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0"/>
  </w:num>
  <w:num w:numId="22" w16cid:durableId="732659286">
    <w:abstractNumId w:val="27"/>
  </w:num>
  <w:num w:numId="23" w16cid:durableId="1385911834">
    <w:abstractNumId w:val="65"/>
  </w:num>
  <w:num w:numId="24" w16cid:durableId="1745906997">
    <w:abstractNumId w:val="100"/>
  </w:num>
  <w:num w:numId="25" w16cid:durableId="89856060">
    <w:abstractNumId w:val="161"/>
  </w:num>
  <w:num w:numId="26" w16cid:durableId="1660304359">
    <w:abstractNumId w:val="41"/>
  </w:num>
  <w:num w:numId="27" w16cid:durableId="1055351255">
    <w:abstractNumId w:val="243"/>
  </w:num>
  <w:num w:numId="28" w16cid:durableId="59598604">
    <w:abstractNumId w:val="135"/>
  </w:num>
  <w:num w:numId="29" w16cid:durableId="874002165">
    <w:abstractNumId w:val="255"/>
  </w:num>
  <w:num w:numId="30" w16cid:durableId="1973902394">
    <w:abstractNumId w:val="128"/>
  </w:num>
  <w:num w:numId="31" w16cid:durableId="6831651">
    <w:abstractNumId w:val="52"/>
  </w:num>
  <w:num w:numId="32" w16cid:durableId="1615554142">
    <w:abstractNumId w:val="183"/>
  </w:num>
  <w:num w:numId="33" w16cid:durableId="1787312824">
    <w:abstractNumId w:val="2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68"/>
  </w:num>
  <w:num w:numId="35" w16cid:durableId="1506704732">
    <w:abstractNumId w:val="30"/>
  </w:num>
  <w:num w:numId="36" w16cid:durableId="1770814659">
    <w:abstractNumId w:val="233"/>
  </w:num>
  <w:num w:numId="37" w16cid:durableId="898976875">
    <w:abstractNumId w:val="180"/>
  </w:num>
  <w:num w:numId="38" w16cid:durableId="1836725598">
    <w:abstractNumId w:val="217"/>
  </w:num>
  <w:num w:numId="39" w16cid:durableId="1049720498">
    <w:abstractNumId w:val="57"/>
  </w:num>
  <w:num w:numId="40" w16cid:durableId="229581797">
    <w:abstractNumId w:val="136"/>
  </w:num>
  <w:num w:numId="41" w16cid:durableId="1780445543">
    <w:abstractNumId w:val="158"/>
  </w:num>
  <w:num w:numId="42" w16cid:durableId="374084352">
    <w:abstractNumId w:val="197"/>
  </w:num>
  <w:num w:numId="43" w16cid:durableId="1203596614">
    <w:abstractNumId w:val="223"/>
  </w:num>
  <w:num w:numId="44" w16cid:durableId="1726101765">
    <w:abstractNumId w:val="50"/>
  </w:num>
  <w:num w:numId="45" w16cid:durableId="620188704">
    <w:abstractNumId w:val="2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2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23"/>
  </w:num>
  <w:num w:numId="50" w16cid:durableId="1315794683">
    <w:abstractNumId w:val="81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200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64"/>
  </w:num>
  <w:num w:numId="55" w16cid:durableId="83307902">
    <w:abstractNumId w:val="104"/>
  </w:num>
  <w:num w:numId="56" w16cid:durableId="1190602113">
    <w:abstractNumId w:val="54"/>
  </w:num>
  <w:num w:numId="57" w16cid:durableId="615864914">
    <w:abstractNumId w:val="47"/>
  </w:num>
  <w:num w:numId="58" w16cid:durableId="275523409">
    <w:abstractNumId w:val="117"/>
  </w:num>
  <w:num w:numId="59" w16cid:durableId="1214462800">
    <w:abstractNumId w:val="211"/>
  </w:num>
  <w:num w:numId="60" w16cid:durableId="1728449512">
    <w:abstractNumId w:val="91"/>
  </w:num>
  <w:num w:numId="61" w16cid:durableId="1486047511">
    <w:abstractNumId w:val="93"/>
  </w:num>
  <w:num w:numId="62" w16cid:durableId="119954015">
    <w:abstractNumId w:val="2"/>
  </w:num>
  <w:num w:numId="63" w16cid:durableId="1969043126">
    <w:abstractNumId w:val="29"/>
  </w:num>
  <w:num w:numId="64" w16cid:durableId="1010909194">
    <w:abstractNumId w:val="181"/>
  </w:num>
  <w:num w:numId="65" w16cid:durableId="2026710760">
    <w:abstractNumId w:val="42"/>
  </w:num>
  <w:num w:numId="66" w16cid:durableId="1044329794">
    <w:abstractNumId w:val="2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7"/>
  </w:num>
  <w:num w:numId="69" w16cid:durableId="877468923">
    <w:abstractNumId w:val="163"/>
  </w:num>
  <w:num w:numId="70" w16cid:durableId="1835145799">
    <w:abstractNumId w:val="39"/>
  </w:num>
  <w:num w:numId="71" w16cid:durableId="1290282988">
    <w:abstractNumId w:val="34"/>
  </w:num>
  <w:num w:numId="72" w16cid:durableId="856574646">
    <w:abstractNumId w:val="103"/>
  </w:num>
  <w:num w:numId="73" w16cid:durableId="2044093701">
    <w:abstractNumId w:val="44"/>
  </w:num>
  <w:num w:numId="74" w16cid:durableId="909122068">
    <w:abstractNumId w:val="15"/>
  </w:num>
  <w:num w:numId="75" w16cid:durableId="1734541999">
    <w:abstractNumId w:val="122"/>
  </w:num>
  <w:num w:numId="76" w16cid:durableId="1127090531">
    <w:abstractNumId w:val="109"/>
  </w:num>
  <w:num w:numId="77" w16cid:durableId="712464332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81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239"/>
  </w:num>
  <w:num w:numId="80" w16cid:durableId="1300768678">
    <w:abstractNumId w:val="208"/>
  </w:num>
  <w:num w:numId="81" w16cid:durableId="1726485769">
    <w:abstractNumId w:val="235"/>
  </w:num>
  <w:num w:numId="82" w16cid:durableId="356464175">
    <w:abstractNumId w:val="33"/>
  </w:num>
  <w:num w:numId="83" w16cid:durableId="762871362">
    <w:abstractNumId w:val="218"/>
  </w:num>
  <w:num w:numId="84" w16cid:durableId="179466210">
    <w:abstractNumId w:val="112"/>
  </w:num>
  <w:num w:numId="85" w16cid:durableId="117720861">
    <w:abstractNumId w:val="79"/>
  </w:num>
  <w:num w:numId="86" w16cid:durableId="894509036">
    <w:abstractNumId w:val="60"/>
  </w:num>
  <w:num w:numId="87" w16cid:durableId="569199098">
    <w:abstractNumId w:val="148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227"/>
  </w:num>
  <w:num w:numId="91" w16cid:durableId="1435058203">
    <w:abstractNumId w:val="166"/>
  </w:num>
  <w:num w:numId="92" w16cid:durableId="573008551">
    <w:abstractNumId w:val="224"/>
  </w:num>
  <w:num w:numId="93" w16cid:durableId="923342966">
    <w:abstractNumId w:val="250"/>
  </w:num>
  <w:num w:numId="94" w16cid:durableId="1921865372">
    <w:abstractNumId w:val="187"/>
  </w:num>
  <w:num w:numId="95" w16cid:durableId="819927033">
    <w:abstractNumId w:val="159"/>
  </w:num>
  <w:num w:numId="96" w16cid:durableId="787968328">
    <w:abstractNumId w:val="62"/>
  </w:num>
  <w:num w:numId="97" w16cid:durableId="1743061699">
    <w:abstractNumId w:val="55"/>
  </w:num>
  <w:num w:numId="98" w16cid:durableId="1730298511">
    <w:abstractNumId w:val="188"/>
  </w:num>
  <w:num w:numId="99" w16cid:durableId="1202090795">
    <w:abstractNumId w:val="101"/>
  </w:num>
  <w:num w:numId="100" w16cid:durableId="1562907045">
    <w:abstractNumId w:val="206"/>
  </w:num>
  <w:num w:numId="101" w16cid:durableId="268004490">
    <w:abstractNumId w:val="201"/>
  </w:num>
  <w:num w:numId="102" w16cid:durableId="1181091949">
    <w:abstractNumId w:val="81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51053684">
    <w:abstractNumId w:val="92"/>
  </w:num>
  <w:num w:numId="104" w16cid:durableId="1389568552">
    <w:abstractNumId w:val="48"/>
  </w:num>
  <w:num w:numId="105" w16cid:durableId="580677390">
    <w:abstractNumId w:val="157"/>
  </w:num>
  <w:num w:numId="106" w16cid:durableId="160703793">
    <w:abstractNumId w:val="70"/>
  </w:num>
  <w:num w:numId="107" w16cid:durableId="736782510">
    <w:abstractNumId w:val="178"/>
  </w:num>
  <w:num w:numId="108" w16cid:durableId="1857037860">
    <w:abstractNumId w:val="212"/>
  </w:num>
  <w:num w:numId="109" w16cid:durableId="383676459">
    <w:abstractNumId w:val="94"/>
  </w:num>
  <w:num w:numId="110" w16cid:durableId="1273365244">
    <w:abstractNumId w:val="193"/>
  </w:num>
  <w:num w:numId="111" w16cid:durableId="1148522900">
    <w:abstractNumId w:val="127"/>
  </w:num>
  <w:num w:numId="112" w16cid:durableId="491916851">
    <w:abstractNumId w:val="230"/>
  </w:num>
  <w:num w:numId="113" w16cid:durableId="482234547">
    <w:abstractNumId w:val="108"/>
  </w:num>
  <w:num w:numId="114" w16cid:durableId="231089600">
    <w:abstractNumId w:val="169"/>
  </w:num>
  <w:num w:numId="115" w16cid:durableId="390202255">
    <w:abstractNumId w:val="221"/>
  </w:num>
  <w:num w:numId="116" w16cid:durableId="640772404">
    <w:abstractNumId w:val="84"/>
  </w:num>
  <w:num w:numId="117" w16cid:durableId="240795551">
    <w:abstractNumId w:val="231"/>
  </w:num>
  <w:num w:numId="118" w16cid:durableId="1467315412">
    <w:abstractNumId w:val="154"/>
  </w:num>
  <w:num w:numId="119" w16cid:durableId="328867501">
    <w:abstractNumId w:val="72"/>
  </w:num>
  <w:num w:numId="120" w16cid:durableId="1495343443">
    <w:abstractNumId w:val="113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578830764">
    <w:abstractNumId w:val="26"/>
  </w:num>
  <w:num w:numId="122" w16cid:durableId="1846092178">
    <w:abstractNumId w:val="114"/>
  </w:num>
  <w:num w:numId="123" w16cid:durableId="968360842">
    <w:abstractNumId w:val="2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474612056">
    <w:abstractNumId w:val="84"/>
  </w:num>
  <w:num w:numId="125" w16cid:durableId="743838100">
    <w:abstractNumId w:val="102"/>
  </w:num>
  <w:num w:numId="126" w16cid:durableId="601110603">
    <w:abstractNumId w:val="215"/>
  </w:num>
  <w:num w:numId="127" w16cid:durableId="890767986">
    <w:abstractNumId w:val="78"/>
  </w:num>
  <w:num w:numId="128" w16cid:durableId="2142842796">
    <w:abstractNumId w:val="202"/>
  </w:num>
  <w:num w:numId="129" w16cid:durableId="1648313626">
    <w:abstractNumId w:val="64"/>
  </w:num>
  <w:num w:numId="130" w16cid:durableId="102394625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080713372">
    <w:abstractNumId w:val="19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2" w16cid:durableId="70290244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583488740">
    <w:abstractNumId w:val="1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788158650">
    <w:abstractNumId w:val="151"/>
  </w:num>
  <w:num w:numId="135" w16cid:durableId="493834975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1600480618">
    <w:abstractNumId w:val="175"/>
  </w:num>
  <w:num w:numId="137" w16cid:durableId="1046684669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71508665">
    <w:abstractNumId w:val="248"/>
  </w:num>
  <w:num w:numId="139" w16cid:durableId="378163599">
    <w:abstractNumId w:val="2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2022319860">
    <w:abstractNumId w:val="18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552353495">
    <w:abstractNumId w:val="2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2072121455">
    <w:abstractNumId w:val="25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565945710">
    <w:abstractNumId w:val="216"/>
  </w:num>
  <w:num w:numId="144" w16cid:durableId="263074709">
    <w:abstractNumId w:val="51"/>
  </w:num>
  <w:num w:numId="145" w16cid:durableId="508912474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6" w16cid:durableId="1068964512">
    <w:abstractNumId w:val="1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 w16cid:durableId="1843819206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472672438">
    <w:abstractNumId w:val="2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529268872">
    <w:abstractNumId w:val="6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824905390">
    <w:abstractNumId w:val="67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647175584">
    <w:abstractNumId w:val="194"/>
    <w:lvlOverride w:ilvl="0">
      <w:startOverride w:val="1"/>
    </w:lvlOverride>
  </w:num>
  <w:num w:numId="152" w16cid:durableId="193766494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670067093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1199859206">
    <w:abstractNumId w:val="6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733435728">
    <w:abstractNumId w:val="203"/>
  </w:num>
  <w:num w:numId="156" w16cid:durableId="657266287">
    <w:abstractNumId w:val="1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112061269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8" w16cid:durableId="1390035636">
    <w:abstractNumId w:val="10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023939983">
    <w:abstractNumId w:val="2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844980550">
    <w:abstractNumId w:val="2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 w16cid:durableId="85272521">
    <w:abstractNumId w:val="155"/>
  </w:num>
  <w:num w:numId="164" w16cid:durableId="603344252">
    <w:abstractNumId w:val="229"/>
  </w:num>
  <w:num w:numId="165" w16cid:durableId="705644542">
    <w:abstractNumId w:val="219"/>
  </w:num>
  <w:num w:numId="166" w16cid:durableId="1056661833">
    <w:abstractNumId w:val="141"/>
  </w:num>
  <w:num w:numId="167" w16cid:durableId="1736970799">
    <w:abstractNumId w:val="173"/>
  </w:num>
  <w:num w:numId="168" w16cid:durableId="1364557451">
    <w:abstractNumId w:val="25"/>
  </w:num>
  <w:num w:numId="169" w16cid:durableId="1798060086">
    <w:abstractNumId w:val="222"/>
  </w:num>
  <w:num w:numId="170" w16cid:durableId="1873810744">
    <w:abstractNumId w:val="144"/>
  </w:num>
  <w:num w:numId="171" w16cid:durableId="612831091">
    <w:abstractNumId w:val="43"/>
  </w:num>
  <w:num w:numId="172" w16cid:durableId="1838110153">
    <w:abstractNumId w:val="179"/>
  </w:num>
  <w:num w:numId="173" w16cid:durableId="112755085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 w16cid:durableId="1063404273">
    <w:abstractNumId w:val="205"/>
  </w:num>
  <w:num w:numId="175" w16cid:durableId="1405956039">
    <w:abstractNumId w:val="59"/>
  </w:num>
  <w:num w:numId="176" w16cid:durableId="1276672735">
    <w:abstractNumId w:val="80"/>
  </w:num>
  <w:num w:numId="177" w16cid:durableId="1336807698">
    <w:abstractNumId w:val="247"/>
  </w:num>
  <w:num w:numId="178" w16cid:durableId="1373112077">
    <w:abstractNumId w:val="138"/>
  </w:num>
  <w:num w:numId="179" w16cid:durableId="1600719382">
    <w:abstractNumId w:val="89"/>
  </w:num>
  <w:num w:numId="180" w16cid:durableId="1393310698">
    <w:abstractNumId w:val="225"/>
  </w:num>
  <w:num w:numId="181" w16cid:durableId="747923546">
    <w:abstractNumId w:val="150"/>
  </w:num>
  <w:num w:numId="182" w16cid:durableId="1413894432">
    <w:abstractNumId w:val="137"/>
  </w:num>
  <w:num w:numId="183" w16cid:durableId="229078319">
    <w:abstractNumId w:val="119"/>
  </w:num>
  <w:num w:numId="184" w16cid:durableId="1688096773">
    <w:abstractNumId w:val="149"/>
  </w:num>
  <w:num w:numId="185" w16cid:durableId="325281516">
    <w:abstractNumId w:val="153"/>
  </w:num>
  <w:num w:numId="186" w16cid:durableId="1813864050">
    <w:abstractNumId w:val="146"/>
  </w:num>
  <w:num w:numId="187" w16cid:durableId="1689595748">
    <w:abstractNumId w:val="191"/>
  </w:num>
  <w:num w:numId="188" w16cid:durableId="625114235">
    <w:abstractNumId w:val="61"/>
  </w:num>
  <w:num w:numId="189" w16cid:durableId="1486169904">
    <w:abstractNumId w:val="165"/>
  </w:num>
  <w:num w:numId="190" w16cid:durableId="1878734727">
    <w:abstractNumId w:val="106"/>
  </w:num>
  <w:num w:numId="191" w16cid:durableId="1625696041">
    <w:abstractNumId w:val="139"/>
  </w:num>
  <w:num w:numId="192" w16cid:durableId="1252201903">
    <w:abstractNumId w:val="46"/>
  </w:num>
  <w:num w:numId="193" w16cid:durableId="1142430899">
    <w:abstractNumId w:val="115"/>
  </w:num>
  <w:num w:numId="194" w16cid:durableId="1609317822">
    <w:abstractNumId w:val="196"/>
  </w:num>
  <w:num w:numId="195" w16cid:durableId="776097137">
    <w:abstractNumId w:val="207"/>
  </w:num>
  <w:num w:numId="196" w16cid:durableId="1842426911">
    <w:abstractNumId w:val="140"/>
  </w:num>
  <w:num w:numId="197" w16cid:durableId="1895004213">
    <w:abstractNumId w:val="184"/>
  </w:num>
  <w:num w:numId="198" w16cid:durableId="684286781">
    <w:abstractNumId w:val="214"/>
  </w:num>
  <w:num w:numId="199" w16cid:durableId="1240670751">
    <w:abstractNumId w:val="98"/>
  </w:num>
  <w:num w:numId="200" w16cid:durableId="1875921890">
    <w:abstractNumId w:val="49"/>
  </w:num>
  <w:num w:numId="201" w16cid:durableId="1579904988">
    <w:abstractNumId w:val="90"/>
  </w:num>
  <w:num w:numId="202" w16cid:durableId="363790681">
    <w:abstractNumId w:val="244"/>
  </w:num>
  <w:num w:numId="203" w16cid:durableId="1936399776">
    <w:abstractNumId w:val="32"/>
  </w:num>
  <w:num w:numId="204" w16cid:durableId="1806510245">
    <w:abstractNumId w:val="45"/>
  </w:num>
  <w:num w:numId="205" w16cid:durableId="816075640">
    <w:abstractNumId w:val="126"/>
  </w:num>
  <w:num w:numId="206" w16cid:durableId="1002274286">
    <w:abstractNumId w:val="23"/>
  </w:num>
  <w:num w:numId="207" w16cid:durableId="1074863527">
    <w:abstractNumId w:val="228"/>
  </w:num>
  <w:num w:numId="208" w16cid:durableId="1838612548">
    <w:abstractNumId w:val="53"/>
  </w:num>
  <w:num w:numId="209" w16cid:durableId="537133960">
    <w:abstractNumId w:val="133"/>
  </w:num>
  <w:num w:numId="210" w16cid:durableId="272130884">
    <w:abstractNumId w:val="190"/>
  </w:num>
  <w:num w:numId="211" w16cid:durableId="394205484">
    <w:abstractNumId w:val="232"/>
  </w:num>
  <w:num w:numId="212" w16cid:durableId="1506937741">
    <w:abstractNumId w:val="134"/>
  </w:num>
  <w:num w:numId="213" w16cid:durableId="806164796">
    <w:abstractNumId w:val="220"/>
  </w:num>
  <w:num w:numId="214" w16cid:durableId="892305405">
    <w:abstractNumId w:val="174"/>
  </w:num>
  <w:num w:numId="215" w16cid:durableId="967971711">
    <w:abstractNumId w:val="234"/>
  </w:num>
  <w:num w:numId="216" w16cid:durableId="337003885">
    <w:abstractNumId w:val="82"/>
  </w:num>
  <w:num w:numId="217" w16cid:durableId="2030983322">
    <w:abstractNumId w:val="162"/>
  </w:num>
  <w:num w:numId="218" w16cid:durableId="1431511000">
    <w:abstractNumId w:val="167"/>
  </w:num>
  <w:num w:numId="219" w16cid:durableId="946541209">
    <w:abstractNumId w:val="76"/>
  </w:num>
  <w:num w:numId="220" w16cid:durableId="1149715368">
    <w:abstractNumId w:val="209"/>
  </w:num>
  <w:num w:numId="221" w16cid:durableId="1449011897">
    <w:abstractNumId w:val="242"/>
  </w:num>
  <w:num w:numId="222" w16cid:durableId="203759696">
    <w:abstractNumId w:val="116"/>
  </w:num>
  <w:num w:numId="223" w16cid:durableId="991105835">
    <w:abstractNumId w:val="83"/>
  </w:num>
  <w:num w:numId="224" w16cid:durableId="25910046">
    <w:abstractNumId w:val="257"/>
  </w:num>
  <w:num w:numId="225" w16cid:durableId="1612393098">
    <w:abstractNumId w:val="86"/>
  </w:num>
  <w:num w:numId="226" w16cid:durableId="1420910017">
    <w:abstractNumId w:val="198"/>
  </w:num>
  <w:num w:numId="227" w16cid:durableId="329524776">
    <w:abstractNumId w:val="253"/>
  </w:num>
  <w:num w:numId="228" w16cid:durableId="1513644283">
    <w:abstractNumId w:val="132"/>
  </w:num>
  <w:num w:numId="229" w16cid:durableId="85461282">
    <w:abstractNumId w:val="170"/>
  </w:num>
  <w:num w:numId="230" w16cid:durableId="1413623344">
    <w:abstractNumId w:val="95"/>
  </w:num>
  <w:num w:numId="231" w16cid:durableId="1625576812">
    <w:abstractNumId w:val="107"/>
  </w:num>
  <w:num w:numId="232" w16cid:durableId="360597925">
    <w:abstractNumId w:val="245"/>
  </w:num>
  <w:num w:numId="233" w16cid:durableId="112016111">
    <w:abstractNumId w:val="186"/>
  </w:num>
  <w:num w:numId="234" w16cid:durableId="955675271">
    <w:abstractNumId w:val="130"/>
  </w:num>
  <w:num w:numId="235" w16cid:durableId="789782236">
    <w:abstractNumId w:val="160"/>
  </w:num>
  <w:num w:numId="236" w16cid:durableId="742604624">
    <w:abstractNumId w:val="97"/>
  </w:num>
  <w:num w:numId="237" w16cid:durableId="425151619">
    <w:abstractNumId w:val="56"/>
  </w:num>
  <w:num w:numId="238" w16cid:durableId="63796454">
    <w:abstractNumId w:val="246"/>
  </w:num>
  <w:num w:numId="239" w16cid:durableId="153882130">
    <w:abstractNumId w:val="252"/>
  </w:num>
  <w:num w:numId="240" w16cid:durableId="599875239">
    <w:abstractNumId w:val="87"/>
  </w:num>
  <w:num w:numId="241" w16cid:durableId="1825009161">
    <w:abstractNumId w:val="58"/>
  </w:num>
  <w:num w:numId="242" w16cid:durableId="2009356779">
    <w:abstractNumId w:val="147"/>
  </w:num>
  <w:num w:numId="243" w16cid:durableId="34745652">
    <w:abstractNumId w:val="120"/>
  </w:num>
  <w:num w:numId="244" w16cid:durableId="184902277">
    <w:abstractNumId w:val="189"/>
  </w:num>
  <w:num w:numId="245" w16cid:durableId="1415780525">
    <w:abstractNumId w:val="24"/>
  </w:num>
  <w:num w:numId="246" w16cid:durableId="1004671121">
    <w:abstractNumId w:val="199"/>
  </w:num>
  <w:num w:numId="247" w16cid:durableId="914365313">
    <w:abstractNumId w:val="168"/>
  </w:num>
  <w:numIdMacAtCleanup w:val="2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0F7ACF"/>
    <w:rsid w:val="0010037E"/>
    <w:rsid w:val="0010118D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55E"/>
    <w:rsid w:val="00114670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A49"/>
    <w:rsid w:val="002309AA"/>
    <w:rsid w:val="00230F29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6980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C6F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B9F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A57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1C2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1DF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128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F70"/>
    <w:rsid w:val="00537728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77F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4F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5C4"/>
    <w:rsid w:val="008117D2"/>
    <w:rsid w:val="00811973"/>
    <w:rsid w:val="00812586"/>
    <w:rsid w:val="00812F61"/>
    <w:rsid w:val="00813B88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2B6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3BB9"/>
    <w:rsid w:val="00974056"/>
    <w:rsid w:val="00974B63"/>
    <w:rsid w:val="00974BD9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88C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6EBE"/>
    <w:rsid w:val="00A47162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089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223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A65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118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232E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50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540"/>
    <w:rsid w:val="00E63947"/>
    <w:rsid w:val="00E63B2D"/>
    <w:rsid w:val="00E63C98"/>
    <w:rsid w:val="00E63F78"/>
    <w:rsid w:val="00E6444B"/>
    <w:rsid w:val="00E64505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02"/>
    <w:rsid w:val="00E73BA0"/>
    <w:rsid w:val="00E73DD3"/>
    <w:rsid w:val="00E7428C"/>
    <w:rsid w:val="00E749FF"/>
    <w:rsid w:val="00E75691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BE7"/>
    <w:rsid w:val="00E97E60"/>
    <w:rsid w:val="00E97FB8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1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93C09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93C09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6663</Words>
  <Characters>39982</Characters>
  <Application>Microsoft Office Word</Application>
  <DocSecurity>0</DocSecurity>
  <Lines>333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46552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6</cp:revision>
  <cp:lastPrinted>2024-12-30T11:08:00Z</cp:lastPrinted>
  <dcterms:created xsi:type="dcterms:W3CDTF">2024-12-30T11:08:00Z</dcterms:created>
  <dcterms:modified xsi:type="dcterms:W3CDTF">2024-12-30T13:31:00Z</dcterms:modified>
</cp:coreProperties>
</file>