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F8D65" w14:textId="48657C1B" w:rsidR="009F74B6" w:rsidRPr="00EB1377" w:rsidRDefault="009F74B6" w:rsidP="00EB1377">
      <w:pPr>
        <w:jc w:val="right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0633BD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0633BD">
      <w:pPr>
        <w:spacing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5338D8FA" w14:textId="3AD7D926" w:rsidR="00D24694" w:rsidRDefault="00506208" w:rsidP="005062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bookmarkStart w:id="1" w:name="_Hlk120624704"/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</w:p>
    <w:p w14:paraId="3D5D1929" w14:textId="77777777" w:rsidR="00CD6A17" w:rsidRPr="00CD6A17" w:rsidRDefault="00CD6A17" w:rsidP="005062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</w:p>
    <w:bookmarkEnd w:id="0"/>
    <w:bookmarkEnd w:id="1"/>
    <w:p w14:paraId="03DF9E19" w14:textId="032ADD20" w:rsidR="00315104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r w:rsidR="00B658FF">
        <w:rPr>
          <w:rFonts w:ascii="Tahoma" w:hAnsi="Tahoma" w:cs="Tahoma"/>
          <w:b/>
          <w:sz w:val="20"/>
        </w:rPr>
        <w:t>R</w:t>
      </w:r>
      <w:r w:rsidR="00927EFF">
        <w:rPr>
          <w:rFonts w:ascii="Tahoma" w:hAnsi="Tahoma" w:cs="Tahoma"/>
          <w:b/>
          <w:sz w:val="20"/>
        </w:rPr>
        <w:t>B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</w:t>
      </w:r>
      <w:r w:rsidR="00AB0878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1E1C978C" w:rsidR="00315104" w:rsidRDefault="00D24694" w:rsidP="00A029B3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2814C9">
        <w:rPr>
          <w:rFonts w:ascii="Tahoma" w:hAnsi="Tahoma" w:cs="Tahoma"/>
          <w:b/>
          <w:sz w:val="22"/>
          <w:szCs w:val="22"/>
          <w:u w:val="single"/>
        </w:rPr>
        <w:t>Nominalna</w:t>
      </w:r>
      <w:r w:rsidR="00315104" w:rsidRPr="002814C9">
        <w:rPr>
          <w:rFonts w:ascii="Tahoma" w:hAnsi="Tahoma" w:cs="Tahoma"/>
          <w:b/>
          <w:sz w:val="22"/>
          <w:szCs w:val="22"/>
          <w:u w:val="single"/>
        </w:rPr>
        <w:t xml:space="preserve"> ofertowa ryczałtowa cena brutto wykonania zamówienia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825491">
        <w:rPr>
          <w:rFonts w:ascii="Tahoma" w:hAnsi="Tahoma" w:cs="Tahoma"/>
          <w:b/>
          <w:sz w:val="22"/>
          <w:szCs w:val="22"/>
          <w:u w:val="single"/>
        </w:rPr>
        <w:t xml:space="preserve">służąca tylko </w:t>
      </w:r>
      <w:r w:rsidRPr="002814C9">
        <w:rPr>
          <w:rFonts w:ascii="Tahoma" w:hAnsi="Tahoma" w:cs="Tahoma"/>
          <w:b/>
          <w:sz w:val="22"/>
          <w:szCs w:val="22"/>
          <w:u w:val="single"/>
        </w:rPr>
        <w:t>do</w:t>
      </w:r>
      <w:r w:rsidR="00825491">
        <w:rPr>
          <w:rFonts w:ascii="Tahoma" w:hAnsi="Tahoma" w:cs="Tahoma"/>
          <w:b/>
          <w:sz w:val="22"/>
          <w:szCs w:val="22"/>
          <w:u w:val="single"/>
        </w:rPr>
        <w:t> </w:t>
      </w:r>
      <w:r w:rsidRPr="002814C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2814C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315104" w:rsidRPr="002814C9">
        <w:rPr>
          <w:rFonts w:ascii="Tahoma" w:hAnsi="Tahoma" w:cs="Tahoma"/>
          <w:b/>
          <w:u w:val="single"/>
        </w:rPr>
        <w:t>:</w:t>
      </w:r>
    </w:p>
    <w:p w14:paraId="3AF9FFED" w14:textId="77777777" w:rsidR="00CD6A17" w:rsidRPr="00BC0E26" w:rsidRDefault="00CD6A17" w:rsidP="00CD6A17">
      <w:pPr>
        <w:pStyle w:val="Akapitzlist"/>
        <w:widowControl w:val="0"/>
        <w:numPr>
          <w:ilvl w:val="0"/>
          <w:numId w:val="182"/>
        </w:numPr>
        <w:spacing w:before="240" w:after="0"/>
        <w:ind w:left="850" w:hanging="425"/>
        <w:contextualSpacing w:val="0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 xml:space="preserve">Ć I ZAMÓWIENIA : </w:t>
      </w:r>
      <w:r w:rsidRPr="00BC0E26">
        <w:rPr>
          <w:rFonts w:ascii="Tahoma" w:hAnsi="Tahoma" w:cs="Tahoma"/>
          <w:b/>
          <w:i/>
          <w:iCs/>
          <w:color w:val="0000FF"/>
          <w:sz w:val="16"/>
          <w:szCs w:val="16"/>
        </w:rPr>
        <w:t>Remonty cząstkowe dróg powiatowych na terenie Powiatu Kędzierzyńsko-Kozielskiego w roku 2024</w:t>
      </w:r>
    </w:p>
    <w:p w14:paraId="23DBFCAB" w14:textId="77777777" w:rsidR="00CD6A17" w:rsidRPr="009E6262" w:rsidRDefault="00CD6A17" w:rsidP="00CD6A17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3FA4E58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b/>
          <w:sz w:val="18"/>
          <w:szCs w:val="18"/>
        </w:rPr>
      </w:pPr>
    </w:p>
    <w:p w14:paraId="3406E4BB" w14:textId="77777777" w:rsidR="00CD6A17" w:rsidRPr="00EA0EFC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0781AE9B" w14:textId="77777777" w:rsidR="00CD6A17" w:rsidRPr="00BC0E26" w:rsidRDefault="00CD6A17" w:rsidP="00CD6A17">
      <w:pPr>
        <w:pStyle w:val="Akapitzlist"/>
        <w:widowControl w:val="0"/>
        <w:numPr>
          <w:ilvl w:val="0"/>
          <w:numId w:val="183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  <w:sz w:val="16"/>
          <w:szCs w:val="16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>Ć</w:t>
      </w:r>
      <w:r w:rsidRPr="00DE13BB">
        <w:rPr>
          <w:rFonts w:ascii="Tahoma" w:hAnsi="Tahoma" w:cs="Tahoma"/>
          <w:b/>
          <w:color w:val="C00000"/>
        </w:rPr>
        <w:t xml:space="preserve"> </w:t>
      </w:r>
      <w:r>
        <w:rPr>
          <w:rFonts w:ascii="Tahoma" w:hAnsi="Tahoma" w:cs="Tahoma"/>
          <w:b/>
          <w:color w:val="C00000"/>
        </w:rPr>
        <w:t xml:space="preserve">II ZAMÓWIENIA: </w:t>
      </w:r>
      <w:r w:rsidRPr="00BC0E26">
        <w:rPr>
          <w:rFonts w:ascii="Tahoma" w:hAnsi="Tahoma" w:cs="Tahoma"/>
          <w:b/>
          <w:i/>
          <w:iCs/>
          <w:color w:val="0000FF"/>
          <w:sz w:val="16"/>
          <w:szCs w:val="16"/>
        </w:rPr>
        <w:t>Interwencyjne remonty uszkodzonych nawierzchni dróg na terenie Powiatu Kędzierzyńsko-Kozielskiego w roku 2024</w:t>
      </w:r>
    </w:p>
    <w:p w14:paraId="15142D87" w14:textId="77777777" w:rsidR="00CD6A17" w:rsidRPr="00B46A57" w:rsidRDefault="00CD6A17" w:rsidP="00CD6A17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10"/>
          <w:szCs w:val="10"/>
        </w:rPr>
      </w:pPr>
    </w:p>
    <w:p w14:paraId="422356E1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0C8D07A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b/>
          <w:i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12F2B0E3" w14:textId="77777777" w:rsidR="00CD6A17" w:rsidRPr="00506208" w:rsidRDefault="00CD6A17" w:rsidP="00CD6A1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>
        <w:rPr>
          <w:rFonts w:ascii="Tahoma" w:hAnsi="Tahoma" w:cs="Tahoma"/>
          <w:i/>
          <w:color w:val="0000FF"/>
          <w:sz w:val="16"/>
          <w:szCs w:val="16"/>
        </w:rPr>
        <w:t>formularz cenowy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wypełniony </w:t>
      </w:r>
      <w:r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dla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>danej części zamówienia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>, na które składana jest oferta</w:t>
      </w:r>
    </w:p>
    <w:p w14:paraId="0378C2C5" w14:textId="77777777" w:rsidR="00CD6A17" w:rsidRDefault="00CD6A17" w:rsidP="00CD6A17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9B7483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FB17CD">
        <w:rPr>
          <w:rFonts w:ascii="Tahoma" w:hAnsi="Tahoma" w:cs="Tahoma"/>
          <w:bCs/>
          <w:sz w:val="18"/>
          <w:szCs w:val="18"/>
        </w:rPr>
        <w:t xml:space="preserve"> d</w:t>
      </w:r>
      <w:r w:rsidRPr="00FB17CD">
        <w:rPr>
          <w:rFonts w:ascii="Tahoma" w:hAnsi="Tahoma" w:cs="Tahoma"/>
          <w:bCs/>
          <w:sz w:val="19"/>
          <w:szCs w:val="19"/>
        </w:rPr>
        <w:t xml:space="preserve">okumentację </w:t>
      </w:r>
      <w:r w:rsidRPr="0081070A">
        <w:rPr>
          <w:rFonts w:ascii="Tahoma" w:hAnsi="Tahoma" w:cs="Tahoma"/>
          <w:bCs/>
          <w:sz w:val="19"/>
          <w:szCs w:val="19"/>
        </w:rPr>
        <w:t>p</w:t>
      </w:r>
      <w:r>
        <w:rPr>
          <w:rFonts w:ascii="Tahoma" w:hAnsi="Tahoma" w:cs="Tahoma"/>
          <w:bCs/>
          <w:sz w:val="19"/>
          <w:szCs w:val="19"/>
        </w:rPr>
        <w:t>ostępowania</w:t>
      </w:r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 w:rsidRPr="00D74F12">
        <w:rPr>
          <w:rFonts w:ascii="Tahoma" w:hAnsi="Tahoma" w:cs="Tahoma"/>
          <w:bCs/>
          <w:sz w:val="19"/>
          <w:szCs w:val="19"/>
        </w:rPr>
        <w:t xml:space="preserve">pomocniczo o przedmiar robót, </w:t>
      </w:r>
      <w:proofErr w:type="spellStart"/>
      <w:r w:rsidRPr="00FB17CD">
        <w:rPr>
          <w:rFonts w:ascii="Tahoma" w:hAnsi="Tahoma" w:cs="Tahoma"/>
          <w:bCs/>
          <w:sz w:val="19"/>
          <w:szCs w:val="19"/>
        </w:rPr>
        <w:t>STWiO</w:t>
      </w:r>
      <w:r>
        <w:rPr>
          <w:rFonts w:ascii="Tahoma" w:hAnsi="Tahoma" w:cs="Tahoma"/>
          <w:bCs/>
          <w:sz w:val="19"/>
          <w:szCs w:val="19"/>
        </w:rPr>
        <w:t>RB</w:t>
      </w:r>
      <w:proofErr w:type="spellEnd"/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>
        <w:rPr>
          <w:rFonts w:ascii="Tahoma" w:hAnsi="Tahoma" w:cs="Tahoma"/>
          <w:bCs/>
          <w:sz w:val="19"/>
          <w:szCs w:val="19"/>
        </w:rPr>
        <w:t xml:space="preserve">formularz cenowy, </w:t>
      </w:r>
      <w:r w:rsidRPr="00FB17CD">
        <w:rPr>
          <w:rFonts w:ascii="Tahoma" w:hAnsi="Tahoma" w:cs="Tahoma"/>
          <w:bCs/>
          <w:sz w:val="19"/>
          <w:szCs w:val="19"/>
        </w:rPr>
        <w:t xml:space="preserve">dane z </w:t>
      </w:r>
      <w:r w:rsidRPr="002814C9">
        <w:rPr>
          <w:rFonts w:ascii="Tahoma" w:hAnsi="Tahoma" w:cs="Tahoma"/>
          <w:bCs/>
          <w:sz w:val="19"/>
          <w:szCs w:val="19"/>
        </w:rPr>
        <w:t>pkt 5. SWZ, opis przedmiotu zamówienia, jego zakres, ewentualną wizję lokalną, doświadczenie Wykonawcy, koszty ewentualnych przeglądów gwarancyjnych, koszty związane z obowiązującymi przy wykonaniu zamó</w:t>
      </w:r>
      <w:r w:rsidRPr="00FB17CD">
        <w:rPr>
          <w:rFonts w:ascii="Tahoma" w:hAnsi="Tahoma" w:cs="Tahoma"/>
          <w:bCs/>
          <w:sz w:val="19"/>
          <w:szCs w:val="19"/>
        </w:rPr>
        <w:t>wienia przepisami prawa</w:t>
      </w:r>
      <w:r>
        <w:rPr>
          <w:rFonts w:ascii="Tahoma" w:hAnsi="Tahoma" w:cs="Tahoma"/>
          <w:bCs/>
          <w:sz w:val="19"/>
          <w:szCs w:val="19"/>
        </w:rPr>
        <w:t>,</w:t>
      </w:r>
      <w:r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11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marca 2004 r. o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podatku od towarów i usług, jak również koszty wynikające z wszelkich upustów i rabató</w:t>
      </w:r>
      <w:r>
        <w:rPr>
          <w:rFonts w:ascii="Tahoma" w:hAnsi="Tahoma" w:cs="Tahoma"/>
          <w:bCs/>
          <w:sz w:val="19"/>
          <w:szCs w:val="19"/>
        </w:rPr>
        <w:t>w.</w:t>
      </w:r>
    </w:p>
    <w:p w14:paraId="07B1619A" w14:textId="77777777" w:rsidR="00CD6A17" w:rsidRDefault="00CD6A17" w:rsidP="00CD6A17">
      <w:pPr>
        <w:widowControl w:val="0"/>
        <w:tabs>
          <w:tab w:val="left" w:pos="567"/>
        </w:tabs>
        <w:spacing w:before="60" w:after="60" w:line="276" w:lineRule="auto"/>
        <w:ind w:left="567"/>
        <w:jc w:val="both"/>
        <w:rPr>
          <w:rFonts w:ascii="Tahoma" w:hAnsi="Tahoma" w:cs="Tahoma"/>
          <w:b/>
          <w:u w:val="single"/>
        </w:rPr>
      </w:pPr>
    </w:p>
    <w:p w14:paraId="7C94C62B" w14:textId="77777777" w:rsidR="004F5170" w:rsidRDefault="004F5170" w:rsidP="00CD6A17">
      <w:pPr>
        <w:widowControl w:val="0"/>
        <w:tabs>
          <w:tab w:val="left" w:pos="567"/>
        </w:tabs>
        <w:spacing w:before="60" w:after="60" w:line="276" w:lineRule="auto"/>
        <w:ind w:left="567"/>
        <w:jc w:val="both"/>
        <w:rPr>
          <w:rFonts w:ascii="Tahoma" w:hAnsi="Tahoma" w:cs="Tahoma"/>
          <w:b/>
          <w:u w:val="single"/>
        </w:rPr>
      </w:pPr>
    </w:p>
    <w:p w14:paraId="17B526C2" w14:textId="77777777" w:rsidR="002C3F74" w:rsidRPr="002C3F74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 w:rsidP="00A029B3">
      <w:pPr>
        <w:pStyle w:val="Akapitzlist"/>
        <w:numPr>
          <w:ilvl w:val="0"/>
          <w:numId w:val="83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4E954A2E" w14:textId="7ACA0AE6" w:rsidR="00F67D46" w:rsidRPr="00BA204C" w:rsidRDefault="00BA204C" w:rsidP="00BA204C">
      <w:pPr>
        <w:widowControl w:val="0"/>
        <w:tabs>
          <w:tab w:val="num" w:pos="426"/>
        </w:tabs>
        <w:spacing w:before="60" w:after="60" w:line="276" w:lineRule="auto"/>
        <w:ind w:firstLine="284"/>
        <w:jc w:val="center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  <w:r w:rsidRPr="00BA204C">
        <w:rPr>
          <w:rFonts w:ascii="Tahoma" w:hAnsi="Tahoma" w:cs="Tahoma"/>
          <w:i/>
          <w:iCs/>
          <w:color w:val="FF0000"/>
          <w:sz w:val="16"/>
          <w:szCs w:val="16"/>
        </w:rPr>
        <w:t xml:space="preserve">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(w przypadku </w:t>
      </w:r>
      <w:r w:rsidR="002F6B14" w:rsidRPr="00BA204C">
        <w:rPr>
          <w:rFonts w:ascii="Tahoma" w:hAnsi="Tahoma" w:cs="Tahoma"/>
          <w:b/>
          <w:i/>
          <w:iCs/>
          <w:color w:val="FF0000"/>
          <w:sz w:val="16"/>
          <w:szCs w:val="16"/>
          <w:u w:val="single"/>
        </w:rPr>
        <w:t xml:space="preserve">niewskazania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danych z powyższego oświadczenia, Zamawiający przyjmie, że wybór oferty Wykonawcy  nie prowadzi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br/>
        <w:t>do obowiązku podatkowego)</w:t>
      </w:r>
    </w:p>
    <w:p w14:paraId="0FCB3700" w14:textId="77777777" w:rsidR="002F6B14" w:rsidRPr="00CD6A17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27C02644" w14:textId="07D247E0" w:rsidR="00F20225" w:rsidRPr="00F20225" w:rsidRDefault="00CD64A1" w:rsidP="00F20225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E76825" w:rsidRDefault="007B6472" w:rsidP="00A029B3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5B1BC47A" w14:textId="26A395F8" w:rsidR="00DF466B" w:rsidRDefault="002C3F74" w:rsidP="00DF466B">
      <w:pPr>
        <w:spacing w:before="60" w:after="60" w:line="276" w:lineRule="auto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od daty </w:t>
      </w:r>
      <w:r w:rsidR="00AB0878">
        <w:rPr>
          <w:rFonts w:ascii="Tahoma" w:hAnsi="Tahoma" w:cs="Tahoma"/>
          <w:b/>
          <w:color w:val="0000FF"/>
          <w:sz w:val="22"/>
          <w:szCs w:val="22"/>
        </w:rPr>
        <w:t xml:space="preserve">zawarcia umowy do </w:t>
      </w:r>
      <w:r w:rsidR="00136C61">
        <w:rPr>
          <w:rFonts w:ascii="Tahoma" w:hAnsi="Tahoma" w:cs="Tahoma"/>
          <w:b/>
          <w:color w:val="0000FF"/>
          <w:sz w:val="22"/>
          <w:szCs w:val="22"/>
        </w:rPr>
        <w:t>15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</w:t>
      </w:r>
      <w:r w:rsidR="00A44C68">
        <w:rPr>
          <w:rFonts w:ascii="Tahoma" w:hAnsi="Tahoma" w:cs="Tahoma"/>
          <w:b/>
          <w:color w:val="0000FF"/>
          <w:sz w:val="22"/>
          <w:szCs w:val="22"/>
        </w:rPr>
        <w:t>1</w:t>
      </w:r>
      <w:r w:rsidR="00F20225">
        <w:rPr>
          <w:rFonts w:ascii="Tahoma" w:hAnsi="Tahoma" w:cs="Tahoma"/>
          <w:b/>
          <w:color w:val="0000FF"/>
          <w:sz w:val="22"/>
          <w:szCs w:val="22"/>
        </w:rPr>
        <w:t>2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.202</w:t>
      </w:r>
      <w:r w:rsidR="00136C61">
        <w:rPr>
          <w:rFonts w:ascii="Tahoma" w:hAnsi="Tahoma" w:cs="Tahoma"/>
          <w:b/>
          <w:color w:val="0000FF"/>
          <w:sz w:val="22"/>
          <w:szCs w:val="22"/>
        </w:rPr>
        <w:t>4</w:t>
      </w:r>
      <w:r w:rsidR="00AB0878">
        <w:rPr>
          <w:rFonts w:ascii="Tahoma" w:hAnsi="Tahoma" w:cs="Tahoma"/>
          <w:b/>
          <w:color w:val="0000FF"/>
          <w:sz w:val="22"/>
          <w:szCs w:val="22"/>
        </w:rPr>
        <w:t xml:space="preserve"> r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. </w:t>
      </w:r>
    </w:p>
    <w:p w14:paraId="5C72EC16" w14:textId="07782156" w:rsidR="00DF466B" w:rsidRPr="00DF466B" w:rsidRDefault="00DF466B" w:rsidP="00CD6A17">
      <w:pPr>
        <w:spacing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 zamówienia</w:t>
      </w:r>
    </w:p>
    <w:p w14:paraId="1B09439D" w14:textId="77777777" w:rsidR="001E3051" w:rsidRPr="001E3051" w:rsidRDefault="001E3051" w:rsidP="00CD6A17">
      <w:pPr>
        <w:spacing w:after="60" w:line="276" w:lineRule="auto"/>
        <w:jc w:val="center"/>
        <w:rPr>
          <w:rFonts w:ascii="Tahoma" w:hAnsi="Tahoma" w:cs="Tahoma"/>
          <w:b/>
          <w:color w:val="00B050"/>
          <w:sz w:val="4"/>
          <w:szCs w:val="4"/>
        </w:rPr>
      </w:pPr>
    </w:p>
    <w:p w14:paraId="448B72D4" w14:textId="281960E5" w:rsidR="00F064A0" w:rsidRPr="00DF466B" w:rsidRDefault="00F064A0" w:rsidP="00CD6A17">
      <w:pPr>
        <w:spacing w:after="60" w:line="276" w:lineRule="auto"/>
        <w:ind w:left="397"/>
        <w:jc w:val="both"/>
        <w:rPr>
          <w:rFonts w:ascii="Tahoma" w:hAnsi="Tahoma" w:cs="Tahoma"/>
          <w:sz w:val="17"/>
          <w:szCs w:val="17"/>
        </w:rPr>
      </w:pPr>
      <w:r w:rsidRPr="00DF466B">
        <w:rPr>
          <w:rFonts w:ascii="Tahoma" w:hAnsi="Tahoma" w:cs="Tahoma"/>
          <w:iCs/>
          <w:sz w:val="17"/>
          <w:szCs w:val="17"/>
        </w:rPr>
        <w:t>Termin realizacji pojedynczego zlecenia</w:t>
      </w:r>
      <w:r w:rsidRPr="00DF466B">
        <w:rPr>
          <w:rFonts w:ascii="Tahoma" w:hAnsi="Tahoma" w:cs="Tahoma"/>
          <w:b/>
          <w:bCs/>
          <w:sz w:val="17"/>
          <w:szCs w:val="17"/>
        </w:rPr>
        <w:t xml:space="preserve"> – </w:t>
      </w:r>
      <w:r w:rsidRPr="00DF466B">
        <w:rPr>
          <w:rFonts w:ascii="Tahoma" w:hAnsi="Tahoma" w:cs="Tahoma"/>
          <w:sz w:val="17"/>
          <w:szCs w:val="17"/>
        </w:rPr>
        <w:t>w zależności od zakresu i charakteru stwierdzonych robót budowlanych stanowiących remont cząstkowy nawierzchni bitumicznych dróg (ubytków, uszkodzeń nawierzchni) ustalany jest każdorazowo z</w:t>
      </w:r>
      <w:r w:rsidR="00924E4E" w:rsidRPr="00DF466B">
        <w:rPr>
          <w:rFonts w:ascii="Tahoma" w:hAnsi="Tahoma" w:cs="Tahoma"/>
          <w:sz w:val="17"/>
          <w:szCs w:val="17"/>
        </w:rPr>
        <w:t> </w:t>
      </w:r>
      <w:r w:rsidRPr="00DF466B">
        <w:rPr>
          <w:rFonts w:ascii="Tahoma" w:hAnsi="Tahoma" w:cs="Tahoma"/>
          <w:sz w:val="17"/>
          <w:szCs w:val="17"/>
        </w:rPr>
        <w:t xml:space="preserve">przedstawicielem Jednostki organizacyjnej </w:t>
      </w:r>
      <w:r w:rsidRPr="00DF466B">
        <w:rPr>
          <w:rFonts w:ascii="Tahoma" w:hAnsi="Tahoma" w:cs="Tahoma"/>
          <w:b/>
          <w:bCs/>
          <w:sz w:val="17"/>
          <w:szCs w:val="17"/>
          <w:highlight w:val="yellow"/>
        </w:rPr>
        <w:t xml:space="preserve">z maksymalnym terminem realizacji do </w:t>
      </w:r>
      <w:r w:rsidR="00CB66DA">
        <w:rPr>
          <w:rFonts w:ascii="Tahoma" w:hAnsi="Tahoma" w:cs="Tahoma"/>
          <w:b/>
          <w:bCs/>
          <w:sz w:val="17"/>
          <w:szCs w:val="17"/>
          <w:highlight w:val="yellow"/>
        </w:rPr>
        <w:t>15</w:t>
      </w:r>
      <w:r w:rsidRPr="00DF466B">
        <w:rPr>
          <w:rFonts w:ascii="Tahoma" w:hAnsi="Tahoma" w:cs="Tahoma"/>
          <w:b/>
          <w:bCs/>
          <w:sz w:val="17"/>
          <w:szCs w:val="17"/>
          <w:highlight w:val="yellow"/>
        </w:rPr>
        <w:t xml:space="preserve"> dni</w:t>
      </w:r>
      <w:r w:rsidR="00280597" w:rsidRPr="00DF466B">
        <w:rPr>
          <w:rFonts w:ascii="Tahoma" w:hAnsi="Tahoma" w:cs="Tahoma"/>
          <w:b/>
          <w:bCs/>
          <w:sz w:val="17"/>
          <w:szCs w:val="17"/>
          <w:highlight w:val="yellow"/>
        </w:rPr>
        <w:t xml:space="preserve"> od daty otrzymania poszczególnego zlecenia</w:t>
      </w:r>
      <w:r w:rsidR="00B77E62" w:rsidRPr="00DF466B">
        <w:rPr>
          <w:rFonts w:ascii="Tahoma" w:hAnsi="Tahoma" w:cs="Tahoma"/>
          <w:b/>
          <w:bCs/>
          <w:sz w:val="17"/>
          <w:szCs w:val="17"/>
        </w:rPr>
        <w:t>.</w:t>
      </w:r>
      <w:r w:rsidRPr="00DF466B">
        <w:rPr>
          <w:rFonts w:ascii="Tahoma" w:hAnsi="Tahoma" w:cs="Tahoma"/>
          <w:sz w:val="17"/>
          <w:szCs w:val="17"/>
        </w:rPr>
        <w:t xml:space="preserve"> </w:t>
      </w:r>
    </w:p>
    <w:p w14:paraId="75716BEF" w14:textId="77777777" w:rsidR="00DF466B" w:rsidRPr="00DF466B" w:rsidRDefault="00DF466B" w:rsidP="00DF466B">
      <w:pPr>
        <w:spacing w:before="40"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10"/>
          <w:szCs w:val="10"/>
        </w:rPr>
      </w:pPr>
    </w:p>
    <w:p w14:paraId="2824CA0D" w14:textId="05CF1BFD" w:rsidR="00DF466B" w:rsidRPr="00DF466B" w:rsidRDefault="00DF466B" w:rsidP="00DF466B">
      <w:pPr>
        <w:spacing w:before="40"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II zamówienia</w:t>
      </w:r>
    </w:p>
    <w:p w14:paraId="562B0CDB" w14:textId="7057E90F" w:rsidR="00DF466B" w:rsidRPr="00DF466B" w:rsidRDefault="00DF466B" w:rsidP="00DF466B">
      <w:pPr>
        <w:spacing w:before="40" w:after="40" w:line="276" w:lineRule="auto"/>
        <w:ind w:left="426"/>
        <w:jc w:val="both"/>
        <w:rPr>
          <w:rFonts w:ascii="Tahoma" w:hAnsi="Tahoma" w:cs="Tahoma"/>
          <w:b/>
          <w:iCs/>
          <w:color w:val="000000"/>
          <w:sz w:val="19"/>
          <w:szCs w:val="19"/>
        </w:rPr>
      </w:pPr>
      <w:r w:rsidRPr="00A9408F">
        <w:rPr>
          <w:rFonts w:ascii="Tahoma" w:hAnsi="Tahoma" w:cs="Tahoma"/>
          <w:bCs/>
          <w:iCs/>
          <w:color w:val="000000"/>
          <w:sz w:val="19"/>
          <w:szCs w:val="19"/>
        </w:rPr>
        <w:t xml:space="preserve">Wykonawca w ramach przedmiotu zamówienia będzie zobowiązany do wykonania interwencyjnych remontów w maksymalnym terminie </w:t>
      </w:r>
      <w:r w:rsidRPr="00760342">
        <w:rPr>
          <w:rFonts w:ascii="Tahoma" w:hAnsi="Tahoma" w:cs="Tahoma"/>
          <w:b/>
          <w:iCs/>
          <w:color w:val="000000"/>
          <w:sz w:val="19"/>
          <w:szCs w:val="19"/>
          <w:highlight w:val="yellow"/>
        </w:rPr>
        <w:t xml:space="preserve">do 36 godzin od otrzymania zgłoszenia </w:t>
      </w:r>
      <w:r w:rsidR="000633BD">
        <w:rPr>
          <w:rFonts w:ascii="Tahoma" w:hAnsi="Tahoma" w:cs="Tahoma"/>
          <w:b/>
          <w:iCs/>
          <w:color w:val="000000"/>
          <w:sz w:val="19"/>
          <w:szCs w:val="19"/>
          <w:highlight w:val="yellow"/>
        </w:rPr>
        <w:t>od Jednostki organizacyjnej</w:t>
      </w:r>
      <w:r w:rsidRPr="00760342">
        <w:rPr>
          <w:rFonts w:ascii="Tahoma" w:hAnsi="Tahoma" w:cs="Tahoma"/>
          <w:b/>
          <w:iCs/>
          <w:color w:val="000000"/>
          <w:sz w:val="19"/>
          <w:szCs w:val="19"/>
          <w:highlight w:val="yellow"/>
        </w:rPr>
        <w:t xml:space="preserve"> do momentu ich zakończenia.</w:t>
      </w:r>
    </w:p>
    <w:p w14:paraId="7A7A70A2" w14:textId="77777777" w:rsidR="003B3257" w:rsidRPr="00720667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BC54D5" w:rsidRDefault="002D74F7" w:rsidP="00A029B3">
      <w:pPr>
        <w:widowControl w:val="0"/>
        <w:numPr>
          <w:ilvl w:val="0"/>
          <w:numId w:val="8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</w:t>
      </w:r>
      <w:r w:rsidR="001E3051">
        <w:rPr>
          <w:rFonts w:ascii="Tahoma" w:hAnsi="Tahoma" w:cs="Tahoma"/>
          <w:b/>
          <w:sz w:val="21"/>
          <w:szCs w:val="21"/>
        </w:rPr>
        <w:t>:</w:t>
      </w:r>
    </w:p>
    <w:p w14:paraId="3A0E4E74" w14:textId="45C242B4" w:rsidR="00DF466B" w:rsidRPr="00DF466B" w:rsidRDefault="00DF466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 zamówienia</w:t>
      </w:r>
    </w:p>
    <w:p w14:paraId="54B3F2C3" w14:textId="4351F419" w:rsidR="0009244E" w:rsidRDefault="002D74F7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D24694">
        <w:rPr>
          <w:rFonts w:ascii="Tahoma" w:hAnsi="Tahoma" w:cs="Tahoma"/>
          <w:i/>
          <w:color w:val="C00000"/>
          <w:sz w:val="14"/>
        </w:rPr>
        <w:t>12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874810">
        <w:rPr>
          <w:rFonts w:ascii="Tahoma" w:hAnsi="Tahoma" w:cs="Tahoma"/>
          <w:i/>
          <w:color w:val="C00000"/>
          <w:sz w:val="14"/>
        </w:rPr>
        <w:t xml:space="preserve">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 w:rsidR="0009244E">
        <w:rPr>
          <w:rFonts w:ascii="Tahoma" w:hAnsi="Tahoma" w:cs="Tahoma"/>
          <w:sz w:val="18"/>
          <w:szCs w:val="18"/>
        </w:rPr>
        <w:t xml:space="preserve"> </w:t>
      </w:r>
      <w:r w:rsidR="0009244E" w:rsidRPr="00EC4146">
        <w:rPr>
          <w:rFonts w:ascii="Tahoma" w:hAnsi="Tahoma" w:cs="Tahoma"/>
          <w:color w:val="0000FF"/>
          <w:sz w:val="18"/>
          <w:szCs w:val="18"/>
        </w:rPr>
        <w:t>poszczególnego zlecenia</w:t>
      </w:r>
    </w:p>
    <w:p w14:paraId="412725FE" w14:textId="15E95C8A" w:rsidR="00DF466B" w:rsidRPr="00DF466B" w:rsidRDefault="00DF466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</w:t>
      </w:r>
      <w:r>
        <w:rPr>
          <w:rFonts w:ascii="Tahoma" w:hAnsi="Tahoma"/>
          <w:b/>
          <w:bCs/>
          <w:iCs/>
          <w:color w:val="FF0000"/>
          <w:sz w:val="20"/>
          <w:szCs w:val="20"/>
        </w:rPr>
        <w:t>I</w:t>
      </w: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 xml:space="preserve"> zamówienia</w:t>
      </w:r>
    </w:p>
    <w:p w14:paraId="51E82D8B" w14:textId="467B9F05" w:rsidR="00DF466B" w:rsidRPr="00DF466B" w:rsidRDefault="00DF466B" w:rsidP="00DF466B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>
        <w:rPr>
          <w:rFonts w:ascii="Tahoma" w:hAnsi="Tahoma" w:cs="Tahoma"/>
          <w:i/>
          <w:color w:val="C00000"/>
          <w:sz w:val="14"/>
        </w:rPr>
        <w:t>12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>
        <w:rPr>
          <w:rFonts w:ascii="Tahoma" w:hAnsi="Tahoma" w:cs="Tahoma"/>
          <w:sz w:val="18"/>
          <w:szCs w:val="18"/>
        </w:rPr>
        <w:t xml:space="preserve"> </w:t>
      </w:r>
      <w:r w:rsidRPr="00EC4146">
        <w:rPr>
          <w:rFonts w:ascii="Tahoma" w:hAnsi="Tahoma" w:cs="Tahoma"/>
          <w:color w:val="0000FF"/>
          <w:sz w:val="18"/>
          <w:szCs w:val="18"/>
        </w:rPr>
        <w:t>poszczególnego zlecenia</w:t>
      </w:r>
    </w:p>
    <w:p w14:paraId="244BA94F" w14:textId="77777777" w:rsidR="00A769F2" w:rsidRPr="00720667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5F489E82" w:rsidR="001F1AB4" w:rsidRPr="00A769F2" w:rsidRDefault="001F1AB4">
      <w:pPr>
        <w:pStyle w:val="Akapitzlist"/>
        <w:numPr>
          <w:ilvl w:val="0"/>
          <w:numId w:val="113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AB0878">
        <w:rPr>
          <w:rFonts w:ascii="Tahoma" w:hAnsi="Tahoma" w:cs="Tahoma"/>
          <w:b/>
          <w:sz w:val="21"/>
          <w:szCs w:val="21"/>
        </w:rPr>
        <w:t>24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AB0878">
        <w:rPr>
          <w:rFonts w:ascii="Tahoma" w:hAnsi="Tahoma" w:cs="Tahoma"/>
          <w:b/>
          <w:sz w:val="21"/>
          <w:szCs w:val="21"/>
        </w:rPr>
        <w:t>ące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AB0878">
        <w:rPr>
          <w:rFonts w:ascii="Tahoma" w:hAnsi="Tahoma" w:cs="Tahoma"/>
          <w:b/>
          <w:sz w:val="21"/>
          <w:szCs w:val="21"/>
        </w:rPr>
        <w:t>2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="00AB0878">
        <w:rPr>
          <w:rFonts w:ascii="Tahoma" w:hAnsi="Tahoma" w:cs="Tahoma"/>
          <w:b/>
          <w:sz w:val="21"/>
          <w:szCs w:val="21"/>
        </w:rPr>
        <w:t>a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D208EA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 daty protokołu</w:t>
      </w:r>
      <w:r w:rsidR="0009244E" w:rsidRPr="00EC4146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odbioru końcowego poszczególnego zlecenia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bookmarkStart w:id="3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77777777" w:rsidR="00506208" w:rsidRDefault="000B5DE2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bookmarkEnd w:id="3"/>
    </w:p>
    <w:p w14:paraId="6CE76C18" w14:textId="5B0476E9" w:rsidR="00973416" w:rsidRPr="00506208" w:rsidRDefault="00973416">
      <w:pPr>
        <w:pStyle w:val="Akapitzlist"/>
        <w:numPr>
          <w:ilvl w:val="0"/>
          <w:numId w:val="114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506208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506208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506208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506208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3642A6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0D8D9E70" w:rsidR="00F43C76" w:rsidRPr="00CA2C9A" w:rsidRDefault="00F43C76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24D87AA4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</w:t>
      </w:r>
      <w:r w:rsidRPr="00C32D03">
        <w:rPr>
          <w:rFonts w:ascii="Tahoma" w:hAnsi="Tahoma" w:cs="Tahoma"/>
          <w:b/>
          <w:sz w:val="21"/>
          <w:szCs w:val="21"/>
        </w:rPr>
        <w:lastRenderedPageBreak/>
        <w:t xml:space="preserve">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</w:t>
      </w:r>
      <w:r w:rsidR="00C32D03" w:rsidRPr="00CB66DA">
        <w:rPr>
          <w:rFonts w:ascii="Tahoma" w:hAnsi="Tahoma" w:cs="Tahoma"/>
          <w:b/>
          <w:sz w:val="21"/>
          <w:szCs w:val="21"/>
        </w:rPr>
        <w:t>.</w:t>
      </w:r>
      <w:r w:rsidR="00C340F3" w:rsidRPr="00CB66DA">
        <w:rPr>
          <w:rFonts w:ascii="Tahoma" w:hAnsi="Tahoma" w:cs="Tahoma"/>
          <w:b/>
          <w:sz w:val="21"/>
          <w:szCs w:val="21"/>
        </w:rPr>
        <w:t xml:space="preserve"> 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druku </w:t>
      </w:r>
      <w:r w:rsidR="001E1E8D" w:rsidRPr="000633BD">
        <w:rPr>
          <w:rFonts w:ascii="Tahoma" w:hAnsi="Tahoma" w:cs="Tahoma"/>
          <w:b/>
          <w:sz w:val="21"/>
          <w:szCs w:val="21"/>
        </w:rPr>
        <w:t>N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0633BD">
        <w:rPr>
          <w:rFonts w:ascii="Tahoma" w:hAnsi="Tahoma" w:cs="Tahoma"/>
          <w:b/>
          <w:sz w:val="21"/>
          <w:szCs w:val="21"/>
        </w:rPr>
        <w:t>7</w:t>
      </w:r>
      <w:r w:rsidR="00DF466B" w:rsidRPr="000633BD">
        <w:rPr>
          <w:rFonts w:ascii="Tahoma" w:hAnsi="Tahoma" w:cs="Tahoma"/>
          <w:b/>
          <w:sz w:val="21"/>
          <w:szCs w:val="21"/>
        </w:rPr>
        <w:t>a i 7b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 w:rsidP="00A029B3">
      <w:pPr>
        <w:pStyle w:val="Akapitzlist"/>
        <w:numPr>
          <w:ilvl w:val="0"/>
          <w:numId w:val="85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 w:rsidP="00A029B3">
      <w:pPr>
        <w:pStyle w:val="Akapitzlist"/>
        <w:numPr>
          <w:ilvl w:val="0"/>
          <w:numId w:val="85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A029B3">
      <w:pPr>
        <w:pStyle w:val="Akapitzlist"/>
        <w:numPr>
          <w:ilvl w:val="0"/>
          <w:numId w:val="86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A029B3">
      <w:pPr>
        <w:pStyle w:val="Akapitzlist"/>
        <w:numPr>
          <w:ilvl w:val="0"/>
          <w:numId w:val="86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2AE0DF1D" w:rsidR="00FF5885" w:rsidRDefault="00FF5885" w:rsidP="00F908E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sectPr w:rsidR="00FF5885" w:rsidSect="00F908EF">
      <w:footerReference w:type="default" r:id="rId8"/>
      <w:pgSz w:w="11907" w:h="16840" w:code="9"/>
      <w:pgMar w:top="567" w:right="709" w:bottom="851" w:left="1134" w:header="0" w:footer="6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325E7B" w14:textId="77777777" w:rsidR="00AC1C57" w:rsidRDefault="00AC1C57">
      <w:r>
        <w:separator/>
      </w:r>
    </w:p>
  </w:endnote>
  <w:endnote w:type="continuationSeparator" w:id="0">
    <w:p w14:paraId="64E8BC47" w14:textId="77777777" w:rsidR="00AC1C57" w:rsidRDefault="00AC1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319820" w14:textId="77777777" w:rsidR="00AC1C57" w:rsidRDefault="00AC1C57">
      <w:r>
        <w:separator/>
      </w:r>
    </w:p>
  </w:footnote>
  <w:footnote w:type="continuationSeparator" w:id="0">
    <w:p w14:paraId="1D418C78" w14:textId="77777777" w:rsidR="00AC1C57" w:rsidRDefault="00AC1C57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68781D88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2F349A"/>
    <w:multiLevelType w:val="hybridMultilevel"/>
    <w:tmpl w:val="54FEF1CC"/>
    <w:lvl w:ilvl="0" w:tplc="FFFFFFFF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>
      <w:start w:val="1"/>
      <w:numFmt w:val="lowerLetter"/>
      <w:lvlText w:val="%5."/>
      <w:lvlJc w:val="left"/>
      <w:pPr>
        <w:ind w:left="3742" w:hanging="360"/>
      </w:pPr>
    </w:lvl>
    <w:lvl w:ilvl="5" w:tplc="FFFFFFFF">
      <w:start w:val="1"/>
      <w:numFmt w:val="lowerRoman"/>
      <w:lvlText w:val="%6."/>
      <w:lvlJc w:val="right"/>
      <w:pPr>
        <w:ind w:left="4462" w:hanging="180"/>
      </w:pPr>
    </w:lvl>
    <w:lvl w:ilvl="6" w:tplc="FFFFFFFF">
      <w:start w:val="1"/>
      <w:numFmt w:val="decimal"/>
      <w:lvlText w:val="%7."/>
      <w:lvlJc w:val="left"/>
      <w:pPr>
        <w:ind w:left="5182" w:hanging="360"/>
      </w:pPr>
    </w:lvl>
    <w:lvl w:ilvl="7" w:tplc="FFFFFFFF">
      <w:start w:val="1"/>
      <w:numFmt w:val="lowerLetter"/>
      <w:lvlText w:val="%8."/>
      <w:lvlJc w:val="left"/>
      <w:pPr>
        <w:ind w:left="5902" w:hanging="360"/>
      </w:pPr>
    </w:lvl>
    <w:lvl w:ilvl="8" w:tplc="FFFFFFFF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B622DFB0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5C50752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2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3" w15:restartNumberingAfterBreak="0">
    <w:nsid w:val="0ECB2CAD"/>
    <w:multiLevelType w:val="hybridMultilevel"/>
    <w:tmpl w:val="8DA6BE4C"/>
    <w:lvl w:ilvl="0" w:tplc="642C4A64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5" w15:restartNumberingAfterBreak="0">
    <w:nsid w:val="0F317E77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46" w15:restartNumberingAfterBreak="0">
    <w:nsid w:val="0F6E27CB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104F60A9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50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B46B9B"/>
    <w:multiLevelType w:val="hybridMultilevel"/>
    <w:tmpl w:val="54FEF1CC"/>
    <w:lvl w:ilvl="0" w:tplc="434ADB14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52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4B0CE2"/>
    <w:multiLevelType w:val="hybridMultilevel"/>
    <w:tmpl w:val="098EE1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5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6" w15:restartNumberingAfterBreak="0">
    <w:nsid w:val="131D767F"/>
    <w:multiLevelType w:val="hybridMultilevel"/>
    <w:tmpl w:val="5D24C0F6"/>
    <w:lvl w:ilvl="0" w:tplc="6106BE82">
      <w:start w:val="2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8" w15:restartNumberingAfterBreak="0">
    <w:nsid w:val="1412326E"/>
    <w:multiLevelType w:val="hybridMultilevel"/>
    <w:tmpl w:val="B0BCC50A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59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14F81775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63" w15:restartNumberingAfterBreak="0">
    <w:nsid w:val="163A5F01"/>
    <w:multiLevelType w:val="hybridMultilevel"/>
    <w:tmpl w:val="44142F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5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7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8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0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859518D"/>
    <w:multiLevelType w:val="hybridMultilevel"/>
    <w:tmpl w:val="C6728D94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72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4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75" w15:restartNumberingAfterBreak="0">
    <w:nsid w:val="18FE01F8"/>
    <w:multiLevelType w:val="hybridMultilevel"/>
    <w:tmpl w:val="5C5A7FB4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1E0C6891"/>
    <w:multiLevelType w:val="hybridMultilevel"/>
    <w:tmpl w:val="4D90DC08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78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E891E4C"/>
    <w:multiLevelType w:val="hybridMultilevel"/>
    <w:tmpl w:val="E3688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1EE3197E"/>
    <w:multiLevelType w:val="multilevel"/>
    <w:tmpl w:val="4D46EA3C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1" w15:restartNumberingAfterBreak="0">
    <w:nsid w:val="1F205639"/>
    <w:multiLevelType w:val="hybridMultilevel"/>
    <w:tmpl w:val="9C1A0F8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1F41353A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83" w15:restartNumberingAfterBreak="0">
    <w:nsid w:val="1F5F481A"/>
    <w:multiLevelType w:val="hybridMultilevel"/>
    <w:tmpl w:val="C1AA4D56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2A966AA"/>
    <w:multiLevelType w:val="hybridMultilevel"/>
    <w:tmpl w:val="56A0A1FA"/>
    <w:lvl w:ilvl="0" w:tplc="FFFFFFFF">
      <w:start w:val="1"/>
      <w:numFmt w:val="lowerLetter"/>
      <w:lvlText w:val="%1)"/>
      <w:lvlJc w:val="left"/>
      <w:pPr>
        <w:ind w:left="1211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6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7" w15:restartNumberingAfterBreak="0">
    <w:nsid w:val="249F2615"/>
    <w:multiLevelType w:val="hybridMultilevel"/>
    <w:tmpl w:val="3A0EAA7E"/>
    <w:lvl w:ilvl="0" w:tplc="95FC6E6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" w15:restartNumberingAfterBreak="0">
    <w:nsid w:val="2578171D"/>
    <w:multiLevelType w:val="hybridMultilevel"/>
    <w:tmpl w:val="CE44C6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90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1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2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3" w15:restartNumberingAfterBreak="0">
    <w:nsid w:val="26FE2749"/>
    <w:multiLevelType w:val="multilevel"/>
    <w:tmpl w:val="0F80EC8E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9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95" w15:restartNumberingAfterBreak="0">
    <w:nsid w:val="28A27F69"/>
    <w:multiLevelType w:val="hybridMultilevel"/>
    <w:tmpl w:val="DE9A7CD6"/>
    <w:lvl w:ilvl="0" w:tplc="FFFFFFFF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8E2328B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7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9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01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02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104" w15:restartNumberingAfterBreak="0">
    <w:nsid w:val="2CB55486"/>
    <w:multiLevelType w:val="hybridMultilevel"/>
    <w:tmpl w:val="506CC854"/>
    <w:lvl w:ilvl="0" w:tplc="FFFFFFFF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 w15:restartNumberingAfterBreak="0">
    <w:nsid w:val="2D1B1121"/>
    <w:multiLevelType w:val="hybridMultilevel"/>
    <w:tmpl w:val="8E9EDD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8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9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0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12" w15:restartNumberingAfterBreak="0">
    <w:nsid w:val="2F8009E9"/>
    <w:multiLevelType w:val="hybridMultilevel"/>
    <w:tmpl w:val="923EBDB0"/>
    <w:lvl w:ilvl="0" w:tplc="53F8AEBC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04150019">
      <w:start w:val="1"/>
      <w:numFmt w:val="lowerLetter"/>
      <w:lvlText w:val="%6."/>
      <w:lvlJc w:val="left"/>
      <w:pPr>
        <w:ind w:left="144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F980A74"/>
    <w:multiLevelType w:val="hybridMultilevel"/>
    <w:tmpl w:val="44142F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FA92198"/>
    <w:multiLevelType w:val="hybridMultilevel"/>
    <w:tmpl w:val="7DCA0A6A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17" w15:restartNumberingAfterBreak="0">
    <w:nsid w:val="30544714"/>
    <w:multiLevelType w:val="hybridMultilevel"/>
    <w:tmpl w:val="4ED0F26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2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3" w15:restartNumberingAfterBreak="0">
    <w:nsid w:val="34BC5842"/>
    <w:multiLevelType w:val="hybridMultilevel"/>
    <w:tmpl w:val="23F616F0"/>
    <w:lvl w:ilvl="0" w:tplc="FFFFFFFF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5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27" w15:restartNumberingAfterBreak="0">
    <w:nsid w:val="37FA4138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29" w15:restartNumberingAfterBreak="0">
    <w:nsid w:val="38FA0454"/>
    <w:multiLevelType w:val="hybridMultilevel"/>
    <w:tmpl w:val="8E9EDD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9FB0518"/>
    <w:multiLevelType w:val="hybridMultilevel"/>
    <w:tmpl w:val="281E53AC"/>
    <w:lvl w:ilvl="0" w:tplc="DEB42F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3A0D3351"/>
    <w:multiLevelType w:val="hybridMultilevel"/>
    <w:tmpl w:val="D438EE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3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34" w15:restartNumberingAfterBreak="0">
    <w:nsid w:val="3AD66F13"/>
    <w:multiLevelType w:val="hybridMultilevel"/>
    <w:tmpl w:val="3362A9A2"/>
    <w:lvl w:ilvl="0" w:tplc="23444C4E">
      <w:start w:val="2"/>
      <w:numFmt w:val="lowerLetter"/>
      <w:lvlText w:val="%1)"/>
      <w:lvlJc w:val="left"/>
      <w:pPr>
        <w:ind w:left="1707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BBF4DE4"/>
    <w:multiLevelType w:val="hybridMultilevel"/>
    <w:tmpl w:val="B83090DC"/>
    <w:lvl w:ilvl="0" w:tplc="95FC6E60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6" w15:restartNumberingAfterBreak="0">
    <w:nsid w:val="3D825401"/>
    <w:multiLevelType w:val="hybridMultilevel"/>
    <w:tmpl w:val="4ED0F26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DA8106A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38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9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0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1" w15:restartNumberingAfterBreak="0">
    <w:nsid w:val="3EA332A4"/>
    <w:multiLevelType w:val="hybridMultilevel"/>
    <w:tmpl w:val="567AD89E"/>
    <w:lvl w:ilvl="0" w:tplc="E17270A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3EE055D7"/>
    <w:multiLevelType w:val="multilevel"/>
    <w:tmpl w:val="8E0E4C9C"/>
    <w:lvl w:ilvl="0">
      <w:start w:val="3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44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408A401A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46" w15:restartNumberingAfterBreak="0">
    <w:nsid w:val="408C0499"/>
    <w:multiLevelType w:val="hybridMultilevel"/>
    <w:tmpl w:val="173CAAFA"/>
    <w:lvl w:ilvl="0" w:tplc="C936BAA0">
      <w:start w:val="1"/>
      <w:numFmt w:val="lowerLetter"/>
      <w:lvlText w:val="%1)"/>
      <w:lvlJc w:val="left"/>
      <w:pPr>
        <w:ind w:left="1146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7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49" w15:restartNumberingAfterBreak="0">
    <w:nsid w:val="419C3590"/>
    <w:multiLevelType w:val="multilevel"/>
    <w:tmpl w:val="D0444D16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 w15:restartNumberingAfterBreak="0">
    <w:nsid w:val="433B7650"/>
    <w:multiLevelType w:val="hybridMultilevel"/>
    <w:tmpl w:val="6A5CE1A6"/>
    <w:lvl w:ilvl="0" w:tplc="04150001">
      <w:start w:val="1"/>
      <w:numFmt w:val="bullet"/>
      <w:lvlText w:val="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51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5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56" w15:restartNumberingAfterBreak="0">
    <w:nsid w:val="475D7A90"/>
    <w:multiLevelType w:val="hybridMultilevel"/>
    <w:tmpl w:val="8E9EDD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8" w15:restartNumberingAfterBreak="0">
    <w:nsid w:val="48E674DB"/>
    <w:multiLevelType w:val="hybridMultilevel"/>
    <w:tmpl w:val="5BA4213C"/>
    <w:lvl w:ilvl="0" w:tplc="7018A500">
      <w:start w:val="1"/>
      <w:numFmt w:val="decimal"/>
      <w:lvlText w:val="%1)"/>
      <w:lvlJc w:val="left"/>
      <w:pPr>
        <w:ind w:left="186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1" w15:restartNumberingAfterBreak="0">
    <w:nsid w:val="49614AE1"/>
    <w:multiLevelType w:val="hybridMultilevel"/>
    <w:tmpl w:val="F532459A"/>
    <w:lvl w:ilvl="0" w:tplc="FFFFFFFF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63" w15:restartNumberingAfterBreak="0">
    <w:nsid w:val="4B511BBE"/>
    <w:multiLevelType w:val="hybridMultilevel"/>
    <w:tmpl w:val="DD9C454A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64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BE41FC2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6" w15:restartNumberingAfterBreak="0">
    <w:nsid w:val="50483159"/>
    <w:multiLevelType w:val="hybridMultilevel"/>
    <w:tmpl w:val="5B04005C"/>
    <w:lvl w:ilvl="0" w:tplc="604A584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642C4A64">
      <w:start w:val="1"/>
      <w:numFmt w:val="decimal"/>
      <w:lvlText w:val="%2)"/>
      <w:lvlJc w:val="center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8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531D3F74"/>
    <w:multiLevelType w:val="hybridMultilevel"/>
    <w:tmpl w:val="FA98379E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1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4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5" w15:restartNumberingAfterBreak="0">
    <w:nsid w:val="55404250"/>
    <w:multiLevelType w:val="hybridMultilevel"/>
    <w:tmpl w:val="471C5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7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78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79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0" w15:restartNumberingAfterBreak="0">
    <w:nsid w:val="574E0E54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1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2" w15:restartNumberingAfterBreak="0">
    <w:nsid w:val="57866AC3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597F2EA8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6" w15:restartNumberingAfterBreak="0">
    <w:nsid w:val="5A900A4B"/>
    <w:multiLevelType w:val="hybridMultilevel"/>
    <w:tmpl w:val="2418F16C"/>
    <w:lvl w:ilvl="0" w:tplc="C4D4AEFE">
      <w:start w:val="1"/>
      <w:numFmt w:val="decimal"/>
      <w:lvlText w:val="%1)"/>
      <w:lvlJc w:val="left"/>
      <w:pPr>
        <w:ind w:left="172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7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88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9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90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1" w15:restartNumberingAfterBreak="0">
    <w:nsid w:val="60EC11C5"/>
    <w:multiLevelType w:val="hybridMultilevel"/>
    <w:tmpl w:val="8034C6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93" w15:restartNumberingAfterBreak="0">
    <w:nsid w:val="62146A0D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4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96" w15:restartNumberingAfterBreak="0">
    <w:nsid w:val="635C03D3"/>
    <w:multiLevelType w:val="hybridMultilevel"/>
    <w:tmpl w:val="C52CC104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8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64C07552"/>
    <w:multiLevelType w:val="hybridMultilevel"/>
    <w:tmpl w:val="C1209172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00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65F6622A"/>
    <w:multiLevelType w:val="hybridMultilevel"/>
    <w:tmpl w:val="24542368"/>
    <w:lvl w:ilvl="0" w:tplc="FFFFFFFF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02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03" w15:restartNumberingAfterBreak="0">
    <w:nsid w:val="666E599E"/>
    <w:multiLevelType w:val="hybridMultilevel"/>
    <w:tmpl w:val="AA064B22"/>
    <w:lvl w:ilvl="0" w:tplc="FFFFFFFF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4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05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06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7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67A72F38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 w15:restartNumberingAfterBreak="0">
    <w:nsid w:val="67BF4592"/>
    <w:multiLevelType w:val="hybridMultilevel"/>
    <w:tmpl w:val="46AA66B6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210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1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12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4" w15:restartNumberingAfterBreak="0">
    <w:nsid w:val="6B685178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215" w15:restartNumberingAfterBreak="0">
    <w:nsid w:val="6C54308B"/>
    <w:multiLevelType w:val="hybridMultilevel"/>
    <w:tmpl w:val="174ACEE0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7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9" w15:restartNumberingAfterBreak="0">
    <w:nsid w:val="6FE151B2"/>
    <w:multiLevelType w:val="hybridMultilevel"/>
    <w:tmpl w:val="02C0EB24"/>
    <w:lvl w:ilvl="0" w:tplc="FFFFFFFF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20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1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70746603"/>
    <w:multiLevelType w:val="hybridMultilevel"/>
    <w:tmpl w:val="03A8A8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3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24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25" w15:restartNumberingAfterBreak="0">
    <w:nsid w:val="712A3B51"/>
    <w:multiLevelType w:val="hybridMultilevel"/>
    <w:tmpl w:val="0638CA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715B6EC7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227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8" w15:restartNumberingAfterBreak="0">
    <w:nsid w:val="71FD4C16"/>
    <w:multiLevelType w:val="hybridMultilevel"/>
    <w:tmpl w:val="46BC0988"/>
    <w:lvl w:ilvl="0" w:tplc="FFFFFFFF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30" w15:restartNumberingAfterBreak="0">
    <w:nsid w:val="729217D7"/>
    <w:multiLevelType w:val="hybridMultilevel"/>
    <w:tmpl w:val="E760DEA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32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33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4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35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36" w15:restartNumberingAfterBreak="0">
    <w:nsid w:val="73E01B92"/>
    <w:multiLevelType w:val="multilevel"/>
    <w:tmpl w:val="EC5AE2BC"/>
    <w:lvl w:ilvl="0">
      <w:start w:val="1"/>
      <w:numFmt w:val="decimal"/>
      <w:pStyle w:val="Nagwek3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37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238" w15:restartNumberingAfterBreak="0">
    <w:nsid w:val="74401C80"/>
    <w:multiLevelType w:val="hybridMultilevel"/>
    <w:tmpl w:val="B830C21E"/>
    <w:lvl w:ilvl="0" w:tplc="FFFFFFFF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9" w15:restartNumberingAfterBreak="0">
    <w:nsid w:val="74412E1C"/>
    <w:multiLevelType w:val="hybridMultilevel"/>
    <w:tmpl w:val="DE9A7CD6"/>
    <w:lvl w:ilvl="0" w:tplc="FFFFFFFF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74780111"/>
    <w:multiLevelType w:val="hybridMultilevel"/>
    <w:tmpl w:val="4094F8C8"/>
    <w:lvl w:ilvl="0" w:tplc="0415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241" w15:restartNumberingAfterBreak="0">
    <w:nsid w:val="755A56AB"/>
    <w:multiLevelType w:val="hybridMultilevel"/>
    <w:tmpl w:val="246A5006"/>
    <w:lvl w:ilvl="0" w:tplc="95FC6E60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2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3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4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45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7DE4CA5"/>
    <w:multiLevelType w:val="hybridMultilevel"/>
    <w:tmpl w:val="186ADA8A"/>
    <w:lvl w:ilvl="0" w:tplc="FFFFFFFF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47" w15:restartNumberingAfterBreak="0">
    <w:nsid w:val="7A7E01AE"/>
    <w:multiLevelType w:val="hybridMultilevel"/>
    <w:tmpl w:val="DE9A7CD6"/>
    <w:lvl w:ilvl="0" w:tplc="A98624B4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49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0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51" w15:restartNumberingAfterBreak="0">
    <w:nsid w:val="7F704C04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52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80"/>
  </w:num>
  <w:num w:numId="2" w16cid:durableId="1865750441">
    <w:abstractNumId w:val="108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98"/>
  </w:num>
  <w:num w:numId="6" w16cid:durableId="70854969">
    <w:abstractNumId w:val="207"/>
  </w:num>
  <w:num w:numId="7" w16cid:durableId="2145540084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103"/>
    <w:lvlOverride w:ilvl="0">
      <w:startOverride w:val="1"/>
    </w:lvlOverride>
  </w:num>
  <w:num w:numId="10" w16cid:durableId="99942611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2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7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48"/>
  </w:num>
  <w:num w:numId="18" w16cid:durableId="870144543">
    <w:abstractNumId w:val="2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8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248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40"/>
  </w:num>
  <w:num w:numId="22" w16cid:durableId="732659286">
    <w:abstractNumId w:val="27"/>
  </w:num>
  <w:num w:numId="23" w16cid:durableId="1385911834">
    <w:abstractNumId w:val="64"/>
  </w:num>
  <w:num w:numId="24" w16cid:durableId="1745906997">
    <w:abstractNumId w:val="98"/>
  </w:num>
  <w:num w:numId="25" w16cid:durableId="89856060">
    <w:abstractNumId w:val="157"/>
  </w:num>
  <w:num w:numId="26" w16cid:durableId="1660304359">
    <w:abstractNumId w:val="41"/>
  </w:num>
  <w:num w:numId="27" w16cid:durableId="1055351255">
    <w:abstractNumId w:val="237"/>
  </w:num>
  <w:num w:numId="28" w16cid:durableId="59598604">
    <w:abstractNumId w:val="132"/>
  </w:num>
  <w:num w:numId="29" w16cid:durableId="874002165">
    <w:abstractNumId w:val="249"/>
  </w:num>
  <w:num w:numId="30" w16cid:durableId="1973902394">
    <w:abstractNumId w:val="125"/>
  </w:num>
  <w:num w:numId="31" w16cid:durableId="6831651">
    <w:abstractNumId w:val="52"/>
  </w:num>
  <w:num w:numId="32" w16cid:durableId="1615554142">
    <w:abstractNumId w:val="179"/>
  </w:num>
  <w:num w:numId="33" w16cid:durableId="1787312824">
    <w:abstractNumId w:val="2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331111">
    <w:abstractNumId w:val="67"/>
  </w:num>
  <w:num w:numId="35" w16cid:durableId="1506704732">
    <w:abstractNumId w:val="30"/>
  </w:num>
  <w:num w:numId="36" w16cid:durableId="1770814659">
    <w:abstractNumId w:val="227"/>
  </w:num>
  <w:num w:numId="37" w16cid:durableId="898976875">
    <w:abstractNumId w:val="176"/>
  </w:num>
  <w:num w:numId="38" w16cid:durableId="1836725598">
    <w:abstractNumId w:val="211"/>
  </w:num>
  <w:num w:numId="39" w16cid:durableId="1049720498">
    <w:abstractNumId w:val="57"/>
  </w:num>
  <w:num w:numId="40" w16cid:durableId="229581797">
    <w:abstractNumId w:val="133"/>
  </w:num>
  <w:num w:numId="41" w16cid:durableId="1780445543">
    <w:abstractNumId w:val="154"/>
  </w:num>
  <w:num w:numId="42" w16cid:durableId="374084352">
    <w:abstractNumId w:val="192"/>
  </w:num>
  <w:num w:numId="43" w16cid:durableId="1203596614">
    <w:abstractNumId w:val="217"/>
  </w:num>
  <w:num w:numId="44" w16cid:durableId="1726101765">
    <w:abstractNumId w:val="50"/>
  </w:num>
  <w:num w:numId="45" w16cid:durableId="620188704">
    <w:abstractNumId w:val="2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505361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30302392">
    <w:abstractNumId w:val="2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53491334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376389">
    <w:abstractNumId w:val="120"/>
  </w:num>
  <w:num w:numId="50" w16cid:durableId="1315794683">
    <w:abstractNumId w:val="8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05885282">
    <w:abstractNumId w:val="194"/>
  </w:num>
  <w:num w:numId="52" w16cid:durableId="1262644200">
    <w:abstractNumId w:val="7"/>
  </w:num>
  <w:num w:numId="53" w16cid:durableId="885607469">
    <w:abstractNumId w:val="10"/>
  </w:num>
  <w:num w:numId="54" w16cid:durableId="319894868">
    <w:abstractNumId w:val="160"/>
  </w:num>
  <w:num w:numId="55" w16cid:durableId="83307902">
    <w:abstractNumId w:val="102"/>
  </w:num>
  <w:num w:numId="56" w16cid:durableId="1190602113">
    <w:abstractNumId w:val="54"/>
  </w:num>
  <w:num w:numId="57" w16cid:durableId="615864914">
    <w:abstractNumId w:val="47"/>
  </w:num>
  <w:num w:numId="58" w16cid:durableId="275523409">
    <w:abstractNumId w:val="115"/>
  </w:num>
  <w:num w:numId="59" w16cid:durableId="1214462800">
    <w:abstractNumId w:val="205"/>
  </w:num>
  <w:num w:numId="60" w16cid:durableId="1728449512">
    <w:abstractNumId w:val="89"/>
  </w:num>
  <w:num w:numId="61" w16cid:durableId="1486047511">
    <w:abstractNumId w:val="91"/>
  </w:num>
  <w:num w:numId="62" w16cid:durableId="119954015">
    <w:abstractNumId w:val="2"/>
  </w:num>
  <w:num w:numId="63" w16cid:durableId="1969043126">
    <w:abstractNumId w:val="29"/>
  </w:num>
  <w:num w:numId="64" w16cid:durableId="1010909194">
    <w:abstractNumId w:val="177"/>
  </w:num>
  <w:num w:numId="65" w16cid:durableId="2026710760">
    <w:abstractNumId w:val="42"/>
  </w:num>
  <w:num w:numId="66" w16cid:durableId="1044329794">
    <w:abstractNumId w:val="2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61808819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125810680">
    <w:abstractNumId w:val="37"/>
  </w:num>
  <w:num w:numId="69" w16cid:durableId="877468923">
    <w:abstractNumId w:val="159"/>
  </w:num>
  <w:num w:numId="70" w16cid:durableId="1835145799">
    <w:abstractNumId w:val="39"/>
  </w:num>
  <w:num w:numId="71" w16cid:durableId="1290282988">
    <w:abstractNumId w:val="34"/>
  </w:num>
  <w:num w:numId="72" w16cid:durableId="856574646">
    <w:abstractNumId w:val="101"/>
  </w:num>
  <w:num w:numId="73" w16cid:durableId="2044093701">
    <w:abstractNumId w:val="44"/>
  </w:num>
  <w:num w:numId="74" w16cid:durableId="909122068">
    <w:abstractNumId w:val="15"/>
  </w:num>
  <w:num w:numId="75" w16cid:durableId="1734541999">
    <w:abstractNumId w:val="119"/>
  </w:num>
  <w:num w:numId="76" w16cid:durableId="1127090531">
    <w:abstractNumId w:val="107"/>
  </w:num>
  <w:num w:numId="77" w16cid:durableId="712464332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822767899">
    <w:abstractNumId w:val="80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556964044">
    <w:abstractNumId w:val="233"/>
  </w:num>
  <w:num w:numId="80" w16cid:durableId="1300768678">
    <w:abstractNumId w:val="202"/>
  </w:num>
  <w:num w:numId="81" w16cid:durableId="1726485769">
    <w:abstractNumId w:val="229"/>
  </w:num>
  <w:num w:numId="82" w16cid:durableId="356464175">
    <w:abstractNumId w:val="33"/>
  </w:num>
  <w:num w:numId="83" w16cid:durableId="762871362">
    <w:abstractNumId w:val="212"/>
  </w:num>
  <w:num w:numId="84" w16cid:durableId="179466210">
    <w:abstractNumId w:val="110"/>
  </w:num>
  <w:num w:numId="85" w16cid:durableId="117720861">
    <w:abstractNumId w:val="78"/>
  </w:num>
  <w:num w:numId="86" w16cid:durableId="894509036">
    <w:abstractNumId w:val="59"/>
  </w:num>
  <w:num w:numId="87" w16cid:durableId="569199098">
    <w:abstractNumId w:val="144"/>
  </w:num>
  <w:num w:numId="88" w16cid:durableId="1187254132">
    <w:abstractNumId w:val="6"/>
  </w:num>
  <w:num w:numId="89" w16cid:durableId="1004168072">
    <w:abstractNumId w:val="21"/>
  </w:num>
  <w:num w:numId="90" w16cid:durableId="1905749255">
    <w:abstractNumId w:val="221"/>
  </w:num>
  <w:num w:numId="91" w16cid:durableId="1435058203">
    <w:abstractNumId w:val="162"/>
  </w:num>
  <w:num w:numId="92" w16cid:durableId="573008551">
    <w:abstractNumId w:val="218"/>
  </w:num>
  <w:num w:numId="93" w16cid:durableId="923342966">
    <w:abstractNumId w:val="244"/>
  </w:num>
  <w:num w:numId="94" w16cid:durableId="1921865372">
    <w:abstractNumId w:val="183"/>
  </w:num>
  <w:num w:numId="95" w16cid:durableId="819927033">
    <w:abstractNumId w:val="155"/>
  </w:num>
  <w:num w:numId="96" w16cid:durableId="787968328">
    <w:abstractNumId w:val="61"/>
  </w:num>
  <w:num w:numId="97" w16cid:durableId="1743061699">
    <w:abstractNumId w:val="55"/>
  </w:num>
  <w:num w:numId="98" w16cid:durableId="1730298511">
    <w:abstractNumId w:val="184"/>
  </w:num>
  <w:num w:numId="99" w16cid:durableId="1202090795">
    <w:abstractNumId w:val="99"/>
  </w:num>
  <w:num w:numId="100" w16cid:durableId="1562907045">
    <w:abstractNumId w:val="200"/>
  </w:num>
  <w:num w:numId="101" w16cid:durableId="268004490">
    <w:abstractNumId w:val="195"/>
  </w:num>
  <w:num w:numId="102" w16cid:durableId="1181091949">
    <w:abstractNumId w:val="80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651053684">
    <w:abstractNumId w:val="90"/>
  </w:num>
  <w:num w:numId="104" w16cid:durableId="1389568552">
    <w:abstractNumId w:val="48"/>
  </w:num>
  <w:num w:numId="105" w16cid:durableId="580677390">
    <w:abstractNumId w:val="153"/>
  </w:num>
  <w:num w:numId="106" w16cid:durableId="160703793">
    <w:abstractNumId w:val="69"/>
  </w:num>
  <w:num w:numId="107" w16cid:durableId="736782510">
    <w:abstractNumId w:val="174"/>
  </w:num>
  <w:num w:numId="108" w16cid:durableId="1857037860">
    <w:abstractNumId w:val="206"/>
  </w:num>
  <w:num w:numId="109" w16cid:durableId="383676459">
    <w:abstractNumId w:val="92"/>
  </w:num>
  <w:num w:numId="110" w16cid:durableId="1273365244">
    <w:abstractNumId w:val="188"/>
  </w:num>
  <w:num w:numId="111" w16cid:durableId="1148522900">
    <w:abstractNumId w:val="124"/>
  </w:num>
  <w:num w:numId="112" w16cid:durableId="491916851">
    <w:abstractNumId w:val="224"/>
  </w:num>
  <w:num w:numId="113" w16cid:durableId="482234547">
    <w:abstractNumId w:val="106"/>
  </w:num>
  <w:num w:numId="114" w16cid:durableId="231089600">
    <w:abstractNumId w:val="164"/>
  </w:num>
  <w:num w:numId="115" w16cid:durableId="390202255">
    <w:abstractNumId w:val="215"/>
  </w:num>
  <w:num w:numId="116" w16cid:durableId="640772404">
    <w:abstractNumId w:val="83"/>
  </w:num>
  <w:num w:numId="117" w16cid:durableId="240795551">
    <w:abstractNumId w:val="225"/>
  </w:num>
  <w:num w:numId="118" w16cid:durableId="1467315412">
    <w:abstractNumId w:val="150"/>
  </w:num>
  <w:num w:numId="119" w16cid:durableId="328867501">
    <w:abstractNumId w:val="71"/>
  </w:num>
  <w:num w:numId="120" w16cid:durableId="1495343443">
    <w:abstractNumId w:val="111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1578830764">
    <w:abstractNumId w:val="26"/>
  </w:num>
  <w:num w:numId="122" w16cid:durableId="1846092178">
    <w:abstractNumId w:val="112"/>
  </w:num>
  <w:num w:numId="123" w16cid:durableId="968360842">
    <w:abstractNumId w:val="2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474612056">
    <w:abstractNumId w:val="83"/>
  </w:num>
  <w:num w:numId="125" w16cid:durableId="743838100">
    <w:abstractNumId w:val="100"/>
  </w:num>
  <w:num w:numId="126" w16cid:durableId="601110603">
    <w:abstractNumId w:val="209"/>
  </w:num>
  <w:num w:numId="127" w16cid:durableId="890767986">
    <w:abstractNumId w:val="77"/>
  </w:num>
  <w:num w:numId="128" w16cid:durableId="2142842796">
    <w:abstractNumId w:val="196"/>
  </w:num>
  <w:num w:numId="129" w16cid:durableId="1648313626">
    <w:abstractNumId w:val="63"/>
  </w:num>
  <w:num w:numId="130" w16cid:durableId="102394625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1080713372">
    <w:abstractNumId w:val="18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2" w16cid:durableId="70290244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583488740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788158650">
    <w:abstractNumId w:val="147"/>
  </w:num>
  <w:num w:numId="135" w16cid:durableId="493834975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1600480618">
    <w:abstractNumId w:val="171"/>
  </w:num>
  <w:num w:numId="137" w16cid:durableId="1046684669">
    <w:abstractNumId w:val="1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 w16cid:durableId="71508665">
    <w:abstractNumId w:val="242"/>
  </w:num>
  <w:num w:numId="139" w16cid:durableId="378163599">
    <w:abstractNumId w:val="2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2022319860">
    <w:abstractNumId w:val="18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552353495">
    <w:abstractNumId w:val="2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 w16cid:durableId="2072121455">
    <w:abstractNumId w:val="25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1565945710">
    <w:abstractNumId w:val="210"/>
  </w:num>
  <w:num w:numId="144" w16cid:durableId="263074709">
    <w:abstractNumId w:val="51"/>
  </w:num>
  <w:num w:numId="145" w16cid:durableId="508912474">
    <w:abstractNumId w:val="1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6" w16cid:durableId="1068964512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7" w16cid:durableId="1843819206">
    <w:abstractNumId w:val="1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 w16cid:durableId="1472672438">
    <w:abstractNumId w:val="2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 w16cid:durableId="529268872">
    <w:abstractNumId w:val="6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824905390">
    <w:abstractNumId w:val="66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647175584">
    <w:abstractNumId w:val="189"/>
    <w:lvlOverride w:ilvl="0">
      <w:startOverride w:val="1"/>
    </w:lvlOverride>
  </w:num>
  <w:num w:numId="152" w16cid:durableId="193766494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670067093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 w16cid:durableId="1199859206">
    <w:abstractNumId w:val="6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 w16cid:durableId="733435728">
    <w:abstractNumId w:val="197"/>
  </w:num>
  <w:num w:numId="156" w16cid:durableId="657266287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7" w16cid:durableId="112061269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8" w16cid:durableId="1390035636">
    <w:abstractNumId w:val="9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9" w16cid:durableId="1023939983">
    <w:abstractNumId w:val="2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0" w16cid:durableId="844980550">
    <w:abstractNumId w:val="2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1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 w16cid:durableId="834495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3" w16cid:durableId="85272521">
    <w:abstractNumId w:val="151"/>
  </w:num>
  <w:num w:numId="164" w16cid:durableId="603344252">
    <w:abstractNumId w:val="223"/>
  </w:num>
  <w:num w:numId="165" w16cid:durableId="705644542">
    <w:abstractNumId w:val="213"/>
  </w:num>
  <w:num w:numId="166" w16cid:durableId="1056661833">
    <w:abstractNumId w:val="138"/>
  </w:num>
  <w:num w:numId="167" w16cid:durableId="1736970799">
    <w:abstractNumId w:val="169"/>
  </w:num>
  <w:num w:numId="168" w16cid:durableId="1364557451">
    <w:abstractNumId w:val="25"/>
  </w:num>
  <w:num w:numId="169" w16cid:durableId="1798060086">
    <w:abstractNumId w:val="216"/>
  </w:num>
  <w:num w:numId="170" w16cid:durableId="1873810744">
    <w:abstractNumId w:val="141"/>
  </w:num>
  <w:num w:numId="171" w16cid:durableId="612831091">
    <w:abstractNumId w:val="43"/>
  </w:num>
  <w:num w:numId="172" w16cid:durableId="1838110153">
    <w:abstractNumId w:val="175"/>
  </w:num>
  <w:num w:numId="173" w16cid:durableId="112755085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4" w16cid:durableId="1063404273">
    <w:abstractNumId w:val="199"/>
  </w:num>
  <w:num w:numId="175" w16cid:durableId="1405956039">
    <w:abstractNumId w:val="58"/>
  </w:num>
  <w:num w:numId="176" w16cid:durableId="1933855110">
    <w:abstractNumId w:val="166"/>
  </w:num>
  <w:num w:numId="177" w16cid:durableId="1276672735">
    <w:abstractNumId w:val="79"/>
  </w:num>
  <w:num w:numId="178" w16cid:durableId="1336807698">
    <w:abstractNumId w:val="241"/>
  </w:num>
  <w:num w:numId="179" w16cid:durableId="1373112077">
    <w:abstractNumId w:val="135"/>
  </w:num>
  <w:num w:numId="180" w16cid:durableId="1600719382">
    <w:abstractNumId w:val="87"/>
  </w:num>
  <w:num w:numId="181" w16cid:durableId="1393310698">
    <w:abstractNumId w:val="219"/>
  </w:num>
  <w:num w:numId="182" w16cid:durableId="747923546">
    <w:abstractNumId w:val="146"/>
  </w:num>
  <w:num w:numId="183" w16cid:durableId="1413894432">
    <w:abstractNumId w:val="134"/>
  </w:num>
  <w:num w:numId="184" w16cid:durableId="229078319">
    <w:abstractNumId w:val="117"/>
  </w:num>
  <w:num w:numId="185" w16cid:durableId="1688096773">
    <w:abstractNumId w:val="145"/>
  </w:num>
  <w:num w:numId="186" w16cid:durableId="325281516">
    <w:abstractNumId w:val="149"/>
  </w:num>
  <w:num w:numId="187" w16cid:durableId="1813864050">
    <w:abstractNumId w:val="143"/>
  </w:num>
  <w:num w:numId="188" w16cid:durableId="1689595748">
    <w:abstractNumId w:val="186"/>
  </w:num>
  <w:num w:numId="189" w16cid:durableId="625114235">
    <w:abstractNumId w:val="60"/>
  </w:num>
  <w:num w:numId="190" w16cid:durableId="1486169904">
    <w:abstractNumId w:val="161"/>
  </w:num>
  <w:num w:numId="191" w16cid:durableId="1878734727">
    <w:abstractNumId w:val="104"/>
  </w:num>
  <w:num w:numId="192" w16cid:durableId="1625696041">
    <w:abstractNumId w:val="136"/>
  </w:num>
  <w:num w:numId="193" w16cid:durableId="1252201903">
    <w:abstractNumId w:val="46"/>
  </w:num>
  <w:num w:numId="194" w16cid:durableId="1142430899">
    <w:abstractNumId w:val="113"/>
  </w:num>
  <w:num w:numId="195" w16cid:durableId="1609317822">
    <w:abstractNumId w:val="191"/>
  </w:num>
  <w:num w:numId="196" w16cid:durableId="776097137">
    <w:abstractNumId w:val="201"/>
  </w:num>
  <w:num w:numId="197" w16cid:durableId="1842426911">
    <w:abstractNumId w:val="137"/>
  </w:num>
  <w:num w:numId="198" w16cid:durableId="1895004213">
    <w:abstractNumId w:val="180"/>
  </w:num>
  <w:num w:numId="199" w16cid:durableId="684286781">
    <w:abstractNumId w:val="208"/>
  </w:num>
  <w:num w:numId="200" w16cid:durableId="1240670751">
    <w:abstractNumId w:val="96"/>
  </w:num>
  <w:num w:numId="201" w16cid:durableId="1875921890">
    <w:abstractNumId w:val="49"/>
  </w:num>
  <w:num w:numId="202" w16cid:durableId="1579904988">
    <w:abstractNumId w:val="88"/>
  </w:num>
  <w:num w:numId="203" w16cid:durableId="363790681">
    <w:abstractNumId w:val="238"/>
  </w:num>
  <w:num w:numId="204" w16cid:durableId="1936399776">
    <w:abstractNumId w:val="32"/>
  </w:num>
  <w:num w:numId="205" w16cid:durableId="1806510245">
    <w:abstractNumId w:val="45"/>
  </w:num>
  <w:num w:numId="206" w16cid:durableId="816075640">
    <w:abstractNumId w:val="123"/>
  </w:num>
  <w:num w:numId="207" w16cid:durableId="1002274286">
    <w:abstractNumId w:val="23"/>
  </w:num>
  <w:num w:numId="208" w16cid:durableId="1074863527">
    <w:abstractNumId w:val="222"/>
  </w:num>
  <w:num w:numId="209" w16cid:durableId="1838612548">
    <w:abstractNumId w:val="53"/>
  </w:num>
  <w:num w:numId="210" w16cid:durableId="537133960">
    <w:abstractNumId w:val="130"/>
  </w:num>
  <w:num w:numId="211" w16cid:durableId="272130884">
    <w:abstractNumId w:val="185"/>
  </w:num>
  <w:num w:numId="212" w16cid:durableId="394205484">
    <w:abstractNumId w:val="226"/>
  </w:num>
  <w:num w:numId="213" w16cid:durableId="1506937741">
    <w:abstractNumId w:val="131"/>
  </w:num>
  <w:num w:numId="214" w16cid:durableId="806164796">
    <w:abstractNumId w:val="214"/>
  </w:num>
  <w:num w:numId="215" w16cid:durableId="892305405">
    <w:abstractNumId w:val="170"/>
  </w:num>
  <w:num w:numId="216" w16cid:durableId="967971711">
    <w:abstractNumId w:val="228"/>
  </w:num>
  <w:num w:numId="217" w16cid:durableId="337003885">
    <w:abstractNumId w:val="81"/>
  </w:num>
  <w:num w:numId="218" w16cid:durableId="2030983322">
    <w:abstractNumId w:val="158"/>
  </w:num>
  <w:num w:numId="219" w16cid:durableId="1431511000">
    <w:abstractNumId w:val="163"/>
  </w:num>
  <w:num w:numId="220" w16cid:durableId="946541209">
    <w:abstractNumId w:val="75"/>
  </w:num>
  <w:num w:numId="221" w16cid:durableId="1149715368">
    <w:abstractNumId w:val="203"/>
  </w:num>
  <w:num w:numId="222" w16cid:durableId="1449011897">
    <w:abstractNumId w:val="236"/>
  </w:num>
  <w:num w:numId="223" w16cid:durableId="203759696">
    <w:abstractNumId w:val="114"/>
  </w:num>
  <w:num w:numId="224" w16cid:durableId="991105835">
    <w:abstractNumId w:val="82"/>
  </w:num>
  <w:num w:numId="225" w16cid:durableId="25910046">
    <w:abstractNumId w:val="251"/>
  </w:num>
  <w:num w:numId="226" w16cid:durableId="1612393098">
    <w:abstractNumId w:val="85"/>
  </w:num>
  <w:num w:numId="227" w16cid:durableId="1420910017">
    <w:abstractNumId w:val="193"/>
  </w:num>
  <w:num w:numId="228" w16cid:durableId="329524776">
    <w:abstractNumId w:val="247"/>
  </w:num>
  <w:num w:numId="229" w16cid:durableId="1513644283">
    <w:abstractNumId w:val="129"/>
  </w:num>
  <w:num w:numId="230" w16cid:durableId="85461282">
    <w:abstractNumId w:val="165"/>
  </w:num>
  <w:num w:numId="231" w16cid:durableId="1413623344">
    <w:abstractNumId w:val="93"/>
  </w:num>
  <w:num w:numId="232" w16cid:durableId="1625576812">
    <w:abstractNumId w:val="105"/>
  </w:num>
  <w:num w:numId="233" w16cid:durableId="360597925">
    <w:abstractNumId w:val="239"/>
  </w:num>
  <w:num w:numId="234" w16cid:durableId="112016111">
    <w:abstractNumId w:val="182"/>
  </w:num>
  <w:num w:numId="235" w16cid:durableId="955675271">
    <w:abstractNumId w:val="127"/>
  </w:num>
  <w:num w:numId="236" w16cid:durableId="789782236">
    <w:abstractNumId w:val="156"/>
  </w:num>
  <w:num w:numId="237" w16cid:durableId="742604624">
    <w:abstractNumId w:val="95"/>
  </w:num>
  <w:num w:numId="238" w16cid:durableId="425151619">
    <w:abstractNumId w:val="56"/>
  </w:num>
  <w:num w:numId="239" w16cid:durableId="9527762">
    <w:abstractNumId w:val="24"/>
  </w:num>
  <w:num w:numId="240" w16cid:durableId="63796454">
    <w:abstractNumId w:val="240"/>
  </w:num>
  <w:num w:numId="241" w16cid:durableId="153882130">
    <w:abstractNumId w:val="246"/>
  </w:num>
  <w:numIdMacAtCleanup w:val="2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6D54"/>
    <w:rsid w:val="00097446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712F"/>
    <w:rsid w:val="000F7215"/>
    <w:rsid w:val="000F73BF"/>
    <w:rsid w:val="000F7ACF"/>
    <w:rsid w:val="0010037E"/>
    <w:rsid w:val="0010118D"/>
    <w:rsid w:val="00101D0E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55E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991"/>
    <w:rsid w:val="001E1E8D"/>
    <w:rsid w:val="001E2150"/>
    <w:rsid w:val="001E256C"/>
    <w:rsid w:val="001E29E3"/>
    <w:rsid w:val="001E3051"/>
    <w:rsid w:val="001E3307"/>
    <w:rsid w:val="001E3AD7"/>
    <w:rsid w:val="001E3FF0"/>
    <w:rsid w:val="001E403E"/>
    <w:rsid w:val="001E4A03"/>
    <w:rsid w:val="001E4A7E"/>
    <w:rsid w:val="001E50DE"/>
    <w:rsid w:val="001E5704"/>
    <w:rsid w:val="001E5A4E"/>
    <w:rsid w:val="001E5CBF"/>
    <w:rsid w:val="001E5EE0"/>
    <w:rsid w:val="001E6D1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4373"/>
    <w:rsid w:val="00204393"/>
    <w:rsid w:val="00204555"/>
    <w:rsid w:val="002045D8"/>
    <w:rsid w:val="00204A04"/>
    <w:rsid w:val="00205538"/>
    <w:rsid w:val="0020574F"/>
    <w:rsid w:val="00205AFA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0C31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70B0"/>
    <w:rsid w:val="002570D7"/>
    <w:rsid w:val="00257BBA"/>
    <w:rsid w:val="002607D1"/>
    <w:rsid w:val="00260C95"/>
    <w:rsid w:val="002611D6"/>
    <w:rsid w:val="00261BD4"/>
    <w:rsid w:val="00261C70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C6F"/>
    <w:rsid w:val="00273B7D"/>
    <w:rsid w:val="0027403A"/>
    <w:rsid w:val="00274814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79"/>
    <w:rsid w:val="00327FC7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AB"/>
    <w:rsid w:val="003B22B2"/>
    <w:rsid w:val="003B2F61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AFB"/>
    <w:rsid w:val="00422D12"/>
    <w:rsid w:val="00422E7C"/>
    <w:rsid w:val="00423EA7"/>
    <w:rsid w:val="004241B9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1DF4"/>
    <w:rsid w:val="00462715"/>
    <w:rsid w:val="00462B4A"/>
    <w:rsid w:val="00462CDE"/>
    <w:rsid w:val="00462E19"/>
    <w:rsid w:val="004643B2"/>
    <w:rsid w:val="00464461"/>
    <w:rsid w:val="00464932"/>
    <w:rsid w:val="00464C41"/>
    <w:rsid w:val="00464CF5"/>
    <w:rsid w:val="004656DD"/>
    <w:rsid w:val="00465B79"/>
    <w:rsid w:val="00466485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170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552"/>
    <w:rsid w:val="005346E9"/>
    <w:rsid w:val="00534888"/>
    <w:rsid w:val="005349A6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2041"/>
    <w:rsid w:val="0055212D"/>
    <w:rsid w:val="00552559"/>
    <w:rsid w:val="005529C4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476F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8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5D1"/>
    <w:rsid w:val="005B6738"/>
    <w:rsid w:val="005B70BE"/>
    <w:rsid w:val="005B7C9D"/>
    <w:rsid w:val="005C00EC"/>
    <w:rsid w:val="005C03EC"/>
    <w:rsid w:val="005C0B5B"/>
    <w:rsid w:val="005C25C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9B1"/>
    <w:rsid w:val="005C6E68"/>
    <w:rsid w:val="005D08C8"/>
    <w:rsid w:val="005D172F"/>
    <w:rsid w:val="005D1983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C18"/>
    <w:rsid w:val="00616ED3"/>
    <w:rsid w:val="006178C7"/>
    <w:rsid w:val="00617DAD"/>
    <w:rsid w:val="00620501"/>
    <w:rsid w:val="00620F32"/>
    <w:rsid w:val="0062158D"/>
    <w:rsid w:val="006223BE"/>
    <w:rsid w:val="00622632"/>
    <w:rsid w:val="006228B5"/>
    <w:rsid w:val="00622C0B"/>
    <w:rsid w:val="006245AC"/>
    <w:rsid w:val="00624A23"/>
    <w:rsid w:val="00624B56"/>
    <w:rsid w:val="00624E47"/>
    <w:rsid w:val="006254AA"/>
    <w:rsid w:val="006255CC"/>
    <w:rsid w:val="0062584B"/>
    <w:rsid w:val="00625B8E"/>
    <w:rsid w:val="00626651"/>
    <w:rsid w:val="00626BC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FC3"/>
    <w:rsid w:val="00680776"/>
    <w:rsid w:val="006807D2"/>
    <w:rsid w:val="006815CD"/>
    <w:rsid w:val="00681664"/>
    <w:rsid w:val="006817BD"/>
    <w:rsid w:val="00681BF6"/>
    <w:rsid w:val="0068268B"/>
    <w:rsid w:val="006829A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58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0342"/>
    <w:rsid w:val="007619DC"/>
    <w:rsid w:val="00761C8B"/>
    <w:rsid w:val="00761D06"/>
    <w:rsid w:val="007623CE"/>
    <w:rsid w:val="007625A6"/>
    <w:rsid w:val="0076264C"/>
    <w:rsid w:val="007629E6"/>
    <w:rsid w:val="007632E2"/>
    <w:rsid w:val="00763D8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978D7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D3D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C3A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808"/>
    <w:rsid w:val="008029C0"/>
    <w:rsid w:val="00802E81"/>
    <w:rsid w:val="00803398"/>
    <w:rsid w:val="008037F7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7D2"/>
    <w:rsid w:val="00812586"/>
    <w:rsid w:val="00812F61"/>
    <w:rsid w:val="00813B88"/>
    <w:rsid w:val="00813E0D"/>
    <w:rsid w:val="008141AF"/>
    <w:rsid w:val="00814575"/>
    <w:rsid w:val="0081459B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F75"/>
    <w:rsid w:val="0089592D"/>
    <w:rsid w:val="00895A82"/>
    <w:rsid w:val="00895D70"/>
    <w:rsid w:val="00895EE7"/>
    <w:rsid w:val="00896284"/>
    <w:rsid w:val="008967D6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1DF4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056"/>
    <w:rsid w:val="00974B63"/>
    <w:rsid w:val="00974BD9"/>
    <w:rsid w:val="00975546"/>
    <w:rsid w:val="009758A2"/>
    <w:rsid w:val="00975E2B"/>
    <w:rsid w:val="009762A3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9DE"/>
    <w:rsid w:val="009C6A3F"/>
    <w:rsid w:val="009C6B59"/>
    <w:rsid w:val="009C776F"/>
    <w:rsid w:val="009D0764"/>
    <w:rsid w:val="009D0DC6"/>
    <w:rsid w:val="009D18E0"/>
    <w:rsid w:val="009D1AEF"/>
    <w:rsid w:val="009D1C49"/>
    <w:rsid w:val="009D2377"/>
    <w:rsid w:val="009D293E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2A84"/>
    <w:rsid w:val="009F36C2"/>
    <w:rsid w:val="009F3C75"/>
    <w:rsid w:val="009F3E50"/>
    <w:rsid w:val="009F466A"/>
    <w:rsid w:val="009F5600"/>
    <w:rsid w:val="009F5A86"/>
    <w:rsid w:val="009F67FF"/>
    <w:rsid w:val="009F6FF7"/>
    <w:rsid w:val="009F722E"/>
    <w:rsid w:val="009F74B6"/>
    <w:rsid w:val="009F7E80"/>
    <w:rsid w:val="00A000C8"/>
    <w:rsid w:val="00A00B93"/>
    <w:rsid w:val="00A00E8A"/>
    <w:rsid w:val="00A00EAF"/>
    <w:rsid w:val="00A01445"/>
    <w:rsid w:val="00A01A00"/>
    <w:rsid w:val="00A01C11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1A0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7CC"/>
    <w:rsid w:val="00A21DF0"/>
    <w:rsid w:val="00A21E0C"/>
    <w:rsid w:val="00A2316E"/>
    <w:rsid w:val="00A23228"/>
    <w:rsid w:val="00A23FE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7162"/>
    <w:rsid w:val="00A47883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022"/>
    <w:rsid w:val="00A6215F"/>
    <w:rsid w:val="00A6295A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C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36EB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1C57"/>
    <w:rsid w:val="00AC26C6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C7B6A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2E14"/>
    <w:rsid w:val="00B93516"/>
    <w:rsid w:val="00B93ABE"/>
    <w:rsid w:val="00B93C94"/>
    <w:rsid w:val="00B94510"/>
    <w:rsid w:val="00B94E75"/>
    <w:rsid w:val="00B950B5"/>
    <w:rsid w:val="00B9567B"/>
    <w:rsid w:val="00B95F69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40F3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D4F"/>
    <w:rsid w:val="00C53E1D"/>
    <w:rsid w:val="00C541B3"/>
    <w:rsid w:val="00C54334"/>
    <w:rsid w:val="00C548A9"/>
    <w:rsid w:val="00C555C2"/>
    <w:rsid w:val="00C55853"/>
    <w:rsid w:val="00C563FD"/>
    <w:rsid w:val="00C56459"/>
    <w:rsid w:val="00C56D0E"/>
    <w:rsid w:val="00C57322"/>
    <w:rsid w:val="00C5779E"/>
    <w:rsid w:val="00C603CF"/>
    <w:rsid w:val="00C6058F"/>
    <w:rsid w:val="00C607FF"/>
    <w:rsid w:val="00C60804"/>
    <w:rsid w:val="00C60853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572"/>
    <w:rsid w:val="00C721E8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6F9A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5C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70DB"/>
    <w:rsid w:val="00DC7B47"/>
    <w:rsid w:val="00DC7DAF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41CB"/>
    <w:rsid w:val="00DD457D"/>
    <w:rsid w:val="00DD4A52"/>
    <w:rsid w:val="00DD4D6B"/>
    <w:rsid w:val="00DD5120"/>
    <w:rsid w:val="00DD5486"/>
    <w:rsid w:val="00DD5C95"/>
    <w:rsid w:val="00DD66CB"/>
    <w:rsid w:val="00DD6DBB"/>
    <w:rsid w:val="00DD7040"/>
    <w:rsid w:val="00DD78C7"/>
    <w:rsid w:val="00DD7CAA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540"/>
    <w:rsid w:val="00E63947"/>
    <w:rsid w:val="00E63B2D"/>
    <w:rsid w:val="00E63C98"/>
    <w:rsid w:val="00E63F78"/>
    <w:rsid w:val="00E6444B"/>
    <w:rsid w:val="00E64505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3DD3"/>
    <w:rsid w:val="00E7428C"/>
    <w:rsid w:val="00E749FF"/>
    <w:rsid w:val="00E75691"/>
    <w:rsid w:val="00E76485"/>
    <w:rsid w:val="00E76549"/>
    <w:rsid w:val="00E76825"/>
    <w:rsid w:val="00E76EB2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55B"/>
    <w:rsid w:val="00E84AE5"/>
    <w:rsid w:val="00E84FD4"/>
    <w:rsid w:val="00E85555"/>
    <w:rsid w:val="00E85AF4"/>
    <w:rsid w:val="00E85B79"/>
    <w:rsid w:val="00E86801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377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3915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08EF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5C95"/>
    <w:rsid w:val="00FD609A"/>
    <w:rsid w:val="00FD686B"/>
    <w:rsid w:val="00FE0920"/>
    <w:rsid w:val="00FE11C5"/>
    <w:rsid w:val="00FE29FA"/>
    <w:rsid w:val="00FE2A56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31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A93C09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A00E8A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8F57F8"/>
    <w:pPr>
      <w:keepNext/>
      <w:keepLines/>
      <w:numPr>
        <w:numId w:val="222"/>
      </w:numPr>
      <w:tabs>
        <w:tab w:val="clear" w:pos="1440"/>
      </w:tabs>
      <w:suppressAutoHyphens/>
      <w:spacing w:before="60" w:after="60" w:line="276" w:lineRule="auto"/>
      <w:ind w:left="284" w:hanging="284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A93C09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A00E8A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uiPriority w:val="9"/>
    <w:rsid w:val="008F57F8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uiPriority w:val="99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3"/>
      </w:numPr>
    </w:pPr>
  </w:style>
  <w:style w:type="numbering" w:customStyle="1" w:styleId="Zaimportowanystyl2">
    <w:name w:val="Zaimportowany styl 2"/>
    <w:rsid w:val="003F0102"/>
    <w:pPr>
      <w:numPr>
        <w:numId w:val="104"/>
      </w:numPr>
    </w:pPr>
  </w:style>
  <w:style w:type="numbering" w:customStyle="1" w:styleId="Zaimportowanystyl3">
    <w:name w:val="Zaimportowany styl 3"/>
    <w:rsid w:val="003F0102"/>
    <w:pPr>
      <w:numPr>
        <w:numId w:val="105"/>
      </w:numPr>
    </w:pPr>
  </w:style>
  <w:style w:type="numbering" w:customStyle="1" w:styleId="Zaimportowanystyl4">
    <w:name w:val="Zaimportowany styl 4"/>
    <w:rsid w:val="003F0102"/>
    <w:pPr>
      <w:numPr>
        <w:numId w:val="106"/>
      </w:numPr>
    </w:pPr>
  </w:style>
  <w:style w:type="numbering" w:customStyle="1" w:styleId="Zaimportowanystyl5">
    <w:name w:val="Zaimportowany styl 5"/>
    <w:rsid w:val="003F0102"/>
    <w:pPr>
      <w:numPr>
        <w:numId w:val="107"/>
      </w:numPr>
    </w:pPr>
  </w:style>
  <w:style w:type="numbering" w:customStyle="1" w:styleId="Zaimportowanystyl6">
    <w:name w:val="Zaimportowany styl 6"/>
    <w:rsid w:val="003F0102"/>
    <w:pPr>
      <w:numPr>
        <w:numId w:val="108"/>
      </w:numPr>
    </w:pPr>
  </w:style>
  <w:style w:type="numbering" w:customStyle="1" w:styleId="Zaimportowanystyl7">
    <w:name w:val="Zaimportowany styl 7"/>
    <w:rsid w:val="003F0102"/>
    <w:pPr>
      <w:numPr>
        <w:numId w:val="109"/>
      </w:numPr>
    </w:pPr>
  </w:style>
  <w:style w:type="numbering" w:customStyle="1" w:styleId="Zaimportowanystyl8">
    <w:name w:val="Zaimportowany styl 8"/>
    <w:rsid w:val="003F0102"/>
    <w:pPr>
      <w:numPr>
        <w:numId w:val="110"/>
      </w:numPr>
    </w:pPr>
  </w:style>
  <w:style w:type="numbering" w:customStyle="1" w:styleId="Zaimportowanystyl9">
    <w:name w:val="Zaimportowany styl 9"/>
    <w:rsid w:val="003F0102"/>
    <w:pPr>
      <w:numPr>
        <w:numId w:val="111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1520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10624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PCUW K-Koźle</cp:lastModifiedBy>
  <cp:revision>30</cp:revision>
  <cp:lastPrinted>2024-07-09T08:14:00Z</cp:lastPrinted>
  <dcterms:created xsi:type="dcterms:W3CDTF">2024-07-08T13:12:00Z</dcterms:created>
  <dcterms:modified xsi:type="dcterms:W3CDTF">2024-07-15T08:59:00Z</dcterms:modified>
</cp:coreProperties>
</file>