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48657C1B" w:rsidR="009F74B6" w:rsidRPr="00EB1377" w:rsidRDefault="009F74B6" w:rsidP="00EB1377">
      <w:pPr>
        <w:jc w:val="right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0633BD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KRS/CEiDG: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0633BD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5338D8FA" w14:textId="3AD7D926" w:rsidR="00D24694" w:rsidRDefault="00506208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bookmarkStart w:id="1" w:name="_Hlk120624704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</w:p>
    <w:p w14:paraId="3D5D1929" w14:textId="77777777" w:rsidR="00CD6A17" w:rsidRPr="00CD6A17" w:rsidRDefault="00CD6A17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032ADD20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1E1C978C" w:rsidR="00315104" w:rsidRDefault="00D24694" w:rsidP="00A029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2814C9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825491">
        <w:rPr>
          <w:rFonts w:ascii="Tahoma" w:hAnsi="Tahoma" w:cs="Tahoma"/>
          <w:b/>
          <w:sz w:val="22"/>
          <w:szCs w:val="22"/>
          <w:u w:val="single"/>
        </w:rPr>
        <w:t xml:space="preserve">służąca tylko </w:t>
      </w:r>
      <w:r w:rsidRPr="002814C9">
        <w:rPr>
          <w:rFonts w:ascii="Tahoma" w:hAnsi="Tahoma" w:cs="Tahoma"/>
          <w:b/>
          <w:sz w:val="22"/>
          <w:szCs w:val="22"/>
          <w:u w:val="single"/>
        </w:rPr>
        <w:t>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3AF9FFED" w14:textId="77777777" w:rsidR="00CD6A17" w:rsidRPr="00BC0E26" w:rsidRDefault="00CD6A17" w:rsidP="00CD6A17">
      <w:pPr>
        <w:pStyle w:val="Akapitzlist"/>
        <w:widowControl w:val="0"/>
        <w:numPr>
          <w:ilvl w:val="0"/>
          <w:numId w:val="182"/>
        </w:numPr>
        <w:spacing w:before="24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 xml:space="preserve">Ć I ZAMÓWIENIA : </w:t>
      </w:r>
      <w:r w:rsidRPr="00BC0E26">
        <w:rPr>
          <w:rFonts w:ascii="Tahoma" w:hAnsi="Tahoma" w:cs="Tahoma"/>
          <w:b/>
          <w:i/>
          <w:iCs/>
          <w:color w:val="0000FF"/>
          <w:sz w:val="16"/>
          <w:szCs w:val="16"/>
        </w:rPr>
        <w:t>Remonty cząstkowe dróg powiatowych na terenie Powiatu Kędzierzyńsko-Kozielskiego w roku 2024</w:t>
      </w:r>
    </w:p>
    <w:p w14:paraId="23DBFCAB" w14:textId="77777777" w:rsidR="00CD6A17" w:rsidRPr="009E6262" w:rsidRDefault="00CD6A17" w:rsidP="00CD6A17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3FA4E58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b/>
          <w:sz w:val="18"/>
          <w:szCs w:val="18"/>
        </w:rPr>
      </w:pPr>
    </w:p>
    <w:p w14:paraId="3406E4BB" w14:textId="77777777" w:rsidR="00CD6A17" w:rsidRPr="00EA0EFC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0781AE9B" w14:textId="77777777" w:rsidR="00CD6A17" w:rsidRPr="00BC0E26" w:rsidRDefault="00CD6A17" w:rsidP="00CD6A17">
      <w:pPr>
        <w:pStyle w:val="Akapitzlist"/>
        <w:widowControl w:val="0"/>
        <w:numPr>
          <w:ilvl w:val="0"/>
          <w:numId w:val="183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</w:t>
      </w:r>
      <w:r w:rsidRPr="00DE13BB">
        <w:rPr>
          <w:rFonts w:ascii="Tahoma" w:hAnsi="Tahoma" w:cs="Tahoma"/>
          <w:b/>
          <w:color w:val="C00000"/>
        </w:rPr>
        <w:t xml:space="preserve"> </w:t>
      </w:r>
      <w:r>
        <w:rPr>
          <w:rFonts w:ascii="Tahoma" w:hAnsi="Tahoma" w:cs="Tahoma"/>
          <w:b/>
          <w:color w:val="C00000"/>
        </w:rPr>
        <w:t xml:space="preserve">II ZAMÓWIENIA: </w:t>
      </w:r>
      <w:r w:rsidRPr="00BC0E26">
        <w:rPr>
          <w:rFonts w:ascii="Tahoma" w:hAnsi="Tahoma" w:cs="Tahoma"/>
          <w:b/>
          <w:i/>
          <w:iCs/>
          <w:color w:val="0000FF"/>
          <w:sz w:val="16"/>
          <w:szCs w:val="16"/>
        </w:rPr>
        <w:t>Interwencyjne remonty uszkodzonych nawierzchni dróg na terenie Powiatu Kędzierzyńsko-Kozielskiego w roku 2024</w:t>
      </w:r>
    </w:p>
    <w:p w14:paraId="15142D87" w14:textId="77777777" w:rsidR="00CD6A17" w:rsidRPr="00B46A57" w:rsidRDefault="00CD6A17" w:rsidP="00CD6A1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0"/>
          <w:szCs w:val="10"/>
        </w:rPr>
      </w:pPr>
    </w:p>
    <w:p w14:paraId="422356E1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0C8D07A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12F2B0E3" w14:textId="77777777" w:rsidR="00CD6A17" w:rsidRPr="00506208" w:rsidRDefault="00CD6A17" w:rsidP="00CD6A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wypełniony </w:t>
      </w:r>
      <w:r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dla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>danej części zamówienia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>, na które składana jest oferta</w:t>
      </w:r>
    </w:p>
    <w:p w14:paraId="0378C2C5" w14:textId="77777777" w:rsidR="00CD6A17" w:rsidRDefault="00CD6A17" w:rsidP="00CD6A17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FB17CD">
        <w:rPr>
          <w:rFonts w:ascii="Tahoma" w:hAnsi="Tahoma" w:cs="Tahoma"/>
          <w:bCs/>
          <w:sz w:val="18"/>
          <w:szCs w:val="18"/>
        </w:rPr>
        <w:t xml:space="preserve"> d</w:t>
      </w:r>
      <w:r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Pr="0081070A">
        <w:rPr>
          <w:rFonts w:ascii="Tahoma" w:hAnsi="Tahoma" w:cs="Tahoma"/>
          <w:bCs/>
          <w:sz w:val="19"/>
          <w:szCs w:val="19"/>
        </w:rPr>
        <w:t>p</w:t>
      </w:r>
      <w:r>
        <w:rPr>
          <w:rFonts w:ascii="Tahoma" w:hAnsi="Tahoma" w:cs="Tahoma"/>
          <w:bCs/>
          <w:sz w:val="19"/>
          <w:szCs w:val="19"/>
        </w:rPr>
        <w:t>ostępowania</w:t>
      </w:r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 w:rsidRPr="00D74F12">
        <w:rPr>
          <w:rFonts w:ascii="Tahoma" w:hAnsi="Tahoma" w:cs="Tahoma"/>
          <w:bCs/>
          <w:sz w:val="19"/>
          <w:szCs w:val="19"/>
        </w:rPr>
        <w:t xml:space="preserve">pomocniczo o przedmiar robót, </w:t>
      </w:r>
      <w:r w:rsidRPr="00FB17CD">
        <w:rPr>
          <w:rFonts w:ascii="Tahoma" w:hAnsi="Tahoma" w:cs="Tahoma"/>
          <w:bCs/>
          <w:sz w:val="19"/>
          <w:szCs w:val="19"/>
        </w:rPr>
        <w:t>STWiO</w:t>
      </w:r>
      <w:r>
        <w:rPr>
          <w:rFonts w:ascii="Tahoma" w:hAnsi="Tahoma" w:cs="Tahoma"/>
          <w:bCs/>
          <w:sz w:val="19"/>
          <w:szCs w:val="19"/>
        </w:rPr>
        <w:t>RB</w:t>
      </w:r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>
        <w:rPr>
          <w:rFonts w:ascii="Tahoma" w:hAnsi="Tahoma" w:cs="Tahoma"/>
          <w:bCs/>
          <w:sz w:val="19"/>
          <w:szCs w:val="19"/>
        </w:rPr>
        <w:t xml:space="preserve">formularz cenowy, </w:t>
      </w:r>
      <w:r w:rsidRPr="00FB17CD">
        <w:rPr>
          <w:rFonts w:ascii="Tahoma" w:hAnsi="Tahoma" w:cs="Tahoma"/>
          <w:bCs/>
          <w:sz w:val="19"/>
          <w:szCs w:val="19"/>
        </w:rPr>
        <w:t xml:space="preserve">dane z </w:t>
      </w:r>
      <w:r w:rsidRPr="002814C9">
        <w:rPr>
          <w:rFonts w:ascii="Tahoma" w:hAnsi="Tahoma" w:cs="Tahoma"/>
          <w:bCs/>
          <w:sz w:val="19"/>
          <w:szCs w:val="19"/>
        </w:rPr>
        <w:t>pkt 5. SWZ, opis przedmiotu zamówienia, jego zakres, ewentualną wizję lokalną, doświadczenie Wykonawcy, koszty ewentualnych przeglądów gwarancyjnych, koszty związane z obowiązującymi przy wykonaniu zamó</w:t>
      </w:r>
      <w:r w:rsidRPr="00FB17CD">
        <w:rPr>
          <w:rFonts w:ascii="Tahoma" w:hAnsi="Tahoma" w:cs="Tahoma"/>
          <w:bCs/>
          <w:sz w:val="19"/>
          <w:szCs w:val="19"/>
        </w:rPr>
        <w:t>wienia przepisami prawa</w:t>
      </w:r>
      <w:r>
        <w:rPr>
          <w:rFonts w:ascii="Tahoma" w:hAnsi="Tahoma" w:cs="Tahoma"/>
          <w:bCs/>
          <w:sz w:val="19"/>
          <w:szCs w:val="19"/>
        </w:rPr>
        <w:t>,</w:t>
      </w:r>
      <w:r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11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marca 2004 r. o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</w:t>
      </w:r>
      <w:r>
        <w:rPr>
          <w:rFonts w:ascii="Tahoma" w:hAnsi="Tahoma" w:cs="Tahoma"/>
          <w:bCs/>
          <w:sz w:val="19"/>
          <w:szCs w:val="19"/>
        </w:rPr>
        <w:t>w.</w:t>
      </w:r>
    </w:p>
    <w:p w14:paraId="07B1619A" w14:textId="77777777" w:rsidR="00CD6A17" w:rsidRDefault="00CD6A17" w:rsidP="00CD6A17">
      <w:pPr>
        <w:widowControl w:val="0"/>
        <w:tabs>
          <w:tab w:val="left" w:pos="567"/>
        </w:tabs>
        <w:spacing w:before="60" w:after="60" w:line="276" w:lineRule="auto"/>
        <w:ind w:left="567"/>
        <w:jc w:val="both"/>
        <w:rPr>
          <w:rFonts w:ascii="Tahoma" w:hAnsi="Tahoma" w:cs="Tahoma"/>
          <w:b/>
          <w:u w:val="single"/>
        </w:rPr>
      </w:pP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A029B3">
      <w:pPr>
        <w:pStyle w:val="Akapitzlist"/>
        <w:numPr>
          <w:ilvl w:val="0"/>
          <w:numId w:val="83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ustawy Pzp,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4E954A2E" w14:textId="7ACA0AE6" w:rsidR="00F67D46" w:rsidRPr="00BA204C" w:rsidRDefault="00BA204C" w:rsidP="00BA204C">
      <w:pPr>
        <w:widowControl w:val="0"/>
        <w:tabs>
          <w:tab w:val="num" w:pos="426"/>
        </w:tabs>
        <w:spacing w:before="60" w:after="60" w:line="276" w:lineRule="auto"/>
        <w:ind w:firstLine="284"/>
        <w:jc w:val="center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BA204C">
        <w:rPr>
          <w:rFonts w:ascii="Tahoma" w:hAnsi="Tahoma" w:cs="Tahoma"/>
          <w:i/>
          <w:iCs/>
          <w:color w:val="FF0000"/>
          <w:sz w:val="16"/>
          <w:szCs w:val="16"/>
        </w:rPr>
        <w:t xml:space="preserve">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(w przypadku </w:t>
      </w:r>
      <w:r w:rsidR="002F6B14" w:rsidRPr="00BA204C">
        <w:rPr>
          <w:rFonts w:ascii="Tahoma" w:hAnsi="Tahoma" w:cs="Tahoma"/>
          <w:b/>
          <w:i/>
          <w:iCs/>
          <w:color w:val="FF0000"/>
          <w:sz w:val="16"/>
          <w:szCs w:val="16"/>
          <w:u w:val="single"/>
        </w:rPr>
        <w:t xml:space="preserve">niewskazania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danych z powyższego oświadczenia, Zamawiający przyjmie, że wybór oferty Wykonawcy  nie prowadzi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br/>
        <w:t>do obowiązku podatkowego)</w:t>
      </w:r>
    </w:p>
    <w:p w14:paraId="0FCB3700" w14:textId="77777777" w:rsidR="002F6B14" w:rsidRPr="00CD6A17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27C02644" w14:textId="07D247E0" w:rsidR="00F20225" w:rsidRPr="00F20225" w:rsidRDefault="00CD64A1" w:rsidP="00F20225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76825" w:rsidRDefault="007B6472" w:rsidP="00A029B3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5B1BC47A" w14:textId="26A395F8" w:rsidR="00DF466B" w:rsidRDefault="002C3F74" w:rsidP="00DF466B">
      <w:pPr>
        <w:spacing w:before="60" w:after="60"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od daty 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zawarcia umowy do 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15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</w:t>
      </w:r>
      <w:r w:rsidR="00A44C68">
        <w:rPr>
          <w:rFonts w:ascii="Tahoma" w:hAnsi="Tahoma" w:cs="Tahoma"/>
          <w:b/>
          <w:color w:val="0000FF"/>
          <w:sz w:val="22"/>
          <w:szCs w:val="22"/>
        </w:rPr>
        <w:t>1</w:t>
      </w:r>
      <w:r w:rsidR="00F20225">
        <w:rPr>
          <w:rFonts w:ascii="Tahoma" w:hAnsi="Tahoma" w:cs="Tahoma"/>
          <w:b/>
          <w:color w:val="0000FF"/>
          <w:sz w:val="22"/>
          <w:szCs w:val="22"/>
        </w:rPr>
        <w:t>2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.202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4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 r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. </w:t>
      </w:r>
    </w:p>
    <w:p w14:paraId="5C72EC16" w14:textId="07782156" w:rsidR="00DF466B" w:rsidRPr="00DF466B" w:rsidRDefault="00DF466B" w:rsidP="00CD6A17">
      <w:pPr>
        <w:spacing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1B09439D" w14:textId="77777777" w:rsidR="001E3051" w:rsidRPr="001E3051" w:rsidRDefault="001E3051" w:rsidP="00CD6A17">
      <w:pPr>
        <w:spacing w:after="60" w:line="276" w:lineRule="auto"/>
        <w:jc w:val="center"/>
        <w:rPr>
          <w:rFonts w:ascii="Tahoma" w:hAnsi="Tahoma" w:cs="Tahoma"/>
          <w:b/>
          <w:color w:val="00B050"/>
          <w:sz w:val="4"/>
          <w:szCs w:val="4"/>
        </w:rPr>
      </w:pPr>
    </w:p>
    <w:p w14:paraId="448B72D4" w14:textId="281960E5" w:rsidR="00F064A0" w:rsidRPr="00DF466B" w:rsidRDefault="00F064A0" w:rsidP="00CD6A17">
      <w:pPr>
        <w:spacing w:after="60" w:line="276" w:lineRule="auto"/>
        <w:ind w:left="397"/>
        <w:jc w:val="both"/>
        <w:rPr>
          <w:rFonts w:ascii="Tahoma" w:hAnsi="Tahoma" w:cs="Tahoma"/>
          <w:sz w:val="17"/>
          <w:szCs w:val="17"/>
        </w:rPr>
      </w:pPr>
      <w:r w:rsidRPr="00DF466B">
        <w:rPr>
          <w:rFonts w:ascii="Tahoma" w:hAnsi="Tahoma" w:cs="Tahoma"/>
          <w:iCs/>
          <w:sz w:val="17"/>
          <w:szCs w:val="17"/>
        </w:rPr>
        <w:t>Termin realizacji pojedynczego zlecenia</w:t>
      </w:r>
      <w:r w:rsidRPr="00DF466B">
        <w:rPr>
          <w:rFonts w:ascii="Tahoma" w:hAnsi="Tahoma" w:cs="Tahoma"/>
          <w:b/>
          <w:bCs/>
          <w:sz w:val="17"/>
          <w:szCs w:val="17"/>
        </w:rPr>
        <w:t xml:space="preserve"> – </w:t>
      </w:r>
      <w:r w:rsidRPr="00DF466B">
        <w:rPr>
          <w:rFonts w:ascii="Tahoma" w:hAnsi="Tahoma" w:cs="Tahoma"/>
          <w:sz w:val="17"/>
          <w:szCs w:val="17"/>
        </w:rPr>
        <w:t>w zależności od zakresu i charakteru stwierdzonych robót budowlanych stanowiących remont cząstkowy nawierzchni bitumicznych dróg (ubytków, uszkodzeń nawierzchni) ustalany jest każdorazowo z</w:t>
      </w:r>
      <w:r w:rsidR="00924E4E" w:rsidRPr="00DF466B">
        <w:rPr>
          <w:rFonts w:ascii="Tahoma" w:hAnsi="Tahoma" w:cs="Tahoma"/>
          <w:sz w:val="17"/>
          <w:szCs w:val="17"/>
        </w:rPr>
        <w:t> </w:t>
      </w:r>
      <w:r w:rsidRPr="00DF466B">
        <w:rPr>
          <w:rFonts w:ascii="Tahoma" w:hAnsi="Tahoma" w:cs="Tahoma"/>
          <w:sz w:val="17"/>
          <w:szCs w:val="17"/>
        </w:rPr>
        <w:t xml:space="preserve">przedstawicielem Jednostki organizacyjnej </w:t>
      </w:r>
      <w:r w:rsidRPr="00DF466B">
        <w:rPr>
          <w:rFonts w:ascii="Tahoma" w:hAnsi="Tahoma" w:cs="Tahoma"/>
          <w:b/>
          <w:bCs/>
          <w:sz w:val="17"/>
          <w:szCs w:val="17"/>
          <w:highlight w:val="yellow"/>
        </w:rPr>
        <w:t xml:space="preserve">z maksymalnym terminem realizacji do </w:t>
      </w:r>
      <w:r w:rsidR="00CB66DA">
        <w:rPr>
          <w:rFonts w:ascii="Tahoma" w:hAnsi="Tahoma" w:cs="Tahoma"/>
          <w:b/>
          <w:bCs/>
          <w:sz w:val="17"/>
          <w:szCs w:val="17"/>
          <w:highlight w:val="yellow"/>
        </w:rPr>
        <w:t>15</w:t>
      </w:r>
      <w:r w:rsidRPr="00DF466B">
        <w:rPr>
          <w:rFonts w:ascii="Tahoma" w:hAnsi="Tahoma" w:cs="Tahoma"/>
          <w:b/>
          <w:bCs/>
          <w:sz w:val="17"/>
          <w:szCs w:val="17"/>
          <w:highlight w:val="yellow"/>
        </w:rPr>
        <w:t xml:space="preserve"> dni</w:t>
      </w:r>
      <w:r w:rsidR="00280597" w:rsidRPr="00DF466B">
        <w:rPr>
          <w:rFonts w:ascii="Tahoma" w:hAnsi="Tahoma" w:cs="Tahoma"/>
          <w:b/>
          <w:bCs/>
          <w:sz w:val="17"/>
          <w:szCs w:val="17"/>
          <w:highlight w:val="yellow"/>
        </w:rPr>
        <w:t xml:space="preserve"> od daty otrzymania poszczególnego zlecenia</w:t>
      </w:r>
      <w:r w:rsidR="00B77E62" w:rsidRPr="00DF466B">
        <w:rPr>
          <w:rFonts w:ascii="Tahoma" w:hAnsi="Tahoma" w:cs="Tahoma"/>
          <w:b/>
          <w:bCs/>
          <w:sz w:val="17"/>
          <w:szCs w:val="17"/>
        </w:rPr>
        <w:t>.</w:t>
      </w:r>
      <w:r w:rsidRPr="00DF466B">
        <w:rPr>
          <w:rFonts w:ascii="Tahoma" w:hAnsi="Tahoma" w:cs="Tahoma"/>
          <w:sz w:val="17"/>
          <w:szCs w:val="17"/>
        </w:rPr>
        <w:t xml:space="preserve"> </w:t>
      </w:r>
    </w:p>
    <w:p w14:paraId="75716BEF" w14:textId="77777777" w:rsidR="00DF466B" w:rsidRPr="00DF466B" w:rsidRDefault="00DF466B" w:rsidP="00DF466B">
      <w:pPr>
        <w:spacing w:before="40"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10"/>
          <w:szCs w:val="10"/>
        </w:rPr>
      </w:pPr>
    </w:p>
    <w:p w14:paraId="2824CA0D" w14:textId="05CF1BFD" w:rsidR="00DF466B" w:rsidRPr="00DF466B" w:rsidRDefault="00DF466B" w:rsidP="00DF466B">
      <w:pPr>
        <w:spacing w:before="40"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II zamówienia</w:t>
      </w:r>
    </w:p>
    <w:p w14:paraId="562B0CDB" w14:textId="7057E90F" w:rsidR="00DF466B" w:rsidRPr="00DF466B" w:rsidRDefault="00DF466B" w:rsidP="00DF466B">
      <w:pPr>
        <w:spacing w:before="40" w:after="40" w:line="276" w:lineRule="auto"/>
        <w:ind w:left="426"/>
        <w:jc w:val="both"/>
        <w:rPr>
          <w:rFonts w:ascii="Tahoma" w:hAnsi="Tahoma" w:cs="Tahoma"/>
          <w:b/>
          <w:iCs/>
          <w:color w:val="000000"/>
          <w:sz w:val="19"/>
          <w:szCs w:val="19"/>
        </w:rPr>
      </w:pPr>
      <w:r w:rsidRPr="00A9408F">
        <w:rPr>
          <w:rFonts w:ascii="Tahoma" w:hAnsi="Tahoma" w:cs="Tahoma"/>
          <w:bCs/>
          <w:iCs/>
          <w:color w:val="000000"/>
          <w:sz w:val="19"/>
          <w:szCs w:val="19"/>
        </w:rPr>
        <w:t xml:space="preserve">Wykonawca w ramach przedmiotu zamówienia będzie zobowiązany do wykonania interwencyjnych remontów w maksymalnym terminie </w:t>
      </w:r>
      <w:r w:rsidRPr="00760342">
        <w:rPr>
          <w:rFonts w:ascii="Tahoma" w:hAnsi="Tahoma" w:cs="Tahoma"/>
          <w:b/>
          <w:iCs/>
          <w:color w:val="000000"/>
          <w:sz w:val="19"/>
          <w:szCs w:val="19"/>
          <w:highlight w:val="yellow"/>
        </w:rPr>
        <w:t xml:space="preserve">do 36 godzin od otrzymania zgłoszenia </w:t>
      </w:r>
      <w:r w:rsidR="000633BD">
        <w:rPr>
          <w:rFonts w:ascii="Tahoma" w:hAnsi="Tahoma" w:cs="Tahoma"/>
          <w:b/>
          <w:iCs/>
          <w:color w:val="000000"/>
          <w:sz w:val="19"/>
          <w:szCs w:val="19"/>
          <w:highlight w:val="yellow"/>
        </w:rPr>
        <w:t>od Jednostki organizacyjnej</w:t>
      </w:r>
      <w:r w:rsidRPr="00760342">
        <w:rPr>
          <w:rFonts w:ascii="Tahoma" w:hAnsi="Tahoma" w:cs="Tahoma"/>
          <w:b/>
          <w:iCs/>
          <w:color w:val="000000"/>
          <w:sz w:val="19"/>
          <w:szCs w:val="19"/>
          <w:highlight w:val="yellow"/>
        </w:rPr>
        <w:t xml:space="preserve"> do momentu ich zakończenia.</w:t>
      </w:r>
    </w:p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 w:rsidP="00A029B3">
      <w:pPr>
        <w:widowControl w:val="0"/>
        <w:numPr>
          <w:ilvl w:val="0"/>
          <w:numId w:val="8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3A0E4E74" w14:textId="45C242B4" w:rsidR="00DF466B" w:rsidRP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54B3F2C3" w14:textId="4351F419" w:rsidR="0009244E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D24694"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 w:rsidR="0009244E">
        <w:rPr>
          <w:rFonts w:ascii="Tahoma" w:hAnsi="Tahoma" w:cs="Tahoma"/>
          <w:sz w:val="18"/>
          <w:szCs w:val="18"/>
        </w:rPr>
        <w:t xml:space="preserve"> </w:t>
      </w:r>
      <w:r w:rsidR="0009244E"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412725FE" w14:textId="15E95C8A" w:rsidR="00DF466B" w:rsidRP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</w:t>
      </w:r>
      <w:r>
        <w:rPr>
          <w:rFonts w:ascii="Tahoma" w:hAnsi="Tahoma"/>
          <w:b/>
          <w:bCs/>
          <w:iCs/>
          <w:color w:val="FF0000"/>
          <w:sz w:val="20"/>
          <w:szCs w:val="20"/>
        </w:rPr>
        <w:t>I</w:t>
      </w: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 xml:space="preserve"> zamówienia</w:t>
      </w:r>
    </w:p>
    <w:p w14:paraId="51E82D8B" w14:textId="467B9F05" w:rsidR="00DF466B" w:rsidRPr="00DF466B" w:rsidRDefault="00DF466B" w:rsidP="00DF466B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>
        <w:rPr>
          <w:rFonts w:ascii="Tahoma" w:hAnsi="Tahoma" w:cs="Tahoma"/>
          <w:sz w:val="18"/>
          <w:szCs w:val="18"/>
        </w:rPr>
        <w:t xml:space="preserve"> </w:t>
      </w:r>
      <w:r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244BA94F" w14:textId="77777777" w:rsidR="00A769F2" w:rsidRPr="00720667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5F489E82" w:rsidR="001F1AB4" w:rsidRPr="00A769F2" w:rsidRDefault="001F1AB4">
      <w:pPr>
        <w:pStyle w:val="Akapitzlist"/>
        <w:numPr>
          <w:ilvl w:val="0"/>
          <w:numId w:val="113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AB0878">
        <w:rPr>
          <w:rFonts w:ascii="Tahoma" w:hAnsi="Tahoma" w:cs="Tahoma"/>
          <w:b/>
          <w:sz w:val="21"/>
          <w:szCs w:val="21"/>
        </w:rPr>
        <w:t>24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AB0878">
        <w:rPr>
          <w:rFonts w:ascii="Tahoma" w:hAnsi="Tahoma" w:cs="Tahoma"/>
          <w:b/>
          <w:sz w:val="21"/>
          <w:szCs w:val="21"/>
        </w:rPr>
        <w:t>ące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AB0878">
        <w:rPr>
          <w:rFonts w:ascii="Tahoma" w:hAnsi="Tahoma" w:cs="Tahoma"/>
          <w:b/>
          <w:sz w:val="21"/>
          <w:szCs w:val="21"/>
        </w:rPr>
        <w:t>2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="00AB0878">
        <w:rPr>
          <w:rFonts w:ascii="Tahoma" w:hAnsi="Tahoma" w:cs="Tahoma"/>
          <w:b/>
          <w:sz w:val="21"/>
          <w:szCs w:val="21"/>
        </w:rPr>
        <w:t>a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 poszczególnego zlecenia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77777777" w:rsidR="00506208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3"/>
    </w:p>
    <w:p w14:paraId="6CE76C18" w14:textId="5B0476E9" w:rsidR="00973416" w:rsidRPr="00506208" w:rsidRDefault="00973416">
      <w:pPr>
        <w:pStyle w:val="Akapitzlist"/>
        <w:numPr>
          <w:ilvl w:val="0"/>
          <w:numId w:val="114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506208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506208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506208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65E7A49E" w:rsidR="00F43C76" w:rsidRPr="00CA2C9A" w:rsidRDefault="00F43C7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</w:t>
      </w:r>
      <w:r w:rsidR="00F24C8D">
        <w:rPr>
          <w:rFonts w:ascii="Tahoma" w:hAnsi="Tahoma" w:cs="Tahoma"/>
          <w:b/>
          <w:sz w:val="21"/>
          <w:szCs w:val="21"/>
        </w:rPr>
        <w:t xml:space="preserve"> </w:t>
      </w:r>
      <w:r w:rsidR="00AC4B4B" w:rsidRPr="00CA2C9A">
        <w:rPr>
          <w:rFonts w:ascii="Tahoma" w:hAnsi="Tahoma" w:cs="Tahoma"/>
          <w:b/>
          <w:sz w:val="21"/>
          <w:szCs w:val="21"/>
        </w:rPr>
        <w:t xml:space="preserve">prowadzonej działalności lub ubezpieczenie </w:t>
      </w:r>
      <w:r w:rsidR="00AC4B4B" w:rsidRPr="00CA2C9A">
        <w:rPr>
          <w:rFonts w:ascii="Tahoma" w:hAnsi="Tahoma" w:cs="Tahoma"/>
          <w:b/>
          <w:sz w:val="21"/>
          <w:szCs w:val="21"/>
        </w:rPr>
        <w:lastRenderedPageBreak/>
        <w:t>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24D87AA4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0633BD">
        <w:rPr>
          <w:rFonts w:ascii="Tahoma" w:hAnsi="Tahoma" w:cs="Tahoma"/>
          <w:b/>
          <w:sz w:val="21"/>
          <w:szCs w:val="21"/>
        </w:rPr>
        <w:t>7</w:t>
      </w:r>
      <w:r w:rsidR="00DF466B" w:rsidRPr="000633BD">
        <w:rPr>
          <w:rFonts w:ascii="Tahoma" w:hAnsi="Tahoma" w:cs="Tahoma"/>
          <w:b/>
          <w:sz w:val="21"/>
          <w:szCs w:val="21"/>
        </w:rPr>
        <w:t>a i 7b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A029B3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 w:rsidP="00A029B3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029B3">
      <w:pPr>
        <w:pStyle w:val="Akapitzlist"/>
        <w:numPr>
          <w:ilvl w:val="0"/>
          <w:numId w:val="86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029B3">
      <w:pPr>
        <w:pStyle w:val="Akapitzlist"/>
        <w:numPr>
          <w:ilvl w:val="0"/>
          <w:numId w:val="86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F61BC23" w14:textId="07BE026F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="001F50AF">
        <w:rPr>
          <w:rFonts w:ascii="Tahoma" w:hAnsi="Tahoma" w:cs="Tahoma"/>
          <w:b/>
          <w:color w:val="0000FF"/>
          <w:sz w:val="20"/>
          <w:szCs w:val="20"/>
        </w:rPr>
        <w:t xml:space="preserve"> dla Części I zamówienia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Pr="00506208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D51F72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C53C9C4" w14:textId="3D6CB749" w:rsidR="00FF5885" w:rsidRPr="00D51F72" w:rsidRDefault="00FF5885" w:rsidP="00D51F72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REGON: ………………………….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0F7D0CD8" w14:textId="77777777" w:rsidR="007A5CEC" w:rsidRDefault="007A5CEC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</w:p>
    <w:p w14:paraId="657045D5" w14:textId="0EC3FAE6" w:rsidR="00FF5885" w:rsidRPr="00A3261D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A3261D">
        <w:rPr>
          <w:rFonts w:ascii="Tahoma" w:hAnsi="Tahoma" w:cs="Tahoma"/>
          <w:b/>
          <w:bCs/>
          <w:sz w:val="28"/>
          <w:szCs w:val="28"/>
          <w:lang w:val="en-US"/>
        </w:rPr>
        <w:t xml:space="preserve">FORMULARZ CENOWY </w:t>
      </w:r>
    </w:p>
    <w:p w14:paraId="4B83BF70" w14:textId="77777777" w:rsidR="00506208" w:rsidRDefault="00506208" w:rsidP="00506208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1853FABD" w14:textId="77777777" w:rsidR="00506208" w:rsidRPr="00D51F72" w:rsidRDefault="00506208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D51F72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Remonty cząstkowe dróg powiatowych na terenie Powiatu Kędzierzyńsko-Kozielskiego </w:t>
      </w:r>
      <w:r w:rsidRPr="00D51F72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 xml:space="preserve">w tym interwencyjne remonty uszkodzonych nawierzchni dróg na terenie </w:t>
      </w:r>
      <w:r w:rsidRPr="00D51F72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>Powiatu Kędzierzyńsko-Kozielskiego w roku 2024</w:t>
      </w:r>
    </w:p>
    <w:p w14:paraId="674D9092" w14:textId="77777777" w:rsidR="001F50AF" w:rsidRDefault="001F50AF" w:rsidP="001F50AF">
      <w:pPr>
        <w:widowControl w:val="0"/>
        <w:spacing w:before="240"/>
        <w:jc w:val="center"/>
        <w:rPr>
          <w:rFonts w:ascii="Tahoma" w:hAnsi="Tahoma" w:cs="Tahoma"/>
          <w:b/>
          <w:i/>
          <w:iCs/>
          <w:color w:val="0000FF"/>
          <w:sz w:val="18"/>
          <w:szCs w:val="18"/>
        </w:rPr>
      </w:pPr>
      <w:r w:rsidRPr="001F50AF">
        <w:rPr>
          <w:rFonts w:ascii="Tahoma" w:hAnsi="Tahoma" w:cs="Tahoma"/>
          <w:b/>
          <w:color w:val="C00000"/>
          <w:sz w:val="18"/>
          <w:szCs w:val="18"/>
        </w:rPr>
        <w:t xml:space="preserve">CZĘŚĆ I ZAMÓWIENIA : </w:t>
      </w:r>
      <w:r w:rsidRPr="001F50AF">
        <w:rPr>
          <w:rFonts w:ascii="Tahoma" w:hAnsi="Tahoma" w:cs="Tahoma"/>
          <w:b/>
          <w:i/>
          <w:iCs/>
          <w:color w:val="0000FF"/>
          <w:sz w:val="18"/>
          <w:szCs w:val="18"/>
        </w:rPr>
        <w:t>Remonty cząstkowe dróg powiatowych na terenie Powiatu Kędzierzyńsko-Kozielskiego w roku 2024</w:t>
      </w:r>
    </w:p>
    <w:p w14:paraId="10145E25" w14:textId="77777777" w:rsidR="00CD6A17" w:rsidRPr="001F50AF" w:rsidRDefault="00CD6A17" w:rsidP="001F50AF">
      <w:pPr>
        <w:widowControl w:val="0"/>
        <w:spacing w:before="240"/>
        <w:jc w:val="center"/>
        <w:rPr>
          <w:rFonts w:ascii="Tahoma" w:hAnsi="Tahoma" w:cs="Tahoma"/>
          <w:b/>
          <w:sz w:val="18"/>
          <w:szCs w:val="18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CD6A17" w:rsidRPr="00DE68F2" w14:paraId="1BA76F4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B3BE31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430D3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1CC0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289CAC97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95EF5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0C2903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198E1F59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7C556934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1E1DB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0A32730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4C741070" w14:textId="77777777" w:rsidR="00CD6A17" w:rsidRPr="00DE68F2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CD6A17" w:rsidRPr="00FB6788" w14:paraId="0A7E1ED0" w14:textId="77777777" w:rsidTr="00887A72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65DC48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C05A92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5F7785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78FE83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C8AF38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F6EA0F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CD6A17" w:rsidRPr="001F50AF" w14:paraId="240AE675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70D17A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210CD6" w14:textId="77777777" w:rsidR="00CD6A17" w:rsidRDefault="00CD6A17" w:rsidP="00887A72">
            <w:pPr>
              <w:spacing w:before="60" w:after="60" w:line="276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14:paraId="20F64D94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>Remonty cząstkowe dróg powiatowych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>mieszankami mineralno-asfaltowymi wytwarzanymi i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</w:tc>
      </w:tr>
      <w:tr w:rsidR="00CD6A17" w:rsidRPr="004D23E2" w14:paraId="25B6A677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37D91D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9119B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>z wytwórni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- łaty o powierzchni </w:t>
            </w:r>
          </w:p>
          <w:p w14:paraId="6794FFDC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601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mniejszej lub 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równej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  <w:t>,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288E76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EE2227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A1117A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2850F6" w14:textId="77777777" w:rsidR="00CD6A17" w:rsidRPr="004D23E2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CD6A17" w14:paraId="7864B22C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1CE671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C162A7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 i mniejszej lub równej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F28632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1 30</w:t>
            </w:r>
            <w:r w:rsidRPr="00BF168A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130AB9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8F3E0A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4BCF82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14:paraId="0D96F777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143D3E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7E45B9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,</w:t>
            </w:r>
            <w:r w:rsidRPr="00A428ED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4587A6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1 30</w:t>
            </w:r>
            <w:r w:rsidRPr="00BF168A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71C30B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5471BB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9C1322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:rsidRPr="001F50AF" w14:paraId="365517A6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A04A39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C5D2C" w14:textId="77777777" w:rsidR="00CD6A17" w:rsidRDefault="00CD6A17" w:rsidP="00887A72">
            <w:pPr>
              <w:spacing w:before="60" w:after="60" w:line="276" w:lineRule="auto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  <w:p w14:paraId="779F538C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Remonty cząstkowe dróg powiatowych 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emulsją asfaltową i grysami przy użyciu 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sk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apiarki przewoźnej/remontera drogowego</w:t>
            </w:r>
          </w:p>
        </w:tc>
      </w:tr>
      <w:tr w:rsidR="00CD6A17" w14:paraId="54BD66D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79037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869CA3" w14:textId="77777777" w:rsidR="00CD6A17" w:rsidRPr="00D2645E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2645E">
              <w:rPr>
                <w:rFonts w:ascii="Tahoma" w:hAnsi="Tahoma" w:cs="Tahoma"/>
                <w:sz w:val="18"/>
                <w:szCs w:val="18"/>
              </w:rPr>
              <w:t>Remonty cząstkowe nawierzchni powierzchniowo utrwalonych przy użyciu grysów z zastosowaniem skrapiarki przewoźnej/ remontera</w:t>
            </w:r>
            <w:r w:rsidRPr="004B56FB">
              <w:rPr>
                <w:rFonts w:ascii="Tahoma" w:hAnsi="Tahoma" w:cs="Tahoma"/>
                <w:sz w:val="18"/>
                <w:szCs w:val="18"/>
              </w:rPr>
              <w:t xml:space="preserve"> drogowego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33D9E0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3A5D3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16BDC0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7A668F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14:paraId="4C865E6A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205A93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3F598C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065B26C8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71EB7A34" w14:textId="77777777" w:rsidR="00CD6A17" w:rsidRPr="00BC1C10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+1.2+1.3+2.1)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BC1BE4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86F589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26964703" w14:textId="1DBBDFC1" w:rsidR="00FF5885" w:rsidRPr="00D51F72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7F88291B" w14:textId="77777777" w:rsidR="00FF5885" w:rsidRPr="005A4A71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0250588D" w14:textId="1ED70E26" w:rsidR="00FF5885" w:rsidRPr="001F50AF" w:rsidRDefault="00FF5885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BDBFE52" w14:textId="77777777" w:rsidR="000633BD" w:rsidRDefault="000633BD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</w:p>
    <w:p w14:paraId="2DFB4CF1" w14:textId="1FE5BEF8" w:rsidR="001F50AF" w:rsidRDefault="001F50AF" w:rsidP="001F50AF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>
        <w:rPr>
          <w:rFonts w:ascii="Tahoma" w:hAnsi="Tahoma" w:cs="Tahoma"/>
          <w:b/>
          <w:color w:val="0000FF"/>
          <w:sz w:val="20"/>
          <w:szCs w:val="20"/>
        </w:rPr>
        <w:t xml:space="preserve"> dla Części II zamówienia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1CC38515" w14:textId="77777777" w:rsidR="001F50AF" w:rsidRPr="00506208" w:rsidRDefault="001F50AF" w:rsidP="001F50AF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13D52DB4" w14:textId="77777777" w:rsidR="001F50AF" w:rsidRPr="00022850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1F50AF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1AC76716" w14:textId="77777777" w:rsidR="007A5CEC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</w:p>
    <w:p w14:paraId="3F6CB967" w14:textId="4B62724A" w:rsidR="001F50AF" w:rsidRPr="00A3261D" w:rsidRDefault="001F50AF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A3261D">
        <w:rPr>
          <w:rFonts w:ascii="Tahoma" w:hAnsi="Tahoma" w:cs="Tahoma"/>
          <w:b/>
          <w:bCs/>
          <w:sz w:val="28"/>
          <w:szCs w:val="28"/>
          <w:lang w:val="en-US"/>
        </w:rPr>
        <w:t xml:space="preserve">FORMULARZ CENOWY </w:t>
      </w:r>
    </w:p>
    <w:p w14:paraId="49116C80" w14:textId="77777777" w:rsidR="001F50AF" w:rsidRDefault="001F50AF" w:rsidP="001F50AF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3C7C3A4D" w14:textId="77777777" w:rsidR="001F50AF" w:rsidRPr="00A74FF0" w:rsidRDefault="001F50AF" w:rsidP="001F50AF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A74FF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Remonty cząstkowe dróg powiatowych na terenie Powiatu Kędzierzyńsko-Kozielskiego </w:t>
      </w:r>
      <w:r w:rsidRPr="00A74FF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 xml:space="preserve">w tym interwencyjne remonty uszkodzonych nawierzchni dróg na terenie </w:t>
      </w:r>
      <w:r w:rsidRPr="00A74FF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>Powiatu Kędzierzyńsko-Kozielskiego w roku 2024</w:t>
      </w:r>
    </w:p>
    <w:p w14:paraId="45B1A074" w14:textId="54CBB5F6" w:rsidR="004C6386" w:rsidRDefault="001F50AF" w:rsidP="004C6386">
      <w:pPr>
        <w:widowControl w:val="0"/>
        <w:spacing w:before="240"/>
        <w:jc w:val="center"/>
        <w:rPr>
          <w:rFonts w:ascii="Tahoma" w:hAnsi="Tahoma" w:cs="Tahoma"/>
          <w:b/>
          <w:i/>
          <w:iCs/>
          <w:color w:val="0000FF"/>
          <w:sz w:val="18"/>
          <w:szCs w:val="18"/>
        </w:rPr>
      </w:pPr>
      <w:r w:rsidRPr="001F50AF">
        <w:rPr>
          <w:rFonts w:ascii="Tahoma" w:hAnsi="Tahoma" w:cs="Tahoma"/>
          <w:b/>
          <w:color w:val="C00000"/>
          <w:sz w:val="18"/>
          <w:szCs w:val="18"/>
        </w:rPr>
        <w:t>CZĘŚĆ I</w:t>
      </w:r>
      <w:r w:rsidR="004C6386">
        <w:rPr>
          <w:rFonts w:ascii="Tahoma" w:hAnsi="Tahoma" w:cs="Tahoma"/>
          <w:b/>
          <w:color w:val="C00000"/>
          <w:sz w:val="18"/>
          <w:szCs w:val="18"/>
        </w:rPr>
        <w:t>I</w:t>
      </w:r>
      <w:r w:rsidRPr="001F50AF">
        <w:rPr>
          <w:rFonts w:ascii="Tahoma" w:hAnsi="Tahoma" w:cs="Tahoma"/>
          <w:b/>
          <w:color w:val="C00000"/>
          <w:sz w:val="18"/>
          <w:szCs w:val="18"/>
        </w:rPr>
        <w:t xml:space="preserve"> ZAMÓWIENIA : </w:t>
      </w:r>
      <w:r w:rsidR="004C6386" w:rsidRPr="004C6386">
        <w:rPr>
          <w:rFonts w:ascii="Tahoma" w:hAnsi="Tahoma" w:cs="Tahoma"/>
          <w:b/>
          <w:i/>
          <w:iCs/>
          <w:color w:val="0000FF"/>
          <w:sz w:val="18"/>
          <w:szCs w:val="18"/>
        </w:rPr>
        <w:t>Interwencyjne remonty uszkodzonych nawierzchni dróg na terenie Powiatu Kędzierzyńsko-Kozielskiego w roku 2024</w:t>
      </w:r>
    </w:p>
    <w:p w14:paraId="227C85FC" w14:textId="77777777" w:rsidR="00CD6A17" w:rsidRPr="004C6386" w:rsidRDefault="00CD6A17" w:rsidP="004C6386">
      <w:pPr>
        <w:widowControl w:val="0"/>
        <w:spacing w:before="240"/>
        <w:jc w:val="center"/>
        <w:rPr>
          <w:rFonts w:ascii="Tahoma" w:hAnsi="Tahoma" w:cs="Tahoma"/>
          <w:b/>
          <w:sz w:val="18"/>
          <w:szCs w:val="18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CD6A17" w:rsidRPr="00DE68F2" w14:paraId="1AD1FA9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884AC9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9E400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9CABD1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4778464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C9AA2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352354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3F990556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6C6E9A71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27D7F6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1594DC66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0AD7FB57" w14:textId="77777777" w:rsidR="00CD6A17" w:rsidRPr="00DE68F2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CD6A17" w:rsidRPr="00FB6788" w14:paraId="13431B83" w14:textId="77777777" w:rsidTr="00887A72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885A37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F9A926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DB0758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B5B495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DD641E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5677E9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CD6A17" w:rsidRPr="001F50AF" w14:paraId="4DAF49C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83195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06458" w14:textId="77777777" w:rsidR="00CD6A17" w:rsidRPr="00CD6A17" w:rsidRDefault="00CD6A17" w:rsidP="00887A72">
            <w:pPr>
              <w:spacing w:before="60" w:after="60" w:line="276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42C644D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</w:pPr>
            <w:r w:rsidRPr="00CD6A1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Remonty cząstkowe dróg powiatowych </w:t>
            </w:r>
            <w:r w:rsidRPr="00CD6A1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mieszankami mineralno-asfaltowymi wytwarzanymi i 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„na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zimno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”</w:t>
            </w:r>
          </w:p>
          <w:p w14:paraId="4B4C6AF0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D6A17" w:rsidRPr="004D23E2" w14:paraId="67A69C77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AF751F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2D07D1" w14:textId="77777777" w:rsidR="00CD6A17" w:rsidRPr="004C6386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C6386">
              <w:rPr>
                <w:rFonts w:ascii="Tahoma" w:hAnsi="Tahoma" w:cs="Tahoma"/>
                <w:sz w:val="18"/>
                <w:szCs w:val="18"/>
              </w:rPr>
              <w:t>Interwencyjne remonty cząstkowe nawierzchni bitumicznych mieszanka mineralno-asfaltowa, grysowa zamknięta. lepiszcze emulsja asfaltowa - na zimno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91C9CD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F76E06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44D0FE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128C8B" w14:textId="77777777" w:rsidR="00CD6A17" w:rsidRPr="004D23E2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CD6A17" w:rsidRPr="001F50AF" w14:paraId="0AC25014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CD779D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72C1F0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</w:pPr>
            <w:r w:rsidRPr="00CD6A1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Remonty cząstkowe dróg powiatowych </w:t>
            </w:r>
            <w:r w:rsidRPr="00CD6A1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mieszankami mineralno-asfaltowymi wytwarzanymi i 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  <w:p w14:paraId="2386F06D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</w:p>
        </w:tc>
      </w:tr>
      <w:tr w:rsidR="00CD6A17" w14:paraId="43CAF83A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86D7DF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146039" w14:textId="77777777" w:rsidR="00CD6A17" w:rsidRPr="004C6386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C6386">
              <w:rPr>
                <w:rFonts w:ascii="Tahoma" w:hAnsi="Tahoma" w:cs="Tahoma"/>
                <w:sz w:val="18"/>
                <w:szCs w:val="18"/>
              </w:rPr>
              <w:t>Interwencyjne remonty cząstkowe nawierzchni bitumicznych mieszanka mineralno-asfaltowa, grysowa zamknięta. lepiszcze emulsja asfaltowa - na gorąco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BC5F39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9DD27D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A0FBDF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EB7A98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14:paraId="34515A55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1AF32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CB011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23F650E3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3B89D368" w14:textId="77777777" w:rsidR="00CD6A17" w:rsidRPr="00BC1C10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+2.1)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800670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83BF5F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08E802D6" w14:textId="77777777" w:rsidR="001F50AF" w:rsidRPr="00BD7437" w:rsidRDefault="001F50AF" w:rsidP="001F50AF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</w:p>
    <w:p w14:paraId="02018F81" w14:textId="77777777" w:rsidR="001F50AF" w:rsidRDefault="001F50AF" w:rsidP="001F50AF">
      <w:pPr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</w:p>
    <w:p w14:paraId="232339FD" w14:textId="77777777" w:rsidR="001F50AF" w:rsidRPr="005A4A71" w:rsidRDefault="001F50AF" w:rsidP="001F50A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19745469" w14:textId="77777777" w:rsidR="001F50AF" w:rsidRPr="009E6262" w:rsidRDefault="001F50AF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0A4BF10" w14:textId="77777777" w:rsidR="001F50AF" w:rsidRDefault="001F50AF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704CB3B" w14:textId="77777777" w:rsidR="001F50AF" w:rsidRDefault="001F50AF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76FFD79A" w14:textId="77777777" w:rsidR="000633BD" w:rsidRDefault="000633BD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3135C629" w:rsidR="00972FD1" w:rsidRPr="009E6262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4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4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323817B6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bookmarkStart w:id="5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23226">
        <w:rPr>
          <w:rFonts w:ascii="Tahoma" w:hAnsi="Tahoma" w:cs="Tahoma"/>
          <w:bCs/>
          <w:sz w:val="20"/>
          <w:szCs w:val="20"/>
        </w:rPr>
        <w:t>3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5"/>
      <w:r w:rsidR="00D23226">
        <w:rPr>
          <w:rFonts w:ascii="Tahoma" w:hAnsi="Tahoma" w:cs="Tahoma"/>
          <w:bCs/>
          <w:sz w:val="20"/>
          <w:szCs w:val="20"/>
        </w:rPr>
        <w:t>605</w:t>
      </w:r>
      <w:r w:rsidR="006B6C16">
        <w:rPr>
          <w:rFonts w:ascii="Tahoma" w:hAnsi="Tahoma" w:cs="Tahoma"/>
          <w:bCs/>
          <w:sz w:val="20"/>
          <w:szCs w:val="20"/>
        </w:rPr>
        <w:t xml:space="preserve"> z</w:t>
      </w:r>
      <w:r w:rsidR="002611D6">
        <w:rPr>
          <w:rFonts w:ascii="Tahoma" w:hAnsi="Tahoma" w:cs="Tahoma"/>
          <w:bCs/>
          <w:sz w:val="20"/>
          <w:szCs w:val="20"/>
        </w:rPr>
        <w:t xml:space="preserve">e </w:t>
      </w:r>
      <w:r w:rsidR="006B6C16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CA2396" w:rsidRDefault="00CA2396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6F709F0D" w14:textId="7BEF2ED3" w:rsidR="00972FD1" w:rsidRPr="00232C08" w:rsidRDefault="00232C08" w:rsidP="00232C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bookmarkStart w:id="6" w:name="_Hlk112755322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2F3036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  <w:bookmarkEnd w:id="6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232C08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6E85C7C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D23226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D23226">
        <w:rPr>
          <w:rFonts w:ascii="Tahoma" w:hAnsi="Tahoma" w:cs="Tahoma"/>
          <w:bCs/>
          <w:sz w:val="20"/>
          <w:szCs w:val="20"/>
        </w:rPr>
        <w:t>605</w:t>
      </w:r>
      <w:r w:rsidR="006B6C16">
        <w:rPr>
          <w:rFonts w:ascii="Tahoma" w:hAnsi="Tahoma" w:cs="Tahoma"/>
          <w:bCs/>
          <w:sz w:val="20"/>
          <w:szCs w:val="20"/>
        </w:rPr>
        <w:t xml:space="preserve"> z</w:t>
      </w:r>
      <w:r w:rsidR="002611D6">
        <w:rPr>
          <w:rFonts w:ascii="Tahoma" w:hAnsi="Tahoma" w:cs="Tahoma"/>
          <w:bCs/>
          <w:sz w:val="20"/>
          <w:szCs w:val="20"/>
        </w:rPr>
        <w:t>e</w:t>
      </w:r>
      <w:r w:rsidR="006B6C16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71B97012" w:rsidR="00116176" w:rsidRPr="00CD628A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029B3">
      <w:pPr>
        <w:numPr>
          <w:ilvl w:val="0"/>
          <w:numId w:val="88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1F9488F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6B6C16">
        <w:rPr>
          <w:rFonts w:ascii="Tahoma" w:hAnsi="Tahoma" w:cs="Tahoma"/>
          <w:bCs/>
          <w:sz w:val="20"/>
          <w:szCs w:val="20"/>
        </w:rPr>
        <w:t xml:space="preserve"> z</w:t>
      </w:r>
      <w:r w:rsidR="002611D6">
        <w:rPr>
          <w:rFonts w:ascii="Tahoma" w:hAnsi="Tahoma" w:cs="Tahoma"/>
          <w:bCs/>
          <w:sz w:val="20"/>
          <w:szCs w:val="20"/>
        </w:rPr>
        <w:t xml:space="preserve">e </w:t>
      </w:r>
      <w:r w:rsidR="006B6C16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7EF86077" w:rsidR="00BA0C30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5DA11DA" w14:textId="53ABB338" w:rsidR="001E1991" w:rsidRPr="001E1991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53F05827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</w:t>
      </w:r>
      <w:r w:rsidR="002611D6">
        <w:rPr>
          <w:rFonts w:ascii="Tahoma" w:hAnsi="Tahoma" w:cs="Tahoma"/>
          <w:bCs/>
          <w:sz w:val="20"/>
          <w:szCs w:val="20"/>
        </w:rPr>
        <w:t xml:space="preserve">e </w:t>
      </w:r>
      <w:r w:rsidR="006B6C16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9E4942" w:rsidRDefault="00BE3C90" w:rsidP="00A029B3">
      <w:pPr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1717722F" w14:textId="2398187A" w:rsidR="00BA0C30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7" w:name="_Hlk104465562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7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1EF53FB5" w14:textId="05871214" w:rsidR="001E1991" w:rsidRPr="001E1991" w:rsidRDefault="001E1991" w:rsidP="00A029B3">
      <w:pPr>
        <w:pStyle w:val="Akapitzlist"/>
        <w:numPr>
          <w:ilvl w:val="0"/>
          <w:numId w:val="90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44E327B2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6B6C16">
        <w:rPr>
          <w:rFonts w:ascii="Tahoma" w:hAnsi="Tahoma" w:cs="Tahoma"/>
          <w:bCs/>
          <w:sz w:val="20"/>
          <w:szCs w:val="20"/>
        </w:rPr>
        <w:t xml:space="preserve"> z</w:t>
      </w:r>
      <w:r w:rsidR="002611D6">
        <w:rPr>
          <w:rFonts w:ascii="Tahoma" w:hAnsi="Tahoma" w:cs="Tahoma"/>
          <w:bCs/>
          <w:sz w:val="20"/>
          <w:szCs w:val="20"/>
        </w:rPr>
        <w:t xml:space="preserve">e </w:t>
      </w:r>
      <w:r w:rsidR="006B6C16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CE11BEE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0082C7F" w14:textId="5B2E1D00" w:rsidR="009D4911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 w:rsidP="00A029B3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 w:rsidP="00A029B3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 w:rsidP="00A029B3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232C08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232C08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="009E4942">
        <w:rPr>
          <w:rFonts w:ascii="Tahoma" w:hAnsi="Tahoma" w:cs="Tahoma"/>
          <w:sz w:val="20"/>
          <w:szCs w:val="20"/>
        </w:rPr>
        <w:t xml:space="preserve">                            </w:t>
      </w:r>
      <w:r w:rsidRPr="00F712B3">
        <w:rPr>
          <w:rFonts w:ascii="Tahoma" w:hAnsi="Tahoma" w:cs="Tahoma"/>
          <w:sz w:val="20"/>
          <w:szCs w:val="20"/>
        </w:rPr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49BE5903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E44A85">
        <w:rPr>
          <w:rFonts w:ascii="Tahoma" w:hAnsi="Tahoma" w:cs="Tahoma"/>
          <w:bCs/>
          <w:sz w:val="20"/>
          <w:szCs w:val="20"/>
        </w:rPr>
        <w:t xml:space="preserve"> z</w:t>
      </w:r>
      <w:r w:rsidR="000E26A7">
        <w:rPr>
          <w:rFonts w:ascii="Tahoma" w:hAnsi="Tahoma" w:cs="Tahoma"/>
          <w:bCs/>
          <w:sz w:val="20"/>
          <w:szCs w:val="20"/>
        </w:rPr>
        <w:t xml:space="preserve">e </w:t>
      </w:r>
      <w:r w:rsidR="00E44A85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32E6596D" w:rsidR="008C7FB2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232C08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36905661" w14:textId="1380E538" w:rsidR="00232C08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</w:p>
    <w:p w14:paraId="13D6F597" w14:textId="4A017FCA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>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 w:rsidP="00A029B3">
      <w:pPr>
        <w:pStyle w:val="Akapitzlist"/>
        <w:numPr>
          <w:ilvl w:val="3"/>
          <w:numId w:val="93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0633B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66" w:gutter="0"/>
          <w:cols w:space="708"/>
          <w:docGrid w:linePitch="326"/>
        </w:sectPr>
      </w:pPr>
    </w:p>
    <w:p w14:paraId="648BB406" w14:textId="2CA75A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11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1"/>
    <w:p w14:paraId="781BCA1D" w14:textId="5D559549" w:rsidR="006B1D59" w:rsidRPr="004921C6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894D03D" w14:textId="77777777" w:rsidR="0015444A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0BD6D9B" w14:textId="1D5CD337" w:rsidR="00232C08" w:rsidRPr="00232C08" w:rsidRDefault="00E52E4F" w:rsidP="00232C08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232C08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Remonty cząstkowe dróg powiatowych na terenie Powiatu Kędzierzyńsko-Kozielskiego w tym interwencyjne remonty uszkodzonych nawierzchni dróg na terenie Powiatu Kędzierzyńsko-Kozielskiego w roku 2024</w:t>
      </w:r>
      <w:r w:rsidR="00232C08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(od dd/mm/rr do dd/mm/rr)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CB66DA">
        <w:trPr>
          <w:trHeight w:val="314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CB66DA">
        <w:trPr>
          <w:trHeight w:val="365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CB66DA">
        <w:trPr>
          <w:trHeight w:val="259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1A266954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r w:rsidR="004656DD">
        <w:rPr>
          <w:rFonts w:ascii="Tahoma" w:hAnsi="Tahoma" w:cs="Tahoma"/>
          <w:sz w:val="20"/>
          <w:szCs w:val="20"/>
        </w:rPr>
        <w:t xml:space="preserve">t.j.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E44A85">
        <w:rPr>
          <w:rFonts w:ascii="Tahoma" w:hAnsi="Tahoma" w:cs="Tahoma"/>
          <w:bCs/>
          <w:sz w:val="20"/>
          <w:szCs w:val="20"/>
        </w:rPr>
        <w:t xml:space="preserve"> z</w:t>
      </w:r>
      <w:r w:rsidR="000E26A7">
        <w:rPr>
          <w:rFonts w:ascii="Tahoma" w:hAnsi="Tahoma" w:cs="Tahoma"/>
          <w:bCs/>
          <w:sz w:val="20"/>
          <w:szCs w:val="20"/>
        </w:rPr>
        <w:t>e</w:t>
      </w:r>
      <w:r w:rsidR="00E44A85">
        <w:rPr>
          <w:rFonts w:ascii="Tahoma" w:hAnsi="Tahoma" w:cs="Tahoma"/>
          <w:bCs/>
          <w:sz w:val="20"/>
          <w:szCs w:val="20"/>
        </w:rPr>
        <w:t xml:space="preserve">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7F24F9FE" w:rsidR="0017062A" w:rsidRPr="00EC42A3" w:rsidRDefault="00232C08" w:rsidP="00232C08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029B3">
      <w:pPr>
        <w:pStyle w:val="Akapitzlist"/>
        <w:numPr>
          <w:ilvl w:val="0"/>
          <w:numId w:val="52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 w:rsidP="00A029B3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203492D7" w:rsidR="0057476F" w:rsidRPr="00CB66DA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7"/>
          <w:szCs w:val="17"/>
        </w:rPr>
      </w:pPr>
      <w:r w:rsidRPr="00CB66DA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CB66DA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art. 118 ust. 1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ustawy z dnia 11 września 2019 r. Prawo zamówień publicznych (t.j. Dz.</w:t>
      </w:r>
      <w:r w:rsidR="00CE5331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U. 20</w:t>
      </w:r>
      <w:r w:rsidR="004656DD" w:rsidRPr="00CB66DA">
        <w:rPr>
          <w:rFonts w:ascii="Tahoma" w:hAnsi="Tahoma" w:cs="Tahoma"/>
          <w:sz w:val="17"/>
          <w:szCs w:val="17"/>
        </w:rPr>
        <w:t>2</w:t>
      </w:r>
      <w:r w:rsidR="006D662B" w:rsidRPr="00CB66DA">
        <w:rPr>
          <w:rFonts w:ascii="Tahoma" w:hAnsi="Tahoma" w:cs="Tahoma"/>
          <w:sz w:val="17"/>
          <w:szCs w:val="17"/>
        </w:rPr>
        <w:t>3</w:t>
      </w:r>
      <w:r w:rsidR="004656DD" w:rsidRPr="00CB66DA">
        <w:rPr>
          <w:rFonts w:ascii="Tahoma" w:hAnsi="Tahoma" w:cs="Tahoma"/>
          <w:sz w:val="17"/>
          <w:szCs w:val="17"/>
        </w:rPr>
        <w:t>,</w:t>
      </w:r>
      <w:r w:rsidRPr="00CB66DA">
        <w:rPr>
          <w:rFonts w:ascii="Tahoma" w:hAnsi="Tahoma" w:cs="Tahoma"/>
          <w:sz w:val="17"/>
          <w:szCs w:val="17"/>
        </w:rPr>
        <w:t xml:space="preserve"> poz. </w:t>
      </w:r>
      <w:r w:rsidR="004656DD" w:rsidRPr="00CB66DA">
        <w:rPr>
          <w:rFonts w:ascii="Tahoma" w:hAnsi="Tahoma" w:cs="Tahoma"/>
          <w:sz w:val="17"/>
          <w:szCs w:val="17"/>
        </w:rPr>
        <w:t>1</w:t>
      </w:r>
      <w:r w:rsidR="006D662B" w:rsidRPr="00CB66DA">
        <w:rPr>
          <w:rFonts w:ascii="Tahoma" w:hAnsi="Tahoma" w:cs="Tahoma"/>
          <w:sz w:val="17"/>
          <w:szCs w:val="17"/>
        </w:rPr>
        <w:t>605</w:t>
      </w:r>
      <w:r w:rsidR="00E44A85" w:rsidRPr="00CB66DA">
        <w:rPr>
          <w:rFonts w:ascii="Tahoma" w:hAnsi="Tahoma" w:cs="Tahoma"/>
          <w:sz w:val="17"/>
          <w:szCs w:val="17"/>
        </w:rPr>
        <w:t xml:space="preserve"> z</w:t>
      </w:r>
      <w:r w:rsidR="000E26A7" w:rsidRPr="00CB66DA">
        <w:rPr>
          <w:rFonts w:ascii="Tahoma" w:hAnsi="Tahoma" w:cs="Tahoma"/>
          <w:sz w:val="17"/>
          <w:szCs w:val="17"/>
        </w:rPr>
        <w:t xml:space="preserve">e </w:t>
      </w:r>
      <w:r w:rsidR="00E44A85" w:rsidRPr="00CB66DA">
        <w:rPr>
          <w:rFonts w:ascii="Tahoma" w:hAnsi="Tahoma" w:cs="Tahoma"/>
          <w:sz w:val="17"/>
          <w:szCs w:val="17"/>
        </w:rPr>
        <w:t>zm.</w:t>
      </w:r>
      <w:r w:rsidRPr="00CB66DA">
        <w:rPr>
          <w:rFonts w:ascii="Tahoma" w:hAnsi="Tahoma" w:cs="Tahoma"/>
          <w:sz w:val="17"/>
          <w:szCs w:val="17"/>
        </w:rPr>
        <w:t xml:space="preserve">), jeżeli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2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2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1582C7E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A3261D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588F964" w14:textId="05C35C72" w:rsidR="00FC4FFF" w:rsidRDefault="008562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232C08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Remonty cząstkowe dróg powiatowych na terenie Powiatu Kędzierzyńsko-Kozielskiego w tym interwencyjne remonty uszkodzonych nawierzchni dróg na terenie Powiatu Kędzierzyńsko-Kozielskiego w roku 2024</w:t>
      </w:r>
    </w:p>
    <w:p w14:paraId="46A0D942" w14:textId="77777777" w:rsidR="00232C08" w:rsidRPr="00232C08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04C79B2C" w14:textId="56316FB7" w:rsidR="00856211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52DE601" w:rsidR="005C3B2E" w:rsidRPr="000633BD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0633B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  <w:r w:rsidR="000633BD" w:rsidRPr="000633BD">
        <w:rPr>
          <w:rFonts w:ascii="Tahoma" w:hAnsi="Tahoma" w:cs="Tahoma"/>
          <w:i/>
          <w:sz w:val="18"/>
          <w:szCs w:val="18"/>
          <w:lang w:val="en-US"/>
        </w:rPr>
        <w:t>,</w:t>
      </w:r>
      <w:r w:rsidRPr="000633B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0633BD" w:rsidRPr="000633BD">
        <w:rPr>
          <w:rFonts w:ascii="Tahoma" w:hAnsi="Tahoma" w:cs="Tahoma"/>
          <w:i/>
          <w:sz w:val="18"/>
          <w:szCs w:val="18"/>
          <w:lang w:val="en-US"/>
        </w:rPr>
        <w:t>,</w:t>
      </w:r>
      <w:r w:rsidR="005C3B2E" w:rsidRPr="000633B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FC5F063" w14:textId="77777777" w:rsidR="00157602" w:rsidRPr="000633BD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  <w:lang w:val="en-US"/>
        </w:rPr>
      </w:pPr>
    </w:p>
    <w:p w14:paraId="3CA11466" w14:textId="6DDBAE98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5E11ED04" w:rsidR="0057476F" w:rsidRPr="0057476F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r w:rsidR="004656DD">
        <w:rPr>
          <w:rFonts w:ascii="Tahoma" w:hAnsi="Tahoma" w:cs="Tahoma"/>
          <w:sz w:val="20"/>
          <w:szCs w:val="20"/>
        </w:rPr>
        <w:t xml:space="preserve">t.j.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E44A85">
        <w:rPr>
          <w:rFonts w:ascii="Tahoma" w:hAnsi="Tahoma" w:cs="Tahoma"/>
          <w:bCs/>
          <w:sz w:val="20"/>
          <w:szCs w:val="20"/>
        </w:rPr>
        <w:t xml:space="preserve"> z</w:t>
      </w:r>
      <w:r w:rsidR="000E26A7">
        <w:rPr>
          <w:rFonts w:ascii="Tahoma" w:hAnsi="Tahoma" w:cs="Tahoma"/>
          <w:bCs/>
          <w:sz w:val="20"/>
          <w:szCs w:val="20"/>
        </w:rPr>
        <w:t xml:space="preserve">e </w:t>
      </w:r>
      <w:r w:rsidR="00E44A85">
        <w:rPr>
          <w:rFonts w:ascii="Tahoma" w:hAnsi="Tahoma" w:cs="Tahoma"/>
          <w:bCs/>
          <w:sz w:val="20"/>
          <w:szCs w:val="20"/>
        </w:rPr>
        <w:t>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9668B5" w:rsidRDefault="009668B5" w:rsidP="00157602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9668B5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9E6262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6623F5BF" w:rsidR="00856211" w:rsidRDefault="00856211" w:rsidP="00157602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DD3EF68" w14:textId="33A0FEEB" w:rsidR="00232C08" w:rsidRPr="000633BD" w:rsidRDefault="00232C08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0633BD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Remonty cząstkowe dróg powiatowych na terenie Powiatu Kędzierzyńsko-Kozielskiego </w:t>
      </w:r>
      <w:r w:rsidRPr="000633BD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 xml:space="preserve">w tym interwencyjne remonty uszkodzonych nawierzchni dróg na terenie </w:t>
      </w:r>
      <w:r w:rsidRPr="000633BD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>Powiatu Kędzierzyńsko-Kozielskiego w roku 2024</w:t>
      </w:r>
    </w:p>
    <w:p w14:paraId="2F8126A9" w14:textId="23BB91C5" w:rsidR="00856211" w:rsidRPr="00B906FB" w:rsidRDefault="00741FD9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9E6262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>
      <w:pPr>
        <w:pStyle w:val="Akapitzlist"/>
        <w:numPr>
          <w:ilvl w:val="0"/>
          <w:numId w:val="96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6DD8827C" w:rsidR="002F1DD4" w:rsidRPr="00591B66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 ustawy z dnia 11 września 2019</w:t>
      </w:r>
      <w:r w:rsidR="007A4571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r. Prawo zamówień publicznych (t.j.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6D662B">
        <w:rPr>
          <w:rFonts w:ascii="Tahoma" w:hAnsi="Tahoma" w:cs="Tahoma"/>
          <w:sz w:val="18"/>
          <w:szCs w:val="18"/>
        </w:rPr>
        <w:t>3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6D662B">
        <w:rPr>
          <w:rFonts w:ascii="Tahoma" w:hAnsi="Tahoma" w:cs="Tahoma"/>
          <w:sz w:val="18"/>
          <w:szCs w:val="18"/>
        </w:rPr>
        <w:t>605</w:t>
      </w:r>
      <w:r w:rsidR="00E44A85">
        <w:rPr>
          <w:rFonts w:ascii="Tahoma" w:hAnsi="Tahoma" w:cs="Tahoma"/>
          <w:sz w:val="18"/>
          <w:szCs w:val="18"/>
        </w:rPr>
        <w:t xml:space="preserve"> </w:t>
      </w:r>
      <w:r w:rsidR="000E26A7">
        <w:rPr>
          <w:rFonts w:ascii="Tahoma" w:hAnsi="Tahoma" w:cs="Tahoma"/>
          <w:sz w:val="18"/>
          <w:szCs w:val="18"/>
        </w:rPr>
        <w:t xml:space="preserve">ze </w:t>
      </w:r>
      <w:r w:rsidR="00E44A85">
        <w:rPr>
          <w:rFonts w:ascii="Tahoma" w:hAnsi="Tahoma" w:cs="Tahoma"/>
          <w:sz w:val="18"/>
          <w:szCs w:val="18"/>
        </w:rPr>
        <w:t>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157602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F616D7" w:rsidRDefault="00856211" w:rsidP="00157602">
      <w:pPr>
        <w:spacing w:before="40" w:after="40" w:line="276" w:lineRule="auto"/>
        <w:rPr>
          <w:rFonts w:ascii="Tahoma" w:hAnsi="Tahoma" w:cs="Tahoma"/>
          <w:i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sectPr w:rsidR="00856211" w:rsidRPr="00F616D7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5AA56C" w14:textId="77777777" w:rsidR="00706C4A" w:rsidRDefault="00706C4A">
      <w:r>
        <w:separator/>
      </w:r>
    </w:p>
  </w:endnote>
  <w:endnote w:type="continuationSeparator" w:id="0">
    <w:p w14:paraId="05950991" w14:textId="77777777" w:rsidR="00706C4A" w:rsidRDefault="00706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C282D" w14:textId="77777777" w:rsidR="00706C4A" w:rsidRDefault="00706C4A">
      <w:r>
        <w:separator/>
      </w:r>
    </w:p>
  </w:footnote>
  <w:footnote w:type="continuationSeparator" w:id="0">
    <w:p w14:paraId="7E819AB7" w14:textId="77777777" w:rsidR="00706C4A" w:rsidRDefault="00706C4A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5B44E99F" w14:textId="7B4FD781" w:rsidR="004146D3" w:rsidRPr="000C7BC2" w:rsidRDefault="008629E8" w:rsidP="004146D3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 w:rsidR="00E104BF" w:rsidRPr="00E104BF">
      <w:rPr>
        <w:rFonts w:ascii="Tahoma" w:hAnsi="Tahoma" w:cs="Tahoma"/>
        <w:b/>
        <w:color w:val="0000FF"/>
        <w:sz w:val="14"/>
        <w:szCs w:val="14"/>
      </w:rPr>
      <w:t>3</w:t>
    </w:r>
    <w:r w:rsidR="00627BB0">
      <w:rPr>
        <w:rFonts w:ascii="Tahoma" w:hAnsi="Tahoma" w:cs="Tahoma"/>
        <w:b/>
        <w:color w:val="0000FF"/>
        <w:sz w:val="14"/>
        <w:szCs w:val="14"/>
      </w:rPr>
      <w:t>6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 w:rsidR="00A10C8E" w:rsidRPr="00E104BF">
      <w:rPr>
        <w:rFonts w:ascii="Tahoma" w:hAnsi="Tahoma" w:cs="Tahoma"/>
        <w:b/>
        <w:color w:val="0000FF"/>
        <w:sz w:val="14"/>
        <w:szCs w:val="14"/>
      </w:rPr>
      <w:t>4</w:t>
    </w:r>
    <w:r w:rsidRPr="00E104BF">
      <w:rPr>
        <w:rFonts w:ascii="Tahoma" w:hAnsi="Tahoma" w:cs="Tahoma"/>
        <w:b/>
        <w:color w:val="0000FF"/>
        <w:sz w:val="14"/>
        <w:szCs w:val="14"/>
      </w:rPr>
      <w:t>.MS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bookmarkStart w:id="9" w:name="_Hlk170993898"/>
    <w:bookmarkStart w:id="10" w:name="_Hlk170993899"/>
    <w:r w:rsidR="00627BB0" w:rsidRP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Remonty cząstkowe dróg powiatowych na terenie Powiatu 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627BB0" w:rsidRP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Kędzierzyńsko-Kozielskiego w tym interwencyjne remonty uszkodzonych nawierzchni dróg na terenie Powiatu Kędzierzyńsko-Kozielskiego 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627BB0" w:rsidRPr="00627BB0">
      <w:rPr>
        <w:rFonts w:ascii="Tahoma" w:hAnsi="Tahoma" w:cs="Tahoma"/>
        <w:b/>
        <w:i/>
        <w:iCs/>
        <w:color w:val="0000FF"/>
        <w:sz w:val="14"/>
        <w:szCs w:val="14"/>
      </w:rPr>
      <w:t>w roku 2024</w:t>
    </w:r>
  </w:p>
  <w:bookmarkEnd w:id="9"/>
  <w:bookmarkEnd w:id="10"/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68781D88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2F349A"/>
    <w:multiLevelType w:val="hybridMultilevel"/>
    <w:tmpl w:val="54FEF1CC"/>
    <w:lvl w:ilvl="0" w:tplc="FFFFFFFF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>
      <w:start w:val="1"/>
      <w:numFmt w:val="lowerLetter"/>
      <w:lvlText w:val="%5."/>
      <w:lvlJc w:val="left"/>
      <w:pPr>
        <w:ind w:left="3742" w:hanging="360"/>
      </w:pPr>
    </w:lvl>
    <w:lvl w:ilvl="5" w:tplc="FFFFFFFF">
      <w:start w:val="1"/>
      <w:numFmt w:val="lowerRoman"/>
      <w:lvlText w:val="%6."/>
      <w:lvlJc w:val="right"/>
      <w:pPr>
        <w:ind w:left="4462" w:hanging="180"/>
      </w:pPr>
    </w:lvl>
    <w:lvl w:ilvl="6" w:tplc="FFFFFFFF">
      <w:start w:val="1"/>
      <w:numFmt w:val="decimal"/>
      <w:lvlText w:val="%7."/>
      <w:lvlJc w:val="left"/>
      <w:pPr>
        <w:ind w:left="5182" w:hanging="360"/>
      </w:pPr>
    </w:lvl>
    <w:lvl w:ilvl="7" w:tplc="FFFFFFFF">
      <w:start w:val="1"/>
      <w:numFmt w:val="lowerLetter"/>
      <w:lvlText w:val="%8."/>
      <w:lvlJc w:val="left"/>
      <w:pPr>
        <w:ind w:left="5902" w:hanging="360"/>
      </w:pPr>
    </w:lvl>
    <w:lvl w:ilvl="8" w:tplc="FFFFFFFF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B622DFB0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5C50752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2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3" w15:restartNumberingAfterBreak="0">
    <w:nsid w:val="0ECB2CAD"/>
    <w:multiLevelType w:val="hybridMultilevel"/>
    <w:tmpl w:val="8DA6BE4C"/>
    <w:lvl w:ilvl="0" w:tplc="642C4A6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5" w15:restartNumberingAfterBreak="0">
    <w:nsid w:val="0F317E77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46" w15:restartNumberingAfterBreak="0">
    <w:nsid w:val="0F6E27CB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104F60A9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50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B46B9B"/>
    <w:multiLevelType w:val="hybridMultilevel"/>
    <w:tmpl w:val="54FEF1CC"/>
    <w:lvl w:ilvl="0" w:tplc="434ADB14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52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4B0CE2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5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6" w15:restartNumberingAfterBreak="0">
    <w:nsid w:val="131D767F"/>
    <w:multiLevelType w:val="hybridMultilevel"/>
    <w:tmpl w:val="5D24C0F6"/>
    <w:lvl w:ilvl="0" w:tplc="6106BE82">
      <w:start w:val="2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8" w15:restartNumberingAfterBreak="0">
    <w:nsid w:val="1412326E"/>
    <w:multiLevelType w:val="hybridMultilevel"/>
    <w:tmpl w:val="B0BCC50A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59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14F81775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3" w15:restartNumberingAfterBreak="0">
    <w:nsid w:val="163A5F01"/>
    <w:multiLevelType w:val="hybridMultilevel"/>
    <w:tmpl w:val="44142F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5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7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8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0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859518D"/>
    <w:multiLevelType w:val="hybridMultilevel"/>
    <w:tmpl w:val="C6728D94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72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4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75" w15:restartNumberingAfterBreak="0">
    <w:nsid w:val="18FE01F8"/>
    <w:multiLevelType w:val="hybridMultilevel"/>
    <w:tmpl w:val="5C5A7FB4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E0C6891"/>
    <w:multiLevelType w:val="hybridMultilevel"/>
    <w:tmpl w:val="4D90DC08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78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E891E4C"/>
    <w:multiLevelType w:val="hybridMultilevel"/>
    <w:tmpl w:val="E3688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1EE3197E"/>
    <w:multiLevelType w:val="multilevel"/>
    <w:tmpl w:val="4D46EA3C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1" w15:restartNumberingAfterBreak="0">
    <w:nsid w:val="1F205639"/>
    <w:multiLevelType w:val="hybridMultilevel"/>
    <w:tmpl w:val="9C1A0F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1F41353A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83" w15:restartNumberingAfterBreak="0">
    <w:nsid w:val="1F5F481A"/>
    <w:multiLevelType w:val="hybridMultilevel"/>
    <w:tmpl w:val="C1AA4D56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2A966AA"/>
    <w:multiLevelType w:val="hybridMultilevel"/>
    <w:tmpl w:val="56A0A1FA"/>
    <w:lvl w:ilvl="0" w:tplc="FFFFFFFF">
      <w:start w:val="1"/>
      <w:numFmt w:val="lowerLetter"/>
      <w:lvlText w:val="%1)"/>
      <w:lvlJc w:val="left"/>
      <w:pPr>
        <w:ind w:left="1211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7" w15:restartNumberingAfterBreak="0">
    <w:nsid w:val="249F2615"/>
    <w:multiLevelType w:val="hybridMultilevel"/>
    <w:tmpl w:val="3A0EAA7E"/>
    <w:lvl w:ilvl="0" w:tplc="95FC6E6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 w15:restartNumberingAfterBreak="0">
    <w:nsid w:val="2578171D"/>
    <w:multiLevelType w:val="hybridMultilevel"/>
    <w:tmpl w:val="CE44C6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90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1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2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26FE2749"/>
    <w:multiLevelType w:val="multilevel"/>
    <w:tmpl w:val="0F80EC8E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9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95" w15:restartNumberingAfterBreak="0">
    <w:nsid w:val="28A27F69"/>
    <w:multiLevelType w:val="hybridMultilevel"/>
    <w:tmpl w:val="DE9A7CD6"/>
    <w:lvl w:ilvl="0" w:tplc="FFFFFFFF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8E2328B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7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9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01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02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104" w15:restartNumberingAfterBreak="0">
    <w:nsid w:val="2CB55486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 w15:restartNumberingAfterBreak="0">
    <w:nsid w:val="2D1B1121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8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9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0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12" w15:restartNumberingAfterBreak="0">
    <w:nsid w:val="2F8009E9"/>
    <w:multiLevelType w:val="hybridMultilevel"/>
    <w:tmpl w:val="923EBDB0"/>
    <w:lvl w:ilvl="0" w:tplc="53F8AEBC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04150019">
      <w:start w:val="1"/>
      <w:numFmt w:val="lowerLetter"/>
      <w:lvlText w:val="%6."/>
      <w:lvlJc w:val="left"/>
      <w:pPr>
        <w:ind w:left="144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F980A74"/>
    <w:multiLevelType w:val="hybridMultilevel"/>
    <w:tmpl w:val="44142F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FA92198"/>
    <w:multiLevelType w:val="hybridMultilevel"/>
    <w:tmpl w:val="7DCA0A6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17" w15:restartNumberingAfterBreak="0">
    <w:nsid w:val="30544714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2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3" w15:restartNumberingAfterBreak="0">
    <w:nsid w:val="34BC5842"/>
    <w:multiLevelType w:val="hybridMultilevel"/>
    <w:tmpl w:val="23F616F0"/>
    <w:lvl w:ilvl="0" w:tplc="FFFFFFFF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5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27" w15:restartNumberingAfterBreak="0">
    <w:nsid w:val="37FA4138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29" w15:restartNumberingAfterBreak="0">
    <w:nsid w:val="38FA0454"/>
    <w:multiLevelType w:val="hybridMultilevel"/>
    <w:tmpl w:val="8E9ED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9FB0518"/>
    <w:multiLevelType w:val="hybridMultilevel"/>
    <w:tmpl w:val="281E53AC"/>
    <w:lvl w:ilvl="0" w:tplc="DEB42F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A0D3351"/>
    <w:multiLevelType w:val="hybridMultilevel"/>
    <w:tmpl w:val="D438EE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4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BBF4DE4"/>
    <w:multiLevelType w:val="hybridMultilevel"/>
    <w:tmpl w:val="B83090DC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6" w15:restartNumberingAfterBreak="0">
    <w:nsid w:val="3D825401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DA8106A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38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9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1" w15:restartNumberingAfterBreak="0">
    <w:nsid w:val="3EA332A4"/>
    <w:multiLevelType w:val="hybridMultilevel"/>
    <w:tmpl w:val="567AD89E"/>
    <w:lvl w:ilvl="0" w:tplc="E17270A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EE055D7"/>
    <w:multiLevelType w:val="multilevel"/>
    <w:tmpl w:val="8E0E4C9C"/>
    <w:lvl w:ilvl="0">
      <w:start w:val="3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44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408A401A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46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7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49" w15:restartNumberingAfterBreak="0">
    <w:nsid w:val="419C3590"/>
    <w:multiLevelType w:val="multilevel"/>
    <w:tmpl w:val="D0444D16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 w15:restartNumberingAfterBreak="0">
    <w:nsid w:val="433B7650"/>
    <w:multiLevelType w:val="hybridMultilevel"/>
    <w:tmpl w:val="6A5CE1A6"/>
    <w:lvl w:ilvl="0" w:tplc="04150001">
      <w:start w:val="1"/>
      <w:numFmt w:val="bullet"/>
      <w:lvlText w:val="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51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5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56" w15:restartNumberingAfterBreak="0">
    <w:nsid w:val="475D7A90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8" w15:restartNumberingAfterBreak="0">
    <w:nsid w:val="48E674DB"/>
    <w:multiLevelType w:val="hybridMultilevel"/>
    <w:tmpl w:val="5BA4213C"/>
    <w:lvl w:ilvl="0" w:tplc="7018A500">
      <w:start w:val="1"/>
      <w:numFmt w:val="decimal"/>
      <w:lvlText w:val="%1)"/>
      <w:lvlJc w:val="left"/>
      <w:pPr>
        <w:ind w:left="186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1" w15:restartNumberingAfterBreak="0">
    <w:nsid w:val="49614AE1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3" w15:restartNumberingAfterBreak="0">
    <w:nsid w:val="4B511BBE"/>
    <w:multiLevelType w:val="hybridMultilevel"/>
    <w:tmpl w:val="DD9C454A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64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BE41FC2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6" w15:restartNumberingAfterBreak="0">
    <w:nsid w:val="50483159"/>
    <w:multiLevelType w:val="hybridMultilevel"/>
    <w:tmpl w:val="5B04005C"/>
    <w:lvl w:ilvl="0" w:tplc="604A584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642C4A64">
      <w:start w:val="1"/>
      <w:numFmt w:val="decimal"/>
      <w:lvlText w:val="%2)"/>
      <w:lvlJc w:val="center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531D3F74"/>
    <w:multiLevelType w:val="hybridMultilevel"/>
    <w:tmpl w:val="FA98379E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1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4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5" w15:restartNumberingAfterBreak="0">
    <w:nsid w:val="55404250"/>
    <w:multiLevelType w:val="hybridMultilevel"/>
    <w:tmpl w:val="471C5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7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7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79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0" w15:restartNumberingAfterBreak="0">
    <w:nsid w:val="574E0E54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1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2" w15:restartNumberingAfterBreak="0">
    <w:nsid w:val="57866AC3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597F2EA8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6" w15:restartNumberingAfterBreak="0">
    <w:nsid w:val="5A900A4B"/>
    <w:multiLevelType w:val="hybridMultilevel"/>
    <w:tmpl w:val="2418F16C"/>
    <w:lvl w:ilvl="0" w:tplc="C4D4AEFE">
      <w:start w:val="1"/>
      <w:numFmt w:val="decimal"/>
      <w:lvlText w:val="%1)"/>
      <w:lvlJc w:val="left"/>
      <w:pPr>
        <w:ind w:left="172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7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8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9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90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1" w15:restartNumberingAfterBreak="0">
    <w:nsid w:val="60EC11C5"/>
    <w:multiLevelType w:val="hybridMultilevel"/>
    <w:tmpl w:val="8034C6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93" w15:restartNumberingAfterBreak="0">
    <w:nsid w:val="62146A0D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96" w15:restartNumberingAfterBreak="0">
    <w:nsid w:val="635C03D3"/>
    <w:multiLevelType w:val="hybridMultilevel"/>
    <w:tmpl w:val="C52CC104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8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64C07552"/>
    <w:multiLevelType w:val="hybridMultilevel"/>
    <w:tmpl w:val="C1209172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00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65F6622A"/>
    <w:multiLevelType w:val="hybridMultilevel"/>
    <w:tmpl w:val="24542368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02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03" w15:restartNumberingAfterBreak="0">
    <w:nsid w:val="666E599E"/>
    <w:multiLevelType w:val="hybridMultilevel"/>
    <w:tmpl w:val="AA064B22"/>
    <w:lvl w:ilvl="0" w:tplc="FFFFFFFF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4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05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06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7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67A72F38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 w15:restartNumberingAfterBreak="0">
    <w:nsid w:val="67BF4592"/>
    <w:multiLevelType w:val="hybridMultilevel"/>
    <w:tmpl w:val="46AA66B6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210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1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12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4" w15:restartNumberingAfterBreak="0">
    <w:nsid w:val="6B685178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15" w15:restartNumberingAfterBreak="0">
    <w:nsid w:val="6C54308B"/>
    <w:multiLevelType w:val="hybridMultilevel"/>
    <w:tmpl w:val="174ACEE0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7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9" w15:restartNumberingAfterBreak="0">
    <w:nsid w:val="6FE151B2"/>
    <w:multiLevelType w:val="hybridMultilevel"/>
    <w:tmpl w:val="02C0EB24"/>
    <w:lvl w:ilvl="0" w:tplc="FFFFFFFF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0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1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70746603"/>
    <w:multiLevelType w:val="hybridMultilevel"/>
    <w:tmpl w:val="03A8A8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3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24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5" w15:restartNumberingAfterBreak="0">
    <w:nsid w:val="712A3B51"/>
    <w:multiLevelType w:val="hybridMultilevel"/>
    <w:tmpl w:val="0638CA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715B6EC7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227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8" w15:restartNumberingAfterBreak="0">
    <w:nsid w:val="71FD4C16"/>
    <w:multiLevelType w:val="hybridMultilevel"/>
    <w:tmpl w:val="46BC0988"/>
    <w:lvl w:ilvl="0" w:tplc="FFFFFFFF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30" w15:restartNumberingAfterBreak="0">
    <w:nsid w:val="729217D7"/>
    <w:multiLevelType w:val="hybridMultilevel"/>
    <w:tmpl w:val="E760DEA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32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33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4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35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36" w15:restartNumberingAfterBreak="0">
    <w:nsid w:val="73E01B92"/>
    <w:multiLevelType w:val="multilevel"/>
    <w:tmpl w:val="EC5AE2BC"/>
    <w:lvl w:ilvl="0">
      <w:start w:val="1"/>
      <w:numFmt w:val="decimal"/>
      <w:pStyle w:val="Nagwek3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37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38" w15:restartNumberingAfterBreak="0">
    <w:nsid w:val="74401C80"/>
    <w:multiLevelType w:val="hybridMultilevel"/>
    <w:tmpl w:val="B830C21E"/>
    <w:lvl w:ilvl="0" w:tplc="FFFFFFFF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9" w15:restartNumberingAfterBreak="0">
    <w:nsid w:val="74412E1C"/>
    <w:multiLevelType w:val="hybridMultilevel"/>
    <w:tmpl w:val="DE9A7CD6"/>
    <w:lvl w:ilvl="0" w:tplc="FFFFFFFF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74780111"/>
    <w:multiLevelType w:val="hybridMultilevel"/>
    <w:tmpl w:val="4094F8C8"/>
    <w:lvl w:ilvl="0" w:tplc="0415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241" w15:restartNumberingAfterBreak="0">
    <w:nsid w:val="755A56AB"/>
    <w:multiLevelType w:val="hybridMultilevel"/>
    <w:tmpl w:val="246A5006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2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3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4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45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7DE4CA5"/>
    <w:multiLevelType w:val="hybridMultilevel"/>
    <w:tmpl w:val="186ADA8A"/>
    <w:lvl w:ilvl="0" w:tplc="FFFFFFFF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7" w15:restartNumberingAfterBreak="0">
    <w:nsid w:val="7A7E01AE"/>
    <w:multiLevelType w:val="hybridMultilevel"/>
    <w:tmpl w:val="DE9A7CD6"/>
    <w:lvl w:ilvl="0" w:tplc="A98624B4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49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0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1" w15:restartNumberingAfterBreak="0">
    <w:nsid w:val="7F704C04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52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80"/>
  </w:num>
  <w:num w:numId="2" w16cid:durableId="1865750441">
    <w:abstractNumId w:val="108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98"/>
  </w:num>
  <w:num w:numId="6" w16cid:durableId="70854969">
    <w:abstractNumId w:val="207"/>
  </w:num>
  <w:num w:numId="7" w16cid:durableId="2145540084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103"/>
    <w:lvlOverride w:ilvl="0">
      <w:startOverride w:val="1"/>
    </w:lvlOverride>
  </w:num>
  <w:num w:numId="10" w16cid:durableId="99942611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2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7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48"/>
  </w:num>
  <w:num w:numId="18" w16cid:durableId="870144543">
    <w:abstractNumId w:val="2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8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248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40"/>
  </w:num>
  <w:num w:numId="22" w16cid:durableId="732659286">
    <w:abstractNumId w:val="27"/>
  </w:num>
  <w:num w:numId="23" w16cid:durableId="1385911834">
    <w:abstractNumId w:val="64"/>
  </w:num>
  <w:num w:numId="24" w16cid:durableId="1745906997">
    <w:abstractNumId w:val="98"/>
  </w:num>
  <w:num w:numId="25" w16cid:durableId="89856060">
    <w:abstractNumId w:val="157"/>
  </w:num>
  <w:num w:numId="26" w16cid:durableId="1660304359">
    <w:abstractNumId w:val="41"/>
  </w:num>
  <w:num w:numId="27" w16cid:durableId="1055351255">
    <w:abstractNumId w:val="237"/>
  </w:num>
  <w:num w:numId="28" w16cid:durableId="59598604">
    <w:abstractNumId w:val="132"/>
  </w:num>
  <w:num w:numId="29" w16cid:durableId="874002165">
    <w:abstractNumId w:val="249"/>
  </w:num>
  <w:num w:numId="30" w16cid:durableId="1973902394">
    <w:abstractNumId w:val="125"/>
  </w:num>
  <w:num w:numId="31" w16cid:durableId="6831651">
    <w:abstractNumId w:val="52"/>
  </w:num>
  <w:num w:numId="32" w16cid:durableId="1615554142">
    <w:abstractNumId w:val="179"/>
  </w:num>
  <w:num w:numId="33" w16cid:durableId="1787312824">
    <w:abstractNumId w:val="2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67"/>
  </w:num>
  <w:num w:numId="35" w16cid:durableId="1506704732">
    <w:abstractNumId w:val="30"/>
  </w:num>
  <w:num w:numId="36" w16cid:durableId="1770814659">
    <w:abstractNumId w:val="227"/>
  </w:num>
  <w:num w:numId="37" w16cid:durableId="898976875">
    <w:abstractNumId w:val="176"/>
  </w:num>
  <w:num w:numId="38" w16cid:durableId="1836725598">
    <w:abstractNumId w:val="211"/>
  </w:num>
  <w:num w:numId="39" w16cid:durableId="1049720498">
    <w:abstractNumId w:val="57"/>
  </w:num>
  <w:num w:numId="40" w16cid:durableId="229581797">
    <w:abstractNumId w:val="133"/>
  </w:num>
  <w:num w:numId="41" w16cid:durableId="1780445543">
    <w:abstractNumId w:val="154"/>
  </w:num>
  <w:num w:numId="42" w16cid:durableId="374084352">
    <w:abstractNumId w:val="192"/>
  </w:num>
  <w:num w:numId="43" w16cid:durableId="1203596614">
    <w:abstractNumId w:val="217"/>
  </w:num>
  <w:num w:numId="44" w16cid:durableId="1726101765">
    <w:abstractNumId w:val="50"/>
  </w:num>
  <w:num w:numId="45" w16cid:durableId="620188704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2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120"/>
  </w:num>
  <w:num w:numId="50" w16cid:durableId="1315794683">
    <w:abstractNumId w:val="8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194"/>
  </w:num>
  <w:num w:numId="52" w16cid:durableId="1262644200">
    <w:abstractNumId w:val="7"/>
  </w:num>
  <w:num w:numId="53" w16cid:durableId="885607469">
    <w:abstractNumId w:val="10"/>
  </w:num>
  <w:num w:numId="54" w16cid:durableId="319894868">
    <w:abstractNumId w:val="160"/>
  </w:num>
  <w:num w:numId="55" w16cid:durableId="83307902">
    <w:abstractNumId w:val="102"/>
  </w:num>
  <w:num w:numId="56" w16cid:durableId="1190602113">
    <w:abstractNumId w:val="54"/>
  </w:num>
  <w:num w:numId="57" w16cid:durableId="615864914">
    <w:abstractNumId w:val="47"/>
  </w:num>
  <w:num w:numId="58" w16cid:durableId="275523409">
    <w:abstractNumId w:val="115"/>
  </w:num>
  <w:num w:numId="59" w16cid:durableId="1214462800">
    <w:abstractNumId w:val="205"/>
  </w:num>
  <w:num w:numId="60" w16cid:durableId="1728449512">
    <w:abstractNumId w:val="89"/>
  </w:num>
  <w:num w:numId="61" w16cid:durableId="1486047511">
    <w:abstractNumId w:val="91"/>
  </w:num>
  <w:num w:numId="62" w16cid:durableId="119954015">
    <w:abstractNumId w:val="2"/>
  </w:num>
  <w:num w:numId="63" w16cid:durableId="1969043126">
    <w:abstractNumId w:val="29"/>
  </w:num>
  <w:num w:numId="64" w16cid:durableId="1010909194">
    <w:abstractNumId w:val="177"/>
  </w:num>
  <w:num w:numId="65" w16cid:durableId="2026710760">
    <w:abstractNumId w:val="42"/>
  </w:num>
  <w:num w:numId="66" w16cid:durableId="1044329794">
    <w:abstractNumId w:val="2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7"/>
  </w:num>
  <w:num w:numId="69" w16cid:durableId="877468923">
    <w:abstractNumId w:val="159"/>
  </w:num>
  <w:num w:numId="70" w16cid:durableId="1835145799">
    <w:abstractNumId w:val="39"/>
  </w:num>
  <w:num w:numId="71" w16cid:durableId="1290282988">
    <w:abstractNumId w:val="34"/>
  </w:num>
  <w:num w:numId="72" w16cid:durableId="856574646">
    <w:abstractNumId w:val="101"/>
  </w:num>
  <w:num w:numId="73" w16cid:durableId="2044093701">
    <w:abstractNumId w:val="44"/>
  </w:num>
  <w:num w:numId="74" w16cid:durableId="909122068">
    <w:abstractNumId w:val="15"/>
  </w:num>
  <w:num w:numId="75" w16cid:durableId="1734541999">
    <w:abstractNumId w:val="119"/>
  </w:num>
  <w:num w:numId="76" w16cid:durableId="1127090531">
    <w:abstractNumId w:val="107"/>
  </w:num>
  <w:num w:numId="77" w16cid:durableId="712464332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8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233"/>
  </w:num>
  <w:num w:numId="80" w16cid:durableId="1300768678">
    <w:abstractNumId w:val="202"/>
  </w:num>
  <w:num w:numId="81" w16cid:durableId="1726485769">
    <w:abstractNumId w:val="229"/>
  </w:num>
  <w:num w:numId="82" w16cid:durableId="356464175">
    <w:abstractNumId w:val="33"/>
  </w:num>
  <w:num w:numId="83" w16cid:durableId="762871362">
    <w:abstractNumId w:val="212"/>
  </w:num>
  <w:num w:numId="84" w16cid:durableId="179466210">
    <w:abstractNumId w:val="110"/>
  </w:num>
  <w:num w:numId="85" w16cid:durableId="117720861">
    <w:abstractNumId w:val="78"/>
  </w:num>
  <w:num w:numId="86" w16cid:durableId="894509036">
    <w:abstractNumId w:val="59"/>
  </w:num>
  <w:num w:numId="87" w16cid:durableId="569199098">
    <w:abstractNumId w:val="144"/>
  </w:num>
  <w:num w:numId="88" w16cid:durableId="1187254132">
    <w:abstractNumId w:val="6"/>
  </w:num>
  <w:num w:numId="89" w16cid:durableId="1004168072">
    <w:abstractNumId w:val="21"/>
  </w:num>
  <w:num w:numId="90" w16cid:durableId="1905749255">
    <w:abstractNumId w:val="221"/>
  </w:num>
  <w:num w:numId="91" w16cid:durableId="1435058203">
    <w:abstractNumId w:val="162"/>
  </w:num>
  <w:num w:numId="92" w16cid:durableId="573008551">
    <w:abstractNumId w:val="218"/>
  </w:num>
  <w:num w:numId="93" w16cid:durableId="923342966">
    <w:abstractNumId w:val="244"/>
  </w:num>
  <w:num w:numId="94" w16cid:durableId="1921865372">
    <w:abstractNumId w:val="183"/>
  </w:num>
  <w:num w:numId="95" w16cid:durableId="819927033">
    <w:abstractNumId w:val="155"/>
  </w:num>
  <w:num w:numId="96" w16cid:durableId="787968328">
    <w:abstractNumId w:val="61"/>
  </w:num>
  <w:num w:numId="97" w16cid:durableId="1743061699">
    <w:abstractNumId w:val="55"/>
  </w:num>
  <w:num w:numId="98" w16cid:durableId="1730298511">
    <w:abstractNumId w:val="184"/>
  </w:num>
  <w:num w:numId="99" w16cid:durableId="1202090795">
    <w:abstractNumId w:val="99"/>
  </w:num>
  <w:num w:numId="100" w16cid:durableId="1562907045">
    <w:abstractNumId w:val="200"/>
  </w:num>
  <w:num w:numId="101" w16cid:durableId="268004490">
    <w:abstractNumId w:val="195"/>
  </w:num>
  <w:num w:numId="102" w16cid:durableId="1181091949">
    <w:abstractNumId w:val="8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51053684">
    <w:abstractNumId w:val="90"/>
  </w:num>
  <w:num w:numId="104" w16cid:durableId="1389568552">
    <w:abstractNumId w:val="48"/>
  </w:num>
  <w:num w:numId="105" w16cid:durableId="580677390">
    <w:abstractNumId w:val="153"/>
  </w:num>
  <w:num w:numId="106" w16cid:durableId="160703793">
    <w:abstractNumId w:val="69"/>
  </w:num>
  <w:num w:numId="107" w16cid:durableId="736782510">
    <w:abstractNumId w:val="174"/>
  </w:num>
  <w:num w:numId="108" w16cid:durableId="1857037860">
    <w:abstractNumId w:val="206"/>
  </w:num>
  <w:num w:numId="109" w16cid:durableId="383676459">
    <w:abstractNumId w:val="92"/>
  </w:num>
  <w:num w:numId="110" w16cid:durableId="1273365244">
    <w:abstractNumId w:val="188"/>
  </w:num>
  <w:num w:numId="111" w16cid:durableId="1148522900">
    <w:abstractNumId w:val="124"/>
  </w:num>
  <w:num w:numId="112" w16cid:durableId="491916851">
    <w:abstractNumId w:val="224"/>
  </w:num>
  <w:num w:numId="113" w16cid:durableId="482234547">
    <w:abstractNumId w:val="106"/>
  </w:num>
  <w:num w:numId="114" w16cid:durableId="231089600">
    <w:abstractNumId w:val="164"/>
  </w:num>
  <w:num w:numId="115" w16cid:durableId="390202255">
    <w:abstractNumId w:val="215"/>
  </w:num>
  <w:num w:numId="116" w16cid:durableId="640772404">
    <w:abstractNumId w:val="83"/>
  </w:num>
  <w:num w:numId="117" w16cid:durableId="240795551">
    <w:abstractNumId w:val="225"/>
  </w:num>
  <w:num w:numId="118" w16cid:durableId="1467315412">
    <w:abstractNumId w:val="150"/>
  </w:num>
  <w:num w:numId="119" w16cid:durableId="328867501">
    <w:abstractNumId w:val="71"/>
  </w:num>
  <w:num w:numId="120" w16cid:durableId="1495343443">
    <w:abstractNumId w:val="111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578830764">
    <w:abstractNumId w:val="26"/>
  </w:num>
  <w:num w:numId="122" w16cid:durableId="1846092178">
    <w:abstractNumId w:val="112"/>
  </w:num>
  <w:num w:numId="123" w16cid:durableId="968360842">
    <w:abstractNumId w:val="2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474612056">
    <w:abstractNumId w:val="83"/>
  </w:num>
  <w:num w:numId="125" w16cid:durableId="743838100">
    <w:abstractNumId w:val="100"/>
  </w:num>
  <w:num w:numId="126" w16cid:durableId="601110603">
    <w:abstractNumId w:val="209"/>
  </w:num>
  <w:num w:numId="127" w16cid:durableId="890767986">
    <w:abstractNumId w:val="77"/>
  </w:num>
  <w:num w:numId="128" w16cid:durableId="2142842796">
    <w:abstractNumId w:val="196"/>
  </w:num>
  <w:num w:numId="129" w16cid:durableId="1648313626">
    <w:abstractNumId w:val="63"/>
  </w:num>
  <w:num w:numId="130" w16cid:durableId="102394625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1080713372">
    <w:abstractNumId w:val="1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2" w16cid:durableId="70290244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583488740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788158650">
    <w:abstractNumId w:val="147"/>
  </w:num>
  <w:num w:numId="135" w16cid:durableId="49383497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1600480618">
    <w:abstractNumId w:val="171"/>
  </w:num>
  <w:num w:numId="137" w16cid:durableId="1046684669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71508665">
    <w:abstractNumId w:val="242"/>
  </w:num>
  <w:num w:numId="139" w16cid:durableId="378163599">
    <w:abstractNumId w:val="2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2022319860">
    <w:abstractNumId w:val="18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552353495">
    <w:abstractNumId w:val="2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2072121455">
    <w:abstractNumId w:val="25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1565945710">
    <w:abstractNumId w:val="210"/>
  </w:num>
  <w:num w:numId="144" w16cid:durableId="263074709">
    <w:abstractNumId w:val="51"/>
  </w:num>
  <w:num w:numId="145" w16cid:durableId="508912474">
    <w:abstractNumId w:val="1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6" w16cid:durableId="1068964512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 w16cid:durableId="1843819206">
    <w:abstractNumId w:val="1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472672438">
    <w:abstractNumId w:val="2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529268872">
    <w:abstractNumId w:val="6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824905390">
    <w:abstractNumId w:val="66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647175584">
    <w:abstractNumId w:val="189"/>
    <w:lvlOverride w:ilvl="0">
      <w:startOverride w:val="1"/>
    </w:lvlOverride>
  </w:num>
  <w:num w:numId="152" w16cid:durableId="193766494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670067093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 w16cid:durableId="1199859206">
    <w:abstractNumId w:val="6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733435728">
    <w:abstractNumId w:val="197"/>
  </w:num>
  <w:num w:numId="156" w16cid:durableId="657266287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 w16cid:durableId="112061269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8" w16cid:durableId="1390035636">
    <w:abstractNumId w:val="9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 w16cid:durableId="1023939983">
    <w:abstractNumId w:val="2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0" w16cid:durableId="844980550">
    <w:abstractNumId w:val="2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3" w16cid:durableId="85272521">
    <w:abstractNumId w:val="151"/>
  </w:num>
  <w:num w:numId="164" w16cid:durableId="603344252">
    <w:abstractNumId w:val="223"/>
  </w:num>
  <w:num w:numId="165" w16cid:durableId="705644542">
    <w:abstractNumId w:val="213"/>
  </w:num>
  <w:num w:numId="166" w16cid:durableId="1056661833">
    <w:abstractNumId w:val="138"/>
  </w:num>
  <w:num w:numId="167" w16cid:durableId="1736970799">
    <w:abstractNumId w:val="169"/>
  </w:num>
  <w:num w:numId="168" w16cid:durableId="1364557451">
    <w:abstractNumId w:val="25"/>
  </w:num>
  <w:num w:numId="169" w16cid:durableId="1798060086">
    <w:abstractNumId w:val="216"/>
  </w:num>
  <w:num w:numId="170" w16cid:durableId="1873810744">
    <w:abstractNumId w:val="141"/>
  </w:num>
  <w:num w:numId="171" w16cid:durableId="612831091">
    <w:abstractNumId w:val="43"/>
  </w:num>
  <w:num w:numId="172" w16cid:durableId="1838110153">
    <w:abstractNumId w:val="175"/>
  </w:num>
  <w:num w:numId="173" w16cid:durableId="112755085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 w16cid:durableId="1063404273">
    <w:abstractNumId w:val="199"/>
  </w:num>
  <w:num w:numId="175" w16cid:durableId="1405956039">
    <w:abstractNumId w:val="58"/>
  </w:num>
  <w:num w:numId="176" w16cid:durableId="1933855110">
    <w:abstractNumId w:val="166"/>
  </w:num>
  <w:num w:numId="177" w16cid:durableId="1276672735">
    <w:abstractNumId w:val="79"/>
  </w:num>
  <w:num w:numId="178" w16cid:durableId="1336807698">
    <w:abstractNumId w:val="241"/>
  </w:num>
  <w:num w:numId="179" w16cid:durableId="1373112077">
    <w:abstractNumId w:val="135"/>
  </w:num>
  <w:num w:numId="180" w16cid:durableId="1600719382">
    <w:abstractNumId w:val="87"/>
  </w:num>
  <w:num w:numId="181" w16cid:durableId="1393310698">
    <w:abstractNumId w:val="219"/>
  </w:num>
  <w:num w:numId="182" w16cid:durableId="747923546">
    <w:abstractNumId w:val="146"/>
  </w:num>
  <w:num w:numId="183" w16cid:durableId="1413894432">
    <w:abstractNumId w:val="134"/>
  </w:num>
  <w:num w:numId="184" w16cid:durableId="229078319">
    <w:abstractNumId w:val="117"/>
  </w:num>
  <w:num w:numId="185" w16cid:durableId="1688096773">
    <w:abstractNumId w:val="145"/>
  </w:num>
  <w:num w:numId="186" w16cid:durableId="325281516">
    <w:abstractNumId w:val="149"/>
  </w:num>
  <w:num w:numId="187" w16cid:durableId="1813864050">
    <w:abstractNumId w:val="143"/>
  </w:num>
  <w:num w:numId="188" w16cid:durableId="1689595748">
    <w:abstractNumId w:val="186"/>
  </w:num>
  <w:num w:numId="189" w16cid:durableId="625114235">
    <w:abstractNumId w:val="60"/>
  </w:num>
  <w:num w:numId="190" w16cid:durableId="1486169904">
    <w:abstractNumId w:val="161"/>
  </w:num>
  <w:num w:numId="191" w16cid:durableId="1878734727">
    <w:abstractNumId w:val="104"/>
  </w:num>
  <w:num w:numId="192" w16cid:durableId="1625696041">
    <w:abstractNumId w:val="136"/>
  </w:num>
  <w:num w:numId="193" w16cid:durableId="1252201903">
    <w:abstractNumId w:val="46"/>
  </w:num>
  <w:num w:numId="194" w16cid:durableId="1142430899">
    <w:abstractNumId w:val="113"/>
  </w:num>
  <w:num w:numId="195" w16cid:durableId="1609317822">
    <w:abstractNumId w:val="191"/>
  </w:num>
  <w:num w:numId="196" w16cid:durableId="776097137">
    <w:abstractNumId w:val="201"/>
  </w:num>
  <w:num w:numId="197" w16cid:durableId="1842426911">
    <w:abstractNumId w:val="137"/>
  </w:num>
  <w:num w:numId="198" w16cid:durableId="1895004213">
    <w:abstractNumId w:val="180"/>
  </w:num>
  <w:num w:numId="199" w16cid:durableId="684286781">
    <w:abstractNumId w:val="208"/>
  </w:num>
  <w:num w:numId="200" w16cid:durableId="1240670751">
    <w:abstractNumId w:val="96"/>
  </w:num>
  <w:num w:numId="201" w16cid:durableId="1875921890">
    <w:abstractNumId w:val="49"/>
  </w:num>
  <w:num w:numId="202" w16cid:durableId="1579904988">
    <w:abstractNumId w:val="88"/>
  </w:num>
  <w:num w:numId="203" w16cid:durableId="363790681">
    <w:abstractNumId w:val="238"/>
  </w:num>
  <w:num w:numId="204" w16cid:durableId="1936399776">
    <w:abstractNumId w:val="32"/>
  </w:num>
  <w:num w:numId="205" w16cid:durableId="1806510245">
    <w:abstractNumId w:val="45"/>
  </w:num>
  <w:num w:numId="206" w16cid:durableId="816075640">
    <w:abstractNumId w:val="123"/>
  </w:num>
  <w:num w:numId="207" w16cid:durableId="1002274286">
    <w:abstractNumId w:val="23"/>
  </w:num>
  <w:num w:numId="208" w16cid:durableId="1074863527">
    <w:abstractNumId w:val="222"/>
  </w:num>
  <w:num w:numId="209" w16cid:durableId="1838612548">
    <w:abstractNumId w:val="53"/>
  </w:num>
  <w:num w:numId="210" w16cid:durableId="537133960">
    <w:abstractNumId w:val="130"/>
  </w:num>
  <w:num w:numId="211" w16cid:durableId="272130884">
    <w:abstractNumId w:val="185"/>
  </w:num>
  <w:num w:numId="212" w16cid:durableId="394205484">
    <w:abstractNumId w:val="226"/>
  </w:num>
  <w:num w:numId="213" w16cid:durableId="1506937741">
    <w:abstractNumId w:val="131"/>
  </w:num>
  <w:num w:numId="214" w16cid:durableId="806164796">
    <w:abstractNumId w:val="214"/>
  </w:num>
  <w:num w:numId="215" w16cid:durableId="892305405">
    <w:abstractNumId w:val="170"/>
  </w:num>
  <w:num w:numId="216" w16cid:durableId="967971711">
    <w:abstractNumId w:val="228"/>
  </w:num>
  <w:num w:numId="217" w16cid:durableId="337003885">
    <w:abstractNumId w:val="81"/>
  </w:num>
  <w:num w:numId="218" w16cid:durableId="2030983322">
    <w:abstractNumId w:val="158"/>
  </w:num>
  <w:num w:numId="219" w16cid:durableId="1431511000">
    <w:abstractNumId w:val="163"/>
  </w:num>
  <w:num w:numId="220" w16cid:durableId="946541209">
    <w:abstractNumId w:val="75"/>
  </w:num>
  <w:num w:numId="221" w16cid:durableId="1149715368">
    <w:abstractNumId w:val="203"/>
  </w:num>
  <w:num w:numId="222" w16cid:durableId="1449011897">
    <w:abstractNumId w:val="236"/>
  </w:num>
  <w:num w:numId="223" w16cid:durableId="203759696">
    <w:abstractNumId w:val="114"/>
  </w:num>
  <w:num w:numId="224" w16cid:durableId="991105835">
    <w:abstractNumId w:val="82"/>
  </w:num>
  <w:num w:numId="225" w16cid:durableId="25910046">
    <w:abstractNumId w:val="251"/>
  </w:num>
  <w:num w:numId="226" w16cid:durableId="1612393098">
    <w:abstractNumId w:val="85"/>
  </w:num>
  <w:num w:numId="227" w16cid:durableId="1420910017">
    <w:abstractNumId w:val="193"/>
  </w:num>
  <w:num w:numId="228" w16cid:durableId="329524776">
    <w:abstractNumId w:val="247"/>
  </w:num>
  <w:num w:numId="229" w16cid:durableId="1513644283">
    <w:abstractNumId w:val="129"/>
  </w:num>
  <w:num w:numId="230" w16cid:durableId="85461282">
    <w:abstractNumId w:val="165"/>
  </w:num>
  <w:num w:numId="231" w16cid:durableId="1413623344">
    <w:abstractNumId w:val="93"/>
  </w:num>
  <w:num w:numId="232" w16cid:durableId="1625576812">
    <w:abstractNumId w:val="105"/>
  </w:num>
  <w:num w:numId="233" w16cid:durableId="360597925">
    <w:abstractNumId w:val="239"/>
  </w:num>
  <w:num w:numId="234" w16cid:durableId="112016111">
    <w:abstractNumId w:val="182"/>
  </w:num>
  <w:num w:numId="235" w16cid:durableId="955675271">
    <w:abstractNumId w:val="127"/>
  </w:num>
  <w:num w:numId="236" w16cid:durableId="789782236">
    <w:abstractNumId w:val="156"/>
  </w:num>
  <w:num w:numId="237" w16cid:durableId="742604624">
    <w:abstractNumId w:val="95"/>
  </w:num>
  <w:num w:numId="238" w16cid:durableId="425151619">
    <w:abstractNumId w:val="56"/>
  </w:num>
  <w:num w:numId="239" w16cid:durableId="9527762">
    <w:abstractNumId w:val="24"/>
  </w:num>
  <w:num w:numId="240" w16cid:durableId="63796454">
    <w:abstractNumId w:val="240"/>
  </w:num>
  <w:num w:numId="241" w16cid:durableId="153882130">
    <w:abstractNumId w:val="246"/>
  </w:num>
  <w:numIdMacAtCleanup w:val="2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12F"/>
    <w:rsid w:val="000F7215"/>
    <w:rsid w:val="000F73BF"/>
    <w:rsid w:val="000F7ACF"/>
    <w:rsid w:val="0010037E"/>
    <w:rsid w:val="0010118D"/>
    <w:rsid w:val="00101D0E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55E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991"/>
    <w:rsid w:val="001E1E8D"/>
    <w:rsid w:val="001E2150"/>
    <w:rsid w:val="001E256C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A4E"/>
    <w:rsid w:val="001E5CBF"/>
    <w:rsid w:val="001E5EE0"/>
    <w:rsid w:val="001E6D1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0C31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C6F"/>
    <w:rsid w:val="00273B7D"/>
    <w:rsid w:val="0027403A"/>
    <w:rsid w:val="00274814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1B6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AB"/>
    <w:rsid w:val="003B2F61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461"/>
    <w:rsid w:val="00464932"/>
    <w:rsid w:val="00464C41"/>
    <w:rsid w:val="00464CF5"/>
    <w:rsid w:val="004656DD"/>
    <w:rsid w:val="00465B79"/>
    <w:rsid w:val="00466485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9B1"/>
    <w:rsid w:val="005C6E68"/>
    <w:rsid w:val="005D08C8"/>
    <w:rsid w:val="005D172F"/>
    <w:rsid w:val="005D1983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C18"/>
    <w:rsid w:val="00616ED3"/>
    <w:rsid w:val="006178C7"/>
    <w:rsid w:val="00617DAD"/>
    <w:rsid w:val="00620501"/>
    <w:rsid w:val="00620F32"/>
    <w:rsid w:val="0062158D"/>
    <w:rsid w:val="006223BE"/>
    <w:rsid w:val="00622632"/>
    <w:rsid w:val="006228B5"/>
    <w:rsid w:val="00622C0B"/>
    <w:rsid w:val="006245AC"/>
    <w:rsid w:val="00624A23"/>
    <w:rsid w:val="00624B56"/>
    <w:rsid w:val="00624E47"/>
    <w:rsid w:val="006254AA"/>
    <w:rsid w:val="006255CC"/>
    <w:rsid w:val="0062584B"/>
    <w:rsid w:val="00625B8E"/>
    <w:rsid w:val="00626651"/>
    <w:rsid w:val="00626BC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FC3"/>
    <w:rsid w:val="00680776"/>
    <w:rsid w:val="006807D2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C4A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58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663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0342"/>
    <w:rsid w:val="007619DC"/>
    <w:rsid w:val="00761C8B"/>
    <w:rsid w:val="00761D06"/>
    <w:rsid w:val="007623CE"/>
    <w:rsid w:val="007625A6"/>
    <w:rsid w:val="0076264C"/>
    <w:rsid w:val="007629E6"/>
    <w:rsid w:val="007632E2"/>
    <w:rsid w:val="00763D8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978D7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D3D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C3A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808"/>
    <w:rsid w:val="008029C0"/>
    <w:rsid w:val="00802E81"/>
    <w:rsid w:val="00803398"/>
    <w:rsid w:val="008037F7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7D2"/>
    <w:rsid w:val="00812586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DF4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056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2A84"/>
    <w:rsid w:val="009F36C2"/>
    <w:rsid w:val="009F3C75"/>
    <w:rsid w:val="009F3E50"/>
    <w:rsid w:val="009F466A"/>
    <w:rsid w:val="009F5600"/>
    <w:rsid w:val="009F5A86"/>
    <w:rsid w:val="009F67FF"/>
    <w:rsid w:val="009F6FF7"/>
    <w:rsid w:val="009F722E"/>
    <w:rsid w:val="009F74B6"/>
    <w:rsid w:val="009F7E80"/>
    <w:rsid w:val="00A000C8"/>
    <w:rsid w:val="00A00E8A"/>
    <w:rsid w:val="00A00EAF"/>
    <w:rsid w:val="00A01445"/>
    <w:rsid w:val="00A01A00"/>
    <w:rsid w:val="00A01C11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316E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7162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C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5F52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36EB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2E14"/>
    <w:rsid w:val="00B93516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40F3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D4F"/>
    <w:rsid w:val="00C53E1D"/>
    <w:rsid w:val="00C541B3"/>
    <w:rsid w:val="00C54334"/>
    <w:rsid w:val="00C548A9"/>
    <w:rsid w:val="00C555C2"/>
    <w:rsid w:val="00C55853"/>
    <w:rsid w:val="00C563FD"/>
    <w:rsid w:val="00C56459"/>
    <w:rsid w:val="00C56D0E"/>
    <w:rsid w:val="00C57322"/>
    <w:rsid w:val="00C5779E"/>
    <w:rsid w:val="00C603CF"/>
    <w:rsid w:val="00C6058F"/>
    <w:rsid w:val="00C607FF"/>
    <w:rsid w:val="00C60804"/>
    <w:rsid w:val="00C60853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572"/>
    <w:rsid w:val="00C721E8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70DB"/>
    <w:rsid w:val="00DC7B47"/>
    <w:rsid w:val="00DC7DAF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1CB"/>
    <w:rsid w:val="00DD457D"/>
    <w:rsid w:val="00DD4A52"/>
    <w:rsid w:val="00DD4D6B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540"/>
    <w:rsid w:val="00E63947"/>
    <w:rsid w:val="00E63B2D"/>
    <w:rsid w:val="00E63C98"/>
    <w:rsid w:val="00E63F78"/>
    <w:rsid w:val="00E6444B"/>
    <w:rsid w:val="00E64505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3DD3"/>
    <w:rsid w:val="00E7428C"/>
    <w:rsid w:val="00E749FF"/>
    <w:rsid w:val="00E75691"/>
    <w:rsid w:val="00E76485"/>
    <w:rsid w:val="00E76549"/>
    <w:rsid w:val="00E76825"/>
    <w:rsid w:val="00E76EB2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0C01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377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4C8D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5C95"/>
    <w:rsid w:val="00FD609A"/>
    <w:rsid w:val="00FD686B"/>
    <w:rsid w:val="00FE0920"/>
    <w:rsid w:val="00FE11C5"/>
    <w:rsid w:val="00FE29FA"/>
    <w:rsid w:val="00FE2A56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1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93C09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00E8A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8F57F8"/>
    <w:pPr>
      <w:keepNext/>
      <w:keepLines/>
      <w:numPr>
        <w:numId w:val="222"/>
      </w:numPr>
      <w:tabs>
        <w:tab w:val="clear" w:pos="1440"/>
      </w:tabs>
      <w:suppressAutoHyphens/>
      <w:spacing w:before="60" w:after="60" w:line="276" w:lineRule="auto"/>
      <w:ind w:left="284" w:hanging="284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93C09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00E8A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uiPriority w:val="9"/>
    <w:rsid w:val="008F57F8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uiPriority w:val="99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17</Pages>
  <Words>6574</Words>
  <Characters>39446</Characters>
  <Application>Microsoft Office Word</Application>
  <DocSecurity>0</DocSecurity>
  <Lines>328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29</cp:revision>
  <cp:lastPrinted>2024-07-09T08:14:00Z</cp:lastPrinted>
  <dcterms:created xsi:type="dcterms:W3CDTF">2024-07-08T13:12:00Z</dcterms:created>
  <dcterms:modified xsi:type="dcterms:W3CDTF">2024-07-15T08:28:00Z</dcterms:modified>
</cp:coreProperties>
</file>