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F8D65" w14:textId="48657C1B" w:rsidR="009F74B6" w:rsidRPr="00EB1377" w:rsidRDefault="009F74B6" w:rsidP="00EB1377">
      <w:pPr>
        <w:jc w:val="right"/>
        <w:rPr>
          <w:rFonts w:ascii="Tahoma" w:hAnsi="Tahoma" w:cs="Tahoma"/>
          <w:b/>
          <w:sz w:val="18"/>
          <w:szCs w:val="18"/>
        </w:rPr>
      </w:pPr>
      <w:r w:rsidRPr="009E6262">
        <w:rPr>
          <w:rFonts w:ascii="Tahoma" w:hAnsi="Tahoma" w:cs="Tahoma"/>
          <w:b/>
          <w:sz w:val="18"/>
          <w:szCs w:val="18"/>
        </w:rPr>
        <w:t>Formularz ofert</w:t>
      </w:r>
      <w:r w:rsidR="00532B83">
        <w:rPr>
          <w:rFonts w:ascii="Tahoma" w:hAnsi="Tahoma" w:cs="Tahoma"/>
          <w:b/>
          <w:sz w:val="18"/>
          <w:szCs w:val="18"/>
        </w:rPr>
        <w:t>owy</w:t>
      </w:r>
      <w:r w:rsidRPr="009E6262">
        <w:rPr>
          <w:rFonts w:ascii="Tahoma" w:hAnsi="Tahoma" w:cs="Tahoma"/>
          <w:b/>
          <w:sz w:val="20"/>
          <w:szCs w:val="20"/>
        </w:rPr>
        <w:t xml:space="preserve">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 w:rsidR="00AB537E">
        <w:rPr>
          <w:rFonts w:ascii="Tahoma" w:hAnsi="Tahoma" w:cs="Tahoma"/>
          <w:sz w:val="16"/>
          <w:szCs w:val="16"/>
        </w:rPr>
        <w:t>SWZ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6240463D" w14:textId="61A5FA4C" w:rsidR="00D94EB6" w:rsidRPr="00574F5A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20"/>
          <w:szCs w:val="20"/>
        </w:rPr>
      </w:pPr>
      <w:r w:rsidRPr="00574F5A">
        <w:rPr>
          <w:rFonts w:ascii="Tahoma" w:hAnsi="Tahoma" w:cs="Tahoma"/>
          <w:b/>
          <w:i/>
          <w:iCs/>
          <w:sz w:val="20"/>
          <w:szCs w:val="20"/>
        </w:rPr>
        <w:t>Pełna nazwa Wykonawcy:</w:t>
      </w:r>
      <w:r w:rsidR="00BC09D3">
        <w:rPr>
          <w:rFonts w:ascii="Tahoma" w:hAnsi="Tahoma" w:cs="Tahoma"/>
          <w:b/>
          <w:i/>
          <w:iCs/>
          <w:sz w:val="20"/>
          <w:szCs w:val="20"/>
        </w:rPr>
        <w:t xml:space="preserve"> …………………………………………….</w:t>
      </w:r>
    </w:p>
    <w:p w14:paraId="49615803" w14:textId="22DB7A1E" w:rsidR="006B1D59" w:rsidRDefault="00D94EB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554775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55477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2DFDF66C" w14:textId="0C4B8CB3" w:rsidR="00040703" w:rsidRPr="00574F5A" w:rsidRDefault="00040703" w:rsidP="000633BD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>adres siedziby Wykonawcy: …………………………</w:t>
      </w:r>
    </w:p>
    <w:p w14:paraId="02E35ACA" w14:textId="2F46C186" w:rsidR="00E52E4F" w:rsidRPr="00574F5A" w:rsidRDefault="00E52E4F" w:rsidP="000633BD">
      <w:pPr>
        <w:spacing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</w:rPr>
        <w:t xml:space="preserve">numer </w:t>
      </w:r>
      <w:r w:rsidR="001E1E8D">
        <w:rPr>
          <w:rFonts w:ascii="Tahoma" w:hAnsi="Tahoma" w:cs="Tahoma"/>
          <w:i/>
          <w:iCs/>
          <w:sz w:val="18"/>
          <w:szCs w:val="18"/>
        </w:rPr>
        <w:t>t</w:t>
      </w:r>
      <w:r w:rsidRPr="00574F5A">
        <w:rPr>
          <w:rFonts w:ascii="Tahoma" w:hAnsi="Tahoma" w:cs="Tahoma"/>
          <w:i/>
          <w:iCs/>
          <w:sz w:val="18"/>
          <w:szCs w:val="18"/>
        </w:rPr>
        <w:t>elefonu Wykonawcy</w:t>
      </w:r>
      <w:r w:rsidR="00891965">
        <w:rPr>
          <w:rFonts w:ascii="Tahoma" w:hAnsi="Tahoma" w:cs="Tahoma"/>
          <w:i/>
          <w:iCs/>
          <w:sz w:val="18"/>
          <w:szCs w:val="18"/>
        </w:rPr>
        <w:t>:</w:t>
      </w:r>
      <w:r w:rsidRPr="00574F5A">
        <w:rPr>
          <w:rFonts w:ascii="Tahoma" w:hAnsi="Tahoma" w:cs="Tahoma"/>
          <w:i/>
          <w:iCs/>
          <w:sz w:val="18"/>
          <w:szCs w:val="18"/>
        </w:rPr>
        <w:t xml:space="preserve"> 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71EAAC8" w14:textId="45176CFA" w:rsidR="00E52E4F" w:rsidRDefault="00D94EB6" w:rsidP="000633BD">
      <w:pPr>
        <w:spacing w:line="276" w:lineRule="auto"/>
        <w:rPr>
          <w:rFonts w:ascii="Tahoma" w:hAnsi="Tahoma" w:cs="Tahoma"/>
          <w:i/>
          <w:iCs/>
          <w:sz w:val="18"/>
          <w:szCs w:val="18"/>
        </w:rPr>
      </w:pPr>
      <w:r w:rsidRPr="00574F5A">
        <w:rPr>
          <w:rFonts w:ascii="Tahoma" w:hAnsi="Tahoma" w:cs="Tahoma"/>
          <w:i/>
          <w:iCs/>
          <w:sz w:val="18"/>
          <w:szCs w:val="18"/>
          <w:lang w:val="it-IT"/>
        </w:rPr>
        <w:t>adres poczty elektronicznej</w:t>
      </w:r>
      <w:r w:rsidR="00891965">
        <w:rPr>
          <w:rFonts w:ascii="Tahoma" w:hAnsi="Tahoma" w:cs="Tahoma"/>
          <w:i/>
          <w:iCs/>
          <w:sz w:val="18"/>
          <w:szCs w:val="18"/>
          <w:lang w:val="it-IT"/>
        </w:rPr>
        <w:t>:</w:t>
      </w:r>
      <w:r w:rsidR="00941776">
        <w:rPr>
          <w:rFonts w:ascii="Tahoma" w:hAnsi="Tahoma" w:cs="Tahoma"/>
          <w:i/>
          <w:iCs/>
          <w:sz w:val="18"/>
          <w:szCs w:val="18"/>
          <w:lang w:val="it-IT"/>
        </w:rPr>
        <w:t xml:space="preserve"> </w:t>
      </w:r>
      <w:r w:rsidR="00E52E4F" w:rsidRPr="00574F5A">
        <w:rPr>
          <w:rFonts w:ascii="Tahoma" w:hAnsi="Tahoma" w:cs="Tahoma"/>
          <w:i/>
          <w:iCs/>
          <w:sz w:val="18"/>
          <w:szCs w:val="18"/>
        </w:rPr>
        <w:t>……………………</w:t>
      </w:r>
      <w:r w:rsidR="00106B74">
        <w:rPr>
          <w:rFonts w:ascii="Tahoma" w:hAnsi="Tahoma" w:cs="Tahoma"/>
          <w:i/>
          <w:iCs/>
          <w:sz w:val="18"/>
          <w:szCs w:val="18"/>
        </w:rPr>
        <w:t>…</w:t>
      </w:r>
    </w:p>
    <w:p w14:paraId="601B7AAB" w14:textId="60B333CF" w:rsidR="006B1D59" w:rsidRDefault="006B1D59" w:rsidP="000633BD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………………………</w:t>
      </w:r>
    </w:p>
    <w:p w14:paraId="193DCC30" w14:textId="5C763014" w:rsidR="006B1D59" w:rsidRPr="004921C6" w:rsidRDefault="006B1D59" w:rsidP="000633BD">
      <w:pPr>
        <w:spacing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</w:t>
      </w:r>
      <w:r w:rsidR="00106B74">
        <w:rPr>
          <w:rFonts w:ascii="Tahoma" w:hAnsi="Tahoma" w:cs="Tahoma"/>
          <w:i/>
          <w:sz w:val="18"/>
          <w:szCs w:val="18"/>
        </w:rPr>
        <w:t>……………………</w:t>
      </w:r>
    </w:p>
    <w:p w14:paraId="31C8E1F2" w14:textId="2937EACE" w:rsidR="006B1D59" w:rsidRPr="004B3472" w:rsidRDefault="004B3472" w:rsidP="000633BD">
      <w:pPr>
        <w:spacing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Nr </w:t>
      </w:r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KRS/</w:t>
      </w:r>
      <w:proofErr w:type="spellStart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CEiDG</w:t>
      </w:r>
      <w:proofErr w:type="spellEnd"/>
      <w:r w:rsidR="006B1D59" w:rsidRPr="004B3472">
        <w:rPr>
          <w:rFonts w:ascii="Tahoma" w:hAnsi="Tahoma" w:cs="Tahoma"/>
          <w:i/>
          <w:color w:val="0000FF"/>
          <w:sz w:val="18"/>
          <w:szCs w:val="18"/>
        </w:rPr>
        <w:t>: ……………………</w:t>
      </w:r>
      <w:r w:rsidR="00106B74" w:rsidRPr="004B3472">
        <w:rPr>
          <w:rFonts w:ascii="Tahoma" w:hAnsi="Tahoma" w:cs="Tahoma"/>
          <w:i/>
          <w:color w:val="0000FF"/>
          <w:sz w:val="18"/>
          <w:szCs w:val="18"/>
        </w:rPr>
        <w:t>………………</w:t>
      </w:r>
    </w:p>
    <w:p w14:paraId="1BAB70CB" w14:textId="7B931934" w:rsidR="00C41DF9" w:rsidRPr="004B3472" w:rsidRDefault="004B3472" w:rsidP="000633BD">
      <w:pPr>
        <w:spacing w:line="276" w:lineRule="auto"/>
        <w:rPr>
          <w:rFonts w:ascii="Tahoma" w:hAnsi="Tahoma" w:cs="Tahoma"/>
          <w:i/>
          <w:color w:val="0000FF"/>
          <w:sz w:val="18"/>
          <w:szCs w:val="18"/>
        </w:rPr>
      </w:pPr>
      <w:r>
        <w:rPr>
          <w:rFonts w:ascii="Tahoma" w:hAnsi="Tahoma" w:cs="Tahoma"/>
          <w:i/>
          <w:color w:val="0000FF"/>
          <w:sz w:val="18"/>
          <w:szCs w:val="18"/>
        </w:rPr>
        <w:t xml:space="preserve">lub </w:t>
      </w:r>
      <w:r w:rsidR="00C41DF9" w:rsidRPr="004B3472">
        <w:rPr>
          <w:rFonts w:ascii="Tahoma" w:hAnsi="Tahoma" w:cs="Tahoma"/>
          <w:i/>
          <w:color w:val="0000FF"/>
          <w:sz w:val="18"/>
          <w:szCs w:val="18"/>
        </w:rPr>
        <w:t>……………………………………………………………………………………………</w:t>
      </w:r>
    </w:p>
    <w:p w14:paraId="1E98165C" w14:textId="553AEC61" w:rsidR="00106B74" w:rsidRPr="004B3472" w:rsidRDefault="00C41DF9" w:rsidP="000633BD">
      <w:pPr>
        <w:spacing w:line="276" w:lineRule="auto"/>
        <w:rPr>
          <w:rFonts w:ascii="Tahoma" w:hAnsi="Tahoma" w:cs="Tahoma"/>
          <w:i/>
          <w:color w:val="0000FF"/>
          <w:sz w:val="14"/>
          <w:szCs w:val="14"/>
        </w:rPr>
      </w:pPr>
      <w:r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/a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dres strony internetowej</w:t>
      </w:r>
      <w:r w:rsid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,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na</w:t>
      </w:r>
      <w:r w:rsidR="00106B74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której Zamawiający może uzysk</w:t>
      </w:r>
      <w:r w:rsidR="000B21FD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ać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odpis lub informację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za pomocą bezpłatnych i ogólnodostępnych 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br/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baz danych (np. Krajowy Rejestr Sądowy on-line, Centralna Ewidencja</w:t>
      </w:r>
      <w:r w:rsidR="00393E5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 xml:space="preserve"> </w:t>
      </w:r>
      <w:r w:rsidR="00871938" w:rsidRPr="004B3472">
        <w:rPr>
          <w:rFonts w:ascii="Tahoma" w:hAnsi="Tahoma" w:cs="Tahoma"/>
          <w:i/>
          <w:color w:val="0000FF"/>
          <w:sz w:val="14"/>
          <w:szCs w:val="14"/>
          <w:highlight w:val="yellow"/>
        </w:rPr>
        <w:t>i Informacja o Działalności Gospodarczej, itp./</w:t>
      </w:r>
    </w:p>
    <w:p w14:paraId="4FBB45F3" w14:textId="77777777" w:rsidR="006067FB" w:rsidRPr="00C41DF9" w:rsidRDefault="006067FB" w:rsidP="00A029B3">
      <w:pPr>
        <w:spacing w:before="60" w:after="60" w:line="276" w:lineRule="auto"/>
        <w:rPr>
          <w:rFonts w:ascii="Tahoma" w:hAnsi="Tahoma" w:cs="Tahoma"/>
          <w:i/>
          <w:color w:val="FF0000"/>
          <w:sz w:val="14"/>
          <w:szCs w:val="14"/>
        </w:rPr>
      </w:pPr>
    </w:p>
    <w:p w14:paraId="1D647C2E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Powiatowe Centrum </w:t>
      </w:r>
    </w:p>
    <w:p w14:paraId="1FB4CE16" w14:textId="77777777" w:rsidR="00723153" w:rsidRDefault="00392A7E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>Usług Wspólnych</w:t>
      </w:r>
      <w:r w:rsidR="0099052A" w:rsidRPr="00BC54D5">
        <w:rPr>
          <w:rFonts w:ascii="Tahoma" w:hAnsi="Tahoma" w:cs="Tahoma"/>
          <w:b/>
          <w:sz w:val="22"/>
          <w:szCs w:val="22"/>
        </w:rPr>
        <w:t xml:space="preserve"> </w:t>
      </w:r>
    </w:p>
    <w:p w14:paraId="2DF560A2" w14:textId="77777777" w:rsidR="00723153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</w:rPr>
        <w:t xml:space="preserve">ul. </w:t>
      </w:r>
      <w:r w:rsidR="00392A7E" w:rsidRPr="00BC54D5">
        <w:rPr>
          <w:rFonts w:ascii="Tahoma" w:hAnsi="Tahoma" w:cs="Tahoma"/>
          <w:b/>
          <w:sz w:val="22"/>
          <w:szCs w:val="22"/>
        </w:rPr>
        <w:t>Damrota 30</w:t>
      </w:r>
    </w:p>
    <w:p w14:paraId="1E8AABBA" w14:textId="64D3D73E" w:rsidR="00E52E4F" w:rsidRPr="00BC54D5" w:rsidRDefault="00F11C79" w:rsidP="000633BD">
      <w:pPr>
        <w:spacing w:line="276" w:lineRule="auto"/>
        <w:ind w:left="6379"/>
        <w:rPr>
          <w:rFonts w:ascii="Tahoma" w:hAnsi="Tahoma" w:cs="Tahoma"/>
          <w:b/>
          <w:sz w:val="22"/>
          <w:szCs w:val="22"/>
        </w:rPr>
      </w:pPr>
      <w:r w:rsidRPr="00BC54D5">
        <w:rPr>
          <w:rFonts w:ascii="Tahoma" w:hAnsi="Tahoma" w:cs="Tahoma"/>
          <w:b/>
          <w:sz w:val="22"/>
          <w:szCs w:val="22"/>
          <w:u w:val="single"/>
        </w:rPr>
        <w:t>47-22</w:t>
      </w:r>
      <w:r w:rsidR="00392A7E" w:rsidRPr="00BC54D5">
        <w:rPr>
          <w:rFonts w:ascii="Tahoma" w:hAnsi="Tahoma" w:cs="Tahoma"/>
          <w:b/>
          <w:sz w:val="22"/>
          <w:szCs w:val="22"/>
          <w:u w:val="single"/>
        </w:rPr>
        <w:t>0</w:t>
      </w:r>
      <w:r w:rsidRPr="00BC54D5">
        <w:rPr>
          <w:rFonts w:ascii="Tahoma" w:hAnsi="Tahoma"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9E6262" w:rsidRDefault="00E52E4F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</w:rPr>
      </w:pPr>
      <w:r w:rsidRPr="009E6262">
        <w:rPr>
          <w:rFonts w:ascii="Tahoma" w:hAnsi="Tahoma" w:cs="Tahoma"/>
          <w:b/>
          <w:sz w:val="32"/>
          <w:szCs w:val="32"/>
        </w:rPr>
        <w:t>O F E R T A</w:t>
      </w:r>
    </w:p>
    <w:p w14:paraId="2FA85644" w14:textId="37AA4DB1" w:rsidR="00411EE2" w:rsidRDefault="00E52E4F" w:rsidP="00A029B3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  <w:bookmarkStart w:id="0" w:name="_Hlk89858710"/>
    </w:p>
    <w:p w14:paraId="5338D8FA" w14:textId="3AD7D926" w:rsidR="00D24694" w:rsidRDefault="00506208" w:rsidP="00506208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</w:pPr>
      <w:bookmarkStart w:id="1" w:name="_Hlk120624704"/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2024</w:t>
      </w:r>
    </w:p>
    <w:p w14:paraId="3D5D1929" w14:textId="77777777" w:rsidR="00CD6A17" w:rsidRPr="00CD6A17" w:rsidRDefault="00CD6A17" w:rsidP="00506208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10"/>
          <w:szCs w:val="10"/>
          <w:lang w:eastAsia="en-US"/>
        </w:rPr>
      </w:pPr>
    </w:p>
    <w:bookmarkEnd w:id="0"/>
    <w:bookmarkEnd w:id="1"/>
    <w:p w14:paraId="03DF9E19" w14:textId="032ADD20" w:rsidR="00315104" w:rsidRDefault="00E52E4F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Oferujemy wykonanie przedmiotu zamówienia zgodnie z </w:t>
      </w:r>
      <w:r w:rsidR="00C2003C" w:rsidRPr="009E6262">
        <w:rPr>
          <w:rFonts w:ascii="Tahoma" w:hAnsi="Tahoma" w:cs="Tahoma"/>
          <w:b/>
          <w:sz w:val="20"/>
        </w:rPr>
        <w:t>dokumentacją</w:t>
      </w:r>
      <w:r w:rsidR="005D2F52">
        <w:rPr>
          <w:rFonts w:ascii="Tahoma" w:hAnsi="Tahoma" w:cs="Tahoma"/>
          <w:b/>
          <w:sz w:val="20"/>
        </w:rPr>
        <w:t>,</w:t>
      </w:r>
      <w:r w:rsidR="003C0462" w:rsidRPr="003E32E0">
        <w:rPr>
          <w:rFonts w:ascii="Tahoma" w:hAnsi="Tahoma" w:cs="Tahoma"/>
          <w:b/>
          <w:color w:val="FF0000"/>
          <w:sz w:val="20"/>
        </w:rPr>
        <w:t xml:space="preserve"> </w:t>
      </w:r>
      <w:r w:rsidR="002B0028" w:rsidRPr="009E6262">
        <w:rPr>
          <w:rFonts w:ascii="Tahoma" w:hAnsi="Tahoma" w:cs="Tahoma"/>
          <w:b/>
          <w:sz w:val="20"/>
        </w:rPr>
        <w:t>przedmiarem</w:t>
      </w:r>
      <w:r w:rsidR="00CE5E30" w:rsidRPr="009E6262">
        <w:rPr>
          <w:rFonts w:ascii="Tahoma" w:hAnsi="Tahoma" w:cs="Tahoma"/>
          <w:b/>
          <w:sz w:val="20"/>
        </w:rPr>
        <w:t>,</w:t>
      </w:r>
      <w:r w:rsidR="009A2C81">
        <w:rPr>
          <w:rFonts w:ascii="Tahoma" w:hAnsi="Tahoma" w:cs="Tahoma"/>
          <w:b/>
          <w:sz w:val="20"/>
        </w:rPr>
        <w:t xml:space="preserve"> </w:t>
      </w:r>
      <w:proofErr w:type="spellStart"/>
      <w:r w:rsidR="002B0028" w:rsidRPr="009E6262">
        <w:rPr>
          <w:rFonts w:ascii="Tahoma" w:hAnsi="Tahoma" w:cs="Tahoma"/>
          <w:b/>
          <w:sz w:val="20"/>
        </w:rPr>
        <w:t>STWiO</w:t>
      </w:r>
      <w:r w:rsidR="00B658FF">
        <w:rPr>
          <w:rFonts w:ascii="Tahoma" w:hAnsi="Tahoma" w:cs="Tahoma"/>
          <w:b/>
          <w:sz w:val="20"/>
        </w:rPr>
        <w:t>R</w:t>
      </w:r>
      <w:r w:rsidR="00927EFF">
        <w:rPr>
          <w:rFonts w:ascii="Tahoma" w:hAnsi="Tahoma" w:cs="Tahoma"/>
          <w:b/>
          <w:sz w:val="20"/>
        </w:rPr>
        <w:t>B</w:t>
      </w:r>
      <w:proofErr w:type="spellEnd"/>
      <w:r w:rsidR="00CE5E30" w:rsidRPr="009E6262">
        <w:rPr>
          <w:rFonts w:ascii="Tahoma" w:hAnsi="Tahoma" w:cs="Tahoma"/>
          <w:b/>
          <w:sz w:val="20"/>
        </w:rPr>
        <w:t>, posiadaną wiedzą</w:t>
      </w:r>
      <w:r w:rsidR="002B0028" w:rsidRPr="009E6262">
        <w:rPr>
          <w:rFonts w:ascii="Tahoma" w:hAnsi="Tahoma" w:cs="Tahoma"/>
          <w:b/>
          <w:sz w:val="20"/>
        </w:rPr>
        <w:t xml:space="preserve"> </w:t>
      </w:r>
      <w:r w:rsidR="00D87016" w:rsidRPr="009E6262">
        <w:rPr>
          <w:rFonts w:ascii="Tahoma" w:hAnsi="Tahoma" w:cs="Tahoma"/>
          <w:b/>
          <w:sz w:val="20"/>
        </w:rPr>
        <w:t xml:space="preserve">i </w:t>
      </w:r>
      <w:r w:rsidR="00CE5E30" w:rsidRPr="009E6262">
        <w:rPr>
          <w:rFonts w:ascii="Tahoma" w:hAnsi="Tahoma" w:cs="Tahoma"/>
          <w:b/>
          <w:sz w:val="20"/>
        </w:rPr>
        <w:t xml:space="preserve">doświadczeniem oraz </w:t>
      </w:r>
      <w:r w:rsidRPr="009E6262">
        <w:rPr>
          <w:rFonts w:ascii="Tahoma" w:hAnsi="Tahoma" w:cs="Tahoma"/>
          <w:b/>
          <w:sz w:val="20"/>
        </w:rPr>
        <w:t xml:space="preserve">warunkami zawartymi w </w:t>
      </w:r>
      <w:r w:rsidR="00AB537E">
        <w:rPr>
          <w:rFonts w:ascii="Tahoma" w:hAnsi="Tahoma" w:cs="Tahoma"/>
          <w:b/>
          <w:sz w:val="20"/>
        </w:rPr>
        <w:t>SWZ</w:t>
      </w:r>
      <w:r w:rsidRPr="009E6262">
        <w:rPr>
          <w:rFonts w:ascii="Tahoma" w:hAnsi="Tahoma" w:cs="Tahoma"/>
          <w:b/>
          <w:sz w:val="20"/>
        </w:rPr>
        <w:t xml:space="preserve"> </w:t>
      </w:r>
      <w:r w:rsidR="00AB0878">
        <w:rPr>
          <w:rFonts w:ascii="Tahoma" w:hAnsi="Tahoma" w:cs="Tahoma"/>
          <w:b/>
          <w:sz w:val="20"/>
        </w:rPr>
        <w:br/>
      </w:r>
      <w:r w:rsidRPr="009E6262">
        <w:rPr>
          <w:rFonts w:ascii="Tahoma" w:hAnsi="Tahoma" w:cs="Tahoma"/>
          <w:b/>
          <w:sz w:val="20"/>
        </w:rPr>
        <w:t>wg poniższych danych:</w:t>
      </w:r>
    </w:p>
    <w:p w14:paraId="34C0DDBB" w14:textId="77777777" w:rsidR="00315104" w:rsidRPr="008316F5" w:rsidRDefault="00315104" w:rsidP="00A029B3">
      <w:pPr>
        <w:spacing w:before="60" w:after="60" w:line="276" w:lineRule="auto"/>
        <w:ind w:left="539"/>
        <w:jc w:val="center"/>
        <w:rPr>
          <w:rFonts w:ascii="Tahoma" w:hAnsi="Tahoma" w:cs="Tahoma"/>
          <w:b/>
          <w:sz w:val="14"/>
          <w:szCs w:val="14"/>
        </w:rPr>
      </w:pPr>
    </w:p>
    <w:p w14:paraId="66070EB2" w14:textId="4B36478F" w:rsidR="00315104" w:rsidRDefault="00D51F72" w:rsidP="00A029B3">
      <w:pPr>
        <w:widowControl w:val="0"/>
        <w:numPr>
          <w:ilvl w:val="0"/>
          <w:numId w:val="9"/>
        </w:numPr>
        <w:tabs>
          <w:tab w:val="clear" w:pos="1080"/>
          <w:tab w:val="left" w:pos="567"/>
          <w:tab w:val="num" w:pos="709"/>
        </w:tabs>
        <w:spacing w:before="60" w:after="60" w:line="276" w:lineRule="auto"/>
        <w:ind w:left="567" w:hanging="567"/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 xml:space="preserve">Szacunkowa </w:t>
      </w:r>
      <w:r w:rsidR="00D24694" w:rsidRPr="002814C9">
        <w:rPr>
          <w:rFonts w:ascii="Tahoma" w:hAnsi="Tahoma" w:cs="Tahoma"/>
          <w:b/>
          <w:sz w:val="22"/>
          <w:szCs w:val="22"/>
          <w:u w:val="single"/>
        </w:rPr>
        <w:t>Nominalna</w:t>
      </w:r>
      <w:r w:rsidR="00315104" w:rsidRPr="002814C9">
        <w:rPr>
          <w:rFonts w:ascii="Tahoma" w:hAnsi="Tahoma" w:cs="Tahoma"/>
          <w:b/>
          <w:sz w:val="22"/>
          <w:szCs w:val="22"/>
          <w:u w:val="single"/>
        </w:rPr>
        <w:t xml:space="preserve"> ofertowa ryczałtowa cena brutto wykonania zamówienia</w:t>
      </w:r>
      <w:r w:rsidR="00D24694" w:rsidRPr="002814C9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825491">
        <w:rPr>
          <w:rFonts w:ascii="Tahoma" w:hAnsi="Tahoma" w:cs="Tahoma"/>
          <w:b/>
          <w:sz w:val="22"/>
          <w:szCs w:val="22"/>
          <w:u w:val="single"/>
        </w:rPr>
        <w:t xml:space="preserve">służąca tylko </w:t>
      </w:r>
      <w:r w:rsidR="00D24694" w:rsidRPr="002814C9">
        <w:rPr>
          <w:rFonts w:ascii="Tahoma" w:hAnsi="Tahoma" w:cs="Tahoma"/>
          <w:b/>
          <w:sz w:val="22"/>
          <w:szCs w:val="22"/>
          <w:u w:val="single"/>
        </w:rPr>
        <w:t>do</w:t>
      </w:r>
      <w:r w:rsidR="00825491">
        <w:rPr>
          <w:rFonts w:ascii="Tahoma" w:hAnsi="Tahoma" w:cs="Tahoma"/>
          <w:b/>
          <w:sz w:val="22"/>
          <w:szCs w:val="22"/>
          <w:u w:val="single"/>
        </w:rPr>
        <w:t> </w:t>
      </w:r>
      <w:r w:rsidR="00D24694" w:rsidRPr="002814C9">
        <w:rPr>
          <w:rFonts w:ascii="Tahoma" w:hAnsi="Tahoma" w:cs="Tahoma"/>
          <w:b/>
          <w:sz w:val="22"/>
          <w:szCs w:val="22"/>
          <w:u w:val="single"/>
        </w:rPr>
        <w:t>wyboru</w:t>
      </w:r>
      <w:r w:rsidR="00AB0878" w:rsidRPr="002814C9">
        <w:rPr>
          <w:rFonts w:ascii="Tahoma" w:hAnsi="Tahoma" w:cs="Tahoma"/>
          <w:b/>
          <w:sz w:val="22"/>
          <w:szCs w:val="22"/>
          <w:u w:val="single"/>
        </w:rPr>
        <w:t xml:space="preserve"> oferty</w:t>
      </w:r>
      <w:r w:rsidR="00D24694" w:rsidRPr="002814C9">
        <w:rPr>
          <w:rFonts w:ascii="Tahoma" w:hAnsi="Tahoma" w:cs="Tahoma"/>
          <w:b/>
          <w:sz w:val="22"/>
          <w:szCs w:val="22"/>
          <w:u w:val="single"/>
        </w:rPr>
        <w:t xml:space="preserve"> najkorzystniejszej</w:t>
      </w:r>
      <w:r w:rsidR="00315104" w:rsidRPr="002814C9">
        <w:rPr>
          <w:rFonts w:ascii="Tahoma" w:hAnsi="Tahoma" w:cs="Tahoma"/>
          <w:b/>
          <w:u w:val="single"/>
        </w:rPr>
        <w:t>:</w:t>
      </w:r>
    </w:p>
    <w:p w14:paraId="3AF9FFED" w14:textId="77777777" w:rsidR="00CD6A17" w:rsidRPr="00BC0E26" w:rsidRDefault="00CD6A17" w:rsidP="00CD6A17">
      <w:pPr>
        <w:pStyle w:val="Akapitzlist"/>
        <w:widowControl w:val="0"/>
        <w:numPr>
          <w:ilvl w:val="0"/>
          <w:numId w:val="182"/>
        </w:numPr>
        <w:spacing w:before="240" w:after="0"/>
        <w:ind w:left="850" w:hanging="425"/>
        <w:contextualSpacing w:val="0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DE13BB">
        <w:rPr>
          <w:rFonts w:ascii="Tahoma" w:hAnsi="Tahoma" w:cs="Tahoma"/>
          <w:b/>
          <w:color w:val="C00000"/>
        </w:rPr>
        <w:t>CZĘŚ</w:t>
      </w:r>
      <w:r>
        <w:rPr>
          <w:rFonts w:ascii="Tahoma" w:hAnsi="Tahoma" w:cs="Tahoma"/>
          <w:b/>
          <w:color w:val="C00000"/>
        </w:rPr>
        <w:t xml:space="preserve">Ć I ZAMÓWIENIA : </w:t>
      </w:r>
      <w:r w:rsidRPr="00BC0E26">
        <w:rPr>
          <w:rFonts w:ascii="Tahoma" w:hAnsi="Tahoma" w:cs="Tahoma"/>
          <w:b/>
          <w:i/>
          <w:iCs/>
          <w:color w:val="0000FF"/>
          <w:sz w:val="16"/>
          <w:szCs w:val="16"/>
        </w:rPr>
        <w:t>Remonty cząstkowe dróg powiatowych na terenie Powiatu Kędzierzyńsko-Kozielskiego w roku 2024</w:t>
      </w:r>
    </w:p>
    <w:p w14:paraId="23DBFCAB" w14:textId="77777777" w:rsidR="00CD6A17" w:rsidRPr="009E6262" w:rsidRDefault="00CD6A17" w:rsidP="00CD6A17">
      <w:pPr>
        <w:widowControl w:val="0"/>
        <w:spacing w:after="240"/>
        <w:jc w:val="center"/>
        <w:rPr>
          <w:rFonts w:ascii="Tahoma" w:hAnsi="Tahoma" w:cs="Tahoma"/>
          <w:color w:val="FF0000"/>
          <w:sz w:val="20"/>
          <w:szCs w:val="16"/>
        </w:rPr>
      </w:pPr>
      <w:r w:rsidRPr="002A1203">
        <w:rPr>
          <w:rFonts w:ascii="Tahoma" w:hAnsi="Tahoma" w:cs="Tahoma"/>
          <w:b/>
          <w:sz w:val="22"/>
          <w:szCs w:val="22"/>
        </w:rPr>
        <w:t>wynosi: ....................... ,- PLN</w:t>
      </w:r>
      <w:r w:rsidRPr="009E6262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4978F03B" w14:textId="77777777" w:rsidR="00CD6A17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  <w:r w:rsidRPr="007F7337">
        <w:rPr>
          <w:rFonts w:ascii="Tahoma" w:hAnsi="Tahoma" w:cs="Tahoma"/>
          <w:sz w:val="20"/>
          <w:szCs w:val="20"/>
        </w:rPr>
        <w:t xml:space="preserve"> </w:t>
      </w:r>
    </w:p>
    <w:p w14:paraId="3FA4E58B" w14:textId="77777777" w:rsidR="00CD6A17" w:rsidRDefault="00CD6A17" w:rsidP="00CD6A17">
      <w:pPr>
        <w:tabs>
          <w:tab w:val="right" w:pos="10064"/>
        </w:tabs>
        <w:ind w:left="851"/>
        <w:rPr>
          <w:rFonts w:ascii="Tahoma" w:hAnsi="Tahoma" w:cs="Tahoma"/>
          <w:b/>
          <w:sz w:val="18"/>
          <w:szCs w:val="18"/>
        </w:rPr>
      </w:pPr>
    </w:p>
    <w:p w14:paraId="3406E4BB" w14:textId="77777777" w:rsidR="00CD6A17" w:rsidRPr="00EA0EFC" w:rsidRDefault="00CD6A17" w:rsidP="00CD6A17">
      <w:pPr>
        <w:tabs>
          <w:tab w:val="right" w:pos="10064"/>
        </w:tabs>
        <w:ind w:left="851"/>
        <w:rPr>
          <w:rFonts w:ascii="Tahoma" w:hAnsi="Tahoma" w:cs="Tahoma"/>
          <w:sz w:val="10"/>
          <w:szCs w:val="10"/>
        </w:rPr>
      </w:pPr>
    </w:p>
    <w:p w14:paraId="0781AE9B" w14:textId="77777777" w:rsidR="00CD6A17" w:rsidRPr="00BC0E26" w:rsidRDefault="00CD6A17" w:rsidP="00CD6A17">
      <w:pPr>
        <w:pStyle w:val="Akapitzlist"/>
        <w:widowControl w:val="0"/>
        <w:numPr>
          <w:ilvl w:val="0"/>
          <w:numId w:val="183"/>
        </w:numPr>
        <w:spacing w:before="120" w:after="0"/>
        <w:ind w:left="850" w:hanging="425"/>
        <w:contextualSpacing w:val="0"/>
        <w:jc w:val="both"/>
        <w:rPr>
          <w:rFonts w:ascii="Tahoma" w:hAnsi="Tahoma" w:cs="Tahoma"/>
          <w:b/>
          <w:sz w:val="16"/>
          <w:szCs w:val="16"/>
        </w:rPr>
      </w:pPr>
      <w:r w:rsidRPr="00DE13BB">
        <w:rPr>
          <w:rFonts w:ascii="Tahoma" w:hAnsi="Tahoma" w:cs="Tahoma"/>
          <w:b/>
          <w:color w:val="C00000"/>
        </w:rPr>
        <w:t>CZĘŚ</w:t>
      </w:r>
      <w:r>
        <w:rPr>
          <w:rFonts w:ascii="Tahoma" w:hAnsi="Tahoma" w:cs="Tahoma"/>
          <w:b/>
          <w:color w:val="C00000"/>
        </w:rPr>
        <w:t>Ć</w:t>
      </w:r>
      <w:r w:rsidRPr="00DE13BB">
        <w:rPr>
          <w:rFonts w:ascii="Tahoma" w:hAnsi="Tahoma" w:cs="Tahoma"/>
          <w:b/>
          <w:color w:val="C00000"/>
        </w:rPr>
        <w:t xml:space="preserve"> </w:t>
      </w:r>
      <w:r>
        <w:rPr>
          <w:rFonts w:ascii="Tahoma" w:hAnsi="Tahoma" w:cs="Tahoma"/>
          <w:b/>
          <w:color w:val="C00000"/>
        </w:rPr>
        <w:t xml:space="preserve">II ZAMÓWIENIA: </w:t>
      </w:r>
      <w:r w:rsidRPr="00BC0E26">
        <w:rPr>
          <w:rFonts w:ascii="Tahoma" w:hAnsi="Tahoma" w:cs="Tahoma"/>
          <w:b/>
          <w:i/>
          <w:iCs/>
          <w:color w:val="0000FF"/>
          <w:sz w:val="16"/>
          <w:szCs w:val="16"/>
        </w:rPr>
        <w:t>Interwencyjne remonty uszkodzonych nawierzchni dróg na terenie Powiatu Kędzierzyńsko-Kozielskiego w roku 2024</w:t>
      </w:r>
    </w:p>
    <w:p w14:paraId="15142D87" w14:textId="77777777" w:rsidR="00CD6A17" w:rsidRPr="00B46A57" w:rsidRDefault="00CD6A17" w:rsidP="00CD6A17">
      <w:pPr>
        <w:pStyle w:val="Akapitzlist"/>
        <w:widowControl w:val="0"/>
        <w:spacing w:before="120" w:after="0"/>
        <w:ind w:left="850"/>
        <w:contextualSpacing w:val="0"/>
        <w:jc w:val="both"/>
        <w:rPr>
          <w:rFonts w:ascii="Tahoma" w:hAnsi="Tahoma" w:cs="Tahoma"/>
          <w:b/>
          <w:sz w:val="10"/>
          <w:szCs w:val="10"/>
        </w:rPr>
      </w:pPr>
    </w:p>
    <w:p w14:paraId="422356E1" w14:textId="77777777" w:rsidR="00CD6A17" w:rsidRDefault="00CD6A17" w:rsidP="00CD6A17">
      <w:pPr>
        <w:widowControl w:val="0"/>
        <w:spacing w:after="240"/>
        <w:jc w:val="center"/>
        <w:rPr>
          <w:rFonts w:ascii="Tahoma" w:hAnsi="Tahoma" w:cs="Tahoma"/>
          <w:color w:val="C00000"/>
          <w:sz w:val="20"/>
          <w:szCs w:val="16"/>
        </w:rPr>
      </w:pPr>
      <w:r w:rsidRPr="002A1203">
        <w:rPr>
          <w:rFonts w:ascii="Tahoma" w:hAnsi="Tahoma" w:cs="Tahoma"/>
          <w:b/>
        </w:rPr>
        <w:t>wynosi: ....................... ,- PLN</w:t>
      </w:r>
      <w:r w:rsidRPr="002A1203">
        <w:rPr>
          <w:rFonts w:ascii="Tahoma" w:hAnsi="Tahoma" w:cs="Tahoma"/>
          <w:b/>
          <w:sz w:val="36"/>
          <w:szCs w:val="28"/>
        </w:rPr>
        <w:t xml:space="preserve"> </w:t>
      </w:r>
      <w:r w:rsidRPr="00610C32">
        <w:rPr>
          <w:rFonts w:ascii="Tahoma" w:hAnsi="Tahoma" w:cs="Tahoma"/>
          <w:i/>
          <w:iCs/>
          <w:color w:val="C00000"/>
          <w:sz w:val="18"/>
          <w:szCs w:val="14"/>
        </w:rPr>
        <w:t>(wartość oceniana)</w:t>
      </w:r>
    </w:p>
    <w:p w14:paraId="60C8D07A" w14:textId="77777777" w:rsidR="00CD6A17" w:rsidRDefault="00CD6A17" w:rsidP="00CD6A17">
      <w:pPr>
        <w:widowControl w:val="0"/>
        <w:spacing w:after="240"/>
        <w:jc w:val="center"/>
        <w:rPr>
          <w:rFonts w:ascii="Tahoma" w:hAnsi="Tahoma" w:cs="Tahoma"/>
          <w:b/>
          <w:i/>
          <w:sz w:val="20"/>
          <w:szCs w:val="20"/>
        </w:rPr>
      </w:pPr>
      <w:r w:rsidRPr="007F7337">
        <w:rPr>
          <w:rFonts w:ascii="Tahoma" w:hAnsi="Tahoma" w:cs="Tahoma"/>
          <w:b/>
          <w:i/>
          <w:sz w:val="20"/>
          <w:szCs w:val="20"/>
        </w:rPr>
        <w:t>/słownie: ......................................................................................................................./</w:t>
      </w:r>
    </w:p>
    <w:p w14:paraId="12F2B0E3" w14:textId="77777777" w:rsidR="00CD6A17" w:rsidRPr="00506208" w:rsidRDefault="00CD6A17" w:rsidP="00CD6A1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60" w:after="120"/>
        <w:ind w:left="142"/>
        <w:jc w:val="center"/>
        <w:rPr>
          <w:rFonts w:ascii="Tahoma" w:hAnsi="Tahoma" w:cs="Tahoma"/>
          <w:i/>
          <w:color w:val="00B050"/>
          <w:sz w:val="16"/>
          <w:szCs w:val="16"/>
        </w:rPr>
      </w:pPr>
      <w:r>
        <w:rPr>
          <w:rFonts w:ascii="Tahoma" w:hAnsi="Tahoma" w:cs="Tahoma"/>
          <w:i/>
          <w:color w:val="0000FF"/>
          <w:sz w:val="16"/>
          <w:szCs w:val="16"/>
        </w:rPr>
        <w:t>Do niniejszego formularza n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ależy załączyć </w:t>
      </w:r>
      <w:r>
        <w:rPr>
          <w:rFonts w:ascii="Tahoma" w:hAnsi="Tahoma" w:cs="Tahoma"/>
          <w:i/>
          <w:color w:val="0000FF"/>
          <w:sz w:val="16"/>
          <w:szCs w:val="16"/>
        </w:rPr>
        <w:t>formularz cenowy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 xml:space="preserve"> </w:t>
      </w:r>
      <w:r w:rsidRPr="004D4969">
        <w:rPr>
          <w:rFonts w:ascii="Tahoma" w:hAnsi="Tahoma" w:cs="Tahoma"/>
          <w:i/>
          <w:color w:val="0000FF"/>
          <w:sz w:val="16"/>
          <w:szCs w:val="16"/>
          <w:highlight w:val="yellow"/>
        </w:rPr>
        <w:t xml:space="preserve">wypełniony </w:t>
      </w:r>
      <w:r>
        <w:rPr>
          <w:rFonts w:ascii="Tahoma" w:hAnsi="Tahoma" w:cs="Tahoma"/>
          <w:i/>
          <w:color w:val="0000FF"/>
          <w:sz w:val="16"/>
          <w:szCs w:val="16"/>
          <w:highlight w:val="yellow"/>
        </w:rPr>
        <w:t xml:space="preserve">dla </w:t>
      </w:r>
      <w:r w:rsidRPr="004D4969">
        <w:rPr>
          <w:rFonts w:ascii="Tahoma" w:hAnsi="Tahoma" w:cs="Tahoma"/>
          <w:i/>
          <w:color w:val="0000FF"/>
          <w:sz w:val="16"/>
          <w:szCs w:val="16"/>
          <w:highlight w:val="yellow"/>
        </w:rPr>
        <w:t>danej części zamówienia</w:t>
      </w:r>
      <w:r w:rsidRPr="009D7496">
        <w:rPr>
          <w:rFonts w:ascii="Tahoma" w:hAnsi="Tahoma" w:cs="Tahoma"/>
          <w:i/>
          <w:color w:val="0000FF"/>
          <w:sz w:val="16"/>
          <w:szCs w:val="16"/>
        </w:rPr>
        <w:t>, na które składana jest oferta</w:t>
      </w:r>
    </w:p>
    <w:p w14:paraId="0378C2C5" w14:textId="77777777" w:rsidR="00CD6A17" w:rsidRDefault="00CD6A17" w:rsidP="00CD6A17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19"/>
          <w:szCs w:val="19"/>
        </w:rPr>
      </w:pPr>
      <w:r w:rsidRPr="009B7483">
        <w:rPr>
          <w:rFonts w:ascii="Tahoma" w:hAnsi="Tahoma" w:cs="Tahoma"/>
          <w:bCs/>
          <w:sz w:val="19"/>
          <w:szCs w:val="19"/>
        </w:rPr>
        <w:t>Oświadczamy, że cena oferty wymieniona powyżej została sporządzona w oparciu o:</w:t>
      </w:r>
      <w:r w:rsidRPr="00FB17CD">
        <w:rPr>
          <w:rFonts w:ascii="Tahoma" w:hAnsi="Tahoma" w:cs="Tahoma"/>
          <w:bCs/>
          <w:sz w:val="18"/>
          <w:szCs w:val="18"/>
        </w:rPr>
        <w:t xml:space="preserve"> d</w:t>
      </w:r>
      <w:r w:rsidRPr="00FB17CD">
        <w:rPr>
          <w:rFonts w:ascii="Tahoma" w:hAnsi="Tahoma" w:cs="Tahoma"/>
          <w:bCs/>
          <w:sz w:val="19"/>
          <w:szCs w:val="19"/>
        </w:rPr>
        <w:t xml:space="preserve">okumentację </w:t>
      </w:r>
      <w:r w:rsidRPr="0081070A">
        <w:rPr>
          <w:rFonts w:ascii="Tahoma" w:hAnsi="Tahoma" w:cs="Tahoma"/>
          <w:bCs/>
          <w:sz w:val="19"/>
          <w:szCs w:val="19"/>
        </w:rPr>
        <w:t>p</w:t>
      </w:r>
      <w:r>
        <w:rPr>
          <w:rFonts w:ascii="Tahoma" w:hAnsi="Tahoma" w:cs="Tahoma"/>
          <w:bCs/>
          <w:sz w:val="19"/>
          <w:szCs w:val="19"/>
        </w:rPr>
        <w:t>ostępowania</w:t>
      </w:r>
      <w:r w:rsidRPr="00FB17CD">
        <w:rPr>
          <w:rFonts w:ascii="Tahoma" w:hAnsi="Tahoma" w:cs="Tahoma"/>
          <w:bCs/>
          <w:sz w:val="19"/>
          <w:szCs w:val="19"/>
        </w:rPr>
        <w:t xml:space="preserve">, </w:t>
      </w:r>
      <w:r w:rsidRPr="00D74F12">
        <w:rPr>
          <w:rFonts w:ascii="Tahoma" w:hAnsi="Tahoma" w:cs="Tahoma"/>
          <w:bCs/>
          <w:sz w:val="19"/>
          <w:szCs w:val="19"/>
        </w:rPr>
        <w:t xml:space="preserve">pomocniczo o przedmiar robót, </w:t>
      </w:r>
      <w:proofErr w:type="spellStart"/>
      <w:r w:rsidRPr="00FB17CD">
        <w:rPr>
          <w:rFonts w:ascii="Tahoma" w:hAnsi="Tahoma" w:cs="Tahoma"/>
          <w:bCs/>
          <w:sz w:val="19"/>
          <w:szCs w:val="19"/>
        </w:rPr>
        <w:t>STWiO</w:t>
      </w:r>
      <w:r>
        <w:rPr>
          <w:rFonts w:ascii="Tahoma" w:hAnsi="Tahoma" w:cs="Tahoma"/>
          <w:bCs/>
          <w:sz w:val="19"/>
          <w:szCs w:val="19"/>
        </w:rPr>
        <w:t>RB</w:t>
      </w:r>
      <w:proofErr w:type="spellEnd"/>
      <w:r w:rsidRPr="00FB17CD">
        <w:rPr>
          <w:rFonts w:ascii="Tahoma" w:hAnsi="Tahoma" w:cs="Tahoma"/>
          <w:bCs/>
          <w:sz w:val="19"/>
          <w:szCs w:val="19"/>
        </w:rPr>
        <w:t xml:space="preserve">, </w:t>
      </w:r>
      <w:r>
        <w:rPr>
          <w:rFonts w:ascii="Tahoma" w:hAnsi="Tahoma" w:cs="Tahoma"/>
          <w:bCs/>
          <w:sz w:val="19"/>
          <w:szCs w:val="19"/>
        </w:rPr>
        <w:t xml:space="preserve">formularz cenowy, </w:t>
      </w:r>
      <w:r w:rsidRPr="00FB17CD">
        <w:rPr>
          <w:rFonts w:ascii="Tahoma" w:hAnsi="Tahoma" w:cs="Tahoma"/>
          <w:bCs/>
          <w:sz w:val="19"/>
          <w:szCs w:val="19"/>
        </w:rPr>
        <w:t xml:space="preserve">dane z </w:t>
      </w:r>
      <w:r w:rsidRPr="002814C9">
        <w:rPr>
          <w:rFonts w:ascii="Tahoma" w:hAnsi="Tahoma" w:cs="Tahoma"/>
          <w:bCs/>
          <w:sz w:val="19"/>
          <w:szCs w:val="19"/>
        </w:rPr>
        <w:t>pkt 5. SWZ, opis przedmiotu zamówienia, jego zakres, ewentualną wizję lokalną, doświadczenie Wykonawcy, koszty ewentualnych przeglądów gwarancyjnych, koszty związane z obowiązującymi przy wykonaniu zamó</w:t>
      </w:r>
      <w:r w:rsidRPr="00FB17CD">
        <w:rPr>
          <w:rFonts w:ascii="Tahoma" w:hAnsi="Tahoma" w:cs="Tahoma"/>
          <w:bCs/>
          <w:sz w:val="19"/>
          <w:szCs w:val="19"/>
        </w:rPr>
        <w:t>wienia przepisami prawa</w:t>
      </w:r>
      <w:r>
        <w:rPr>
          <w:rFonts w:ascii="Tahoma" w:hAnsi="Tahoma" w:cs="Tahoma"/>
          <w:bCs/>
          <w:sz w:val="19"/>
          <w:szCs w:val="19"/>
        </w:rPr>
        <w:t>,</w:t>
      </w:r>
      <w:r w:rsidRPr="00FB17CD">
        <w:rPr>
          <w:rFonts w:ascii="Tahoma" w:hAnsi="Tahoma" w:cs="Tahoma"/>
          <w:bCs/>
          <w:sz w:val="19"/>
          <w:szCs w:val="19"/>
        </w:rPr>
        <w:t xml:space="preserve"> w tym koszty należnego podatku od towarów i usług VAT zgodnie z obowiązującymi przepisami ustawy z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11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marca 2004 r. o</w:t>
      </w:r>
      <w:r>
        <w:rPr>
          <w:rFonts w:ascii="Tahoma" w:hAnsi="Tahoma" w:cs="Tahoma"/>
          <w:bCs/>
          <w:sz w:val="19"/>
          <w:szCs w:val="19"/>
        </w:rPr>
        <w:t> </w:t>
      </w:r>
      <w:r w:rsidRPr="00FB17CD">
        <w:rPr>
          <w:rFonts w:ascii="Tahoma" w:hAnsi="Tahoma" w:cs="Tahoma"/>
          <w:bCs/>
          <w:sz w:val="19"/>
          <w:szCs w:val="19"/>
        </w:rPr>
        <w:t>podatku od towarów i usług, jak również koszty wynikające z wszelkich upustów i rabató</w:t>
      </w:r>
      <w:r>
        <w:rPr>
          <w:rFonts w:ascii="Tahoma" w:hAnsi="Tahoma" w:cs="Tahoma"/>
          <w:bCs/>
          <w:sz w:val="19"/>
          <w:szCs w:val="19"/>
        </w:rPr>
        <w:t>w.</w:t>
      </w:r>
    </w:p>
    <w:p w14:paraId="07B1619A" w14:textId="77777777" w:rsidR="00CD6A17" w:rsidRDefault="00CD6A17" w:rsidP="00CD6A17">
      <w:pPr>
        <w:widowControl w:val="0"/>
        <w:tabs>
          <w:tab w:val="left" w:pos="567"/>
        </w:tabs>
        <w:spacing w:before="60" w:after="60" w:line="276" w:lineRule="auto"/>
        <w:ind w:left="567"/>
        <w:jc w:val="both"/>
        <w:rPr>
          <w:rFonts w:ascii="Tahoma" w:hAnsi="Tahoma" w:cs="Tahoma"/>
          <w:b/>
          <w:u w:val="single"/>
        </w:rPr>
      </w:pPr>
    </w:p>
    <w:p w14:paraId="17B526C2" w14:textId="77777777" w:rsidR="002C3F74" w:rsidRPr="002C3F74" w:rsidRDefault="002C3F74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sz w:val="6"/>
          <w:szCs w:val="6"/>
        </w:rPr>
      </w:pPr>
    </w:p>
    <w:p w14:paraId="1A4FADD5" w14:textId="77777777" w:rsidR="00140716" w:rsidRPr="00BC54D5" w:rsidRDefault="00140716" w:rsidP="00A029B3">
      <w:pPr>
        <w:pStyle w:val="Akapitzlist"/>
        <w:numPr>
          <w:ilvl w:val="0"/>
          <w:numId w:val="83"/>
        </w:numPr>
        <w:spacing w:before="60" w:after="60"/>
        <w:ind w:left="567" w:hanging="567"/>
        <w:contextualSpacing w:val="0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lastRenderedPageBreak/>
        <w:t>OŚWIADCZAMY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BC54D5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BC54D5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BC54D5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9E6262" w:rsidRDefault="00140716" w:rsidP="00A029B3">
      <w:pPr>
        <w:spacing w:before="60" w:after="60" w:line="276" w:lineRule="auto"/>
        <w:ind w:left="992"/>
        <w:jc w:val="center"/>
        <w:rPr>
          <w:rFonts w:ascii="Tahoma" w:hAnsi="Tahoma" w:cs="Tahoma"/>
          <w:b/>
          <w:color w:val="0000FF"/>
          <w:szCs w:val="20"/>
        </w:rPr>
      </w:pPr>
      <w:r w:rsidRPr="00BC54D5">
        <w:rPr>
          <w:rFonts w:ascii="Tahoma" w:hAnsi="Tahoma" w:cs="Tahoma"/>
          <w:b/>
          <w:color w:val="C00000"/>
          <w:sz w:val="21"/>
          <w:szCs w:val="21"/>
        </w:rPr>
        <w:t>prowadzi / NIE PROWADZI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i/>
          <w:color w:val="0000FF"/>
          <w:sz w:val="21"/>
          <w:szCs w:val="21"/>
          <w:vertAlign w:val="superscript"/>
        </w:rPr>
        <w:t>(</w:t>
      </w:r>
      <w:r w:rsidRPr="009E6262">
        <w:rPr>
          <w:rFonts w:ascii="Tahoma" w:hAnsi="Tahoma" w:cs="Tahoma"/>
          <w:i/>
          <w:color w:val="0000FF"/>
          <w:sz w:val="20"/>
          <w:szCs w:val="16"/>
          <w:vertAlign w:val="superscript"/>
        </w:rPr>
        <w:t>niepotrzebne skreślić)</w:t>
      </w:r>
    </w:p>
    <w:p w14:paraId="2B80174E" w14:textId="018B24AA" w:rsidR="00140716" w:rsidRPr="006F5D55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color w:val="0000FF"/>
          <w:sz w:val="18"/>
          <w:szCs w:val="18"/>
        </w:rPr>
      </w:pP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do powstania u </w:t>
      </w:r>
      <w:r w:rsidR="00F9431C">
        <w:rPr>
          <w:rFonts w:ascii="Tahoma" w:hAnsi="Tahoma" w:cs="Tahoma"/>
          <w:b/>
          <w:color w:val="0000FF"/>
          <w:sz w:val="18"/>
          <w:szCs w:val="18"/>
        </w:rPr>
        <w:t>Zamawiającego</w:t>
      </w:r>
      <w:r w:rsidRPr="009E6262">
        <w:rPr>
          <w:rFonts w:ascii="Tahoma" w:hAnsi="Tahoma" w:cs="Tahoma"/>
          <w:b/>
          <w:color w:val="0000FF"/>
          <w:sz w:val="18"/>
          <w:szCs w:val="18"/>
        </w:rPr>
        <w:t xml:space="preserve"> obowiązku podatkowego</w:t>
      </w:r>
      <w:r w:rsidR="00574F5A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574F5A" w:rsidRPr="006F5D55">
        <w:rPr>
          <w:rFonts w:ascii="Tahoma" w:hAnsi="Tahoma"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6F5D55">
        <w:rPr>
          <w:rFonts w:ascii="Tahoma" w:hAnsi="Tahoma" w:cs="Tahoma"/>
          <w:color w:val="0000FF"/>
          <w:sz w:val="18"/>
          <w:szCs w:val="18"/>
        </w:rPr>
        <w:t xml:space="preserve">. </w:t>
      </w:r>
    </w:p>
    <w:p w14:paraId="6C0AD7FC" w14:textId="2EBC943A" w:rsidR="00140716" w:rsidRPr="00140716" w:rsidRDefault="00140716" w:rsidP="00A029B3">
      <w:pPr>
        <w:spacing w:before="60" w:after="60" w:line="276" w:lineRule="auto"/>
        <w:ind w:left="567"/>
        <w:jc w:val="both"/>
        <w:rPr>
          <w:rFonts w:ascii="Tahoma" w:hAnsi="Tahoma" w:cs="Tahoma"/>
          <w:bCs/>
          <w:i/>
          <w:iCs/>
          <w:color w:val="C00000"/>
          <w:sz w:val="16"/>
          <w:szCs w:val="16"/>
        </w:rPr>
      </w:pP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>Należy wskazać w osobnej tabeli nazwę (rodzaj) towaru lub usługi, których dostawa lub świadczenie będzie prowadzić do</w:t>
      </w:r>
      <w:r w:rsidR="00723153">
        <w:rPr>
          <w:rFonts w:ascii="Tahoma" w:hAnsi="Tahoma" w:cs="Tahoma"/>
          <w:bCs/>
          <w:i/>
          <w:iCs/>
          <w:color w:val="C00000"/>
          <w:sz w:val="17"/>
          <w:szCs w:val="17"/>
        </w:rPr>
        <w:t> 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powstania obowiązku podatkowego u </w:t>
      </w:r>
      <w:r w:rsidR="00F9431C">
        <w:rPr>
          <w:rFonts w:ascii="Tahoma" w:hAnsi="Tahoma" w:cs="Tahoma"/>
          <w:bCs/>
          <w:i/>
          <w:iCs/>
          <w:color w:val="C00000"/>
          <w:sz w:val="17"/>
          <w:szCs w:val="17"/>
        </w:rPr>
        <w:t>Zamawiającego</w:t>
      </w:r>
      <w:r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oraz wskazując ich wartość bez kwoty podatku</w:t>
      </w:r>
      <w:r w:rsidR="00891965">
        <w:rPr>
          <w:rFonts w:ascii="Tahoma" w:hAnsi="Tahoma" w:cs="Tahoma"/>
          <w:bCs/>
          <w:i/>
          <w:iCs/>
          <w:color w:val="C00000"/>
          <w:sz w:val="17"/>
          <w:szCs w:val="17"/>
        </w:rPr>
        <w:t>,</w:t>
      </w:r>
      <w:r w:rsidR="00AF7A7D" w:rsidRPr="006F5D55">
        <w:rPr>
          <w:rFonts w:ascii="Tahoma" w:hAnsi="Tahoma" w:cs="Tahoma"/>
          <w:bCs/>
          <w:i/>
          <w:iCs/>
          <w:color w:val="C00000"/>
          <w:sz w:val="17"/>
          <w:szCs w:val="17"/>
        </w:rPr>
        <w:t xml:space="preserve"> a także </w:t>
      </w:r>
      <w:r w:rsidR="00AF7A7D" w:rsidRPr="006F5D55">
        <w:rPr>
          <w:rFonts w:ascii="Tahoma" w:hAnsi="Tahoma" w:cs="Tahoma"/>
          <w:i/>
          <w:color w:val="C00000"/>
          <w:sz w:val="17"/>
          <w:szCs w:val="17"/>
        </w:rPr>
        <w:t>wskazać stawkę podatku od towarów i usług, która zgodnie z wiedzą Wykonawcy, będzie miała zastosowanie</w:t>
      </w:r>
      <w:r w:rsidR="00AF7A7D">
        <w:rPr>
          <w:rFonts w:ascii="Tahoma" w:hAnsi="Tahoma" w:cs="Tahoma"/>
          <w:bCs/>
          <w:i/>
          <w:iCs/>
          <w:color w:val="C00000"/>
          <w:sz w:val="18"/>
          <w:szCs w:val="18"/>
        </w:rPr>
        <w:t>.</w:t>
      </w:r>
    </w:p>
    <w:p w14:paraId="4E954A2E" w14:textId="7ACA0AE6" w:rsidR="00F67D46" w:rsidRPr="00BA204C" w:rsidRDefault="00BA204C" w:rsidP="00BA204C">
      <w:pPr>
        <w:widowControl w:val="0"/>
        <w:tabs>
          <w:tab w:val="num" w:pos="426"/>
        </w:tabs>
        <w:spacing w:before="60" w:after="60" w:line="276" w:lineRule="auto"/>
        <w:ind w:firstLine="284"/>
        <w:jc w:val="center"/>
        <w:rPr>
          <w:rFonts w:ascii="Tahoma" w:hAnsi="Tahoma" w:cs="Tahoma"/>
          <w:i/>
          <w:iCs/>
          <w:color w:val="FF0000"/>
          <w:sz w:val="16"/>
          <w:szCs w:val="16"/>
          <w:u w:val="single"/>
        </w:rPr>
      </w:pPr>
      <w:r w:rsidRPr="00BA204C">
        <w:rPr>
          <w:rFonts w:ascii="Tahoma" w:hAnsi="Tahoma" w:cs="Tahoma"/>
          <w:i/>
          <w:iCs/>
          <w:color w:val="FF0000"/>
          <w:sz w:val="16"/>
          <w:szCs w:val="16"/>
        </w:rPr>
        <w:t xml:space="preserve">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t xml:space="preserve">(w przypadku </w:t>
      </w:r>
      <w:r w:rsidR="002F6B14" w:rsidRPr="00BA204C">
        <w:rPr>
          <w:rFonts w:ascii="Tahoma" w:hAnsi="Tahoma" w:cs="Tahoma"/>
          <w:b/>
          <w:i/>
          <w:iCs/>
          <w:color w:val="FF0000"/>
          <w:sz w:val="16"/>
          <w:szCs w:val="16"/>
          <w:u w:val="single"/>
        </w:rPr>
        <w:t xml:space="preserve">niewskazania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t xml:space="preserve">danych z powyższego oświadczenia, Zamawiający przyjmie, że wybór oferty Wykonawcy  nie prowadzi </w:t>
      </w:r>
      <w:r w:rsidR="002F6B14" w:rsidRPr="00BA204C">
        <w:rPr>
          <w:rFonts w:ascii="Tahoma" w:hAnsi="Tahoma" w:cs="Tahoma"/>
          <w:i/>
          <w:iCs/>
          <w:color w:val="FF0000"/>
          <w:sz w:val="16"/>
          <w:szCs w:val="16"/>
          <w:u w:val="single"/>
        </w:rPr>
        <w:br/>
        <w:t>do obowiązku podatkowego)</w:t>
      </w:r>
    </w:p>
    <w:p w14:paraId="0FCB3700" w14:textId="77777777" w:rsidR="002F6B14" w:rsidRPr="00CD6A17" w:rsidRDefault="002F6B14" w:rsidP="00A029B3">
      <w:pPr>
        <w:widowControl w:val="0"/>
        <w:tabs>
          <w:tab w:val="num" w:pos="426"/>
        </w:tabs>
        <w:spacing w:before="60" w:after="60" w:line="276" w:lineRule="auto"/>
        <w:jc w:val="center"/>
        <w:rPr>
          <w:rFonts w:ascii="Tahoma" w:hAnsi="Tahoma" w:cs="Tahoma"/>
          <w:b/>
          <w:color w:val="0000FF"/>
          <w:sz w:val="10"/>
          <w:szCs w:val="10"/>
          <w:u w:val="single"/>
        </w:rPr>
      </w:pPr>
    </w:p>
    <w:p w14:paraId="27C02644" w14:textId="07D247E0" w:rsidR="00F20225" w:rsidRPr="00F20225" w:rsidRDefault="00CD64A1" w:rsidP="00F20225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bCs/>
          <w:iCs/>
          <w:szCs w:val="20"/>
        </w:rPr>
      </w:pP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BC54D5">
        <w:rPr>
          <w:rFonts w:ascii="Tahoma" w:hAnsi="Tahoma" w:cs="Tahoma"/>
          <w:b/>
          <w:bCs/>
          <w:iCs/>
          <w:sz w:val="21"/>
          <w:szCs w:val="21"/>
        </w:rPr>
        <w:t>,</w:t>
      </w:r>
      <w:r w:rsidR="006D372B" w:rsidRPr="006D372B">
        <w:rPr>
          <w:rFonts w:ascii="Tahoma" w:hAnsi="Tahoma" w:cs="Tahoma"/>
          <w:b/>
          <w:bCs/>
          <w:iCs/>
          <w:sz w:val="21"/>
          <w:szCs w:val="21"/>
        </w:rPr>
        <w:t xml:space="preserve"> że </w:t>
      </w:r>
      <w:r w:rsidR="006D372B" w:rsidRPr="006D372B">
        <w:rPr>
          <w:rFonts w:ascii="Tahoma" w:hAnsi="Tahoma" w:cs="Tahoma"/>
          <w:b/>
          <w:bCs/>
          <w:iCs/>
          <w:color w:val="C00000"/>
          <w:sz w:val="21"/>
          <w:szCs w:val="21"/>
        </w:rPr>
        <w:t xml:space="preserve">należymy do grupy: </w:t>
      </w:r>
      <w:r w:rsidR="006D372B" w:rsidRPr="006D372B">
        <w:rPr>
          <w:rFonts w:ascii="Tahoma" w:hAnsi="Tahoma" w:cs="Tahoma"/>
          <w:b/>
          <w:bCs/>
          <w:color w:val="FF0000"/>
        </w:rPr>
        <w:t>*</w:t>
      </w:r>
      <w:r w:rsidR="006D372B" w:rsidRPr="006D372B">
        <w:rPr>
          <w:rFonts w:ascii="Tahoma" w:hAnsi="Tahoma" w:cs="Tahoma"/>
          <w:b/>
          <w:bCs/>
          <w:sz w:val="20"/>
        </w:rPr>
        <w:t xml:space="preserve"> </w:t>
      </w:r>
      <w:r w:rsidR="006D372B" w:rsidRPr="006D372B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7C5E086D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3484617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mikroprzedsiębiorstwo;</w:t>
      </w:r>
    </w:p>
    <w:p w14:paraId="3E762526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55816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małe przedsiębiorstwo;</w:t>
      </w:r>
    </w:p>
    <w:p w14:paraId="557BFDD7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860862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średnie przedsiębiorstwo;</w:t>
      </w:r>
    </w:p>
    <w:p w14:paraId="10C6158C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1319725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jednoosobowa działalność;</w:t>
      </w:r>
    </w:p>
    <w:p w14:paraId="1A3559AE" w14:textId="77777777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1350766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osoba fizyczna nieprowadząca działalności gospodarczej;</w:t>
      </w:r>
    </w:p>
    <w:p w14:paraId="6795E423" w14:textId="291C0CC8" w:rsidR="00F20225" w:rsidRPr="006D372B" w:rsidRDefault="00000000" w:rsidP="00F20225">
      <w:pPr>
        <w:spacing w:before="40" w:after="40" w:line="276" w:lineRule="auto"/>
        <w:ind w:left="720"/>
        <w:contextualSpacing/>
        <w:jc w:val="both"/>
        <w:rPr>
          <w:rFonts w:ascii="Tahoma" w:eastAsia="Calibri" w:hAnsi="Tahoma" w:cs="Tahoma"/>
          <w:b/>
          <w:bCs/>
          <w:sz w:val="18"/>
          <w:szCs w:val="18"/>
          <w:lang w:eastAsia="en-US"/>
        </w:rPr>
      </w:pPr>
      <w:sdt>
        <w:sdtPr>
          <w:rPr>
            <w:rFonts w:cs="Tahoma"/>
            <w:b/>
            <w:sz w:val="16"/>
            <w:szCs w:val="16"/>
          </w:rPr>
          <w:id w:val="-3915811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0225">
            <w:rPr>
              <w:rFonts w:ascii="MS Gothic" w:eastAsia="MS Gothic" w:hAnsi="MS Gothic" w:cs="Tahoma" w:hint="eastAsia"/>
              <w:b/>
              <w:sz w:val="16"/>
              <w:szCs w:val="16"/>
            </w:rPr>
            <w:t>☐</w:t>
          </w:r>
        </w:sdtContent>
      </w:sdt>
      <w:r w:rsidR="00F20225" w:rsidRPr="006D372B">
        <w:rPr>
          <w:rFonts w:ascii="Tahoma" w:eastAsia="Calibri" w:hAnsi="Tahoma" w:cs="Tahoma"/>
          <w:b/>
          <w:bCs/>
          <w:sz w:val="18"/>
          <w:szCs w:val="18"/>
          <w:lang w:eastAsia="en-US"/>
        </w:rPr>
        <w:t xml:space="preserve"> inny rodzaj: ………………………….</w:t>
      </w:r>
    </w:p>
    <w:p w14:paraId="3F169B56" w14:textId="77777777" w:rsidR="006D372B" w:rsidRPr="001E3051" w:rsidRDefault="006D372B" w:rsidP="00A029B3">
      <w:pPr>
        <w:widowControl w:val="0"/>
        <w:spacing w:before="60" w:after="60" w:line="276" w:lineRule="auto"/>
        <w:ind w:left="567"/>
        <w:jc w:val="both"/>
        <w:rPr>
          <w:rFonts w:ascii="Tahoma" w:eastAsia="Calibri" w:hAnsi="Tahoma" w:cs="Tahoma"/>
          <w:b/>
          <w:bCs/>
          <w:iCs/>
          <w:sz w:val="4"/>
          <w:szCs w:val="4"/>
          <w:lang w:eastAsia="en-US"/>
        </w:rPr>
      </w:pPr>
    </w:p>
    <w:p w14:paraId="61520257" w14:textId="77777777" w:rsidR="006D372B" w:rsidRPr="006D372B" w:rsidRDefault="006D372B" w:rsidP="00A029B3">
      <w:pPr>
        <w:tabs>
          <w:tab w:val="left" w:pos="360"/>
        </w:tabs>
        <w:spacing w:before="60" w:after="60" w:line="276" w:lineRule="auto"/>
        <w:ind w:left="360" w:right="28" w:firstLine="284"/>
        <w:jc w:val="both"/>
        <w:rPr>
          <w:rFonts w:ascii="Tahoma" w:hAnsi="Tahoma" w:cs="Tahoma"/>
          <w:i/>
          <w:color w:val="C00000"/>
          <w:sz w:val="16"/>
          <w:szCs w:val="16"/>
        </w:rPr>
      </w:pPr>
      <w:r w:rsidRPr="006D372B">
        <w:rPr>
          <w:rFonts w:ascii="Tahoma" w:hAnsi="Tahoma"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2230A41E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Mikroprzedsiębiorstwo</w:t>
      </w:r>
      <w:r w:rsidRPr="006D372B">
        <w:rPr>
          <w:rFonts w:ascii="Tahoma" w:hAnsi="Tahoma"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3F14C494" w14:textId="77777777" w:rsidR="006D372B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ahoma" w:hAnsi="Tahoma" w:cs="Tahoma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Małe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zatrudnia mniej niż 50 osób i którego roczny obrót lub roczna suma bilansowa nie przekracza 10 milionów EURO. </w:t>
      </w:r>
    </w:p>
    <w:p w14:paraId="13FD245D" w14:textId="577BEFC6" w:rsidR="00AB3BEE" w:rsidRPr="006D372B" w:rsidRDefault="006D372B" w:rsidP="00A029B3">
      <w:pPr>
        <w:spacing w:before="60" w:after="60" w:line="276" w:lineRule="auto"/>
        <w:ind w:left="646" w:right="28"/>
        <w:jc w:val="both"/>
        <w:rPr>
          <w:rFonts w:ascii="Trebuchet MS" w:hAnsi="Trebuchet MS"/>
          <w:i/>
          <w:sz w:val="16"/>
          <w:szCs w:val="16"/>
        </w:rPr>
      </w:pPr>
      <w:r w:rsidRPr="006D372B">
        <w:rPr>
          <w:rFonts w:ascii="Tahoma" w:hAnsi="Tahoma" w:cs="Tahoma"/>
          <w:b/>
          <w:bCs/>
          <w:i/>
          <w:sz w:val="16"/>
          <w:szCs w:val="16"/>
        </w:rPr>
        <w:t>Średnie przedsiębiorstwo</w:t>
      </w:r>
      <w:r w:rsidRPr="006D372B">
        <w:rPr>
          <w:rFonts w:ascii="Tahoma" w:hAnsi="Tahoma" w:cs="Tahoma"/>
          <w:i/>
          <w:sz w:val="16"/>
          <w:szCs w:val="16"/>
        </w:rPr>
        <w:t xml:space="preserve">: przedsiębiorstwo, które nie jest mikroprzedsiębiorstwem ani małym przedsiębiorstwem </w:t>
      </w:r>
      <w:r w:rsidRPr="006D372B">
        <w:rPr>
          <w:rFonts w:ascii="Tahoma" w:hAnsi="Tahoma" w:cs="Tahoma"/>
          <w:i/>
          <w:sz w:val="16"/>
          <w:szCs w:val="16"/>
        </w:rPr>
        <w:br/>
        <w:t>i które zatrudnia mniej niż 250 osób i którego roczny obrót nie przekracza 50 milionów EUR</w:t>
      </w:r>
      <w:r w:rsidR="001E1E8D">
        <w:rPr>
          <w:rFonts w:ascii="Tahoma" w:hAnsi="Tahoma" w:cs="Tahoma"/>
          <w:i/>
          <w:sz w:val="16"/>
          <w:szCs w:val="16"/>
        </w:rPr>
        <w:t>O</w:t>
      </w:r>
      <w:r w:rsidRPr="006D372B">
        <w:rPr>
          <w:rFonts w:ascii="Tahoma" w:hAnsi="Tahoma" w:cs="Tahoma"/>
          <w:i/>
          <w:sz w:val="16"/>
          <w:szCs w:val="16"/>
        </w:rPr>
        <w:t xml:space="preserve"> lub roczna suma bilansowa nie przekracza 43 milionów EURO</w:t>
      </w:r>
      <w:r w:rsidRPr="006D372B">
        <w:rPr>
          <w:rFonts w:ascii="Trebuchet MS" w:hAnsi="Trebuchet MS"/>
          <w:i/>
          <w:sz w:val="16"/>
          <w:szCs w:val="16"/>
        </w:rPr>
        <w:t>.</w:t>
      </w:r>
    </w:p>
    <w:p w14:paraId="6EAD9222" w14:textId="77777777" w:rsidR="006D372B" w:rsidRPr="001E3051" w:rsidRDefault="006D372B" w:rsidP="00A029B3">
      <w:pPr>
        <w:pStyle w:val="Akapitzlist"/>
        <w:widowControl w:val="0"/>
        <w:spacing w:before="60" w:after="60"/>
        <w:ind w:left="567"/>
        <w:contextualSpacing w:val="0"/>
        <w:jc w:val="both"/>
        <w:rPr>
          <w:rFonts w:ascii="Tahoma" w:hAnsi="Tahoma" w:cs="Tahoma"/>
          <w:color w:val="C00000"/>
          <w:sz w:val="4"/>
          <w:szCs w:val="4"/>
        </w:rPr>
      </w:pPr>
    </w:p>
    <w:p w14:paraId="4645BC78" w14:textId="1B1B1467" w:rsidR="002C3F74" w:rsidRPr="00E76825" w:rsidRDefault="007B6472" w:rsidP="00A029B3">
      <w:pPr>
        <w:pStyle w:val="Akapitzlist"/>
        <w:widowControl w:val="0"/>
        <w:numPr>
          <w:ilvl w:val="0"/>
          <w:numId w:val="84"/>
        </w:numPr>
        <w:spacing w:before="60" w:after="60"/>
        <w:ind w:left="567" w:hanging="567"/>
        <w:contextualSpacing w:val="0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E76825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E76825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E76825">
        <w:rPr>
          <w:rFonts w:ascii="Tahoma" w:hAnsi="Tahoma" w:cs="Tahoma"/>
          <w:sz w:val="21"/>
          <w:szCs w:val="21"/>
        </w:rPr>
        <w:t xml:space="preserve"> </w:t>
      </w:r>
    </w:p>
    <w:p w14:paraId="5B1BC47A" w14:textId="26A395F8" w:rsidR="00DF466B" w:rsidRDefault="002C3F74" w:rsidP="00DF466B">
      <w:pPr>
        <w:spacing w:before="60" w:after="60" w:line="276" w:lineRule="auto"/>
        <w:jc w:val="center"/>
        <w:rPr>
          <w:rFonts w:ascii="Tahoma" w:hAnsi="Tahoma" w:cs="Tahoma"/>
          <w:b/>
          <w:color w:val="0000FF"/>
          <w:sz w:val="22"/>
          <w:szCs w:val="22"/>
        </w:rPr>
      </w:pP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od daty </w:t>
      </w:r>
      <w:r w:rsidR="00AB0878">
        <w:rPr>
          <w:rFonts w:ascii="Tahoma" w:hAnsi="Tahoma" w:cs="Tahoma"/>
          <w:b/>
          <w:color w:val="0000FF"/>
          <w:sz w:val="22"/>
          <w:szCs w:val="22"/>
        </w:rPr>
        <w:t xml:space="preserve">zawarcia umowy do </w:t>
      </w:r>
      <w:r w:rsidR="00136C61">
        <w:rPr>
          <w:rFonts w:ascii="Tahoma" w:hAnsi="Tahoma" w:cs="Tahoma"/>
          <w:b/>
          <w:color w:val="0000FF"/>
          <w:sz w:val="22"/>
          <w:szCs w:val="22"/>
        </w:rPr>
        <w:t>15</w:t>
      </w:r>
      <w:r w:rsidR="00AB0878">
        <w:rPr>
          <w:rFonts w:ascii="Tahoma" w:hAnsi="Tahoma" w:cs="Tahoma"/>
          <w:b/>
          <w:color w:val="0000FF"/>
          <w:sz w:val="22"/>
          <w:szCs w:val="22"/>
        </w:rPr>
        <w:t>.</w:t>
      </w:r>
      <w:r w:rsidR="00A44C68">
        <w:rPr>
          <w:rFonts w:ascii="Tahoma" w:hAnsi="Tahoma" w:cs="Tahoma"/>
          <w:b/>
          <w:color w:val="0000FF"/>
          <w:sz w:val="22"/>
          <w:szCs w:val="22"/>
        </w:rPr>
        <w:t>1</w:t>
      </w:r>
      <w:r w:rsidR="00F20225">
        <w:rPr>
          <w:rFonts w:ascii="Tahoma" w:hAnsi="Tahoma" w:cs="Tahoma"/>
          <w:b/>
          <w:color w:val="0000FF"/>
          <w:sz w:val="22"/>
          <w:szCs w:val="22"/>
        </w:rPr>
        <w:t>2</w:t>
      </w:r>
      <w:r w:rsidR="00AB0878">
        <w:rPr>
          <w:rFonts w:ascii="Tahoma" w:hAnsi="Tahoma" w:cs="Tahoma"/>
          <w:b/>
          <w:color w:val="0000FF"/>
          <w:sz w:val="22"/>
          <w:szCs w:val="22"/>
        </w:rPr>
        <w:t>.202</w:t>
      </w:r>
      <w:r w:rsidR="00136C61">
        <w:rPr>
          <w:rFonts w:ascii="Tahoma" w:hAnsi="Tahoma" w:cs="Tahoma"/>
          <w:b/>
          <w:color w:val="0000FF"/>
          <w:sz w:val="22"/>
          <w:szCs w:val="22"/>
        </w:rPr>
        <w:t>4</w:t>
      </w:r>
      <w:r w:rsidR="00AB0878">
        <w:rPr>
          <w:rFonts w:ascii="Tahoma" w:hAnsi="Tahoma" w:cs="Tahoma"/>
          <w:b/>
          <w:color w:val="0000FF"/>
          <w:sz w:val="22"/>
          <w:szCs w:val="22"/>
        </w:rPr>
        <w:t xml:space="preserve"> r</w:t>
      </w:r>
      <w:r w:rsidRPr="005A6D18">
        <w:rPr>
          <w:rFonts w:ascii="Tahoma" w:hAnsi="Tahoma" w:cs="Tahoma"/>
          <w:b/>
          <w:color w:val="0000FF"/>
          <w:sz w:val="22"/>
          <w:szCs w:val="22"/>
        </w:rPr>
        <w:t xml:space="preserve">. </w:t>
      </w:r>
    </w:p>
    <w:p w14:paraId="5C72EC16" w14:textId="07782156" w:rsidR="00DF466B" w:rsidRPr="00DF466B" w:rsidRDefault="00DF466B" w:rsidP="00CD6A17">
      <w:pPr>
        <w:spacing w:line="276" w:lineRule="auto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 zamówienia</w:t>
      </w:r>
    </w:p>
    <w:p w14:paraId="1B09439D" w14:textId="77777777" w:rsidR="001E3051" w:rsidRPr="001E3051" w:rsidRDefault="001E3051" w:rsidP="00CD6A17">
      <w:pPr>
        <w:spacing w:after="60" w:line="276" w:lineRule="auto"/>
        <w:jc w:val="center"/>
        <w:rPr>
          <w:rFonts w:ascii="Tahoma" w:hAnsi="Tahoma" w:cs="Tahoma"/>
          <w:b/>
          <w:color w:val="00B050"/>
          <w:sz w:val="4"/>
          <w:szCs w:val="4"/>
        </w:rPr>
      </w:pPr>
    </w:p>
    <w:p w14:paraId="448B72D4" w14:textId="281960E5" w:rsidR="00F064A0" w:rsidRPr="00DF466B" w:rsidRDefault="00F064A0" w:rsidP="00CD6A17">
      <w:pPr>
        <w:spacing w:after="60" w:line="276" w:lineRule="auto"/>
        <w:ind w:left="397"/>
        <w:jc w:val="both"/>
        <w:rPr>
          <w:rFonts w:ascii="Tahoma" w:hAnsi="Tahoma" w:cs="Tahoma"/>
          <w:sz w:val="17"/>
          <w:szCs w:val="17"/>
        </w:rPr>
      </w:pPr>
      <w:r w:rsidRPr="00DF466B">
        <w:rPr>
          <w:rFonts w:ascii="Tahoma" w:hAnsi="Tahoma" w:cs="Tahoma"/>
          <w:iCs/>
          <w:sz w:val="17"/>
          <w:szCs w:val="17"/>
        </w:rPr>
        <w:t>Termin realizacji pojedynczego zlecenia</w:t>
      </w:r>
      <w:r w:rsidRPr="00DF466B">
        <w:rPr>
          <w:rFonts w:ascii="Tahoma" w:hAnsi="Tahoma" w:cs="Tahoma"/>
          <w:b/>
          <w:bCs/>
          <w:sz w:val="17"/>
          <w:szCs w:val="17"/>
        </w:rPr>
        <w:t xml:space="preserve"> – </w:t>
      </w:r>
      <w:r w:rsidRPr="00DF466B">
        <w:rPr>
          <w:rFonts w:ascii="Tahoma" w:hAnsi="Tahoma" w:cs="Tahoma"/>
          <w:sz w:val="17"/>
          <w:szCs w:val="17"/>
        </w:rPr>
        <w:t>w zależności od zakresu i charakteru stwierdzonych robót budowlanych stanowiących remont cząstkowy nawierzchni bitumicznych dróg (ubytków, uszkodzeń nawierzchni) ustalany jest każdorazowo z</w:t>
      </w:r>
      <w:r w:rsidR="00924E4E" w:rsidRPr="00DF466B">
        <w:rPr>
          <w:rFonts w:ascii="Tahoma" w:hAnsi="Tahoma" w:cs="Tahoma"/>
          <w:sz w:val="17"/>
          <w:szCs w:val="17"/>
        </w:rPr>
        <w:t> </w:t>
      </w:r>
      <w:r w:rsidRPr="00DF466B">
        <w:rPr>
          <w:rFonts w:ascii="Tahoma" w:hAnsi="Tahoma" w:cs="Tahoma"/>
          <w:sz w:val="17"/>
          <w:szCs w:val="17"/>
        </w:rPr>
        <w:t xml:space="preserve">przedstawicielem Jednostki organizacyjnej </w:t>
      </w:r>
      <w:r w:rsidRPr="00DF466B">
        <w:rPr>
          <w:rFonts w:ascii="Tahoma" w:hAnsi="Tahoma" w:cs="Tahoma"/>
          <w:b/>
          <w:bCs/>
          <w:sz w:val="17"/>
          <w:szCs w:val="17"/>
          <w:highlight w:val="yellow"/>
        </w:rPr>
        <w:t xml:space="preserve">z maksymalnym terminem realizacji do </w:t>
      </w:r>
      <w:r w:rsidR="00CB66DA">
        <w:rPr>
          <w:rFonts w:ascii="Tahoma" w:hAnsi="Tahoma" w:cs="Tahoma"/>
          <w:b/>
          <w:bCs/>
          <w:sz w:val="17"/>
          <w:szCs w:val="17"/>
          <w:highlight w:val="yellow"/>
        </w:rPr>
        <w:t>15</w:t>
      </w:r>
      <w:r w:rsidRPr="00DF466B">
        <w:rPr>
          <w:rFonts w:ascii="Tahoma" w:hAnsi="Tahoma" w:cs="Tahoma"/>
          <w:b/>
          <w:bCs/>
          <w:sz w:val="17"/>
          <w:szCs w:val="17"/>
          <w:highlight w:val="yellow"/>
        </w:rPr>
        <w:t xml:space="preserve"> dni</w:t>
      </w:r>
      <w:r w:rsidR="00280597" w:rsidRPr="00DF466B">
        <w:rPr>
          <w:rFonts w:ascii="Tahoma" w:hAnsi="Tahoma" w:cs="Tahoma"/>
          <w:b/>
          <w:bCs/>
          <w:sz w:val="17"/>
          <w:szCs w:val="17"/>
          <w:highlight w:val="yellow"/>
        </w:rPr>
        <w:t xml:space="preserve"> od daty otrzymania poszczególnego zlecenia</w:t>
      </w:r>
      <w:r w:rsidR="00B77E62" w:rsidRPr="00DF466B">
        <w:rPr>
          <w:rFonts w:ascii="Tahoma" w:hAnsi="Tahoma" w:cs="Tahoma"/>
          <w:b/>
          <w:bCs/>
          <w:sz w:val="17"/>
          <w:szCs w:val="17"/>
        </w:rPr>
        <w:t>.</w:t>
      </w:r>
      <w:r w:rsidRPr="00DF466B">
        <w:rPr>
          <w:rFonts w:ascii="Tahoma" w:hAnsi="Tahoma" w:cs="Tahoma"/>
          <w:sz w:val="17"/>
          <w:szCs w:val="17"/>
        </w:rPr>
        <w:t xml:space="preserve"> </w:t>
      </w:r>
    </w:p>
    <w:p w14:paraId="75716BEF" w14:textId="77777777" w:rsidR="00DF466B" w:rsidRPr="00DF466B" w:rsidRDefault="00DF466B" w:rsidP="00DF466B">
      <w:pPr>
        <w:spacing w:before="40" w:line="276" w:lineRule="auto"/>
        <w:ind w:firstLine="426"/>
        <w:outlineLvl w:val="1"/>
        <w:rPr>
          <w:rFonts w:ascii="Tahoma" w:hAnsi="Tahoma"/>
          <w:b/>
          <w:bCs/>
          <w:iCs/>
          <w:color w:val="FF0000"/>
          <w:sz w:val="10"/>
          <w:szCs w:val="10"/>
        </w:rPr>
      </w:pPr>
    </w:p>
    <w:p w14:paraId="2824CA0D" w14:textId="05CF1BFD" w:rsidR="00DF466B" w:rsidRPr="00DF466B" w:rsidRDefault="00DF466B" w:rsidP="00DF466B">
      <w:pPr>
        <w:spacing w:before="40" w:line="276" w:lineRule="auto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II zamówienia</w:t>
      </w:r>
    </w:p>
    <w:p w14:paraId="562B0CDB" w14:textId="7057E90F" w:rsidR="00DF466B" w:rsidRPr="00DF466B" w:rsidRDefault="00DF466B" w:rsidP="00DF466B">
      <w:pPr>
        <w:spacing w:before="40" w:after="40" w:line="276" w:lineRule="auto"/>
        <w:ind w:left="426"/>
        <w:jc w:val="both"/>
        <w:rPr>
          <w:rFonts w:ascii="Tahoma" w:hAnsi="Tahoma" w:cs="Tahoma"/>
          <w:b/>
          <w:iCs/>
          <w:color w:val="000000"/>
          <w:sz w:val="19"/>
          <w:szCs w:val="19"/>
        </w:rPr>
      </w:pPr>
      <w:r w:rsidRPr="00A9408F">
        <w:rPr>
          <w:rFonts w:ascii="Tahoma" w:hAnsi="Tahoma" w:cs="Tahoma"/>
          <w:bCs/>
          <w:iCs/>
          <w:color w:val="000000"/>
          <w:sz w:val="19"/>
          <w:szCs w:val="19"/>
        </w:rPr>
        <w:t xml:space="preserve">Wykonawca w ramach przedmiotu zamówienia będzie zobowiązany do wykonania interwencyjnych remontów w maksymalnym terminie </w:t>
      </w:r>
      <w:r w:rsidRPr="00760342">
        <w:rPr>
          <w:rFonts w:ascii="Tahoma" w:hAnsi="Tahoma" w:cs="Tahoma"/>
          <w:b/>
          <w:iCs/>
          <w:color w:val="000000"/>
          <w:sz w:val="19"/>
          <w:szCs w:val="19"/>
          <w:highlight w:val="yellow"/>
        </w:rPr>
        <w:t xml:space="preserve">do 36 godzin od otrzymania zgłoszenia </w:t>
      </w:r>
      <w:r w:rsidR="000633BD">
        <w:rPr>
          <w:rFonts w:ascii="Tahoma" w:hAnsi="Tahoma" w:cs="Tahoma"/>
          <w:b/>
          <w:iCs/>
          <w:color w:val="000000"/>
          <w:sz w:val="19"/>
          <w:szCs w:val="19"/>
          <w:highlight w:val="yellow"/>
        </w:rPr>
        <w:t>od Jednostki organizacyjnej</w:t>
      </w:r>
      <w:r w:rsidRPr="00760342">
        <w:rPr>
          <w:rFonts w:ascii="Tahoma" w:hAnsi="Tahoma" w:cs="Tahoma"/>
          <w:b/>
          <w:iCs/>
          <w:color w:val="000000"/>
          <w:sz w:val="19"/>
          <w:szCs w:val="19"/>
          <w:highlight w:val="yellow"/>
        </w:rPr>
        <w:t xml:space="preserve"> do momentu ich zakończenia.</w:t>
      </w:r>
    </w:p>
    <w:p w14:paraId="7A7A70A2" w14:textId="77777777" w:rsidR="003B3257" w:rsidRPr="00720667" w:rsidRDefault="003B3257" w:rsidP="00A029B3">
      <w:pPr>
        <w:pStyle w:val="Akapitzlist"/>
        <w:spacing w:before="60" w:after="60"/>
        <w:ind w:left="1790"/>
        <w:contextualSpacing w:val="0"/>
        <w:rPr>
          <w:rFonts w:ascii="Tahoma" w:hAnsi="Tahoma" w:cs="Tahoma"/>
          <w:b/>
          <w:bCs/>
          <w:color w:val="0000FF"/>
          <w:sz w:val="6"/>
          <w:szCs w:val="6"/>
        </w:rPr>
      </w:pPr>
    </w:p>
    <w:p w14:paraId="552E53AB" w14:textId="23148B4F" w:rsidR="002D74F7" w:rsidRPr="00BC54D5" w:rsidRDefault="002D74F7" w:rsidP="00A029B3">
      <w:pPr>
        <w:widowControl w:val="0"/>
        <w:numPr>
          <w:ilvl w:val="0"/>
          <w:numId w:val="8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Okres udzielonej przez nas pisemnej gwarancji</w:t>
      </w:r>
      <w:r w:rsidRPr="00BC54D5">
        <w:rPr>
          <w:rFonts w:ascii="Tahoma" w:hAnsi="Tahoma" w:cs="Tahoma"/>
          <w:b/>
          <w:sz w:val="21"/>
          <w:szCs w:val="21"/>
        </w:rPr>
        <w:t xml:space="preserve"> na wykonane </w:t>
      </w:r>
      <w:r w:rsidR="00B774C1">
        <w:rPr>
          <w:rFonts w:ascii="Tahoma" w:hAnsi="Tahoma" w:cs="Tahoma"/>
          <w:b/>
          <w:sz w:val="21"/>
          <w:szCs w:val="21"/>
        </w:rPr>
        <w:t>roboty</w:t>
      </w:r>
      <w:r w:rsidR="001B1D3D">
        <w:rPr>
          <w:rFonts w:ascii="Tahoma" w:hAnsi="Tahoma" w:cs="Tahoma"/>
          <w:b/>
          <w:sz w:val="21"/>
          <w:szCs w:val="21"/>
        </w:rPr>
        <w:t xml:space="preserve"> budowlane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sz w:val="21"/>
          <w:szCs w:val="21"/>
        </w:rPr>
        <w:t>(materiały</w:t>
      </w:r>
      <w:r w:rsidR="0014404E" w:rsidRPr="00BC54D5">
        <w:rPr>
          <w:rFonts w:ascii="Tahoma" w:eastAsia="Calibri" w:hAnsi="Tahoma" w:cs="Tahoma"/>
          <w:sz w:val="21"/>
          <w:szCs w:val="21"/>
        </w:rPr>
        <w:t xml:space="preserve"> i</w:t>
      </w:r>
      <w:r w:rsidR="00723153">
        <w:rPr>
          <w:rFonts w:ascii="Tahoma" w:eastAsia="Calibri" w:hAnsi="Tahoma" w:cs="Tahoma"/>
          <w:sz w:val="21"/>
          <w:szCs w:val="21"/>
        </w:rPr>
        <w:t> </w:t>
      </w:r>
      <w:r w:rsidRPr="00BC54D5">
        <w:rPr>
          <w:rFonts w:ascii="Tahoma" w:eastAsia="Calibri" w:hAnsi="Tahoma" w:cs="Tahoma"/>
          <w:sz w:val="21"/>
          <w:szCs w:val="21"/>
        </w:rPr>
        <w:t>robociznę)</w:t>
      </w:r>
      <w:r w:rsidRPr="00BC54D5">
        <w:rPr>
          <w:rFonts w:ascii="Tahoma" w:hAnsi="Tahoma" w:cs="Tahoma"/>
          <w:b/>
          <w:sz w:val="21"/>
          <w:szCs w:val="21"/>
        </w:rPr>
        <w:t xml:space="preserve"> wynosi</w:t>
      </w:r>
      <w:r w:rsidR="001E3051">
        <w:rPr>
          <w:rFonts w:ascii="Tahoma" w:hAnsi="Tahoma" w:cs="Tahoma"/>
          <w:b/>
          <w:sz w:val="21"/>
          <w:szCs w:val="21"/>
        </w:rPr>
        <w:t>:</w:t>
      </w:r>
    </w:p>
    <w:p w14:paraId="3A0E4E74" w14:textId="45C242B4" w:rsidR="00DF466B" w:rsidRPr="00DF466B" w:rsidRDefault="00DF466B" w:rsidP="00DF466B">
      <w:pPr>
        <w:spacing w:before="40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 zamówienia</w:t>
      </w:r>
    </w:p>
    <w:p w14:paraId="54B3F2C3" w14:textId="4351F419" w:rsidR="0009244E" w:rsidRDefault="002D74F7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color w:val="0000FF"/>
          <w:sz w:val="18"/>
          <w:szCs w:val="18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 w:rsidR="00D24694">
        <w:rPr>
          <w:rFonts w:ascii="Tahoma" w:hAnsi="Tahoma" w:cs="Tahoma"/>
          <w:i/>
          <w:color w:val="C00000"/>
          <w:sz w:val="14"/>
        </w:rPr>
        <w:t>12</w:t>
      </w:r>
      <w:r w:rsidRPr="00874810">
        <w:rPr>
          <w:rFonts w:ascii="Tahoma" w:hAnsi="Tahoma" w:cs="Tahoma"/>
          <w:i/>
          <w:color w:val="C00000"/>
          <w:sz w:val="14"/>
        </w:rPr>
        <w:t xml:space="preserve"> miesięcy)</w:t>
      </w:r>
      <w:r w:rsidR="00941776" w:rsidRPr="00874810">
        <w:rPr>
          <w:rFonts w:ascii="Tahoma" w:hAnsi="Tahoma" w:cs="Tahoma"/>
          <w:i/>
          <w:color w:val="C00000"/>
          <w:sz w:val="14"/>
        </w:rPr>
        <w:t xml:space="preserve"> </w:t>
      </w:r>
      <w:r w:rsidRPr="0009244E">
        <w:rPr>
          <w:rFonts w:ascii="Tahoma" w:hAnsi="Tahoma" w:cs="Tahoma"/>
          <w:color w:val="0000FF"/>
          <w:sz w:val="18"/>
          <w:szCs w:val="18"/>
        </w:rPr>
        <w:t>od daty protokołu odbioru końcowego</w:t>
      </w:r>
      <w:r w:rsidR="0009244E">
        <w:rPr>
          <w:rFonts w:ascii="Tahoma" w:hAnsi="Tahoma" w:cs="Tahoma"/>
          <w:sz w:val="18"/>
          <w:szCs w:val="18"/>
        </w:rPr>
        <w:t xml:space="preserve"> </w:t>
      </w:r>
      <w:r w:rsidR="0009244E" w:rsidRPr="00EC4146">
        <w:rPr>
          <w:rFonts w:ascii="Tahoma" w:hAnsi="Tahoma" w:cs="Tahoma"/>
          <w:color w:val="0000FF"/>
          <w:sz w:val="18"/>
          <w:szCs w:val="18"/>
        </w:rPr>
        <w:t>poszczególnego zlecenia</w:t>
      </w:r>
    </w:p>
    <w:p w14:paraId="412725FE" w14:textId="15E95C8A" w:rsidR="00DF466B" w:rsidRPr="00DF466B" w:rsidRDefault="00DF466B" w:rsidP="00DF466B">
      <w:pPr>
        <w:spacing w:before="40"/>
        <w:ind w:firstLine="426"/>
        <w:outlineLvl w:val="1"/>
        <w:rPr>
          <w:rFonts w:ascii="Tahoma" w:hAnsi="Tahoma"/>
          <w:b/>
          <w:bCs/>
          <w:iCs/>
          <w:color w:val="FF0000"/>
          <w:sz w:val="20"/>
          <w:szCs w:val="20"/>
        </w:rPr>
      </w:pP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>Część I</w:t>
      </w:r>
      <w:r>
        <w:rPr>
          <w:rFonts w:ascii="Tahoma" w:hAnsi="Tahoma"/>
          <w:b/>
          <w:bCs/>
          <w:iCs/>
          <w:color w:val="FF0000"/>
          <w:sz w:val="20"/>
          <w:szCs w:val="20"/>
        </w:rPr>
        <w:t>I</w:t>
      </w:r>
      <w:r w:rsidRPr="00DF466B">
        <w:rPr>
          <w:rFonts w:ascii="Tahoma" w:hAnsi="Tahoma"/>
          <w:b/>
          <w:bCs/>
          <w:iCs/>
          <w:color w:val="FF0000"/>
          <w:sz w:val="20"/>
          <w:szCs w:val="20"/>
        </w:rPr>
        <w:t xml:space="preserve"> zamówienia</w:t>
      </w:r>
    </w:p>
    <w:p w14:paraId="51E82D8B" w14:textId="467B9F05" w:rsidR="00DF466B" w:rsidRPr="00DF466B" w:rsidRDefault="00DF466B" w:rsidP="00DF466B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color w:val="0000FF"/>
          <w:sz w:val="18"/>
          <w:szCs w:val="18"/>
        </w:rPr>
      </w:pPr>
      <w:r w:rsidRPr="002D74F7">
        <w:rPr>
          <w:rFonts w:ascii="Tahoma" w:hAnsi="Tahoma" w:cs="Tahoma"/>
          <w:b/>
          <w:color w:val="0000FF"/>
        </w:rPr>
        <w:t xml:space="preserve">………………. miesięcy </w:t>
      </w:r>
      <w:r w:rsidRPr="002D74F7">
        <w:rPr>
          <w:rFonts w:ascii="Tahoma" w:hAnsi="Tahoma" w:cs="Tahoma"/>
          <w:color w:val="C00000"/>
          <w:sz w:val="20"/>
          <w:szCs w:val="16"/>
        </w:rPr>
        <w:t>(wartość oceniana)</w:t>
      </w:r>
      <w:r w:rsidRPr="002D74F7">
        <w:rPr>
          <w:rFonts w:ascii="Tahoma" w:hAnsi="Tahoma" w:cs="Tahoma"/>
          <w:b/>
          <w:color w:val="0000FF"/>
        </w:rPr>
        <w:br/>
      </w:r>
      <w:r w:rsidRPr="00B17D71">
        <w:rPr>
          <w:rFonts w:ascii="Tahoma" w:hAnsi="Tahoma" w:cs="Tahoma"/>
          <w:i/>
          <w:color w:val="C00000"/>
          <w:sz w:val="14"/>
        </w:rPr>
        <w:t xml:space="preserve">(minimum </w:t>
      </w:r>
      <w:r>
        <w:rPr>
          <w:rFonts w:ascii="Tahoma" w:hAnsi="Tahoma" w:cs="Tahoma"/>
          <w:i/>
          <w:color w:val="C00000"/>
          <w:sz w:val="14"/>
        </w:rPr>
        <w:t>12</w:t>
      </w:r>
      <w:r w:rsidRPr="00874810">
        <w:rPr>
          <w:rFonts w:ascii="Tahoma" w:hAnsi="Tahoma" w:cs="Tahoma"/>
          <w:i/>
          <w:color w:val="C00000"/>
          <w:sz w:val="14"/>
        </w:rPr>
        <w:t xml:space="preserve"> miesięcy) </w:t>
      </w:r>
      <w:r w:rsidRPr="0009244E">
        <w:rPr>
          <w:rFonts w:ascii="Tahoma" w:hAnsi="Tahoma" w:cs="Tahoma"/>
          <w:color w:val="0000FF"/>
          <w:sz w:val="18"/>
          <w:szCs w:val="18"/>
        </w:rPr>
        <w:t>od daty protokołu odbioru końcowego</w:t>
      </w:r>
      <w:r>
        <w:rPr>
          <w:rFonts w:ascii="Tahoma" w:hAnsi="Tahoma" w:cs="Tahoma"/>
          <w:sz w:val="18"/>
          <w:szCs w:val="18"/>
        </w:rPr>
        <w:t xml:space="preserve"> </w:t>
      </w:r>
      <w:r w:rsidRPr="00EC4146">
        <w:rPr>
          <w:rFonts w:ascii="Tahoma" w:hAnsi="Tahoma" w:cs="Tahoma"/>
          <w:color w:val="0000FF"/>
          <w:sz w:val="18"/>
          <w:szCs w:val="18"/>
        </w:rPr>
        <w:t>poszczególnego zlecenia</w:t>
      </w:r>
    </w:p>
    <w:p w14:paraId="244BA94F" w14:textId="77777777" w:rsidR="00A769F2" w:rsidRPr="00720667" w:rsidRDefault="00A769F2" w:rsidP="00A029B3">
      <w:pPr>
        <w:tabs>
          <w:tab w:val="left" w:pos="1560"/>
        </w:tabs>
        <w:suppressAutoHyphens/>
        <w:autoSpaceDE w:val="0"/>
        <w:spacing w:before="60" w:after="60" w:line="276" w:lineRule="auto"/>
        <w:jc w:val="center"/>
        <w:rPr>
          <w:rFonts w:ascii="Tahoma" w:hAnsi="Tahoma" w:cs="Tahoma"/>
          <w:sz w:val="6"/>
          <w:szCs w:val="6"/>
        </w:rPr>
      </w:pPr>
    </w:p>
    <w:p w14:paraId="336B2523" w14:textId="5F489E82" w:rsidR="001F1AB4" w:rsidRPr="00A769F2" w:rsidRDefault="001F1AB4">
      <w:pPr>
        <w:pStyle w:val="Akapitzlist"/>
        <w:numPr>
          <w:ilvl w:val="0"/>
          <w:numId w:val="113"/>
        </w:numPr>
        <w:suppressAutoHyphens/>
        <w:autoSpaceDE w:val="0"/>
        <w:spacing w:before="60" w:after="60"/>
        <w:ind w:left="567" w:hanging="567"/>
        <w:contextualSpacing w:val="0"/>
        <w:jc w:val="both"/>
        <w:rPr>
          <w:rFonts w:ascii="Tahoma" w:hAnsi="Tahoma" w:cs="Tahoma"/>
          <w:sz w:val="21"/>
          <w:szCs w:val="21"/>
        </w:rPr>
      </w:pPr>
      <w:r w:rsidRPr="00D74F12">
        <w:rPr>
          <w:rFonts w:ascii="Tahoma" w:hAnsi="Tahoma" w:cs="Tahoma"/>
          <w:b/>
          <w:sz w:val="21"/>
          <w:szCs w:val="21"/>
          <w:u w:val="single"/>
        </w:rPr>
        <w:t>Okres udzielonej przez nas rękojmi</w:t>
      </w:r>
      <w:r w:rsidRPr="00D74F12">
        <w:rPr>
          <w:rFonts w:ascii="Tahoma" w:hAnsi="Tahoma" w:cs="Tahoma"/>
          <w:b/>
          <w:sz w:val="21"/>
          <w:szCs w:val="21"/>
        </w:rPr>
        <w:t xml:space="preserve"> na wykonane </w:t>
      </w:r>
      <w:r w:rsidR="00B774C1" w:rsidRPr="00D74F12">
        <w:rPr>
          <w:rFonts w:ascii="Tahoma" w:hAnsi="Tahoma" w:cs="Tahoma"/>
          <w:b/>
          <w:sz w:val="21"/>
          <w:szCs w:val="21"/>
        </w:rPr>
        <w:t>roboty</w:t>
      </w:r>
      <w:r w:rsidR="001B1D3D" w:rsidRPr="00D74F12">
        <w:rPr>
          <w:rFonts w:ascii="Tahoma" w:hAnsi="Tahoma" w:cs="Tahoma"/>
          <w:b/>
          <w:sz w:val="21"/>
          <w:szCs w:val="21"/>
        </w:rPr>
        <w:t xml:space="preserve"> budowlane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i usługi</w:t>
      </w:r>
      <w:r w:rsidRPr="00D74F12">
        <w:rPr>
          <w:rFonts w:ascii="Tahoma" w:hAnsi="Tahoma" w:cs="Tahoma"/>
          <w:b/>
          <w:sz w:val="21"/>
          <w:szCs w:val="21"/>
        </w:rPr>
        <w:t xml:space="preserve"> wynosi: </w:t>
      </w:r>
      <w:r w:rsidR="00AB0878">
        <w:rPr>
          <w:rFonts w:ascii="Tahoma" w:hAnsi="Tahoma" w:cs="Tahoma"/>
          <w:b/>
          <w:sz w:val="21"/>
          <w:szCs w:val="21"/>
        </w:rPr>
        <w:t>24</w:t>
      </w:r>
      <w:r w:rsidR="00723153" w:rsidRPr="00D74F12">
        <w:rPr>
          <w:rFonts w:ascii="Tahoma" w:hAnsi="Tahoma" w:cs="Tahoma"/>
          <w:b/>
          <w:sz w:val="21"/>
          <w:szCs w:val="21"/>
        </w:rPr>
        <w:t> </w:t>
      </w:r>
      <w:r w:rsidR="002916CB" w:rsidRPr="00D74F12">
        <w:rPr>
          <w:rFonts w:ascii="Tahoma" w:hAnsi="Tahoma" w:cs="Tahoma"/>
          <w:b/>
          <w:sz w:val="21"/>
          <w:szCs w:val="21"/>
        </w:rPr>
        <w:t>miesi</w:t>
      </w:r>
      <w:r w:rsidR="00AB0878">
        <w:rPr>
          <w:rFonts w:ascii="Tahoma" w:hAnsi="Tahoma" w:cs="Tahoma"/>
          <w:b/>
          <w:sz w:val="21"/>
          <w:szCs w:val="21"/>
        </w:rPr>
        <w:t>ące</w:t>
      </w:r>
      <w:r w:rsidR="002916CB" w:rsidRPr="00D74F12">
        <w:rPr>
          <w:rFonts w:ascii="Tahoma" w:hAnsi="Tahoma" w:cs="Tahoma"/>
          <w:b/>
          <w:sz w:val="21"/>
          <w:szCs w:val="21"/>
        </w:rPr>
        <w:t xml:space="preserve"> (</w:t>
      </w:r>
      <w:r w:rsidR="00AB0878">
        <w:rPr>
          <w:rFonts w:ascii="Tahoma" w:hAnsi="Tahoma" w:cs="Tahoma"/>
          <w:b/>
          <w:sz w:val="21"/>
          <w:szCs w:val="21"/>
        </w:rPr>
        <w:t>2</w:t>
      </w:r>
      <w:r w:rsidRPr="00D74F12">
        <w:rPr>
          <w:rFonts w:ascii="Tahoma" w:hAnsi="Tahoma" w:cs="Tahoma"/>
          <w:b/>
          <w:sz w:val="21"/>
          <w:szCs w:val="21"/>
        </w:rPr>
        <w:t xml:space="preserve"> </w:t>
      </w:r>
      <w:r w:rsidR="00301776" w:rsidRPr="00D74F12">
        <w:rPr>
          <w:rFonts w:ascii="Tahoma" w:hAnsi="Tahoma" w:cs="Tahoma"/>
          <w:b/>
          <w:sz w:val="21"/>
          <w:szCs w:val="21"/>
        </w:rPr>
        <w:t>lat</w:t>
      </w:r>
      <w:r w:rsidR="00AB0878">
        <w:rPr>
          <w:rFonts w:ascii="Tahoma" w:hAnsi="Tahoma" w:cs="Tahoma"/>
          <w:b/>
          <w:sz w:val="21"/>
          <w:szCs w:val="21"/>
        </w:rPr>
        <w:t>a</w:t>
      </w:r>
      <w:r w:rsidRPr="00D74F12">
        <w:rPr>
          <w:rFonts w:ascii="Tahoma" w:hAnsi="Tahoma" w:cs="Tahoma"/>
          <w:b/>
          <w:sz w:val="21"/>
          <w:szCs w:val="21"/>
        </w:rPr>
        <w:t>)</w:t>
      </w:r>
      <w:r w:rsidR="00D208EA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 daty protokołu</w:t>
      </w:r>
      <w:r w:rsidR="0009244E" w:rsidRPr="00EC4146">
        <w:rPr>
          <w:rFonts w:ascii="Tahoma" w:hAnsi="Tahoma" w:cs="Tahoma"/>
          <w:b/>
          <w:sz w:val="21"/>
          <w:szCs w:val="21"/>
        </w:rPr>
        <w:t xml:space="preserve"> </w:t>
      </w:r>
      <w:r w:rsidR="00D208EA" w:rsidRPr="00EC4146">
        <w:rPr>
          <w:rFonts w:ascii="Tahoma" w:hAnsi="Tahoma" w:cs="Tahoma"/>
          <w:b/>
          <w:sz w:val="21"/>
          <w:szCs w:val="21"/>
        </w:rPr>
        <w:t>odbioru końcowego poszczególnego zlecenia</w:t>
      </w:r>
      <w:r w:rsidR="00AF5237" w:rsidRPr="00D74F12">
        <w:rPr>
          <w:rFonts w:ascii="Tahoma" w:hAnsi="Tahoma" w:cs="Tahoma"/>
          <w:b/>
          <w:sz w:val="21"/>
          <w:szCs w:val="21"/>
        </w:rPr>
        <w:t>.</w:t>
      </w:r>
    </w:p>
    <w:p w14:paraId="5C127441" w14:textId="77777777" w:rsidR="00A769F2" w:rsidRPr="001E3051" w:rsidRDefault="00A769F2" w:rsidP="00A029B3">
      <w:pPr>
        <w:pStyle w:val="Akapitzlist"/>
        <w:suppressAutoHyphens/>
        <w:autoSpaceDE w:val="0"/>
        <w:spacing w:before="60" w:after="60"/>
        <w:ind w:left="567"/>
        <w:contextualSpacing w:val="0"/>
        <w:jc w:val="both"/>
        <w:rPr>
          <w:rFonts w:ascii="Tahoma" w:hAnsi="Tahoma" w:cs="Tahoma"/>
          <w:sz w:val="4"/>
          <w:szCs w:val="4"/>
        </w:rPr>
      </w:pPr>
    </w:p>
    <w:p w14:paraId="35C9D1D8" w14:textId="10BC0660" w:rsidR="00FC7A27" w:rsidRPr="00BC54D5" w:rsidRDefault="00FC7A27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BC54D5">
        <w:rPr>
          <w:rFonts w:ascii="Tahoma" w:eastAsia="Calibri" w:hAnsi="Tahoma" w:cs="Tahoma"/>
          <w:b/>
          <w:sz w:val="21"/>
          <w:szCs w:val="21"/>
        </w:rPr>
        <w:t>Oświadczam</w:t>
      </w:r>
      <w:r w:rsidR="00042616" w:rsidRPr="00BC54D5">
        <w:rPr>
          <w:rFonts w:ascii="Tahoma" w:eastAsia="Calibri" w:hAnsi="Tahoma" w:cs="Tahoma"/>
          <w:b/>
          <w:sz w:val="21"/>
          <w:szCs w:val="21"/>
        </w:rPr>
        <w:t>y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, 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F9431C">
        <w:rPr>
          <w:rFonts w:ascii="Tahoma" w:eastAsia="Calibri" w:hAnsi="Tahoma" w:cs="Tahoma"/>
          <w:b/>
          <w:color w:val="0000FF"/>
          <w:sz w:val="21"/>
          <w:szCs w:val="21"/>
        </w:rPr>
        <w:t>Zamawiającego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w Specyfikacji Warunków Zamówienia</w:t>
      </w:r>
      <w:r w:rsidRPr="00BC54D5">
        <w:rPr>
          <w:rFonts w:ascii="Tahoma" w:eastAsia="Calibri" w:hAnsi="Tahoma" w:cs="Tahoma"/>
          <w:b/>
          <w:i/>
          <w:color w:val="0000FF"/>
          <w:sz w:val="21"/>
          <w:szCs w:val="21"/>
        </w:rPr>
        <w:t>,</w:t>
      </w:r>
      <w:r w:rsidRPr="00BC54D5">
        <w:rPr>
          <w:rFonts w:ascii="Tahoma" w:eastAsia="Calibri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nie</w:t>
      </w:r>
      <w:r w:rsidR="00723153">
        <w:rPr>
          <w:rFonts w:ascii="Tahoma" w:hAnsi="Tahoma" w:cs="Tahoma"/>
          <w:b/>
          <w:color w:val="0000FF"/>
          <w:sz w:val="21"/>
          <w:szCs w:val="21"/>
          <w:highlight w:val="yellow"/>
        </w:rPr>
        <w:t> 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polegam</w:t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BC54D5">
        <w:rPr>
          <w:rFonts w:ascii="Tahoma" w:hAnsi="Tahoma" w:cs="Tahoma"/>
          <w:b/>
          <w:color w:val="0000FF"/>
          <w:sz w:val="21"/>
          <w:szCs w:val="21"/>
          <w:vertAlign w:val="superscript"/>
        </w:rPr>
        <w:t>)</w:t>
      </w:r>
      <w:r w:rsidRPr="00BC54D5">
        <w:rPr>
          <w:rFonts w:ascii="Tahoma" w:hAnsi="Tahoma" w:cs="Tahoma"/>
          <w:b/>
          <w:color w:val="0000FF"/>
          <w:sz w:val="21"/>
          <w:szCs w:val="21"/>
          <w:highlight w:val="yellow"/>
        </w:rPr>
        <w:t>/polegam</w:t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4F27E9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6B6940" w:rsidRPr="004F27E9">
        <w:rPr>
          <w:rFonts w:ascii="Tahoma" w:hAnsi="Tahoma" w:cs="Tahoma"/>
          <w:b/>
          <w:i/>
          <w:color w:val="0000FF"/>
          <w:sz w:val="21"/>
          <w:szCs w:val="21"/>
        </w:rPr>
        <w:t xml:space="preserve"> </w:t>
      </w:r>
      <w:r w:rsidRPr="004F27E9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(</w:t>
      </w:r>
      <w:r w:rsidRPr="00BC54D5">
        <w:rPr>
          <w:rFonts w:ascii="Tahoma" w:hAnsi="Tahoma" w:cs="Tahoma"/>
          <w:bCs/>
          <w:i/>
          <w:color w:val="0000FF"/>
          <w:sz w:val="21"/>
          <w:szCs w:val="21"/>
          <w:vertAlign w:val="superscript"/>
        </w:rPr>
        <w:t>niepotrzebne skreślić)</w:t>
      </w:r>
      <w:r w:rsidR="0094177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na zasobach </w:t>
      </w:r>
      <w:r w:rsidR="00724A9B" w:rsidRPr="00BC54D5">
        <w:rPr>
          <w:rFonts w:ascii="Tahoma" w:eastAsia="Calibri" w:hAnsi="Tahoma" w:cs="Tahoma"/>
          <w:b/>
          <w:sz w:val="21"/>
          <w:szCs w:val="21"/>
        </w:rPr>
        <w:t xml:space="preserve">innych </w:t>
      </w:r>
      <w:r w:rsidRPr="00BC54D5">
        <w:rPr>
          <w:rFonts w:ascii="Tahoma" w:eastAsia="Calibri" w:hAnsi="Tahoma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9E6262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lastRenderedPageBreak/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48AA50FA" w:rsidR="00FC7A27" w:rsidRPr="006B6940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6B6940"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>podmiotu udostępniającego zasób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E70DF91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F9431C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9E6262"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9E6262" w14:paraId="70A07CB9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4DE5F0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D7B20AB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27A14353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9E6262" w14:paraId="7773956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7DDC08A" w14:textId="77777777" w:rsidR="00FC7A27" w:rsidRPr="009E6262" w:rsidRDefault="00FC7A27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130475F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642EEE29" w14:textId="77777777" w:rsidR="00FC7A27" w:rsidRPr="009E6262" w:rsidRDefault="00FC7A27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46FFBF2B" w:rsidR="00FC7A27" w:rsidRDefault="00724A9B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6"/>
          <w:szCs w:val="16"/>
        </w:rPr>
      </w:pP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(w przypadku </w:t>
      </w:r>
      <w:r w:rsidRPr="00B57E7C">
        <w:rPr>
          <w:rFonts w:ascii="Tahoma" w:hAnsi="Tahoma" w:cs="Tahoma"/>
          <w:b/>
          <w:i/>
          <w:iCs/>
          <w:color w:val="C00000"/>
          <w:sz w:val="16"/>
          <w:szCs w:val="16"/>
        </w:rPr>
        <w:t>niewskazania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podmiotu udostępniającego zasób Wykonawcy, </w:t>
      </w:r>
      <w:r w:rsidR="00F9431C" w:rsidRPr="00B57E7C">
        <w:rPr>
          <w:rFonts w:ascii="Tahoma" w:hAnsi="Tahoma" w:cs="Tahoma"/>
          <w:i/>
          <w:iCs/>
          <w:color w:val="C00000"/>
          <w:sz w:val="16"/>
          <w:szCs w:val="16"/>
        </w:rPr>
        <w:t>Wykonawca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B57E7C">
        <w:rPr>
          <w:rFonts w:ascii="Tahoma" w:hAnsi="Tahoma" w:cs="Tahoma"/>
          <w:i/>
          <w:iCs/>
          <w:color w:val="C00000"/>
          <w:sz w:val="16"/>
          <w:szCs w:val="16"/>
        </w:rPr>
        <w:t> </w:t>
      </w:r>
      <w:r w:rsidRPr="00B57E7C">
        <w:rPr>
          <w:rFonts w:ascii="Tahoma" w:hAnsi="Tahoma" w:cs="Tahoma"/>
          <w:i/>
          <w:iCs/>
          <w:color w:val="C00000"/>
          <w:sz w:val="16"/>
          <w:szCs w:val="16"/>
        </w:rPr>
        <w:t>udostępniających).</w:t>
      </w:r>
    </w:p>
    <w:p w14:paraId="5C55B0B5" w14:textId="77777777" w:rsidR="00A769F2" w:rsidRPr="001E3051" w:rsidRDefault="00A769F2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i/>
          <w:iCs/>
          <w:color w:val="C00000"/>
          <w:sz w:val="10"/>
          <w:szCs w:val="10"/>
        </w:rPr>
      </w:pPr>
    </w:p>
    <w:p w14:paraId="0393BB6C" w14:textId="50E80C9A" w:rsidR="00042616" w:rsidRPr="00FC7A27" w:rsidRDefault="00042616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2"/>
          <w:szCs w:val="22"/>
        </w:rPr>
      </w:pPr>
      <w:bookmarkStart w:id="2" w:name="_Hlk71805745"/>
      <w:bookmarkStart w:id="3" w:name="_Hlk71805839"/>
      <w:r w:rsidRPr="00BC54D5">
        <w:rPr>
          <w:rFonts w:ascii="Tahoma" w:eastAsia="Calibri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że</w:t>
      </w:r>
      <w:r w:rsidR="009968ED">
        <w:rPr>
          <w:rFonts w:ascii="Tahoma" w:hAnsi="Tahoma" w:cs="Tahoma"/>
          <w:b/>
          <w:color w:val="0000FF"/>
          <w:sz w:val="21"/>
          <w:szCs w:val="21"/>
        </w:rPr>
        <w:t xml:space="preserve"> całość prac wykona</w:t>
      </w:r>
      <w:r w:rsidR="009B6006">
        <w:rPr>
          <w:rFonts w:ascii="Tahoma" w:hAnsi="Tahoma" w:cs="Tahoma"/>
          <w:b/>
          <w:color w:val="0000FF"/>
          <w:sz w:val="21"/>
          <w:szCs w:val="21"/>
        </w:rPr>
        <w:t>m</w:t>
      </w:r>
      <w:r w:rsidR="00FB079C">
        <w:rPr>
          <w:rFonts w:ascii="Tahoma" w:hAnsi="Tahoma" w:cs="Tahoma"/>
          <w:b/>
          <w:color w:val="0000FF"/>
          <w:sz w:val="21"/>
          <w:szCs w:val="21"/>
        </w:rPr>
        <w:t>y</w:t>
      </w:r>
      <w:r w:rsidR="009B6006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si</w:t>
      </w:r>
      <w:r w:rsidR="00891965">
        <w:rPr>
          <w:rFonts w:ascii="Tahoma" w:hAnsi="Tahoma" w:cs="Tahoma"/>
          <w:b/>
          <w:color w:val="0000FF"/>
          <w:sz w:val="21"/>
          <w:szCs w:val="21"/>
        </w:rPr>
        <w:t>ł</w:t>
      </w:r>
      <w:r w:rsidR="009968ED">
        <w:rPr>
          <w:rFonts w:ascii="Tahoma" w:hAnsi="Tahoma" w:cs="Tahoma"/>
          <w:b/>
          <w:color w:val="0000FF"/>
          <w:sz w:val="21"/>
          <w:szCs w:val="21"/>
        </w:rPr>
        <w:t>ami własnymi/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 xml:space="preserve">część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>prac objęt</w:t>
      </w:r>
      <w:r w:rsidR="00A92829" w:rsidRPr="00BC54D5">
        <w:rPr>
          <w:rFonts w:ascii="Tahoma" w:hAnsi="Tahoma" w:cs="Tahoma"/>
          <w:b/>
          <w:color w:val="0000FF"/>
          <w:sz w:val="21"/>
          <w:szCs w:val="21"/>
        </w:rPr>
        <w:t>ych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 zamówieniem zamierzamy zlecić w podwykonawstwie 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 xml:space="preserve">następującym </w:t>
      </w:r>
      <w:r w:rsidR="009B6006">
        <w:rPr>
          <w:rFonts w:ascii="Tahoma" w:hAnsi="Tahoma" w:cs="Tahoma"/>
          <w:b/>
          <w:color w:val="0000FF"/>
          <w:sz w:val="21"/>
          <w:szCs w:val="21"/>
          <w:u w:val="single"/>
        </w:rPr>
        <w:t>P</w:t>
      </w:r>
      <w:r w:rsidRPr="00BC54D5">
        <w:rPr>
          <w:rFonts w:ascii="Tahoma" w:hAnsi="Tahoma" w:cs="Tahoma"/>
          <w:b/>
          <w:color w:val="0000FF"/>
          <w:sz w:val="21"/>
          <w:szCs w:val="21"/>
          <w:u w:val="single"/>
        </w:rPr>
        <w:t>odwykonawcom</w:t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BC54D5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973416" w:rsidRPr="00BC54D5">
        <w:rPr>
          <w:rFonts w:ascii="Tahoma" w:hAnsi="Tahoma" w:cs="Tahoma"/>
          <w:b/>
          <w:sz w:val="21"/>
          <w:szCs w:val="21"/>
        </w:rPr>
        <w:t>:</w:t>
      </w:r>
      <w:r w:rsidRPr="00A92829">
        <w:rPr>
          <w:rFonts w:ascii="Tahoma" w:hAnsi="Tahoma" w:cs="Tahoma"/>
          <w:b/>
          <w:i/>
          <w:color w:val="0000FF"/>
          <w:sz w:val="22"/>
          <w:szCs w:val="22"/>
        </w:rPr>
        <w:t xml:space="preserve"> </w:t>
      </w:r>
      <w:r w:rsidRPr="00A92829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(</w:t>
      </w:r>
      <w:r w:rsidRPr="006B6940">
        <w:rPr>
          <w:rFonts w:ascii="Tahoma" w:hAnsi="Tahoma" w:cs="Tahoma"/>
          <w:bCs/>
          <w:i/>
          <w:color w:val="0000FF"/>
          <w:sz w:val="20"/>
          <w:szCs w:val="20"/>
          <w:vertAlign w:val="superscript"/>
        </w:rPr>
        <w:t>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9E6262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2"/>
          <w:p w14:paraId="5589E0F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8F15CB0" w:rsidR="00042616" w:rsidRPr="006B6940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  <w:r w:rsidRPr="006B6940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Podać pełną nazwę/firmę, adres </w:t>
            </w:r>
            <w:r w:rsidR="009B6006">
              <w:rPr>
                <w:rFonts w:ascii="Tahoma" w:hAnsi="Tahoma" w:cs="Tahoma"/>
                <w:b/>
                <w:i/>
                <w:sz w:val="16"/>
                <w:szCs w:val="16"/>
              </w:rPr>
              <w:t>P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t xml:space="preserve">odwykonawcy </w:t>
            </w:r>
            <w:r w:rsidR="000B5DE2">
              <w:rPr>
                <w:rFonts w:ascii="Tahoma" w:hAnsi="Tahoma" w:cs="Tahoma"/>
                <w:b/>
                <w:i/>
                <w:sz w:val="16"/>
                <w:szCs w:val="16"/>
              </w:rPr>
              <w:br/>
            </w:r>
            <w:r w:rsidR="000B5DE2" w:rsidRPr="000B5DE2">
              <w:rPr>
                <w:rFonts w:ascii="Tahoma" w:hAnsi="Tahoma"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88C78B1" w:rsidR="00042616" w:rsidRPr="000B5DE2" w:rsidRDefault="000B5DE2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F9431C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 xml:space="preserve"> zamierza powierzyć </w:t>
            </w:r>
            <w:r w:rsidR="009B6006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P</w:t>
            </w:r>
            <w:r w:rsidRPr="000B5DE2"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  <w:t>odwykonawcom</w:t>
            </w:r>
          </w:p>
        </w:tc>
      </w:tr>
      <w:tr w:rsidR="00042616" w:rsidRPr="009E6262" w14:paraId="377357A6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3245D8F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35261369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38288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9E6262" w14:paraId="4EF71161" w14:textId="77777777" w:rsidTr="004514CE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5EF656A4" w14:textId="77777777" w:rsidR="00042616" w:rsidRPr="009E6262" w:rsidRDefault="000426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B66BB87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F34FDBD" w14:textId="77777777" w:rsidR="00042616" w:rsidRPr="009E6262" w:rsidRDefault="000426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0A2C2FE" w14:textId="77777777" w:rsidR="00506208" w:rsidRDefault="000B5DE2" w:rsidP="00506208">
      <w:pPr>
        <w:tabs>
          <w:tab w:val="left" w:pos="567"/>
        </w:tabs>
        <w:spacing w:before="60" w:after="60" w:line="276" w:lineRule="auto"/>
        <w:ind w:left="567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B57E7C">
        <w:rPr>
          <w:rFonts w:ascii="Arial" w:hAnsi="Arial" w:cs="Arial"/>
          <w:color w:val="C00000"/>
          <w:sz w:val="16"/>
          <w:szCs w:val="16"/>
        </w:rPr>
        <w:t>(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w przypadku </w:t>
      </w:r>
      <w:r w:rsidRPr="00B57E7C">
        <w:rPr>
          <w:rFonts w:ascii="Arial" w:hAnsi="Arial" w:cs="Arial"/>
          <w:b/>
          <w:i/>
          <w:color w:val="C00000"/>
          <w:sz w:val="16"/>
          <w:szCs w:val="16"/>
        </w:rPr>
        <w:t>niewskazania</w:t>
      </w:r>
      <w:r w:rsidRPr="00B57E7C">
        <w:rPr>
          <w:rFonts w:ascii="Arial" w:hAnsi="Arial" w:cs="Arial"/>
          <w:b/>
          <w:color w:val="C00000"/>
          <w:sz w:val="16"/>
          <w:szCs w:val="16"/>
        </w:rPr>
        <w:t xml:space="preserve"> 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udziału </w:t>
      </w:r>
      <w:r w:rsidR="00791147" w:rsidRPr="00B57E7C">
        <w:rPr>
          <w:rFonts w:ascii="Arial" w:hAnsi="Arial" w:cs="Arial"/>
          <w:i/>
          <w:color w:val="C00000"/>
          <w:sz w:val="16"/>
          <w:szCs w:val="16"/>
        </w:rPr>
        <w:t>Podwykonawców</w:t>
      </w:r>
      <w:r w:rsidRPr="00B57E7C">
        <w:rPr>
          <w:rFonts w:ascii="Arial" w:hAnsi="Arial" w:cs="Arial"/>
          <w:color w:val="C00000"/>
          <w:sz w:val="16"/>
          <w:szCs w:val="16"/>
        </w:rPr>
        <w:t xml:space="preserve">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Zamawiający</w:t>
      </w:r>
      <w:r w:rsidRPr="00B57E7C">
        <w:rPr>
          <w:rFonts w:ascii="Arial" w:hAnsi="Arial" w:cs="Arial"/>
          <w:i/>
          <w:color w:val="C00000"/>
          <w:sz w:val="16"/>
          <w:szCs w:val="16"/>
        </w:rPr>
        <w:t xml:space="preserve"> przyjmie, że całe zamówienie zostanie wykonane przez </w:t>
      </w:r>
      <w:r w:rsidR="00F9431C" w:rsidRPr="00B57E7C">
        <w:rPr>
          <w:rFonts w:ascii="Arial" w:hAnsi="Arial" w:cs="Arial"/>
          <w:i/>
          <w:color w:val="C00000"/>
          <w:sz w:val="16"/>
          <w:szCs w:val="16"/>
        </w:rPr>
        <w:t>Wykonawcę</w:t>
      </w:r>
      <w:r w:rsidRPr="00B57E7C">
        <w:rPr>
          <w:rFonts w:ascii="Arial" w:hAnsi="Arial" w:cs="Arial"/>
          <w:i/>
          <w:color w:val="C00000"/>
          <w:sz w:val="16"/>
          <w:szCs w:val="16"/>
        </w:rPr>
        <w:t>, bez udziału Podwykonawcy)</w:t>
      </w:r>
      <w:bookmarkEnd w:id="3"/>
    </w:p>
    <w:p w14:paraId="6CE76C18" w14:textId="5B0476E9" w:rsidR="00973416" w:rsidRPr="00506208" w:rsidRDefault="00973416">
      <w:pPr>
        <w:pStyle w:val="Akapitzlist"/>
        <w:numPr>
          <w:ilvl w:val="0"/>
          <w:numId w:val="114"/>
        </w:numPr>
        <w:tabs>
          <w:tab w:val="left" w:pos="567"/>
        </w:tabs>
        <w:spacing w:before="60" w:after="60"/>
        <w:ind w:left="567" w:hanging="425"/>
        <w:jc w:val="both"/>
        <w:rPr>
          <w:rFonts w:ascii="Arial" w:hAnsi="Arial" w:cs="Arial"/>
          <w:i/>
          <w:color w:val="C00000"/>
          <w:sz w:val="16"/>
          <w:szCs w:val="16"/>
        </w:rPr>
      </w:pPr>
      <w:r w:rsidRPr="00506208">
        <w:rPr>
          <w:rFonts w:ascii="Tahoma" w:hAnsi="Tahoma" w:cs="Tahoma"/>
          <w:b/>
          <w:bCs/>
          <w:sz w:val="21"/>
          <w:szCs w:val="21"/>
        </w:rPr>
        <w:t xml:space="preserve">Oświadczamy, że niżej wymienieni Wykonawcy wspólnie ubiegający się o udzielenie zamówienia wykonają następujące </w:t>
      </w:r>
      <w:r w:rsidR="00B774C1" w:rsidRPr="00506208">
        <w:rPr>
          <w:rFonts w:ascii="Tahoma" w:hAnsi="Tahoma" w:cs="Tahoma"/>
          <w:b/>
          <w:bCs/>
          <w:sz w:val="21"/>
          <w:szCs w:val="21"/>
        </w:rPr>
        <w:t>roboty</w:t>
      </w:r>
      <w:r w:rsidR="001B1D3D" w:rsidRPr="00506208">
        <w:rPr>
          <w:rFonts w:ascii="Tahoma" w:hAnsi="Tahoma" w:cs="Tahoma"/>
          <w:b/>
          <w:bCs/>
          <w:sz w:val="21"/>
          <w:szCs w:val="21"/>
        </w:rPr>
        <w:t xml:space="preserve"> budowlane</w:t>
      </w:r>
      <w:r w:rsidRPr="00506208">
        <w:rPr>
          <w:rFonts w:ascii="Tahoma" w:hAnsi="Tahoma"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3642A6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71442591" w:rsidR="00973416" w:rsidRPr="003642A6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Wykonawcy, spośród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1EE95276" w:rsidR="00973416" w:rsidRPr="003642A6" w:rsidRDefault="00B774C1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budowlane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</w:t>
            </w:r>
            <w:r w:rsidR="00CE2B58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ne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F9431C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br/>
            </w:r>
            <w:r w:rsidR="003642A6" w:rsidRPr="003642A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9E6262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9E6262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9E6262" w:rsidRDefault="00973416" w:rsidP="00A029B3">
            <w:pPr>
              <w:spacing w:before="60" w:after="60" w:line="276" w:lineRule="auto"/>
              <w:jc w:val="center"/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</w:pPr>
            <w:r w:rsidRPr="009E6262">
              <w:rPr>
                <w:rFonts w:ascii="Tahoma" w:eastAsia="Calibri" w:hAnsi="Tahoma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9E6262" w:rsidRDefault="00973416" w:rsidP="00A029B3">
            <w:pPr>
              <w:spacing w:before="60" w:after="60" w:line="276" w:lineRule="auto"/>
              <w:rPr>
                <w:rFonts w:ascii="Tahoma" w:eastAsia="Calibri" w:hAnsi="Tahoma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1A1BBE22" w14:textId="79C24536" w:rsidR="00C53E1D" w:rsidRDefault="00C53E1D" w:rsidP="00C53E1D">
      <w:pPr>
        <w:spacing w:before="40" w:after="40" w:line="276" w:lineRule="auto"/>
        <w:ind w:left="567"/>
        <w:rPr>
          <w:rFonts w:ascii="Tahoma" w:hAnsi="Tahoma" w:cs="Tahoma"/>
          <w:i/>
          <w:iCs/>
          <w:color w:val="C00000"/>
          <w:sz w:val="16"/>
          <w:szCs w:val="16"/>
        </w:rPr>
      </w:pP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(UWAGA: pkt 9 dotyczy </w:t>
      </w:r>
      <w:r>
        <w:rPr>
          <w:rFonts w:ascii="Tahoma" w:hAnsi="Tahoma" w:cs="Tahoma"/>
          <w:i/>
          <w:iCs/>
          <w:color w:val="C00000"/>
          <w:sz w:val="16"/>
          <w:szCs w:val="16"/>
          <w:highlight w:val="yellow"/>
        </w:rPr>
        <w:t>wyłącznie</w:t>
      </w:r>
      <w:r>
        <w:rPr>
          <w:rFonts w:ascii="Tahoma" w:hAnsi="Tahoma" w:cs="Tahoma"/>
          <w:i/>
          <w:iCs/>
          <w:color w:val="C00000"/>
          <w:sz w:val="16"/>
          <w:szCs w:val="16"/>
        </w:rPr>
        <w:t xml:space="preserve"> Wykonawców wspólnie ubiegających się o udzielenie zamówienia publicznego w tym także spółki cywilne)</w:t>
      </w:r>
    </w:p>
    <w:p w14:paraId="0A69F102" w14:textId="77777777" w:rsidR="00F8521E" w:rsidRPr="00BC54D5" w:rsidRDefault="00F8521E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  <w:u w:val="single"/>
        </w:rPr>
        <w:t>Czas reakcji serwisu</w:t>
      </w:r>
      <w:r w:rsidRPr="00BC54D5">
        <w:rPr>
          <w:rFonts w:ascii="Tahoma" w:hAnsi="Tahoma" w:cs="Tahoma"/>
          <w:sz w:val="21"/>
          <w:szCs w:val="21"/>
        </w:rPr>
        <w:t xml:space="preserve"> (czas przystąpienia do usuwania wad, usterek, awarii od powzięcia wiadomości)</w:t>
      </w:r>
    </w:p>
    <w:p w14:paraId="1D4F978B" w14:textId="4D85992F" w:rsidR="00F8521E" w:rsidRPr="00BC54D5" w:rsidRDefault="00F8521E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BC54D5">
        <w:rPr>
          <w:rFonts w:ascii="Tahoma" w:hAnsi="Tahoma" w:cs="Tahoma"/>
          <w:b/>
          <w:sz w:val="21"/>
          <w:szCs w:val="21"/>
        </w:rPr>
        <w:t xml:space="preserve">Oświadczamy, </w:t>
      </w:r>
      <w:r w:rsidRPr="00BC54D5">
        <w:rPr>
          <w:rFonts w:ascii="Tahoma" w:hAnsi="Tahoma" w:cs="Tahoma"/>
          <w:sz w:val="21"/>
          <w:szCs w:val="21"/>
        </w:rPr>
        <w:t>że do oględzin, usuwania wad, usterek, awarii przystępować będziemy w czasie nie</w:t>
      </w:r>
      <w:r w:rsidR="00723153">
        <w:rPr>
          <w:rFonts w:ascii="Tahoma" w:hAnsi="Tahoma" w:cs="Tahoma"/>
          <w:sz w:val="21"/>
          <w:szCs w:val="21"/>
        </w:rPr>
        <w:t> </w:t>
      </w:r>
      <w:r w:rsidRPr="00BC54D5">
        <w:rPr>
          <w:rFonts w:ascii="Tahoma" w:hAnsi="Tahoma" w:cs="Tahoma"/>
          <w:sz w:val="21"/>
          <w:szCs w:val="21"/>
        </w:rPr>
        <w:t>dłuższym niż</w:t>
      </w:r>
      <w:r w:rsidRPr="00BC54D5">
        <w:rPr>
          <w:rFonts w:ascii="Tahoma" w:hAnsi="Tahoma" w:cs="Tahoma"/>
          <w:b/>
          <w:sz w:val="21"/>
          <w:szCs w:val="21"/>
        </w:rPr>
        <w:t xml:space="preserve"> </w:t>
      </w:r>
      <w:r w:rsidR="0014404E" w:rsidRPr="00BC54D5">
        <w:rPr>
          <w:rFonts w:ascii="Tahoma" w:hAnsi="Tahoma" w:cs="Tahoma"/>
          <w:b/>
          <w:color w:val="0000FF"/>
          <w:sz w:val="21"/>
          <w:szCs w:val="21"/>
        </w:rPr>
        <w:t>24</w:t>
      </w:r>
      <w:r w:rsidRPr="00BC54D5">
        <w:rPr>
          <w:rFonts w:ascii="Tahoma" w:hAnsi="Tahoma" w:cs="Tahoma"/>
          <w:b/>
          <w:color w:val="00B050"/>
          <w:sz w:val="21"/>
          <w:szCs w:val="21"/>
        </w:rPr>
        <w:t xml:space="preserve"> </w:t>
      </w:r>
      <w:r w:rsidRPr="00BC54D5">
        <w:rPr>
          <w:rFonts w:ascii="Tahoma" w:hAnsi="Tahoma" w:cs="Tahoma"/>
          <w:b/>
          <w:color w:val="0000FF"/>
          <w:sz w:val="21"/>
          <w:szCs w:val="21"/>
        </w:rPr>
        <w:t xml:space="preserve">godz. </w:t>
      </w:r>
      <w:r w:rsidRPr="00BC54D5">
        <w:rPr>
          <w:rFonts w:ascii="Tahoma" w:hAnsi="Tahoma" w:cs="Tahoma"/>
          <w:sz w:val="21"/>
          <w:szCs w:val="21"/>
        </w:rPr>
        <w:t>od chwili powiadomienia.</w:t>
      </w:r>
    </w:p>
    <w:p w14:paraId="117583B8" w14:textId="77777777" w:rsidR="0010605C" w:rsidRPr="00CA2C9A" w:rsidRDefault="0010605C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Warunki płatności</w:t>
      </w:r>
      <w:r w:rsidRPr="00CA2C9A">
        <w:rPr>
          <w:rFonts w:ascii="Tahoma" w:hAnsi="Tahoma" w:cs="Tahoma"/>
          <w:b/>
          <w:sz w:val="21"/>
          <w:szCs w:val="21"/>
        </w:rPr>
        <w:t>:</w:t>
      </w:r>
    </w:p>
    <w:p w14:paraId="644AE39D" w14:textId="75FA2CD8" w:rsidR="0010605C" w:rsidRDefault="0010605C" w:rsidP="00A029B3">
      <w:pPr>
        <w:widowControl w:val="0"/>
        <w:spacing w:before="60" w:after="60" w:line="276" w:lineRule="auto"/>
        <w:ind w:left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>W pełni akceptujemy warunki, zasady i terminy płatności określone w akceptowanych przez</w:t>
      </w:r>
      <w:r w:rsidR="00D3470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nas bez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 xml:space="preserve">zastrzeżeń i uwag </w:t>
      </w:r>
      <w:r w:rsidR="00D85098" w:rsidRPr="00D85098">
        <w:rPr>
          <w:rFonts w:ascii="Tahoma" w:hAnsi="Tahoma" w:cs="Tahoma"/>
          <w:spacing w:val="-1"/>
          <w:sz w:val="21"/>
          <w:szCs w:val="21"/>
        </w:rPr>
        <w:t>projektowanych</w:t>
      </w:r>
      <w:r w:rsidR="00D85098" w:rsidRPr="008600F7">
        <w:rPr>
          <w:rFonts w:ascii="Tahoma" w:hAnsi="Tahoma" w:cs="Tahoma"/>
          <w:spacing w:val="-1"/>
          <w:sz w:val="19"/>
          <w:szCs w:val="19"/>
        </w:rPr>
        <w:t xml:space="preserve"> </w:t>
      </w:r>
      <w:r w:rsidRPr="00CA2C9A">
        <w:rPr>
          <w:rFonts w:ascii="Tahoma" w:hAnsi="Tahoma" w:cs="Tahoma"/>
          <w:sz w:val="21"/>
          <w:szCs w:val="21"/>
        </w:rPr>
        <w:t xml:space="preserve">postanowieniach umowy określonych w </w:t>
      </w:r>
      <w:r w:rsidR="00AB537E" w:rsidRPr="00CA2C9A">
        <w:rPr>
          <w:rFonts w:ascii="Tahoma" w:hAnsi="Tahoma" w:cs="Tahoma"/>
          <w:sz w:val="21"/>
          <w:szCs w:val="21"/>
        </w:rPr>
        <w:t>SWZ</w:t>
      </w:r>
      <w:r w:rsidRPr="00CA2C9A">
        <w:rPr>
          <w:rFonts w:ascii="Tahoma" w:hAnsi="Tahoma" w:cs="Tahoma"/>
          <w:sz w:val="21"/>
          <w:szCs w:val="21"/>
        </w:rPr>
        <w:t>.</w:t>
      </w:r>
    </w:p>
    <w:p w14:paraId="5085A7A3" w14:textId="18B5CA4C" w:rsidR="0010605C" w:rsidRPr="00CA2C9A" w:rsidRDefault="00CD64A1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  <w:u w:val="single"/>
        </w:rPr>
      </w:pPr>
      <w:r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OŚWIADCZAM</w:t>
      </w:r>
      <w:r w:rsidR="0043602E" w:rsidRPr="00CA2C9A">
        <w:rPr>
          <w:rFonts w:ascii="Tahoma" w:hAnsi="Tahoma" w:cs="Tahoma"/>
          <w:b/>
          <w:color w:val="0000FF"/>
          <w:sz w:val="21"/>
          <w:szCs w:val="21"/>
          <w:u w:val="single"/>
        </w:rPr>
        <w:t>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, że </w:t>
      </w:r>
      <w:r w:rsidR="00963D49" w:rsidRPr="00CA2C9A">
        <w:rPr>
          <w:rFonts w:ascii="Tahoma" w:hAnsi="Tahoma" w:cs="Tahoma"/>
          <w:b/>
          <w:color w:val="C00000"/>
          <w:sz w:val="21"/>
          <w:szCs w:val="21"/>
        </w:rPr>
        <w:t>WYPEŁNILIŚMY</w:t>
      </w:r>
      <w:r w:rsidR="0010605C" w:rsidRPr="00CA2C9A">
        <w:rPr>
          <w:rFonts w:ascii="Tahoma" w:hAnsi="Tahoma" w:cs="Tahoma"/>
          <w:b/>
          <w:color w:val="C00000"/>
          <w:sz w:val="21"/>
          <w:szCs w:val="21"/>
        </w:rPr>
        <w:t xml:space="preserve"> 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obowiązki informacyjne przewidziane w art. 13 lub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art. 14 RODO</w:t>
      </w:r>
      <w:r w:rsidR="0010605C" w:rsidRPr="00CA2C9A">
        <w:rPr>
          <w:rStyle w:val="Odwoanieprzypisudolnego"/>
          <w:rFonts w:ascii="Tahoma" w:hAnsi="Tahoma" w:cs="Tahoma"/>
          <w:b/>
          <w:color w:val="000000"/>
          <w:sz w:val="21"/>
          <w:szCs w:val="21"/>
        </w:rPr>
        <w:footnoteReference w:id="1"/>
      </w:r>
      <w:r w:rsidR="0010605C" w:rsidRPr="00CA2C9A">
        <w:rPr>
          <w:rFonts w:ascii="Tahoma" w:hAnsi="Tahoma" w:cs="Tahoma"/>
          <w:b/>
          <w:color w:val="00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wobec osób fizycznych, </w:t>
      </w:r>
      <w:r w:rsidR="0010605C" w:rsidRPr="00CA2C9A">
        <w:rPr>
          <w:rFonts w:ascii="Tahoma" w:hAnsi="Tahoma" w:cs="Tahoma"/>
          <w:b/>
          <w:sz w:val="21"/>
          <w:szCs w:val="21"/>
        </w:rPr>
        <w:t>od których dane osobowe bezpośrednio lub</w:t>
      </w:r>
      <w:r w:rsidR="00732D1F" w:rsidRPr="00CA2C9A">
        <w:rPr>
          <w:rFonts w:ascii="Tahoma" w:hAnsi="Tahoma" w:cs="Tahoma"/>
          <w:b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sz w:val="21"/>
          <w:szCs w:val="21"/>
        </w:rPr>
        <w:t xml:space="preserve">pośrednio </w:t>
      </w:r>
      <w:r w:rsidR="0043602E" w:rsidRPr="00CA2C9A">
        <w:rPr>
          <w:rFonts w:ascii="Tahoma" w:hAnsi="Tahoma" w:cs="Tahoma"/>
          <w:b/>
          <w:sz w:val="21"/>
          <w:szCs w:val="21"/>
        </w:rPr>
        <w:t>pozyskaliśmy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 xml:space="preserve"> w celu ubiegania się o udzielenie zamówienia publicznego w</w:t>
      </w:r>
      <w:r w:rsidR="00723153">
        <w:rPr>
          <w:rFonts w:ascii="Tahoma" w:hAnsi="Tahoma" w:cs="Tahoma"/>
          <w:b/>
          <w:color w:val="000000"/>
          <w:sz w:val="21"/>
          <w:szCs w:val="21"/>
        </w:rPr>
        <w:t> </w:t>
      </w:r>
      <w:r w:rsidR="0010605C" w:rsidRPr="00CA2C9A">
        <w:rPr>
          <w:rFonts w:ascii="Tahoma" w:hAnsi="Tahoma" w:cs="Tahoma"/>
          <w:b/>
          <w:color w:val="000000"/>
          <w:sz w:val="21"/>
          <w:szCs w:val="21"/>
        </w:rPr>
        <w:t>niniejszym postępowaniu</w:t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sym w:font="Wingdings 2" w:char="F0E4"/>
      </w:r>
      <w:r w:rsidR="000C3A86" w:rsidRPr="00CA2C9A">
        <w:rPr>
          <w:rFonts w:ascii="Tahoma" w:hAnsi="Tahoma" w:cs="Tahoma"/>
          <w:b/>
          <w:color w:val="FF0000"/>
          <w:sz w:val="21"/>
          <w:szCs w:val="21"/>
          <w:vertAlign w:val="superscript"/>
        </w:rPr>
        <w:t>)</w:t>
      </w:r>
      <w:r w:rsidR="0010605C" w:rsidRPr="00CA2C9A">
        <w:rPr>
          <w:rFonts w:ascii="Tahoma" w:hAnsi="Tahoma" w:cs="Tahoma"/>
          <w:b/>
          <w:sz w:val="21"/>
          <w:szCs w:val="21"/>
        </w:rPr>
        <w:t>.</w:t>
      </w:r>
    </w:p>
    <w:p w14:paraId="327D0610" w14:textId="35C0EE69" w:rsidR="0010605C" w:rsidRPr="009E6262" w:rsidRDefault="000C3A86" w:rsidP="00A029B3">
      <w:pPr>
        <w:widowControl w:val="0"/>
        <w:spacing w:before="60" w:after="60" w:line="276" w:lineRule="auto"/>
        <w:ind w:left="851" w:hanging="284"/>
        <w:jc w:val="both"/>
        <w:rPr>
          <w:rFonts w:ascii="Tahoma" w:hAnsi="Tahoma" w:cs="Tahoma"/>
          <w:i/>
          <w:color w:val="FF0000"/>
          <w:szCs w:val="20"/>
        </w:rPr>
      </w:pP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sym w:font="Wingdings 2" w:char="F0E4"/>
      </w:r>
      <w:r w:rsidRPr="009E6262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9E6262">
        <w:rPr>
          <w:rFonts w:ascii="Tahoma" w:hAnsi="Tahoma" w:cs="Tahoma"/>
          <w:i/>
          <w:color w:val="FF0000"/>
          <w:sz w:val="18"/>
          <w:szCs w:val="15"/>
        </w:rPr>
        <w:tab/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W </w:t>
      </w:r>
      <w:r w:rsidR="00154242" w:rsidRPr="00B57E7C">
        <w:rPr>
          <w:rFonts w:ascii="Tahoma" w:hAnsi="Tahoma" w:cs="Tahoma"/>
          <w:i/>
          <w:color w:val="FF0000"/>
          <w:sz w:val="16"/>
          <w:szCs w:val="13"/>
        </w:rPr>
        <w:t>przypadku,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gdy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przekazuje danych osobowych innych niż bezpośrednio jego dotyczących lub</w:t>
      </w:r>
      <w:r w:rsidR="00823FCD" w:rsidRPr="00B57E7C">
        <w:rPr>
          <w:rFonts w:ascii="Tahoma" w:hAnsi="Tahoma" w:cs="Tahoma"/>
          <w:i/>
          <w:color w:val="FF0000"/>
          <w:sz w:val="16"/>
          <w:szCs w:val="13"/>
        </w:rPr>
        <w:t> 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zachodzi wyłączenie stosowania obowiązku informacyjnego, stosownie do art. 13 ust. 4 lub art. 14 ust. 5 RODO </w:t>
      </w:r>
      <w:r w:rsidR="00F9431C" w:rsidRPr="00B57E7C">
        <w:rPr>
          <w:rFonts w:ascii="Tahoma" w:hAnsi="Tahoma" w:cs="Tahoma"/>
          <w:i/>
          <w:color w:val="FF0000"/>
          <w:sz w:val="16"/>
          <w:szCs w:val="13"/>
        </w:rPr>
        <w:t>Wykonawca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 xml:space="preserve"> nie składa 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powyższego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oświadczenia i należy </w:t>
      </w:r>
      <w:r w:rsidR="0043602E" w:rsidRPr="00B57E7C">
        <w:rPr>
          <w:rFonts w:ascii="Tahoma" w:hAnsi="Tahoma" w:cs="Tahoma"/>
          <w:i/>
          <w:color w:val="FF0000"/>
          <w:sz w:val="16"/>
          <w:szCs w:val="13"/>
        </w:rPr>
        <w:t>j</w:t>
      </w:r>
      <w:r w:rsidR="005F10FC" w:rsidRPr="00B57E7C">
        <w:rPr>
          <w:rFonts w:ascii="Tahoma" w:hAnsi="Tahoma" w:cs="Tahoma"/>
          <w:i/>
          <w:color w:val="FF0000"/>
          <w:sz w:val="16"/>
          <w:szCs w:val="13"/>
        </w:rPr>
        <w:t>e</w:t>
      </w:r>
      <w:r w:rsidR="00283C02" w:rsidRPr="00B57E7C">
        <w:rPr>
          <w:rFonts w:ascii="Tahoma" w:hAnsi="Tahoma" w:cs="Tahoma"/>
          <w:i/>
          <w:color w:val="FF0000"/>
          <w:sz w:val="16"/>
          <w:szCs w:val="13"/>
        </w:rPr>
        <w:t xml:space="preserve"> wykreślić z</w:t>
      </w:r>
      <w:r w:rsidR="000D52DC" w:rsidRPr="00B57E7C">
        <w:rPr>
          <w:rFonts w:ascii="Tahoma" w:hAnsi="Tahoma" w:cs="Tahoma"/>
          <w:i/>
          <w:color w:val="FF0000"/>
          <w:sz w:val="16"/>
          <w:szCs w:val="13"/>
        </w:rPr>
        <w:t xml:space="preserve"> </w:t>
      </w:r>
      <w:r w:rsidRPr="00B57E7C">
        <w:rPr>
          <w:rFonts w:ascii="Tahoma" w:hAnsi="Tahoma" w:cs="Tahoma"/>
          <w:i/>
          <w:color w:val="FF0000"/>
          <w:sz w:val="16"/>
          <w:szCs w:val="13"/>
        </w:rPr>
        <w:t>formularza oferty</w:t>
      </w:r>
      <w:r w:rsidR="0010605C" w:rsidRPr="00B57E7C">
        <w:rPr>
          <w:rFonts w:ascii="Tahoma" w:hAnsi="Tahoma" w:cs="Tahoma"/>
          <w:i/>
          <w:color w:val="FF0000"/>
          <w:sz w:val="16"/>
          <w:szCs w:val="13"/>
        </w:rPr>
        <w:t>.</w:t>
      </w:r>
    </w:p>
    <w:p w14:paraId="015E523B" w14:textId="386A3B61" w:rsidR="00E52E4F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</w:t>
      </w:r>
      <w:r w:rsidR="00864FE4" w:rsidRPr="00CA2C9A">
        <w:rPr>
          <w:rFonts w:ascii="Tahoma" w:hAnsi="Tahoma" w:cs="Tahoma"/>
          <w:b/>
          <w:sz w:val="21"/>
          <w:szCs w:val="21"/>
        </w:rPr>
        <w:t>p</w:t>
      </w:r>
      <w:r w:rsidR="007D42F8" w:rsidRPr="00CA2C9A">
        <w:rPr>
          <w:rFonts w:ascii="Tahoma" w:hAnsi="Tahoma" w:cs="Tahoma"/>
          <w:b/>
          <w:sz w:val="21"/>
          <w:szCs w:val="21"/>
        </w:rPr>
        <w:t>r</w:t>
      </w:r>
      <w:r w:rsidR="00864FE4" w:rsidRPr="00CA2C9A">
        <w:rPr>
          <w:rFonts w:ascii="Tahoma" w:hAnsi="Tahoma" w:cs="Tahoma"/>
          <w:b/>
          <w:sz w:val="21"/>
          <w:szCs w:val="21"/>
        </w:rPr>
        <w:t>zed</w:t>
      </w:r>
      <w:r w:rsidRPr="00CA2C9A">
        <w:rPr>
          <w:rFonts w:ascii="Tahoma" w:hAnsi="Tahoma" w:cs="Tahoma"/>
          <w:b/>
          <w:sz w:val="21"/>
          <w:szCs w:val="21"/>
        </w:rPr>
        <w:t xml:space="preserve">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, </w:t>
      </w:r>
      <w:r w:rsidRPr="00CA2C9A">
        <w:rPr>
          <w:rFonts w:ascii="Tahoma" w:hAnsi="Tahoma" w:cs="Tahoma"/>
          <w:b/>
          <w:sz w:val="21"/>
          <w:szCs w:val="21"/>
        </w:rPr>
        <w:t xml:space="preserve">wniesiemy 100% wymaganego zabezpieczenia należytego wykonania umowy na czas jej realizacji jak i na czas udzielonej </w:t>
      </w:r>
      <w:r w:rsidR="00BD0FC2" w:rsidRPr="00CA2C9A">
        <w:rPr>
          <w:rFonts w:ascii="Tahoma" w:hAnsi="Tahoma" w:cs="Tahoma"/>
          <w:b/>
          <w:sz w:val="21"/>
          <w:szCs w:val="21"/>
        </w:rPr>
        <w:t>rękojmi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1A8560AD" w14:textId="344AE61A" w:rsidR="00F43C76" w:rsidRPr="00CA2C9A" w:rsidRDefault="00F43C76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 datą zawarcia umowy </w:t>
      </w:r>
      <w:r w:rsidR="00FB079C" w:rsidRPr="00FB079C">
        <w:rPr>
          <w:rFonts w:ascii="Tahoma" w:hAnsi="Tahoma" w:cs="Tahoma"/>
          <w:b/>
          <w:sz w:val="21"/>
          <w:szCs w:val="21"/>
        </w:rPr>
        <w:t xml:space="preserve">z </w:t>
      </w:r>
      <w:r w:rsidR="00FB079C" w:rsidRPr="00FB079C">
        <w:rPr>
          <w:rFonts w:ascii="Tahoma" w:hAnsi="Tahoma" w:cs="Tahoma"/>
          <w:b/>
          <w:sz w:val="21"/>
          <w:szCs w:val="21"/>
          <w:highlight w:val="yellow"/>
        </w:rPr>
        <w:t>Powiatem Kędzierzyńsko-Kozielskim</w:t>
      </w:r>
      <w:r w:rsidR="002A0125" w:rsidRPr="00CA2C9A">
        <w:rPr>
          <w:rFonts w:ascii="Tahoma" w:hAnsi="Tahoma" w:cs="Tahoma"/>
          <w:b/>
          <w:sz w:val="21"/>
          <w:szCs w:val="21"/>
        </w:rPr>
        <w:t>,</w:t>
      </w:r>
      <w:r w:rsidR="00CF114D" w:rsidRPr="00CA2C9A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 xml:space="preserve">wniesiemy opłacone ubezpieczenie </w:t>
      </w:r>
      <w:r w:rsidR="00AC4B4B" w:rsidRPr="00CA2C9A">
        <w:rPr>
          <w:rFonts w:ascii="Tahoma" w:hAnsi="Tahoma" w:cs="Tahoma"/>
          <w:b/>
          <w:sz w:val="21"/>
          <w:szCs w:val="21"/>
        </w:rPr>
        <w:t xml:space="preserve">OC prowadzonej działalności lub ubezpieczenie </w:t>
      </w:r>
      <w:r w:rsidR="00AC4B4B" w:rsidRPr="00CA2C9A">
        <w:rPr>
          <w:rFonts w:ascii="Tahoma" w:hAnsi="Tahoma" w:cs="Tahoma"/>
          <w:b/>
          <w:sz w:val="21"/>
          <w:szCs w:val="21"/>
        </w:rPr>
        <w:lastRenderedPageBreak/>
        <w:t>kontraktu na</w:t>
      </w:r>
      <w:r w:rsidR="00332624">
        <w:rPr>
          <w:rFonts w:ascii="Tahoma" w:hAnsi="Tahoma" w:cs="Tahoma"/>
          <w:b/>
          <w:sz w:val="21"/>
          <w:szCs w:val="21"/>
        </w:rPr>
        <w:t> </w:t>
      </w:r>
      <w:r w:rsidR="00AC4B4B" w:rsidRPr="00CA2C9A">
        <w:rPr>
          <w:rFonts w:ascii="Tahoma" w:hAnsi="Tahoma" w:cs="Tahoma"/>
          <w:b/>
          <w:sz w:val="21"/>
          <w:szCs w:val="21"/>
        </w:rPr>
        <w:t>wartość złożonej oferty</w:t>
      </w:r>
      <w:r w:rsidR="00172347" w:rsidRPr="00CA2C9A">
        <w:rPr>
          <w:rFonts w:ascii="Tahoma" w:hAnsi="Tahoma" w:cs="Tahoma"/>
          <w:b/>
          <w:sz w:val="21"/>
          <w:szCs w:val="21"/>
        </w:rPr>
        <w:t>.</w:t>
      </w:r>
    </w:p>
    <w:p w14:paraId="09DA8C04" w14:textId="24D87AA4" w:rsidR="00E52E4F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32D03">
        <w:rPr>
          <w:rFonts w:ascii="Tahoma" w:hAnsi="Tahoma" w:cs="Tahoma"/>
          <w:b/>
          <w:sz w:val="21"/>
          <w:szCs w:val="21"/>
        </w:rPr>
        <w:t xml:space="preserve">Oświadczamy, że zapoznaliśmy się z </w:t>
      </w:r>
      <w:r w:rsidR="00C32D03" w:rsidRPr="00C32D03">
        <w:rPr>
          <w:rFonts w:ascii="Tahoma" w:hAnsi="Tahoma" w:cs="Tahoma"/>
          <w:b/>
          <w:sz w:val="21"/>
          <w:szCs w:val="21"/>
        </w:rPr>
        <w:t>projektowanymi</w:t>
      </w:r>
      <w:r w:rsidRPr="00C32D03">
        <w:rPr>
          <w:rFonts w:ascii="Tahoma" w:hAnsi="Tahoma" w:cs="Tahoma"/>
          <w:b/>
          <w:sz w:val="21"/>
          <w:szCs w:val="21"/>
        </w:rPr>
        <w:t xml:space="preserve"> postanowieniami umowy, określonymi </w:t>
      </w:r>
      <w:r w:rsidRPr="00C32D03">
        <w:rPr>
          <w:rFonts w:ascii="Tahoma" w:hAnsi="Tahoma" w:cs="Tahoma"/>
          <w:b/>
          <w:bCs/>
          <w:sz w:val="21"/>
          <w:szCs w:val="21"/>
        </w:rPr>
        <w:t xml:space="preserve">w </w:t>
      </w:r>
      <w:r w:rsidR="00C340F3" w:rsidRPr="00C32D03">
        <w:rPr>
          <w:rFonts w:ascii="Tahoma" w:hAnsi="Tahoma" w:cs="Tahoma"/>
          <w:b/>
          <w:bCs/>
          <w:sz w:val="21"/>
          <w:szCs w:val="21"/>
        </w:rPr>
        <w:t xml:space="preserve">załączniku do </w:t>
      </w:r>
      <w:r w:rsidR="000573B1" w:rsidRPr="00C32D03">
        <w:rPr>
          <w:rFonts w:ascii="Tahoma" w:hAnsi="Tahoma" w:cs="Tahoma"/>
          <w:b/>
          <w:sz w:val="21"/>
          <w:szCs w:val="21"/>
        </w:rPr>
        <w:t>Specyfikacji Warunków Zamówienia</w:t>
      </w:r>
      <w:r w:rsidRPr="00C32D03">
        <w:rPr>
          <w:rFonts w:ascii="Tahoma" w:hAnsi="Tahoma" w:cs="Tahoma"/>
          <w:b/>
          <w:sz w:val="21"/>
          <w:szCs w:val="21"/>
        </w:rPr>
        <w:t xml:space="preserve"> </w:t>
      </w:r>
      <w:r w:rsidR="00C32D03" w:rsidRPr="00C32D03">
        <w:rPr>
          <w:rFonts w:ascii="Tahoma" w:hAnsi="Tahoma" w:cs="Tahoma"/>
          <w:b/>
          <w:sz w:val="21"/>
          <w:szCs w:val="21"/>
        </w:rPr>
        <w:t>tj</w:t>
      </w:r>
      <w:r w:rsidR="00C32D03" w:rsidRPr="00CB66DA">
        <w:rPr>
          <w:rFonts w:ascii="Tahoma" w:hAnsi="Tahoma" w:cs="Tahoma"/>
          <w:b/>
          <w:sz w:val="21"/>
          <w:szCs w:val="21"/>
        </w:rPr>
        <w:t>.</w:t>
      </w:r>
      <w:r w:rsidR="00C340F3" w:rsidRPr="00CB66DA">
        <w:rPr>
          <w:rFonts w:ascii="Tahoma" w:hAnsi="Tahoma" w:cs="Tahoma"/>
          <w:b/>
          <w:sz w:val="21"/>
          <w:szCs w:val="21"/>
        </w:rPr>
        <w:t xml:space="preserve"> 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druku </w:t>
      </w:r>
      <w:r w:rsidR="001E1E8D" w:rsidRPr="000633BD">
        <w:rPr>
          <w:rFonts w:ascii="Tahoma" w:hAnsi="Tahoma" w:cs="Tahoma"/>
          <w:b/>
          <w:sz w:val="21"/>
          <w:szCs w:val="21"/>
        </w:rPr>
        <w:t>N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r </w:t>
      </w:r>
      <w:r w:rsidR="00C32D03" w:rsidRPr="000633BD">
        <w:rPr>
          <w:rFonts w:ascii="Tahoma" w:hAnsi="Tahoma" w:cs="Tahoma"/>
          <w:b/>
          <w:sz w:val="21"/>
          <w:szCs w:val="21"/>
        </w:rPr>
        <w:t>7</w:t>
      </w:r>
      <w:r w:rsidR="00DF466B" w:rsidRPr="000633BD">
        <w:rPr>
          <w:rFonts w:ascii="Tahoma" w:hAnsi="Tahoma" w:cs="Tahoma"/>
          <w:b/>
          <w:sz w:val="21"/>
          <w:szCs w:val="21"/>
        </w:rPr>
        <w:t>a i 7b</w:t>
      </w:r>
      <w:r w:rsidR="00C340F3" w:rsidRPr="000633BD">
        <w:rPr>
          <w:rFonts w:ascii="Tahoma" w:hAnsi="Tahoma" w:cs="Tahoma"/>
          <w:b/>
          <w:sz w:val="21"/>
          <w:szCs w:val="21"/>
        </w:rPr>
        <w:t xml:space="preserve"> </w:t>
      </w:r>
      <w:r w:rsidRPr="00C32D03">
        <w:rPr>
          <w:rFonts w:ascii="Tahoma" w:hAnsi="Tahoma" w:cs="Tahoma"/>
          <w:b/>
          <w:sz w:val="21"/>
          <w:szCs w:val="21"/>
        </w:rPr>
        <w:t>i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32D03">
        <w:rPr>
          <w:rFonts w:ascii="Tahoma" w:hAnsi="Tahoma" w:cs="Tahoma"/>
          <w:b/>
          <w:sz w:val="21"/>
          <w:szCs w:val="21"/>
        </w:rPr>
        <w:t xml:space="preserve">zobowiązujemy się, w przypadku wyboru naszej oferty, do zawarcia umowy zgodnej </w:t>
      </w:r>
      <w:r w:rsidRPr="00CA2C9A">
        <w:rPr>
          <w:rFonts w:ascii="Tahoma" w:hAnsi="Tahoma" w:cs="Tahoma"/>
          <w:b/>
          <w:sz w:val="21"/>
          <w:szCs w:val="21"/>
        </w:rPr>
        <w:t>z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niniejszą ofertą, na warunkach określonych w </w:t>
      </w:r>
      <w:r w:rsidR="000573B1" w:rsidRPr="00CA2C9A">
        <w:rPr>
          <w:rFonts w:ascii="Tahoma" w:hAnsi="Tahoma" w:cs="Tahoma"/>
          <w:b/>
          <w:sz w:val="21"/>
          <w:szCs w:val="21"/>
        </w:rPr>
        <w:t>Specyfikacji Warunków Zamówienia</w:t>
      </w:r>
      <w:r w:rsidRPr="00CA2C9A">
        <w:rPr>
          <w:rFonts w:ascii="Tahoma" w:hAnsi="Tahoma" w:cs="Tahoma"/>
          <w:b/>
          <w:sz w:val="21"/>
          <w:szCs w:val="21"/>
        </w:rPr>
        <w:t>, w</w:t>
      </w:r>
      <w:r w:rsidR="00CE2B58">
        <w:rPr>
          <w:rFonts w:ascii="Tahoma" w:hAnsi="Tahoma" w:cs="Tahoma"/>
          <w:b/>
          <w:sz w:val="21"/>
          <w:szCs w:val="21"/>
        </w:rPr>
        <w:t> </w:t>
      </w:r>
      <w:r w:rsidRPr="00CA2C9A">
        <w:rPr>
          <w:rFonts w:ascii="Tahoma" w:hAnsi="Tahoma" w:cs="Tahoma"/>
          <w:b/>
          <w:sz w:val="21"/>
          <w:szCs w:val="21"/>
        </w:rPr>
        <w:t xml:space="preserve">miejscu i terminie wyznaczonym przez </w:t>
      </w:r>
      <w:r w:rsidR="00F9431C">
        <w:rPr>
          <w:rFonts w:ascii="Tahoma" w:hAnsi="Tahoma" w:cs="Tahoma"/>
          <w:b/>
          <w:sz w:val="21"/>
          <w:szCs w:val="21"/>
        </w:rPr>
        <w:t>Zamawiającego</w:t>
      </w:r>
      <w:r w:rsidRPr="00CA2C9A">
        <w:rPr>
          <w:rFonts w:ascii="Tahoma" w:hAnsi="Tahoma" w:cs="Tahoma"/>
          <w:b/>
          <w:sz w:val="21"/>
          <w:szCs w:val="21"/>
        </w:rPr>
        <w:t>.</w:t>
      </w:r>
    </w:p>
    <w:p w14:paraId="203A3927" w14:textId="36E1CE4C" w:rsidR="00E52E4F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zapoznaliśmy się ze </w:t>
      </w:r>
      <w:r w:rsidR="00F65F55">
        <w:rPr>
          <w:rFonts w:ascii="Tahoma" w:hAnsi="Tahoma" w:cs="Tahoma"/>
          <w:b/>
          <w:sz w:val="21"/>
          <w:szCs w:val="21"/>
        </w:rPr>
        <w:t>S</w:t>
      </w:r>
      <w:r w:rsidRPr="00CA2C9A">
        <w:rPr>
          <w:rFonts w:ascii="Tahoma" w:hAnsi="Tahoma" w:cs="Tahoma"/>
          <w:b/>
          <w:sz w:val="21"/>
          <w:szCs w:val="21"/>
        </w:rPr>
        <w:t xml:space="preserve">pecyfikacją </w:t>
      </w:r>
      <w:r w:rsidR="00F65F55">
        <w:rPr>
          <w:rFonts w:ascii="Tahoma" w:hAnsi="Tahoma" w:cs="Tahoma"/>
          <w:b/>
          <w:sz w:val="21"/>
          <w:szCs w:val="21"/>
        </w:rPr>
        <w:t>W</w:t>
      </w:r>
      <w:r w:rsidRPr="00CA2C9A">
        <w:rPr>
          <w:rFonts w:ascii="Tahoma" w:hAnsi="Tahoma" w:cs="Tahoma"/>
          <w:b/>
          <w:sz w:val="21"/>
          <w:szCs w:val="21"/>
        </w:rPr>
        <w:t xml:space="preserve">arunków </w:t>
      </w:r>
      <w:r w:rsidR="00F65F55">
        <w:rPr>
          <w:rFonts w:ascii="Tahoma" w:hAnsi="Tahoma" w:cs="Tahoma"/>
          <w:b/>
          <w:sz w:val="21"/>
          <w:szCs w:val="21"/>
        </w:rPr>
        <w:t>Z</w:t>
      </w:r>
      <w:r w:rsidRPr="00CA2C9A">
        <w:rPr>
          <w:rFonts w:ascii="Tahoma" w:hAnsi="Tahoma" w:cs="Tahoma"/>
          <w:b/>
          <w:sz w:val="21"/>
          <w:szCs w:val="21"/>
        </w:rPr>
        <w:t>amówienia, a także wszystkimi innymi dokumentami</w:t>
      </w:r>
      <w:r w:rsidR="002F6B14">
        <w:rPr>
          <w:rFonts w:ascii="Tahoma" w:hAnsi="Tahoma" w:cs="Tahoma"/>
          <w:b/>
          <w:sz w:val="21"/>
          <w:szCs w:val="21"/>
        </w:rPr>
        <w:t xml:space="preserve"> </w:t>
      </w:r>
      <w:r w:rsidRPr="00CA2C9A">
        <w:rPr>
          <w:rFonts w:ascii="Tahoma" w:hAnsi="Tahoma" w:cs="Tahoma"/>
          <w:b/>
          <w:sz w:val="21"/>
          <w:szCs w:val="21"/>
        </w:rPr>
        <w:t>i nie wnosimy do nich żadnych zastrzeżeń oraz uznajemy się za związanych określonymi w nich warunkami.</w:t>
      </w:r>
    </w:p>
    <w:p w14:paraId="31A4A070" w14:textId="7BCB7CEB" w:rsidR="00906ACB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1"/>
          <w:szCs w:val="21"/>
        </w:rPr>
      </w:pPr>
      <w:r w:rsidRPr="00CA2C9A">
        <w:rPr>
          <w:rFonts w:ascii="Tahoma" w:hAnsi="Tahoma" w:cs="Tahoma"/>
          <w:b/>
          <w:sz w:val="21"/>
          <w:szCs w:val="21"/>
        </w:rPr>
        <w:t xml:space="preserve">Oświadczamy, że jesteśmy związani niniejszą ofertą </w:t>
      </w:r>
      <w:r w:rsidR="00F16BCE" w:rsidRPr="00CA2C9A">
        <w:rPr>
          <w:rFonts w:ascii="Tahoma" w:hAnsi="Tahoma" w:cs="Tahoma"/>
          <w:b/>
          <w:sz w:val="21"/>
          <w:szCs w:val="21"/>
        </w:rPr>
        <w:t>w terminie określonym w SWZ</w:t>
      </w:r>
      <w:r w:rsidR="00650BEF" w:rsidRPr="00CA2C9A">
        <w:rPr>
          <w:rFonts w:ascii="Tahoma" w:hAnsi="Tahoma" w:cs="Tahoma"/>
          <w:b/>
          <w:sz w:val="21"/>
          <w:szCs w:val="21"/>
        </w:rPr>
        <w:t>.</w:t>
      </w:r>
    </w:p>
    <w:p w14:paraId="05D4F313" w14:textId="36B7A2CB" w:rsidR="00062AF2" w:rsidRPr="00CA2C9A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zeznań oraz ze świadomością odpowiedzialności za</w:t>
      </w:r>
      <w:r w:rsidR="00723153">
        <w:rPr>
          <w:rFonts w:ascii="Tahoma" w:hAnsi="Tahoma" w:cs="Tahoma"/>
          <w:color w:val="0000FF"/>
          <w:sz w:val="21"/>
          <w:szCs w:val="21"/>
        </w:rPr>
        <w:t> </w:t>
      </w:r>
      <w:r w:rsidR="001471F0" w:rsidRPr="00CA2C9A">
        <w:rPr>
          <w:rFonts w:ascii="Tahoma" w:hAnsi="Tahoma" w:cs="Tahoma"/>
          <w:color w:val="0000FF"/>
          <w:sz w:val="21"/>
          <w:szCs w:val="21"/>
        </w:rPr>
        <w:t>poświadczenie nieprawdy w dokumentach w celu uzyskania zamówienia publicznego</w:t>
      </w:r>
      <w:r w:rsidRPr="00CA2C9A">
        <w:rPr>
          <w:rFonts w:ascii="Tahoma" w:hAnsi="Tahoma" w:cs="Tahoma"/>
          <w:color w:val="0000FF"/>
          <w:sz w:val="21"/>
          <w:szCs w:val="21"/>
        </w:rPr>
        <w:t xml:space="preserve"> </w:t>
      </w:r>
      <w:r w:rsidR="00332624">
        <w:rPr>
          <w:rFonts w:ascii="Tahoma" w:hAnsi="Tahoma" w:cs="Tahoma"/>
          <w:color w:val="0000FF"/>
          <w:sz w:val="21"/>
          <w:szCs w:val="21"/>
        </w:rPr>
        <w:br/>
      </w:r>
      <w:r w:rsidRPr="00CA2C9A">
        <w:rPr>
          <w:rFonts w:ascii="Tahoma" w:hAnsi="Tahoma" w:cs="Tahoma"/>
          <w:color w:val="0000FF"/>
          <w:sz w:val="21"/>
          <w:szCs w:val="21"/>
        </w:rPr>
        <w:t>(</w:t>
      </w:r>
      <w:r w:rsidR="00650BEF" w:rsidRPr="00CA2C9A">
        <w:rPr>
          <w:rFonts w:ascii="Tahoma" w:hAnsi="Tahoma" w:cs="Tahoma"/>
          <w:i/>
          <w:color w:val="0000FF"/>
          <w:sz w:val="21"/>
          <w:szCs w:val="21"/>
        </w:rPr>
        <w:t>art.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 xml:space="preserve"> 233 §1 i</w:t>
      </w:r>
      <w:r w:rsidR="00F65F55">
        <w:rPr>
          <w:rFonts w:ascii="Tahoma" w:hAnsi="Tahoma" w:cs="Tahoma"/>
          <w:i/>
          <w:color w:val="0000FF"/>
          <w:sz w:val="21"/>
          <w:szCs w:val="21"/>
        </w:rPr>
        <w:t> </w:t>
      </w:r>
      <w:r w:rsidRPr="00CA2C9A">
        <w:rPr>
          <w:rFonts w:ascii="Tahoma" w:hAnsi="Tahoma" w:cs="Tahoma"/>
          <w:i/>
          <w:color w:val="0000FF"/>
          <w:sz w:val="21"/>
          <w:szCs w:val="21"/>
        </w:rPr>
        <w:t>297 §1 Kodeksu Karnego</w:t>
      </w:r>
      <w:r w:rsidRPr="00CA2C9A">
        <w:rPr>
          <w:rFonts w:ascii="Tahoma" w:hAnsi="Tahoma" w:cs="Tahoma"/>
          <w:color w:val="0000FF"/>
          <w:sz w:val="21"/>
          <w:szCs w:val="21"/>
        </w:rPr>
        <w:t>).</w:t>
      </w:r>
    </w:p>
    <w:p w14:paraId="557DCC2F" w14:textId="7BBD79A2" w:rsidR="00062AF2" w:rsidRPr="00CA2C9A" w:rsidRDefault="00062AF2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color w:val="0000FF"/>
          <w:sz w:val="21"/>
          <w:szCs w:val="21"/>
        </w:rPr>
      </w:pPr>
      <w:r w:rsidRPr="00CA2C9A">
        <w:rPr>
          <w:rFonts w:ascii="Tahoma" w:hAnsi="Tahoma" w:cs="Tahoma"/>
          <w:sz w:val="21"/>
          <w:szCs w:val="21"/>
        </w:rPr>
        <w:t xml:space="preserve">Oświadczamy, że za wyjątkiem następujących informacji i dokumentów </w:t>
      </w:r>
      <w:r w:rsidR="00A70074" w:rsidRPr="00CA2C9A">
        <w:rPr>
          <w:rFonts w:ascii="Tahoma" w:hAnsi="Tahoma" w:cs="Tahoma"/>
          <w:sz w:val="21"/>
          <w:szCs w:val="21"/>
        </w:rPr>
        <w:t>………………….</w:t>
      </w:r>
      <w:r w:rsidRPr="00CA2C9A">
        <w:rPr>
          <w:rFonts w:ascii="Tahoma" w:hAnsi="Tahoma" w:cs="Tahoma"/>
          <w:sz w:val="21"/>
          <w:szCs w:val="21"/>
        </w:rPr>
        <w:t xml:space="preserve"> wydzielonych oraz zawartych w pliku o nazwie</w:t>
      </w:r>
      <w:r w:rsidR="00A70074" w:rsidRPr="00CA2C9A">
        <w:rPr>
          <w:rFonts w:ascii="Tahoma" w:hAnsi="Tahoma" w:cs="Tahoma"/>
          <w:sz w:val="21"/>
          <w:szCs w:val="21"/>
        </w:rPr>
        <w:t>…………………….,</w:t>
      </w:r>
      <w:r w:rsidRPr="00CA2C9A">
        <w:rPr>
          <w:rFonts w:ascii="Tahoma" w:hAnsi="Tahoma" w:cs="Tahoma"/>
          <w:sz w:val="21"/>
          <w:szCs w:val="21"/>
        </w:rPr>
        <w:t xml:space="preserve"> niniejsza oferta oraz wszelkie załączniki do niej są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jawne i nie zawierają informacji stanowiących tajemnic</w:t>
      </w:r>
      <w:r w:rsidR="00F65F55">
        <w:rPr>
          <w:rFonts w:ascii="Tahoma" w:hAnsi="Tahoma" w:cs="Tahoma"/>
          <w:sz w:val="21"/>
          <w:szCs w:val="21"/>
        </w:rPr>
        <w:t>ę</w:t>
      </w:r>
      <w:r w:rsidRPr="00CA2C9A">
        <w:rPr>
          <w:rFonts w:ascii="Tahoma" w:hAnsi="Tahoma" w:cs="Tahoma"/>
          <w:sz w:val="21"/>
          <w:szCs w:val="21"/>
        </w:rPr>
        <w:t xml:space="preserve"> przedsiębiorstwa w rozumieniu przepisów o</w:t>
      </w:r>
      <w:r w:rsidR="00723153">
        <w:rPr>
          <w:rFonts w:ascii="Tahoma" w:hAnsi="Tahoma" w:cs="Tahoma"/>
          <w:sz w:val="21"/>
          <w:szCs w:val="21"/>
        </w:rPr>
        <w:t> </w:t>
      </w:r>
      <w:r w:rsidRPr="00CA2C9A">
        <w:rPr>
          <w:rFonts w:ascii="Tahoma" w:hAnsi="Tahoma" w:cs="Tahoma"/>
          <w:sz w:val="21"/>
          <w:szCs w:val="21"/>
        </w:rPr>
        <w:t>zwalczaniu nieuczciwej konkurencji, które chcemy zastrzec przed ogólnym dostępem.</w:t>
      </w:r>
    </w:p>
    <w:p w14:paraId="560F0E53" w14:textId="7122E9FE" w:rsidR="00062AF2" w:rsidRPr="00A70074" w:rsidRDefault="00062AF2" w:rsidP="00A029B3">
      <w:pPr>
        <w:tabs>
          <w:tab w:val="left" w:pos="0"/>
        </w:tabs>
        <w:spacing w:before="60" w:after="60" w:line="276" w:lineRule="auto"/>
        <w:ind w:left="567"/>
        <w:jc w:val="both"/>
        <w:rPr>
          <w:rFonts w:ascii="Tahoma" w:hAnsi="Tahoma" w:cs="Tahoma"/>
          <w:sz w:val="18"/>
          <w:szCs w:val="18"/>
        </w:rPr>
      </w:pPr>
      <w:r w:rsidRPr="00CA2C9A">
        <w:rPr>
          <w:rFonts w:ascii="Tahoma" w:hAnsi="Tahoma" w:cs="Tahoma"/>
          <w:sz w:val="21"/>
          <w:szCs w:val="21"/>
        </w:rPr>
        <w:t xml:space="preserve">Powyższe informacje zostały </w:t>
      </w:r>
      <w:r w:rsidR="00A70074" w:rsidRPr="00CA2C9A">
        <w:rPr>
          <w:rFonts w:ascii="Tahoma" w:hAnsi="Tahoma" w:cs="Tahoma"/>
          <w:sz w:val="21"/>
          <w:szCs w:val="21"/>
        </w:rPr>
        <w:t>zastrzeżone</w:t>
      </w:r>
      <w:r w:rsidRPr="00CA2C9A">
        <w:rPr>
          <w:rFonts w:ascii="Tahoma" w:hAnsi="Tahoma" w:cs="Tahoma"/>
          <w:sz w:val="21"/>
          <w:szCs w:val="21"/>
        </w:rPr>
        <w:t xml:space="preserve"> jako tajemnica przedsiębiorstwa z uwagi na</w:t>
      </w:r>
      <w:r w:rsidRPr="00CA2C9A">
        <w:rPr>
          <w:rFonts w:ascii="Tahoma" w:hAnsi="Tahoma" w:cs="Tahoma"/>
          <w:sz w:val="20"/>
          <w:szCs w:val="20"/>
        </w:rPr>
        <w:t xml:space="preserve"> 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(proszę wykazać, iż</w:t>
      </w:r>
      <w:r w:rsidR="00723153">
        <w:rPr>
          <w:rFonts w:ascii="Tahoma" w:hAnsi="Tahoma" w:cs="Tahoma"/>
          <w:i/>
          <w:iCs/>
          <w:color w:val="0000FF"/>
          <w:sz w:val="18"/>
          <w:szCs w:val="18"/>
        </w:rPr>
        <w:t> </w:t>
      </w:r>
      <w:r w:rsidRPr="00A70074">
        <w:rPr>
          <w:rFonts w:ascii="Tahoma" w:hAnsi="Tahoma"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Default="00A70074" w:rsidP="00A029B3">
      <w:pPr>
        <w:pStyle w:val="Akapitzlist"/>
        <w:numPr>
          <w:ilvl w:val="0"/>
          <w:numId w:val="85"/>
        </w:numPr>
        <w:spacing w:before="60" w:after="60"/>
        <w:ind w:left="993" w:hanging="426"/>
        <w:contextualSpacing w:val="0"/>
      </w:pPr>
      <w:r>
        <w:t>……………………………………………………..</w:t>
      </w:r>
    </w:p>
    <w:p w14:paraId="571B1107" w14:textId="77777777" w:rsidR="00A70074" w:rsidRDefault="00A70074" w:rsidP="00A029B3">
      <w:pPr>
        <w:pStyle w:val="Akapitzlist"/>
        <w:numPr>
          <w:ilvl w:val="0"/>
          <w:numId w:val="85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44692477" w14:textId="65825B25" w:rsidR="00E52E4F" w:rsidRPr="009E6262" w:rsidRDefault="00E52E4F">
      <w:pPr>
        <w:widowControl w:val="0"/>
        <w:numPr>
          <w:ilvl w:val="0"/>
          <w:numId w:val="114"/>
        </w:numPr>
        <w:spacing w:before="60" w:after="60" w:line="276" w:lineRule="auto"/>
        <w:ind w:left="567" w:hanging="567"/>
        <w:jc w:val="both"/>
        <w:rPr>
          <w:rFonts w:ascii="Tahoma" w:hAnsi="Tahoma" w:cs="Tahoma"/>
          <w:b/>
          <w:sz w:val="22"/>
          <w:szCs w:val="22"/>
        </w:rPr>
      </w:pPr>
      <w:r w:rsidRPr="00CA2C9A">
        <w:rPr>
          <w:rFonts w:ascii="Tahoma" w:hAnsi="Tahoma" w:cs="Tahoma"/>
          <w:b/>
          <w:sz w:val="21"/>
          <w:szCs w:val="21"/>
          <w:u w:val="single"/>
        </w:rPr>
        <w:t>Integralną część oferty stanowią n/w załączniki</w:t>
      </w:r>
      <w:r w:rsidRPr="00CA2C9A">
        <w:rPr>
          <w:rFonts w:ascii="Tahoma" w:hAnsi="Tahoma" w:cs="Tahoma"/>
          <w:b/>
          <w:sz w:val="21"/>
          <w:szCs w:val="21"/>
        </w:rPr>
        <w:t>:</w:t>
      </w:r>
      <w:r w:rsidRPr="009E6262">
        <w:rPr>
          <w:rFonts w:ascii="Tahoma" w:hAnsi="Tahoma" w:cs="Tahoma"/>
          <w:b/>
        </w:rPr>
        <w:t xml:space="preserve"> </w:t>
      </w:r>
      <w:r w:rsidRPr="009E6262">
        <w:rPr>
          <w:rFonts w:ascii="Tahoma" w:hAnsi="Tahoma" w:cs="Tahoma"/>
          <w:color w:val="0000FF"/>
          <w:sz w:val="16"/>
          <w:szCs w:val="16"/>
        </w:rPr>
        <w:t>(</w:t>
      </w:r>
      <w:r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wyszczególnia obowiązkowo </w:t>
      </w:r>
      <w:r w:rsidR="00F9431C">
        <w:rPr>
          <w:rFonts w:ascii="Tahoma" w:hAnsi="Tahoma" w:cs="Tahoma"/>
          <w:b/>
          <w:i/>
          <w:color w:val="0000FF"/>
          <w:sz w:val="16"/>
          <w:szCs w:val="16"/>
        </w:rPr>
        <w:t>Wykonawca</w:t>
      </w:r>
      <w:r w:rsidRPr="009E6262">
        <w:rPr>
          <w:rFonts w:ascii="Tahoma" w:hAnsi="Tahoma" w:cs="Tahoma"/>
          <w:color w:val="0000FF"/>
          <w:sz w:val="16"/>
          <w:szCs w:val="16"/>
        </w:rPr>
        <w:t>)</w:t>
      </w:r>
    </w:p>
    <w:p w14:paraId="10A8CACA" w14:textId="77777777" w:rsidR="0029354F" w:rsidRDefault="00E52E4F" w:rsidP="00A029B3">
      <w:pPr>
        <w:pStyle w:val="Akapitzlist"/>
        <w:numPr>
          <w:ilvl w:val="0"/>
          <w:numId w:val="86"/>
        </w:numPr>
        <w:spacing w:before="60" w:after="60"/>
        <w:ind w:left="993" w:hanging="426"/>
        <w:contextualSpacing w:val="0"/>
      </w:pPr>
      <w:r w:rsidRPr="009E6262">
        <w:rPr>
          <w:rFonts w:ascii="Tahoma" w:hAnsi="Tahoma" w:cs="Tahoma"/>
        </w:rPr>
        <w:t>…………………………………………</w:t>
      </w:r>
      <w:r w:rsidR="0029354F">
        <w:t>……</w:t>
      </w:r>
    </w:p>
    <w:p w14:paraId="36786DE4" w14:textId="77777777" w:rsidR="0029354F" w:rsidRDefault="0029354F" w:rsidP="00A029B3">
      <w:pPr>
        <w:pStyle w:val="Akapitzlist"/>
        <w:numPr>
          <w:ilvl w:val="0"/>
          <w:numId w:val="86"/>
        </w:numPr>
        <w:spacing w:before="60" w:after="60"/>
        <w:ind w:left="992" w:hanging="425"/>
        <w:contextualSpacing w:val="0"/>
      </w:pPr>
      <w:r>
        <w:t>……………………………………………………..</w:t>
      </w:r>
    </w:p>
    <w:p w14:paraId="75695FD5" w14:textId="77777777" w:rsidR="00E52E4F" w:rsidRPr="00BD003C" w:rsidRDefault="00E52E4F" w:rsidP="00A029B3">
      <w:pPr>
        <w:spacing w:before="60" w:after="60" w:line="276" w:lineRule="auto"/>
        <w:rPr>
          <w:rFonts w:ascii="Tahoma" w:hAnsi="Tahoma" w:cs="Tahoma"/>
          <w:color w:val="FF0000"/>
          <w:sz w:val="20"/>
          <w:szCs w:val="20"/>
        </w:rPr>
      </w:pP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BD003C">
        <w:rPr>
          <w:rFonts w:ascii="Tahoma" w:hAnsi="Tahoma" w:cs="Tahoma"/>
          <w:color w:val="FF0000"/>
          <w:sz w:val="20"/>
          <w:szCs w:val="20"/>
        </w:rPr>
        <w:tab/>
      </w:r>
      <w:r w:rsidRPr="006B1D59">
        <w:rPr>
          <w:rFonts w:ascii="Tahoma" w:hAnsi="Tahoma" w:cs="Tahoma"/>
          <w:sz w:val="20"/>
          <w:szCs w:val="20"/>
        </w:rPr>
        <w:t>Podpis</w:t>
      </w:r>
      <w:r w:rsidR="0099052A" w:rsidRPr="006B1D59">
        <w:rPr>
          <w:rFonts w:ascii="Tahoma" w:hAnsi="Tahoma" w:cs="Tahoma"/>
          <w:sz w:val="20"/>
          <w:szCs w:val="20"/>
        </w:rPr>
        <w:t xml:space="preserve"> </w:t>
      </w:r>
      <w:r w:rsidRPr="006B1D59">
        <w:rPr>
          <w:rFonts w:ascii="Tahoma" w:hAnsi="Tahoma" w:cs="Tahoma"/>
          <w:sz w:val="20"/>
          <w:szCs w:val="20"/>
        </w:rPr>
        <w:t>.............</w:t>
      </w:r>
      <w:r w:rsidR="001B296E" w:rsidRPr="006B1D59">
        <w:rPr>
          <w:rFonts w:ascii="Tahoma" w:hAnsi="Tahoma" w:cs="Tahoma"/>
          <w:sz w:val="20"/>
          <w:szCs w:val="20"/>
        </w:rPr>
        <w:t>........</w:t>
      </w:r>
      <w:r w:rsidRPr="006B1D59">
        <w:rPr>
          <w:rFonts w:ascii="Tahoma" w:hAnsi="Tahoma" w:cs="Tahoma"/>
          <w:sz w:val="20"/>
          <w:szCs w:val="20"/>
        </w:rPr>
        <w:t>..................................................</w:t>
      </w:r>
    </w:p>
    <w:p w14:paraId="668E7566" w14:textId="4EB5F401" w:rsidR="00E52E4F" w:rsidRPr="009E6262" w:rsidRDefault="00E52E4F" w:rsidP="00A029B3">
      <w:pPr>
        <w:spacing w:before="60" w:after="60" w:line="276" w:lineRule="auto"/>
        <w:ind w:left="3540" w:firstLine="708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/upełnomocniony 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rejestrowym/</w:t>
      </w:r>
    </w:p>
    <w:p w14:paraId="023AB030" w14:textId="77777777" w:rsidR="00E52E4F" w:rsidRPr="009E6262" w:rsidRDefault="00E52E4F" w:rsidP="00A029B3">
      <w:pPr>
        <w:spacing w:before="60" w:after="60" w:line="276" w:lineRule="auto"/>
        <w:rPr>
          <w:rFonts w:ascii="Tahoma" w:hAnsi="Tahoma" w:cs="Tahoma"/>
          <w:i/>
        </w:rPr>
      </w:pPr>
      <w:r w:rsidRPr="009E6262">
        <w:rPr>
          <w:rFonts w:ascii="Tahoma" w:hAnsi="Tahoma" w:cs="Tahoma"/>
          <w:sz w:val="16"/>
          <w:szCs w:val="16"/>
          <w:vertAlign w:val="superscript"/>
        </w:rPr>
        <w:sym w:font="Wingdings 2" w:char="00E4"/>
      </w:r>
      <w:r w:rsidRPr="009E6262">
        <w:rPr>
          <w:rFonts w:ascii="Tahoma" w:hAnsi="Tahoma" w:cs="Tahoma"/>
          <w:sz w:val="16"/>
          <w:szCs w:val="16"/>
          <w:vertAlign w:val="superscript"/>
        </w:rPr>
        <w:t>)</w:t>
      </w:r>
      <w:r w:rsidRPr="009E6262">
        <w:rPr>
          <w:rFonts w:ascii="Tahoma" w:hAnsi="Tahoma" w:cs="Tahoma"/>
          <w:i/>
          <w:sz w:val="16"/>
          <w:szCs w:val="16"/>
        </w:rPr>
        <w:t>niepotrzebne skreślić</w:t>
      </w:r>
    </w:p>
    <w:p w14:paraId="2085C4A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1FFFCF55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3C1B078" w14:textId="77777777" w:rsidR="001B296E" w:rsidRPr="00116176" w:rsidRDefault="001B296E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23ACEC80" w14:textId="7D5D68AE" w:rsidR="00FF5885" w:rsidRDefault="00C048C9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F61BC23" w14:textId="07BE026F" w:rsidR="00FF5885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lastRenderedPageBreak/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 w:rsidR="001F50AF">
        <w:rPr>
          <w:rFonts w:ascii="Tahoma" w:hAnsi="Tahoma" w:cs="Tahoma"/>
          <w:b/>
          <w:color w:val="0000FF"/>
          <w:sz w:val="20"/>
          <w:szCs w:val="20"/>
        </w:rPr>
        <w:t xml:space="preserve"> dla Części I zamówienia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437B7D48" w14:textId="77777777" w:rsidR="00FF5885" w:rsidRPr="00506208" w:rsidRDefault="00FF5885" w:rsidP="00A029B3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0"/>
          <w:szCs w:val="10"/>
        </w:rPr>
      </w:pPr>
    </w:p>
    <w:p w14:paraId="73821995" w14:textId="77777777" w:rsidR="00FF5885" w:rsidRPr="00022850" w:rsidRDefault="00FF5885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611C4E95" w14:textId="77777777" w:rsidR="00FF5885" w:rsidRPr="004921C6" w:rsidRDefault="00FF5885" w:rsidP="00D51F72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C53C9C4" w14:textId="3D6CB749" w:rsidR="00FF5885" w:rsidRPr="00D51F72" w:rsidRDefault="00FF5885" w:rsidP="00D51F72">
      <w:pPr>
        <w:spacing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  <w:r w:rsidR="00D51F72">
        <w:rPr>
          <w:rFonts w:ascii="Tahoma" w:hAnsi="Tahoma" w:cs="Tahoma"/>
          <w:i/>
          <w:sz w:val="18"/>
          <w:szCs w:val="18"/>
        </w:rPr>
        <w:t xml:space="preserve">, </w:t>
      </w:r>
      <w:r w:rsidRPr="00D51F72">
        <w:rPr>
          <w:rFonts w:ascii="Tahoma" w:hAnsi="Tahoma" w:cs="Tahoma"/>
          <w:i/>
          <w:sz w:val="18"/>
          <w:szCs w:val="18"/>
        </w:rPr>
        <w:t>REGON: ………………………….</w:t>
      </w:r>
      <w:r w:rsidR="00D51F72">
        <w:rPr>
          <w:rFonts w:ascii="Tahoma" w:hAnsi="Tahoma" w:cs="Tahoma"/>
          <w:i/>
          <w:sz w:val="18"/>
          <w:szCs w:val="18"/>
        </w:rPr>
        <w:t xml:space="preserve">, </w:t>
      </w:r>
      <w:r w:rsidRPr="00D51F72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D51F72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D51F72">
        <w:rPr>
          <w:rFonts w:ascii="Tahoma" w:hAnsi="Tahoma" w:cs="Tahoma"/>
          <w:i/>
          <w:sz w:val="18"/>
          <w:szCs w:val="18"/>
        </w:rPr>
        <w:t>: ……………………</w:t>
      </w:r>
    </w:p>
    <w:p w14:paraId="0F7D0CD8" w14:textId="77777777" w:rsidR="007A5CEC" w:rsidRDefault="007A5CEC" w:rsidP="00A029B3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</w:p>
    <w:p w14:paraId="657045D5" w14:textId="0EC3FAE6" w:rsidR="00FF5885" w:rsidRPr="00A3261D" w:rsidRDefault="00FF5885" w:rsidP="00A029B3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  <w:r w:rsidRPr="00A3261D">
        <w:rPr>
          <w:rFonts w:ascii="Tahoma" w:hAnsi="Tahoma" w:cs="Tahoma"/>
          <w:b/>
          <w:bCs/>
          <w:sz w:val="28"/>
          <w:szCs w:val="28"/>
          <w:lang w:val="en-US"/>
        </w:rPr>
        <w:t xml:space="preserve">FORMULARZ CENOWY </w:t>
      </w:r>
    </w:p>
    <w:p w14:paraId="4B83BF70" w14:textId="77777777" w:rsidR="00506208" w:rsidRDefault="00506208" w:rsidP="00506208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1853FABD" w14:textId="77777777" w:rsidR="00506208" w:rsidRPr="00D51F72" w:rsidRDefault="00506208" w:rsidP="00506208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D51F72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Remonty cząstkowe dróg powiatowych na terenie Powiatu Kędzierzyńsko-Kozielskiego </w:t>
      </w:r>
      <w:r w:rsidRPr="00D51F72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 xml:space="preserve">w tym interwencyjne remonty uszkodzonych nawierzchni dróg na terenie </w:t>
      </w:r>
      <w:r w:rsidRPr="00D51F72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>Powiatu Kędzierzyńsko-Kozielskiego w roku 2024</w:t>
      </w:r>
    </w:p>
    <w:p w14:paraId="674D9092" w14:textId="77777777" w:rsidR="001F50AF" w:rsidRDefault="001F50AF" w:rsidP="001F50AF">
      <w:pPr>
        <w:widowControl w:val="0"/>
        <w:spacing w:before="240"/>
        <w:jc w:val="center"/>
        <w:rPr>
          <w:rFonts w:ascii="Tahoma" w:hAnsi="Tahoma" w:cs="Tahoma"/>
          <w:b/>
          <w:i/>
          <w:iCs/>
          <w:color w:val="0000FF"/>
          <w:sz w:val="18"/>
          <w:szCs w:val="18"/>
        </w:rPr>
      </w:pPr>
      <w:r w:rsidRPr="001F50AF">
        <w:rPr>
          <w:rFonts w:ascii="Tahoma" w:hAnsi="Tahoma" w:cs="Tahoma"/>
          <w:b/>
          <w:color w:val="C00000"/>
          <w:sz w:val="18"/>
          <w:szCs w:val="18"/>
        </w:rPr>
        <w:t xml:space="preserve">CZĘŚĆ I ZAMÓWIENIA : </w:t>
      </w:r>
      <w:r w:rsidRPr="001F50AF">
        <w:rPr>
          <w:rFonts w:ascii="Tahoma" w:hAnsi="Tahoma" w:cs="Tahoma"/>
          <w:b/>
          <w:i/>
          <w:iCs/>
          <w:color w:val="0000FF"/>
          <w:sz w:val="18"/>
          <w:szCs w:val="18"/>
        </w:rPr>
        <w:t>Remonty cząstkowe dróg powiatowych na terenie Powiatu Kędzierzyńsko-Kozielskiego w roku 2024</w:t>
      </w:r>
    </w:p>
    <w:p w14:paraId="10145E25" w14:textId="77777777" w:rsidR="00CD6A17" w:rsidRPr="001F50AF" w:rsidRDefault="00CD6A17" w:rsidP="001F50AF">
      <w:pPr>
        <w:widowControl w:val="0"/>
        <w:spacing w:before="240"/>
        <w:jc w:val="center"/>
        <w:rPr>
          <w:rFonts w:ascii="Tahoma" w:hAnsi="Tahoma" w:cs="Tahoma"/>
          <w:b/>
          <w:sz w:val="18"/>
          <w:szCs w:val="18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4526"/>
        <w:gridCol w:w="1028"/>
        <w:gridCol w:w="701"/>
        <w:gridCol w:w="1401"/>
        <w:gridCol w:w="1702"/>
      </w:tblGrid>
      <w:tr w:rsidR="00CD6A17" w:rsidRPr="00DE68F2" w14:paraId="1BA76F4F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B3BE31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52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9430D3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511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21CC05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Planowana</w:t>
            </w:r>
          </w:p>
          <w:p w14:paraId="289CAC97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95EF5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Jedn. miary</w:t>
            </w:r>
          </w:p>
        </w:tc>
        <w:tc>
          <w:tcPr>
            <w:tcW w:w="697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0C2903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</w:p>
          <w:p w14:paraId="198E1F59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</w:p>
          <w:p w14:paraId="7C556934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  <w:tc>
          <w:tcPr>
            <w:tcW w:w="847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3B1E1DB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Wartość BRUTTO</w:t>
            </w:r>
          </w:p>
          <w:p w14:paraId="0A32730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  <w:p w14:paraId="4C741070" w14:textId="77777777" w:rsidR="00CD6A17" w:rsidRPr="00DE68F2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i/>
                <w:iCs/>
                <w:sz w:val="18"/>
                <w:szCs w:val="18"/>
              </w:rPr>
            </w:pPr>
            <w:r w:rsidRPr="00B17D7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  <w:highlight w:val="yellow"/>
              </w:rPr>
              <w:t>(Kol. 3 x kol. 5)</w:t>
            </w:r>
          </w:p>
        </w:tc>
      </w:tr>
      <w:tr w:rsidR="00CD6A17" w:rsidRPr="00FB6788" w14:paraId="0A7E1ED0" w14:textId="77777777" w:rsidTr="00887A72">
        <w:trPr>
          <w:trHeight w:val="252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65DC48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1.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C05A92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B050"/>
                <w:sz w:val="12"/>
                <w:szCs w:val="12"/>
              </w:rPr>
            </w:pPr>
            <w:r w:rsidRPr="003B4CCF">
              <w:rPr>
                <w:rFonts w:ascii="Tahoma" w:hAnsi="Tahoma" w:cs="Tahoma"/>
                <w:i/>
                <w:iCs/>
                <w:sz w:val="12"/>
                <w:szCs w:val="12"/>
              </w:rPr>
              <w:t>2.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5F7785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3.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78FE83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4.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C8AF38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5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F6EA0F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6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</w:tr>
      <w:tr w:rsidR="00CD6A17" w:rsidRPr="001F50AF" w14:paraId="240AE675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70D17A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210CD6" w14:textId="77777777" w:rsidR="00CD6A17" w:rsidRDefault="00CD6A17" w:rsidP="00887A72">
            <w:pPr>
              <w:spacing w:before="60" w:after="60" w:line="276" w:lineRule="auto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  <w:p w14:paraId="20F64D94" w14:textId="77777777" w:rsidR="00CD6A17" w:rsidRPr="001F50AF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 w:rsidRPr="004D23E2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>Remonty cząstkowe dróg powiatowych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BC1C10">
              <w:rPr>
                <w:rFonts w:ascii="Tahoma" w:hAnsi="Tahoma" w:cs="Tahoma"/>
                <w:b/>
                <w:bCs/>
                <w:sz w:val="18"/>
                <w:szCs w:val="18"/>
              </w:rPr>
              <w:t>mieszankami mineralno-asfaltowymi wytwarzanymi i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  <w:r w:rsidRPr="00BC1C10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wbudowywanymi </w:t>
            </w:r>
            <w:r w:rsidRPr="00A30DFA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 xml:space="preserve">w technologii </w:t>
            </w:r>
            <w:r w:rsidRPr="006D1601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>„na gorąco”</w:t>
            </w:r>
          </w:p>
        </w:tc>
      </w:tr>
      <w:tr w:rsidR="00CD6A17" w:rsidRPr="004D23E2" w14:paraId="25B6A677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37D91D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69119B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>z wytwórni</w:t>
            </w: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- łaty o powierzchni </w:t>
            </w:r>
          </w:p>
          <w:p w14:paraId="6794FFDC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601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 xml:space="preserve">mniejszej lub 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równej 5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sz w:val="18"/>
                <w:szCs w:val="18"/>
                <w:u w:val="single"/>
              </w:rPr>
              <w:t>,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288E76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60,00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EE2227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AA1117A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02850F6" w14:textId="77777777" w:rsidR="00CD6A17" w:rsidRPr="004D23E2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  <w:tab/>
            </w:r>
          </w:p>
        </w:tc>
      </w:tr>
      <w:tr w:rsidR="00CD6A17" w14:paraId="7864B22C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1CE671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C162A7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z wytwórni grub. 5 cm - łaty o powierzchni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większej od 5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 xml:space="preserve"> i mniejszej lub równej 30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,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F28632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1 30</w:t>
            </w:r>
            <w:r w:rsidRPr="00BF168A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130AB9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>m</w:t>
            </w:r>
            <w:r w:rsidRPr="00BF168A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8F3E0A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54BCF82" w14:textId="77777777" w:rsidR="00CD6A17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CD6A17" w14:paraId="0D96F777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143D3E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7E45B9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 xml:space="preserve">Remont cząstkowy nawierzchni betonem asfaltowym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BF168A">
              <w:rPr>
                <w:rFonts w:ascii="Tahoma" w:hAnsi="Tahoma" w:cs="Tahoma"/>
                <w:sz w:val="18"/>
                <w:szCs w:val="18"/>
              </w:rPr>
              <w:t xml:space="preserve">z wytwórni grub. 5 cm - łaty o powierzchni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większej od 30 m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  <w:vertAlign w:val="superscript"/>
              </w:rPr>
              <w:t>2</w:t>
            </w:r>
            <w:r w:rsidRPr="00A428ED">
              <w:rPr>
                <w:rFonts w:ascii="Tahoma" w:hAnsi="Tahoma" w:cs="Tahoma"/>
                <w:b/>
                <w:bCs/>
                <w:color w:val="C00000"/>
                <w:sz w:val="18"/>
                <w:szCs w:val="18"/>
                <w:u w:val="single"/>
              </w:rPr>
              <w:t>,</w:t>
            </w:r>
            <w:r w:rsidRPr="00A428ED">
              <w:rPr>
                <w:rFonts w:ascii="Tahoma" w:hAnsi="Tahoma" w:cs="Tahoma"/>
                <w:color w:val="C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sz w:val="18"/>
                <w:szCs w:val="18"/>
              </w:rPr>
              <w:br/>
            </w:r>
            <w:r w:rsidRPr="0093354E">
              <w:rPr>
                <w:rFonts w:ascii="Tahoma" w:hAnsi="Tahoma" w:cs="Tahoma"/>
                <w:b/>
                <w:bCs/>
                <w:sz w:val="18"/>
                <w:szCs w:val="18"/>
              </w:rPr>
              <w:t>w technologii „na gorąco”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4587A6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1 30</w:t>
            </w:r>
            <w:r w:rsidRPr="00BF168A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,00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71C30B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sz w:val="18"/>
                <w:szCs w:val="18"/>
              </w:rPr>
              <w:t>m</w:t>
            </w:r>
            <w:r w:rsidRPr="00BF168A">
              <w:rPr>
                <w:rFonts w:ascii="Tahoma" w:hAnsi="Tahoma" w:cs="Tahoma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D5471BB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B9C1322" w14:textId="77777777" w:rsidR="00CD6A17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CD6A17" w:rsidRPr="001F50AF" w14:paraId="365517A6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A04A39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4C5D2C" w14:textId="77777777" w:rsidR="00CD6A17" w:rsidRDefault="00CD6A17" w:rsidP="00887A72">
            <w:pPr>
              <w:spacing w:before="60" w:after="60" w:line="276" w:lineRule="auto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  <w:p w14:paraId="779F538C" w14:textId="77777777" w:rsidR="00CD6A17" w:rsidRPr="001F50AF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u w:val="single"/>
              </w:rPr>
            </w:pPr>
            <w:r w:rsidRPr="004D23E2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Remonty cząstkowe dróg powiatowych 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  <w:t xml:space="preserve">emulsją asfaltową i grysami przy użyciu </w:t>
            </w:r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sk</w:t>
            </w:r>
            <w:r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r</w:t>
            </w:r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apiarki przewoźnej/</w:t>
            </w:r>
            <w:proofErr w:type="spellStart"/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>remontera</w:t>
            </w:r>
            <w:proofErr w:type="spellEnd"/>
            <w:r w:rsidRPr="00A428ED"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highlight w:val="yellow"/>
                <w:u w:val="single"/>
              </w:rPr>
              <w:t xml:space="preserve"> drogowego</w:t>
            </w:r>
          </w:p>
        </w:tc>
      </w:tr>
      <w:tr w:rsidR="00CD6A17" w14:paraId="54BD66DF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790375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869CA3" w14:textId="77777777" w:rsidR="00CD6A17" w:rsidRPr="00D2645E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2645E">
              <w:rPr>
                <w:rFonts w:ascii="Tahoma" w:hAnsi="Tahoma" w:cs="Tahoma"/>
                <w:sz w:val="18"/>
                <w:szCs w:val="18"/>
              </w:rPr>
              <w:t xml:space="preserve">Remonty cząstkowe nawierzchni powierzchniowo utrwalonych przy użyciu grysów z zastosowaniem skrapiarki przewoźnej/ </w:t>
            </w:r>
            <w:proofErr w:type="spellStart"/>
            <w:r w:rsidRPr="00D2645E">
              <w:rPr>
                <w:rFonts w:ascii="Tahoma" w:hAnsi="Tahoma" w:cs="Tahoma"/>
                <w:sz w:val="18"/>
                <w:szCs w:val="18"/>
              </w:rPr>
              <w:t>remontera</w:t>
            </w:r>
            <w:proofErr w:type="spellEnd"/>
            <w:r w:rsidRPr="004B56FB">
              <w:rPr>
                <w:rFonts w:ascii="Tahoma" w:hAnsi="Tahoma" w:cs="Tahoma"/>
                <w:sz w:val="18"/>
                <w:szCs w:val="18"/>
              </w:rPr>
              <w:t xml:space="preserve"> drogowego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33D9E0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3A5D35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316BDC0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7A668F" w14:textId="77777777" w:rsidR="00CD6A17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CD6A17" w14:paraId="4C865E6A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205A93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13F598C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E7432">
              <w:rPr>
                <w:rFonts w:ascii="Tahoma" w:hAnsi="Tahoma" w:cs="Tahoma"/>
                <w:b/>
                <w:sz w:val="18"/>
                <w:szCs w:val="18"/>
              </w:rPr>
              <w:t xml:space="preserve">OGÓŁEM WARTOŚĆ BRUTTO </w:t>
            </w:r>
          </w:p>
          <w:p w14:paraId="065B26C8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(</w:t>
            </w:r>
            <w:r w:rsidRPr="00A63722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kwota</w:t>
            </w:r>
            <w:r w:rsidRPr="00A63722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3B1830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przeniesiona do formularza oferty</w:t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)</w:t>
            </w:r>
          </w:p>
          <w:p w14:paraId="71EB7A34" w14:textId="77777777" w:rsidR="00CD6A17" w:rsidRPr="00BC1C10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(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wers 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+1.2+1.3+2.1)</w:t>
            </w:r>
          </w:p>
        </w:tc>
        <w:tc>
          <w:tcPr>
            <w:tcW w:w="1557" w:type="pct"/>
            <w:gridSpan w:val="3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1BC1BE4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0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886F589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</w:tbl>
    <w:p w14:paraId="26964703" w14:textId="1DBBDFC1" w:rsidR="00FF5885" w:rsidRPr="00D51F72" w:rsidRDefault="00FF5885" w:rsidP="00A029B3">
      <w:pPr>
        <w:pStyle w:val="Akapitzlist"/>
        <w:widowControl w:val="0"/>
        <w:autoSpaceDE w:val="0"/>
        <w:autoSpaceDN w:val="0"/>
        <w:spacing w:before="60" w:after="6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7F88291B" w14:textId="77777777" w:rsidR="00FF5885" w:rsidRPr="005A4A71" w:rsidRDefault="00FF5885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0250588D" w14:textId="1ED70E26" w:rsidR="00FF5885" w:rsidRPr="001F50AF" w:rsidRDefault="00FF5885" w:rsidP="001F50AF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BDBFE52" w14:textId="77777777" w:rsidR="000633BD" w:rsidRDefault="000633BD">
      <w:pPr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br w:type="page"/>
      </w:r>
    </w:p>
    <w:p w14:paraId="2DFB4CF1" w14:textId="1FE5BEF8" w:rsidR="001F50AF" w:rsidRDefault="001F50AF" w:rsidP="001F50AF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8"/>
          <w:szCs w:val="18"/>
        </w:rPr>
        <w:lastRenderedPageBreak/>
        <w:t xml:space="preserve">Formularz </w:t>
      </w:r>
      <w:r>
        <w:rPr>
          <w:rFonts w:ascii="Tahoma" w:hAnsi="Tahoma" w:cs="Tahoma"/>
          <w:b/>
          <w:sz w:val="18"/>
          <w:szCs w:val="18"/>
        </w:rPr>
        <w:t>cenowy</w:t>
      </w:r>
      <w:r>
        <w:rPr>
          <w:rFonts w:ascii="Tahoma" w:hAnsi="Tahoma" w:cs="Tahoma"/>
          <w:b/>
          <w:color w:val="0000FF"/>
          <w:sz w:val="20"/>
          <w:szCs w:val="20"/>
        </w:rPr>
        <w:t xml:space="preserve"> dla Części II zamówienia </w:t>
      </w:r>
      <w:r w:rsidRPr="009E6262">
        <w:rPr>
          <w:rFonts w:ascii="Tahoma" w:hAnsi="Tahoma" w:cs="Tahoma"/>
          <w:sz w:val="16"/>
          <w:szCs w:val="16"/>
        </w:rPr>
        <w:t xml:space="preserve">(integralna część </w:t>
      </w:r>
      <w:r>
        <w:rPr>
          <w:rFonts w:ascii="Tahoma" w:hAnsi="Tahoma" w:cs="Tahoma"/>
          <w:sz w:val="16"/>
          <w:szCs w:val="16"/>
        </w:rPr>
        <w:t>formularza oferty</w:t>
      </w:r>
      <w:r w:rsidRPr="009E6262">
        <w:rPr>
          <w:rFonts w:ascii="Tahoma" w:hAnsi="Tahoma" w:cs="Tahoma"/>
          <w:sz w:val="16"/>
          <w:szCs w:val="16"/>
        </w:rPr>
        <w:t>)</w:t>
      </w:r>
    </w:p>
    <w:p w14:paraId="1CC38515" w14:textId="77777777" w:rsidR="001F50AF" w:rsidRPr="00506208" w:rsidRDefault="001F50AF" w:rsidP="001F50AF">
      <w:pPr>
        <w:tabs>
          <w:tab w:val="left" w:pos="708"/>
        </w:tabs>
        <w:spacing w:before="60" w:after="60" w:line="276" w:lineRule="auto"/>
        <w:jc w:val="right"/>
        <w:outlineLvl w:val="6"/>
        <w:rPr>
          <w:rFonts w:ascii="Tahoma" w:hAnsi="Tahoma" w:cs="Tahoma"/>
          <w:sz w:val="10"/>
          <w:szCs w:val="10"/>
        </w:rPr>
      </w:pPr>
    </w:p>
    <w:p w14:paraId="13D52DB4" w14:textId="77777777" w:rsidR="001F50AF" w:rsidRPr="00022850" w:rsidRDefault="001F50AF" w:rsidP="001F50AF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>
        <w:rPr>
          <w:rFonts w:ascii="Tahoma" w:hAnsi="Tahoma" w:cs="Tahoma"/>
          <w:b/>
          <w:i/>
          <w:iCs/>
          <w:sz w:val="18"/>
          <w:szCs w:val="18"/>
        </w:rPr>
        <w:t xml:space="preserve"> ……………….</w:t>
      </w:r>
    </w:p>
    <w:p w14:paraId="74471945" w14:textId="77777777" w:rsidR="001F50AF" w:rsidRPr="004921C6" w:rsidRDefault="001F50AF" w:rsidP="001F50AF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2C57CD53" w14:textId="1C6CCC48" w:rsidR="001F50AF" w:rsidRPr="00A74FF0" w:rsidRDefault="001F50AF" w:rsidP="001F50AF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  <w:r w:rsid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REGON: ………………………….</w:t>
      </w:r>
      <w:r w:rsidR="00A74FF0" w:rsidRPr="00A74FF0">
        <w:rPr>
          <w:rFonts w:ascii="Tahoma" w:hAnsi="Tahoma" w:cs="Tahoma"/>
          <w:i/>
          <w:sz w:val="18"/>
          <w:szCs w:val="18"/>
        </w:rPr>
        <w:t>,</w:t>
      </w:r>
      <w:r w:rsidRPr="00A74FF0">
        <w:rPr>
          <w:rFonts w:ascii="Tahoma" w:hAnsi="Tahoma" w:cs="Tahoma"/>
          <w:i/>
          <w:sz w:val="18"/>
          <w:szCs w:val="18"/>
        </w:rPr>
        <w:t>Nr KRS/</w:t>
      </w:r>
      <w:proofErr w:type="spellStart"/>
      <w:r w:rsidRPr="00A74FF0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A74FF0">
        <w:rPr>
          <w:rFonts w:ascii="Tahoma" w:hAnsi="Tahoma" w:cs="Tahoma"/>
          <w:i/>
          <w:sz w:val="18"/>
          <w:szCs w:val="18"/>
        </w:rPr>
        <w:t>: ……………………</w:t>
      </w:r>
    </w:p>
    <w:p w14:paraId="1AC76716" w14:textId="77777777" w:rsidR="007A5CEC" w:rsidRDefault="007A5CEC" w:rsidP="001F50AF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</w:p>
    <w:p w14:paraId="3F6CB967" w14:textId="4B62724A" w:rsidR="001F50AF" w:rsidRPr="00A3261D" w:rsidRDefault="001F50AF" w:rsidP="001F50AF">
      <w:pPr>
        <w:spacing w:before="60" w:after="60" w:line="276" w:lineRule="auto"/>
        <w:ind w:right="-44"/>
        <w:jc w:val="center"/>
        <w:rPr>
          <w:rFonts w:ascii="Tahoma" w:hAnsi="Tahoma" w:cs="Tahoma"/>
          <w:b/>
          <w:bCs/>
          <w:sz w:val="28"/>
          <w:szCs w:val="28"/>
          <w:lang w:val="en-US"/>
        </w:rPr>
      </w:pPr>
      <w:r w:rsidRPr="00A3261D">
        <w:rPr>
          <w:rFonts w:ascii="Tahoma" w:hAnsi="Tahoma" w:cs="Tahoma"/>
          <w:b/>
          <w:bCs/>
          <w:sz w:val="28"/>
          <w:szCs w:val="28"/>
          <w:lang w:val="en-US"/>
        </w:rPr>
        <w:t xml:space="preserve">FORMULARZ CENOWY </w:t>
      </w:r>
    </w:p>
    <w:p w14:paraId="49116C80" w14:textId="77777777" w:rsidR="001F50AF" w:rsidRDefault="001F50AF" w:rsidP="001F50AF">
      <w:pPr>
        <w:spacing w:before="60" w:after="60" w:line="276" w:lineRule="auto"/>
        <w:jc w:val="center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na:</w:t>
      </w:r>
    </w:p>
    <w:p w14:paraId="3C7C3A4D" w14:textId="77777777" w:rsidR="001F50AF" w:rsidRPr="00A74FF0" w:rsidRDefault="001F50AF" w:rsidP="001F50AF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r w:rsidRPr="00A74FF0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Remonty cząstkowe dróg powiatowych na terenie Powiatu Kędzierzyńsko-Kozielskiego </w:t>
      </w:r>
      <w:r w:rsidRPr="00A74FF0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 xml:space="preserve">w tym interwencyjne remonty uszkodzonych nawierzchni dróg na terenie </w:t>
      </w:r>
      <w:r w:rsidRPr="00A74FF0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>Powiatu Kędzierzyńsko-Kozielskiego w roku 2024</w:t>
      </w:r>
    </w:p>
    <w:p w14:paraId="45B1A074" w14:textId="54CBB5F6" w:rsidR="004C6386" w:rsidRDefault="001F50AF" w:rsidP="004C6386">
      <w:pPr>
        <w:widowControl w:val="0"/>
        <w:spacing w:before="240"/>
        <w:jc w:val="center"/>
        <w:rPr>
          <w:rFonts w:ascii="Tahoma" w:hAnsi="Tahoma" w:cs="Tahoma"/>
          <w:b/>
          <w:i/>
          <w:iCs/>
          <w:color w:val="0000FF"/>
          <w:sz w:val="18"/>
          <w:szCs w:val="18"/>
        </w:rPr>
      </w:pPr>
      <w:r w:rsidRPr="001F50AF">
        <w:rPr>
          <w:rFonts w:ascii="Tahoma" w:hAnsi="Tahoma" w:cs="Tahoma"/>
          <w:b/>
          <w:color w:val="C00000"/>
          <w:sz w:val="18"/>
          <w:szCs w:val="18"/>
        </w:rPr>
        <w:t>CZĘŚĆ I</w:t>
      </w:r>
      <w:r w:rsidR="004C6386">
        <w:rPr>
          <w:rFonts w:ascii="Tahoma" w:hAnsi="Tahoma" w:cs="Tahoma"/>
          <w:b/>
          <w:color w:val="C00000"/>
          <w:sz w:val="18"/>
          <w:szCs w:val="18"/>
        </w:rPr>
        <w:t>I</w:t>
      </w:r>
      <w:r w:rsidRPr="001F50AF">
        <w:rPr>
          <w:rFonts w:ascii="Tahoma" w:hAnsi="Tahoma" w:cs="Tahoma"/>
          <w:b/>
          <w:color w:val="C00000"/>
          <w:sz w:val="18"/>
          <w:szCs w:val="18"/>
        </w:rPr>
        <w:t xml:space="preserve"> ZAMÓWIENIA : </w:t>
      </w:r>
      <w:r w:rsidR="004C6386" w:rsidRPr="004C6386">
        <w:rPr>
          <w:rFonts w:ascii="Tahoma" w:hAnsi="Tahoma" w:cs="Tahoma"/>
          <w:b/>
          <w:i/>
          <w:iCs/>
          <w:color w:val="0000FF"/>
          <w:sz w:val="18"/>
          <w:szCs w:val="18"/>
        </w:rPr>
        <w:t>Interwencyjne remonty uszkodzonych nawierzchni dróg na terenie Powiatu Kędzierzyńsko-Kozielskiego w roku 2024</w:t>
      </w:r>
    </w:p>
    <w:p w14:paraId="227C85FC" w14:textId="77777777" w:rsidR="00CD6A17" w:rsidRPr="004C6386" w:rsidRDefault="00CD6A17" w:rsidP="004C6386">
      <w:pPr>
        <w:widowControl w:val="0"/>
        <w:spacing w:before="240"/>
        <w:jc w:val="center"/>
        <w:rPr>
          <w:rFonts w:ascii="Tahoma" w:hAnsi="Tahoma" w:cs="Tahoma"/>
          <w:b/>
          <w:sz w:val="18"/>
          <w:szCs w:val="18"/>
          <w:u w:val="single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4526"/>
        <w:gridCol w:w="1028"/>
        <w:gridCol w:w="701"/>
        <w:gridCol w:w="1401"/>
        <w:gridCol w:w="1702"/>
      </w:tblGrid>
      <w:tr w:rsidR="00CD6A17" w:rsidRPr="00DE68F2" w14:paraId="1AD1FA9F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884AC9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52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A9E400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Nazwa</w:t>
            </w:r>
          </w:p>
        </w:tc>
        <w:tc>
          <w:tcPr>
            <w:tcW w:w="511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9CABD1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Planowana</w:t>
            </w:r>
          </w:p>
          <w:p w14:paraId="47784645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349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2C9AA2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Jedn. miary</w:t>
            </w:r>
          </w:p>
        </w:tc>
        <w:tc>
          <w:tcPr>
            <w:tcW w:w="697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352354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Cena jedn.</w:t>
            </w:r>
          </w:p>
          <w:p w14:paraId="3F990556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BRUTTO</w:t>
            </w:r>
          </w:p>
          <w:p w14:paraId="6C6E9A71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</w:tc>
        <w:tc>
          <w:tcPr>
            <w:tcW w:w="847" w:type="pct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27D7F6" w14:textId="77777777" w:rsidR="00CD6A17" w:rsidRPr="00582BA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Wartość BRUTTO</w:t>
            </w:r>
          </w:p>
          <w:p w14:paraId="1594DC66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582BAA">
              <w:rPr>
                <w:rFonts w:ascii="Tahoma" w:hAnsi="Tahoma" w:cs="Tahoma"/>
                <w:b/>
                <w:bCs/>
                <w:sz w:val="18"/>
                <w:szCs w:val="18"/>
              </w:rPr>
              <w:t>(zł)</w:t>
            </w:r>
          </w:p>
          <w:p w14:paraId="0AD7FB57" w14:textId="77777777" w:rsidR="00CD6A17" w:rsidRPr="00DE68F2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i/>
                <w:iCs/>
                <w:sz w:val="18"/>
                <w:szCs w:val="18"/>
              </w:rPr>
            </w:pPr>
            <w:r w:rsidRPr="00B17D71"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  <w:highlight w:val="yellow"/>
              </w:rPr>
              <w:t>(Kol. 3 x kol. 5)</w:t>
            </w:r>
          </w:p>
        </w:tc>
      </w:tr>
      <w:tr w:rsidR="00CD6A17" w:rsidRPr="00FB6788" w14:paraId="13431B83" w14:textId="77777777" w:rsidTr="00887A72">
        <w:trPr>
          <w:trHeight w:val="252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885A37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1.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F9A926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B050"/>
                <w:sz w:val="12"/>
                <w:szCs w:val="12"/>
              </w:rPr>
            </w:pPr>
            <w:r w:rsidRPr="003B4CCF">
              <w:rPr>
                <w:rFonts w:ascii="Tahoma" w:hAnsi="Tahoma" w:cs="Tahoma"/>
                <w:i/>
                <w:iCs/>
                <w:sz w:val="12"/>
                <w:szCs w:val="12"/>
              </w:rPr>
              <w:t>2.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DB0758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3.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6B5B495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</w:pPr>
            <w:r w:rsidRPr="00FB6788">
              <w:rPr>
                <w:rFonts w:ascii="Tahoma" w:hAnsi="Tahoma" w:cs="Tahoma"/>
                <w:i/>
                <w:iCs/>
                <w:color w:val="000000"/>
                <w:sz w:val="12"/>
                <w:szCs w:val="12"/>
              </w:rPr>
              <w:t>4.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3DD641E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5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5677E9" w14:textId="77777777" w:rsidR="00CD6A17" w:rsidRPr="00FB6788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</w:pPr>
            <w:r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6</w:t>
            </w:r>
            <w:r w:rsidRPr="00FB6788">
              <w:rPr>
                <w:rFonts w:ascii="Tahoma" w:eastAsia="Arial Unicode MS" w:hAnsi="Tahoma" w:cs="Tahoma"/>
                <w:i/>
                <w:iCs/>
                <w:color w:val="000000"/>
                <w:sz w:val="12"/>
                <w:szCs w:val="12"/>
              </w:rPr>
              <w:t>.</w:t>
            </w:r>
          </w:p>
        </w:tc>
      </w:tr>
      <w:tr w:rsidR="00CD6A17" w:rsidRPr="001F50AF" w14:paraId="4DAF49CF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83195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706458" w14:textId="77777777" w:rsidR="00CD6A17" w:rsidRPr="00CD6A17" w:rsidRDefault="00CD6A17" w:rsidP="00887A72">
            <w:pPr>
              <w:spacing w:before="60" w:after="60" w:line="276" w:lineRule="auto"/>
              <w:rPr>
                <w:rFonts w:ascii="Tahoma" w:hAnsi="Tahoma" w:cs="Tahoma"/>
                <w:sz w:val="18"/>
                <w:szCs w:val="18"/>
              </w:rPr>
            </w:pPr>
          </w:p>
          <w:p w14:paraId="42C644D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  <w:u w:val="single"/>
              </w:rPr>
            </w:pPr>
            <w:r w:rsidRPr="00CD6A17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Remonty cząstkowe dróg powiatowych </w:t>
            </w:r>
            <w:r w:rsidRPr="00CD6A1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mieszankami mineralno-asfaltowymi wytwarzanymi i wbudowywanymi </w:t>
            </w:r>
            <w:r w:rsidRPr="00A30DFA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 xml:space="preserve">w technologii </w:t>
            </w:r>
            <w:r w:rsidRPr="006D1601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 xml:space="preserve">„na 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>zimno</w:t>
            </w:r>
            <w:r w:rsidRPr="006D1601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>”</w:t>
            </w:r>
          </w:p>
          <w:p w14:paraId="4B4C6AF0" w14:textId="77777777" w:rsidR="00CD6A17" w:rsidRPr="001F50AF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D6A17" w:rsidRPr="004D23E2" w14:paraId="67A69C77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AF751F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2D07D1" w14:textId="77777777" w:rsidR="00CD6A17" w:rsidRPr="004C6386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C6386">
              <w:rPr>
                <w:rFonts w:ascii="Tahoma" w:hAnsi="Tahoma" w:cs="Tahoma"/>
                <w:sz w:val="18"/>
                <w:szCs w:val="18"/>
              </w:rPr>
              <w:t>Interwencyjne remonty cząstkowe nawierzchni bitumicznych mieszanka mineralno-asfaltowa, grysowa zamknięta. lepiszcze emulsja asfaltowa - na zimno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91C9CD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F76E06" w14:textId="77777777" w:rsidR="00CD6A17" w:rsidRPr="00BF168A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BF168A"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644D0FE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9128C8B" w14:textId="77777777" w:rsidR="00CD6A17" w:rsidRPr="004D23E2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D0CECE" w:themeColor="background2" w:themeShade="E6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000000"/>
                <w:sz w:val="18"/>
                <w:szCs w:val="18"/>
              </w:rPr>
              <w:tab/>
            </w:r>
          </w:p>
        </w:tc>
      </w:tr>
      <w:tr w:rsidR="00CD6A17" w:rsidRPr="001F50AF" w14:paraId="0AC25014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CD779D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</w:t>
            </w:r>
          </w:p>
        </w:tc>
        <w:tc>
          <w:tcPr>
            <w:tcW w:w="4656" w:type="pct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72C1F0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  <w:u w:val="single"/>
              </w:rPr>
            </w:pPr>
            <w:r w:rsidRPr="00CD6A17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 xml:space="preserve">Remonty cząstkowe dróg powiatowych </w:t>
            </w:r>
            <w:r w:rsidRPr="00CD6A1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mieszankami mineralno-asfaltowymi wytwarzanymi i wbudowywanymi </w:t>
            </w:r>
            <w:r w:rsidRPr="00A30DFA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 xml:space="preserve">w technologii </w:t>
            </w:r>
            <w:r w:rsidRPr="006D1601">
              <w:rPr>
                <w:rFonts w:ascii="Tahoma" w:hAnsi="Tahoma" w:cs="Tahoma"/>
                <w:b/>
                <w:bCs/>
                <w:sz w:val="18"/>
                <w:szCs w:val="18"/>
                <w:highlight w:val="yellow"/>
                <w:u w:val="single"/>
              </w:rPr>
              <w:t>„na gorąco”</w:t>
            </w:r>
          </w:p>
          <w:p w14:paraId="2386F06D" w14:textId="77777777" w:rsidR="00CD6A17" w:rsidRPr="001F50AF" w:rsidRDefault="00CD6A17" w:rsidP="00887A72">
            <w:pPr>
              <w:spacing w:before="60" w:after="60" w:line="276" w:lineRule="auto"/>
              <w:jc w:val="center"/>
              <w:rPr>
                <w:rFonts w:ascii="Tahoma" w:eastAsia="Arial Unicode MS" w:hAnsi="Tahoma" w:cs="Tahoma"/>
                <w:b/>
                <w:bCs/>
                <w:color w:val="000000"/>
                <w:sz w:val="18"/>
                <w:szCs w:val="18"/>
                <w:u w:val="single"/>
              </w:rPr>
            </w:pPr>
          </w:p>
        </w:tc>
      </w:tr>
      <w:tr w:rsidR="00CD6A17" w14:paraId="43CAF83A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86D7DF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146039" w14:textId="77777777" w:rsidR="00CD6A17" w:rsidRPr="004C6386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C6386">
              <w:rPr>
                <w:rFonts w:ascii="Tahoma" w:hAnsi="Tahoma" w:cs="Tahoma"/>
                <w:sz w:val="18"/>
                <w:szCs w:val="18"/>
              </w:rPr>
              <w:t>Interwencyjne remonty cząstkowe nawierzchni bitumicznych mieszanka mineralno-asfaltowa, grysowa zamknięta. lepiszcze emulsja asfaltowa - na gorąco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BC5F39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65,00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9DD27D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t</w:t>
            </w:r>
          </w:p>
        </w:tc>
        <w:tc>
          <w:tcPr>
            <w:tcW w:w="69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A0FBDF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BEB7A98" w14:textId="77777777" w:rsidR="00CD6A17" w:rsidRDefault="00CD6A17" w:rsidP="00887A72">
            <w:pPr>
              <w:tabs>
                <w:tab w:val="left" w:pos="285"/>
              </w:tabs>
              <w:spacing w:before="60" w:after="60" w:line="276" w:lineRule="auto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  <w:tr w:rsidR="00CD6A17" w14:paraId="34515A55" w14:textId="77777777" w:rsidTr="00887A72">
        <w:trPr>
          <w:trHeight w:val="435"/>
          <w:jc w:val="center"/>
        </w:trPr>
        <w:tc>
          <w:tcPr>
            <w:tcW w:w="344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A1AF32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22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CB011B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CE7432">
              <w:rPr>
                <w:rFonts w:ascii="Tahoma" w:hAnsi="Tahoma" w:cs="Tahoma"/>
                <w:b/>
                <w:sz w:val="18"/>
                <w:szCs w:val="18"/>
              </w:rPr>
              <w:t xml:space="preserve">OGÓŁEM WARTOŚĆ BRUTTO </w:t>
            </w:r>
          </w:p>
          <w:p w14:paraId="23F650E3" w14:textId="77777777" w:rsidR="00CD6A17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(</w:t>
            </w:r>
            <w:r w:rsidRPr="00A63722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kwota</w:t>
            </w:r>
            <w:r w:rsidRPr="00A63722">
              <w:rPr>
                <w:rFonts w:ascii="Tahoma" w:hAnsi="Tahoma" w:cs="Tahoma"/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3B1830"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przeniesiona do formularza oferty</w:t>
            </w:r>
            <w:r>
              <w:rPr>
                <w:rFonts w:ascii="Tahoma" w:hAnsi="Tahoma" w:cs="Tahoma"/>
                <w:b/>
                <w:bCs/>
                <w:i/>
                <w:iCs/>
                <w:color w:val="FF0000"/>
                <w:sz w:val="18"/>
                <w:szCs w:val="18"/>
              </w:rPr>
              <w:t>)</w:t>
            </w:r>
          </w:p>
          <w:p w14:paraId="3B89D368" w14:textId="77777777" w:rsidR="00CD6A17" w:rsidRPr="00BC1C10" w:rsidRDefault="00CD6A17" w:rsidP="00887A72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(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 xml:space="preserve">wers 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1</w:t>
            </w:r>
            <w:r w:rsidRPr="00BC1C10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.1</w:t>
            </w:r>
            <w:r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+2.1)</w:t>
            </w:r>
          </w:p>
        </w:tc>
        <w:tc>
          <w:tcPr>
            <w:tcW w:w="1557" w:type="pct"/>
            <w:gridSpan w:val="3"/>
            <w:tcBorders>
              <w:top w:val="nil"/>
              <w:left w:val="nil"/>
              <w:bottom w:val="single" w:sz="8" w:space="0" w:color="000000"/>
              <w:right w:val="single" w:sz="18" w:space="0" w:color="000000"/>
            </w:tcBorders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1800670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847" w:type="pc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00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783BF5F" w14:textId="77777777" w:rsidR="00CD6A17" w:rsidRDefault="00CD6A17" w:rsidP="00887A72">
            <w:pPr>
              <w:spacing w:before="60" w:after="60" w:line="276" w:lineRule="auto"/>
              <w:jc w:val="right"/>
              <w:rPr>
                <w:rFonts w:ascii="Tahoma" w:eastAsia="Arial Unicode MS" w:hAnsi="Tahoma" w:cs="Tahoma"/>
                <w:color w:val="000000"/>
                <w:sz w:val="18"/>
                <w:szCs w:val="18"/>
              </w:rPr>
            </w:pPr>
          </w:p>
        </w:tc>
      </w:tr>
    </w:tbl>
    <w:p w14:paraId="08E802D6" w14:textId="77777777" w:rsidR="001F50AF" w:rsidRPr="00BD7437" w:rsidRDefault="001F50AF" w:rsidP="001F50AF">
      <w:pPr>
        <w:pStyle w:val="Akapitzlist"/>
        <w:widowControl w:val="0"/>
        <w:autoSpaceDE w:val="0"/>
        <w:autoSpaceDN w:val="0"/>
        <w:spacing w:before="60" w:after="60"/>
        <w:ind w:left="426"/>
        <w:contextualSpacing w:val="0"/>
        <w:jc w:val="center"/>
        <w:rPr>
          <w:rFonts w:ascii="Tahoma" w:hAnsi="Tahoma" w:cs="Tahoma"/>
          <w:b/>
          <w:bCs/>
          <w:i/>
          <w:iCs/>
          <w:color w:val="0000FF"/>
        </w:rPr>
      </w:pPr>
    </w:p>
    <w:p w14:paraId="02018F81" w14:textId="77777777" w:rsidR="001F50AF" w:rsidRDefault="001F50AF" w:rsidP="001F50AF">
      <w:pPr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</w:p>
    <w:p w14:paraId="232339FD" w14:textId="77777777" w:rsidR="001F50AF" w:rsidRPr="005A4A71" w:rsidRDefault="001F50AF" w:rsidP="001F50AF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5A4A71">
        <w:rPr>
          <w:rFonts w:ascii="Tahoma" w:hAnsi="Tahoma" w:cs="Tahoma"/>
          <w:sz w:val="20"/>
          <w:szCs w:val="20"/>
        </w:rPr>
        <w:t>Podpis ..........................................................</w:t>
      </w:r>
    </w:p>
    <w:p w14:paraId="19745469" w14:textId="77777777" w:rsidR="001F50AF" w:rsidRPr="009E6262" w:rsidRDefault="001F50AF" w:rsidP="001F50AF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0A4BF10" w14:textId="77777777" w:rsidR="001F50AF" w:rsidRDefault="001F50AF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2704CB3B" w14:textId="77777777" w:rsidR="001F50AF" w:rsidRDefault="001F50AF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</w:p>
    <w:p w14:paraId="76FFD79A" w14:textId="77777777" w:rsidR="000633BD" w:rsidRDefault="000633BD">
      <w:pPr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289BB51A" w14:textId="3135C629" w:rsidR="00972FD1" w:rsidRPr="009E6262" w:rsidRDefault="00972FD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</w:p>
    <w:p w14:paraId="787F6130" w14:textId="781340BC" w:rsidR="00972FD1" w:rsidRPr="004C32BD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72F782A3" w14:textId="270DFDB4" w:rsidR="00972FD1" w:rsidRPr="0054470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BD003C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…………….</w:t>
      </w:r>
    </w:p>
    <w:p w14:paraId="1C5BA0C0" w14:textId="77777777" w:rsidR="00972FD1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0232B135" w14:textId="5B420F47" w:rsidR="00972FD1" w:rsidRPr="00574F5A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5F55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6DC4EE5B" w14:textId="77777777" w:rsidR="00972FD1" w:rsidRPr="004921C6" w:rsidRDefault="00972FD1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6F90A6E" w14:textId="77777777" w:rsidR="00972FD1" w:rsidRPr="004921C6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B11E1A0" w14:textId="4F30FB23" w:rsidR="00972FD1" w:rsidRPr="00A3261D" w:rsidRDefault="00972FD1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bookmarkStart w:id="4" w:name="_Hlk71875231"/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51F5771" w14:textId="78B645A0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8096B6D" w14:textId="0E492F33" w:rsidR="00972FD1" w:rsidRPr="00A3261D" w:rsidRDefault="00E202CF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 xml:space="preserve">Nr </w:t>
      </w:r>
      <w:r w:rsidR="00972FD1" w:rsidRPr="00A3261D">
        <w:rPr>
          <w:rFonts w:ascii="Tahoma" w:hAnsi="Tahoma" w:cs="Tahoma"/>
          <w:i/>
          <w:sz w:val="18"/>
          <w:szCs w:val="18"/>
          <w:lang w:val="en-US"/>
        </w:rPr>
        <w:t>KRS/CEiDG: ……………………</w:t>
      </w:r>
      <w:bookmarkEnd w:id="4"/>
    </w:p>
    <w:p w14:paraId="5F9203AD" w14:textId="77777777" w:rsidR="00091446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3C9F425E" w:rsidR="00091446" w:rsidRPr="00A12745" w:rsidRDefault="0009144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52DA12D6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13118D7D" w14:textId="323817B6" w:rsidR="00972FD1" w:rsidRPr="006A64B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bookmarkStart w:id="5" w:name="_Hlk81910016"/>
      <w:r w:rsidRPr="006A64B2">
        <w:rPr>
          <w:rFonts w:ascii="Tahoma" w:hAnsi="Tahoma" w:cs="Tahoma"/>
          <w:bCs/>
          <w:sz w:val="20"/>
          <w:szCs w:val="20"/>
        </w:rPr>
        <w:t>z 20</w:t>
      </w:r>
      <w:r w:rsidR="00781EA7">
        <w:rPr>
          <w:rFonts w:ascii="Tahoma" w:hAnsi="Tahoma" w:cs="Tahoma"/>
          <w:bCs/>
          <w:sz w:val="20"/>
          <w:szCs w:val="20"/>
        </w:rPr>
        <w:t>2</w:t>
      </w:r>
      <w:r w:rsidR="00D23226">
        <w:rPr>
          <w:rFonts w:ascii="Tahoma" w:hAnsi="Tahoma" w:cs="Tahoma"/>
          <w:bCs/>
          <w:sz w:val="20"/>
          <w:szCs w:val="20"/>
        </w:rPr>
        <w:t>3</w:t>
      </w:r>
      <w:r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781EA7">
        <w:rPr>
          <w:rFonts w:ascii="Tahoma" w:hAnsi="Tahoma" w:cs="Tahoma"/>
          <w:bCs/>
          <w:sz w:val="20"/>
          <w:szCs w:val="20"/>
        </w:rPr>
        <w:t>1</w:t>
      </w:r>
      <w:bookmarkEnd w:id="5"/>
      <w:r w:rsidR="00D23226">
        <w:rPr>
          <w:rFonts w:ascii="Tahoma" w:hAnsi="Tahoma" w:cs="Tahoma"/>
          <w:bCs/>
          <w:sz w:val="20"/>
          <w:szCs w:val="20"/>
        </w:rPr>
        <w:t>605</w:t>
      </w:r>
      <w:r w:rsidR="006B6C16">
        <w:rPr>
          <w:rFonts w:ascii="Tahoma" w:hAnsi="Tahoma" w:cs="Tahoma"/>
          <w:bCs/>
          <w:sz w:val="20"/>
          <w:szCs w:val="20"/>
        </w:rPr>
        <w:t xml:space="preserve"> z</w:t>
      </w:r>
      <w:r w:rsidR="002611D6">
        <w:rPr>
          <w:rFonts w:ascii="Tahoma" w:hAnsi="Tahoma" w:cs="Tahoma"/>
          <w:bCs/>
          <w:sz w:val="20"/>
          <w:szCs w:val="20"/>
        </w:rPr>
        <w:t xml:space="preserve">e </w:t>
      </w:r>
      <w:r w:rsidR="006B6C16">
        <w:rPr>
          <w:rFonts w:ascii="Tahoma" w:hAnsi="Tahoma" w:cs="Tahoma"/>
          <w:bCs/>
          <w:sz w:val="20"/>
          <w:szCs w:val="20"/>
        </w:rPr>
        <w:t>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236D9D8C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3F41D2FC" w14:textId="152C1D18" w:rsidR="00972FD1" w:rsidRDefault="00972FD1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5864DEC9" w14:textId="77777777" w:rsidR="00CA2396" w:rsidRPr="00CA2396" w:rsidRDefault="00CA2396" w:rsidP="00A029B3">
      <w:pPr>
        <w:spacing w:before="60" w:after="60" w:line="276" w:lineRule="auto"/>
        <w:rPr>
          <w:rFonts w:ascii="Tahoma" w:hAnsi="Tahoma" w:cs="Tahoma"/>
          <w:sz w:val="10"/>
          <w:szCs w:val="10"/>
        </w:rPr>
      </w:pPr>
    </w:p>
    <w:p w14:paraId="6F709F0D" w14:textId="7BEF2ED3" w:rsidR="00972FD1" w:rsidRPr="00232C08" w:rsidRDefault="00232C08" w:rsidP="00232C08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</w:pPr>
      <w:bookmarkStart w:id="6" w:name="_Hlk112755322"/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2024</w:t>
      </w:r>
      <w:r w:rsidR="002F3036"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</w:r>
      <w:bookmarkEnd w:id="6"/>
      <w:r w:rsidR="00972FD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3AE28B0" w14:textId="77777777" w:rsidR="00CD628A" w:rsidRPr="00232C08" w:rsidRDefault="00CD628A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4E929B1A" w14:textId="77777777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69550524" w14:textId="77777777" w:rsidR="00972FD1" w:rsidRPr="005F49F2" w:rsidRDefault="00972FD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482FD387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D113287" w14:textId="3095C83E" w:rsidR="00972FD1" w:rsidRPr="009E6262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77CC525C" w14:textId="4A2A913B" w:rsidR="00972FD1" w:rsidRPr="00853C2A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zostały przedstawione z</w:t>
      </w:r>
      <w:r w:rsidR="00E6772A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74809425" w14:textId="77777777" w:rsidR="00972FD1" w:rsidRPr="009E6262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3C0520C" w14:textId="0016A7DC" w:rsidR="00972FD1" w:rsidRDefault="00972FD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>SWZ i opisane w:</w:t>
      </w:r>
    </w:p>
    <w:p w14:paraId="308B02CC" w14:textId="77777777" w:rsidR="00972FD1" w:rsidRPr="005411A0" w:rsidRDefault="00972FD1" w:rsidP="00A029B3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FF72233" w14:textId="77777777" w:rsidR="00972FD1" w:rsidRPr="005411A0" w:rsidRDefault="00972FD1" w:rsidP="00A029B3">
      <w:pPr>
        <w:numPr>
          <w:ilvl w:val="1"/>
          <w:numId w:val="89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26E7F36B" w14:textId="77777777" w:rsidR="00972FD1" w:rsidRPr="005411A0" w:rsidRDefault="00972FD1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2B721123" w14:textId="03270A7E" w:rsidR="00972FD1" w:rsidRPr="005411A0" w:rsidRDefault="00F9431C" w:rsidP="00A029B3">
      <w:pPr>
        <w:numPr>
          <w:ilvl w:val="0"/>
          <w:numId w:val="88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>
        <w:rPr>
          <w:rFonts w:ascii="Tahoma" w:hAnsi="Tahoma" w:cs="Tahoma"/>
          <w:i/>
          <w:iCs/>
          <w:sz w:val="18"/>
          <w:szCs w:val="18"/>
        </w:rPr>
        <w:t>Wykonawca</w:t>
      </w:r>
      <w:r w:rsidR="00972FD1" w:rsidRPr="005411A0">
        <w:rPr>
          <w:rFonts w:ascii="Tahoma" w:hAnsi="Tahoma" w:cs="Tahoma"/>
          <w:i/>
          <w:iCs/>
          <w:sz w:val="18"/>
          <w:szCs w:val="18"/>
        </w:rPr>
        <w:t xml:space="preserve">, </w:t>
      </w:r>
    </w:p>
    <w:p w14:paraId="52082735" w14:textId="5CAAD28F" w:rsidR="00972FD1" w:rsidRPr="005411A0" w:rsidRDefault="00972FD1" w:rsidP="00A029B3">
      <w:pPr>
        <w:numPr>
          <w:ilvl w:val="0"/>
          <w:numId w:val="88"/>
        </w:numPr>
        <w:suppressAutoHyphens/>
        <w:spacing w:before="60" w:after="60" w:line="276" w:lineRule="auto"/>
        <w:ind w:left="357" w:hanging="357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 xml:space="preserve">jeden </w:t>
      </w:r>
      <w:r>
        <w:rPr>
          <w:rFonts w:ascii="Tahoma" w:hAnsi="Tahoma" w:cs="Tahoma"/>
          <w:i/>
          <w:iCs/>
          <w:sz w:val="18"/>
          <w:szCs w:val="18"/>
        </w:rPr>
        <w:t xml:space="preserve">z </w:t>
      </w:r>
      <w:r w:rsidR="00F9431C">
        <w:rPr>
          <w:rFonts w:ascii="Tahoma" w:hAnsi="Tahoma" w:cs="Tahoma"/>
          <w:i/>
          <w:iCs/>
          <w:sz w:val="18"/>
          <w:szCs w:val="18"/>
        </w:rPr>
        <w:t>Wykonawców</w:t>
      </w:r>
      <w:r w:rsidRPr="005411A0">
        <w:rPr>
          <w:rFonts w:ascii="Tahoma" w:hAnsi="Tahoma"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Default="00972FD1" w:rsidP="00A029B3">
      <w:pPr>
        <w:spacing w:before="60" w:after="60" w:line="276" w:lineRule="auto"/>
        <w:jc w:val="right"/>
        <w:rPr>
          <w:rFonts w:ascii="Tahoma" w:hAnsi="Tahoma" w:cs="Tahoma"/>
          <w:i/>
          <w:sz w:val="16"/>
          <w:szCs w:val="16"/>
        </w:rPr>
      </w:pPr>
    </w:p>
    <w:p w14:paraId="0F3979A7" w14:textId="1BB46846" w:rsidR="00972FD1" w:rsidRPr="005A4A71" w:rsidRDefault="00972FD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116176" w:rsidRDefault="00972FD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61BEB19C" w:rsidR="00972FD1" w:rsidRPr="005A4A71" w:rsidRDefault="00972FD1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7CFEF594" w14:textId="1C5A0F0D" w:rsidR="005F7111" w:rsidRPr="009E6262" w:rsidRDefault="00972FD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203A5B" w14:textId="77777777" w:rsidR="00116176" w:rsidRPr="009E6262" w:rsidRDefault="007D058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116176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1</w:t>
      </w:r>
      <w:r w:rsidR="00116176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5B6B9E2E" w14:textId="03F01C05" w:rsidR="00972FD1" w:rsidRDefault="00972FD1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>W przypadku</w:t>
      </w:r>
      <w:r w:rsidR="00891965">
        <w:rPr>
          <w:rFonts w:ascii="Tahoma" w:hAnsi="Tahoma" w:cs="Tahoma"/>
          <w:i/>
          <w:color w:val="0000FF"/>
          <w:sz w:val="19"/>
          <w:szCs w:val="19"/>
        </w:rPr>
        <w:t>,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gdy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Wykonawca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polega na zasobach innego podmiotu niniejsze oświadczenie wypełnia i składa </w:t>
      </w:r>
      <w:r w:rsidR="00F65F55">
        <w:rPr>
          <w:rFonts w:ascii="Tahoma" w:hAnsi="Tahoma" w:cs="Tahoma"/>
          <w:i/>
          <w:color w:val="0000FF"/>
          <w:sz w:val="19"/>
          <w:szCs w:val="19"/>
        </w:rPr>
        <w:t>P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odmiot </w:t>
      </w:r>
      <w:r>
        <w:rPr>
          <w:rFonts w:ascii="Tahoma" w:hAnsi="Tahoma" w:cs="Tahoma"/>
          <w:i/>
          <w:color w:val="0000FF"/>
          <w:sz w:val="19"/>
          <w:szCs w:val="19"/>
        </w:rPr>
        <w:t>udostępniający zasoby</w:t>
      </w:r>
      <w:r w:rsidRPr="006043BB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4AA044D8" w14:textId="77777777" w:rsidR="006043BB" w:rsidRDefault="006043BB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20"/>
          <w:szCs w:val="20"/>
        </w:rPr>
      </w:pPr>
    </w:p>
    <w:p w14:paraId="017DEF29" w14:textId="71929B44" w:rsidR="00116176" w:rsidRPr="00544701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…………………………………………………</w:t>
      </w:r>
    </w:p>
    <w:p w14:paraId="574C9F75" w14:textId="77777777" w:rsidR="0011617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Arial" w:hAnsi="Arial" w:cs="Arial"/>
          <w:i/>
          <w:sz w:val="18"/>
          <w:szCs w:val="18"/>
        </w:rPr>
      </w:pPr>
    </w:p>
    <w:p w14:paraId="318E21C0" w14:textId="77777777" w:rsidR="00116176" w:rsidRPr="004921C6" w:rsidRDefault="00116176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B18450" w14:textId="77777777" w:rsidR="00116176" w:rsidRPr="004921C6" w:rsidRDefault="00116176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53D616EA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5739F58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1A3352F9" w14:textId="6707D541" w:rsidR="004D6228" w:rsidRPr="00BA204C" w:rsidRDefault="004D6228" w:rsidP="00BA204C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7DAC0DB" w14:textId="1079580B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A12745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</w:p>
    <w:p w14:paraId="0895D0F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lang w:eastAsia="en-US"/>
        </w:rPr>
        <w:t>DOTYCZĄCE SPEŁNIANIA WARUNKÓW UDZIAŁU W POSTĘPOWANIU</w:t>
      </w:r>
    </w:p>
    <w:p w14:paraId="767DC3B4" w14:textId="66E85C7C" w:rsidR="00116176" w:rsidRPr="006A64B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D23226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D23226">
        <w:rPr>
          <w:rFonts w:ascii="Tahoma" w:hAnsi="Tahoma" w:cs="Tahoma"/>
          <w:bCs/>
          <w:sz w:val="20"/>
          <w:szCs w:val="20"/>
        </w:rPr>
        <w:t>605</w:t>
      </w:r>
      <w:r w:rsidR="006B6C16">
        <w:rPr>
          <w:rFonts w:ascii="Tahoma" w:hAnsi="Tahoma" w:cs="Tahoma"/>
          <w:bCs/>
          <w:sz w:val="20"/>
          <w:szCs w:val="20"/>
        </w:rPr>
        <w:t xml:space="preserve"> z</w:t>
      </w:r>
      <w:r w:rsidR="002611D6">
        <w:rPr>
          <w:rFonts w:ascii="Tahoma" w:hAnsi="Tahoma" w:cs="Tahoma"/>
          <w:bCs/>
          <w:sz w:val="20"/>
          <w:szCs w:val="20"/>
        </w:rPr>
        <w:t>e</w:t>
      </w:r>
      <w:r w:rsidR="006B6C16">
        <w:rPr>
          <w:rFonts w:ascii="Tahoma" w:hAnsi="Tahoma" w:cs="Tahoma"/>
          <w:bCs/>
          <w:sz w:val="20"/>
          <w:szCs w:val="20"/>
        </w:rPr>
        <w:t xml:space="preserve"> 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51C9D0E4" w14:textId="77777777" w:rsidR="00116176" w:rsidRPr="009E6262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6"/>
          <w:szCs w:val="16"/>
          <w:lang w:eastAsia="en-US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Default="00116176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22D4B946" w14:textId="71B97012" w:rsidR="00116176" w:rsidRPr="00CD628A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116176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6E1684B4" w14:textId="77777777" w:rsidR="00CD628A" w:rsidRDefault="00CD628A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</w:p>
    <w:p w14:paraId="55D47078" w14:textId="50768699" w:rsidR="00116176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1EB94B8" w14:textId="77777777" w:rsidR="00116176" w:rsidRPr="005F49F2" w:rsidRDefault="00116176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061EB56F" w:rsidR="00116176" w:rsidRPr="009E6262" w:rsidRDefault="00116176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2230A5B9" w14:textId="2D6F8EE2" w:rsidR="005E4ACA" w:rsidRPr="005A4A71" w:rsidRDefault="005E4AC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</w:t>
      </w:r>
      <w:r w:rsidR="005A4A71" w:rsidRPr="005A4A71">
        <w:rPr>
          <w:rFonts w:ascii="Tahoma" w:hAnsi="Tahoma" w:cs="Tahoma"/>
          <w:i/>
          <w:sz w:val="16"/>
          <w:szCs w:val="16"/>
        </w:rPr>
        <w:t xml:space="preserve">podmiotu </w:t>
      </w:r>
      <w:r w:rsidR="005A4A71"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F527822" w14:textId="23A85592" w:rsidR="005E4ACA" w:rsidRPr="00853C2A" w:rsidRDefault="005E4ACA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</w:t>
      </w:r>
      <w:r w:rsidRPr="00DF1676">
        <w:rPr>
          <w:rFonts w:ascii="Tahoma" w:hAnsi="Tahoma" w:cs="Tahoma"/>
          <w:i/>
          <w:iCs/>
          <w:sz w:val="18"/>
          <w:szCs w:val="18"/>
        </w:rPr>
        <w:t>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59D78698" w14:textId="77777777" w:rsidR="00847B41" w:rsidRDefault="00847B4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sz w:val="20"/>
          <w:szCs w:val="20"/>
          <w:lang w:eastAsia="en-US"/>
        </w:rPr>
      </w:pPr>
    </w:p>
    <w:p w14:paraId="0F6D2CD4" w14:textId="4B4C9BF0" w:rsidR="00116176" w:rsidRDefault="00116176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 spełnia</w:t>
      </w:r>
      <w:r w:rsidR="00B50C22">
        <w:rPr>
          <w:rFonts w:ascii="Tahoma" w:eastAsia="Calibri" w:hAnsi="Tahoma" w:cs="Tahoma"/>
          <w:b/>
          <w:lang w:eastAsia="en-US"/>
        </w:rPr>
        <w:t>m</w:t>
      </w:r>
      <w:r w:rsidRPr="009E6262">
        <w:rPr>
          <w:rFonts w:ascii="Tahoma" w:eastAsia="Calibri" w:hAnsi="Tahoma" w:cs="Tahoma"/>
          <w:b/>
          <w:lang w:eastAsia="en-US"/>
        </w:rPr>
        <w:t xml:space="preserve"> warunki udziału </w:t>
      </w:r>
      <w:r>
        <w:rPr>
          <w:rFonts w:ascii="Tahoma" w:eastAsia="Calibri" w:hAnsi="Tahoma" w:cs="Tahoma"/>
          <w:b/>
          <w:lang w:eastAsia="en-US"/>
        </w:rPr>
        <w:br/>
      </w:r>
      <w:r w:rsidRPr="009E6262">
        <w:rPr>
          <w:rFonts w:ascii="Tahoma" w:eastAsia="Calibri" w:hAnsi="Tahoma" w:cs="Tahoma"/>
          <w:b/>
          <w:lang w:eastAsia="en-US"/>
        </w:rPr>
        <w:t xml:space="preserve">w postępowaniu określone przez </w:t>
      </w:r>
      <w:r w:rsidR="00F9431C">
        <w:rPr>
          <w:rFonts w:ascii="Tahoma" w:eastAsia="Calibri" w:hAnsi="Tahoma" w:cs="Tahoma"/>
          <w:b/>
          <w:lang w:eastAsia="en-US"/>
        </w:rPr>
        <w:t>Zamawiającego</w:t>
      </w:r>
      <w:r w:rsidRPr="009E6262">
        <w:rPr>
          <w:rFonts w:ascii="Tahoma" w:eastAsia="Calibri" w:hAnsi="Tahoma" w:cs="Tahoma"/>
          <w:b/>
          <w:lang w:eastAsia="en-US"/>
        </w:rPr>
        <w:t xml:space="preserve"> w </w:t>
      </w:r>
      <w:r>
        <w:rPr>
          <w:rFonts w:ascii="Tahoma" w:eastAsia="Calibri" w:hAnsi="Tahoma" w:cs="Tahoma"/>
          <w:b/>
          <w:lang w:eastAsia="en-US"/>
        </w:rPr>
        <w:t xml:space="preserve">SWZ </w:t>
      </w:r>
      <w:r w:rsidR="00E47A1F">
        <w:rPr>
          <w:rFonts w:ascii="Tahoma" w:eastAsia="Calibri" w:hAnsi="Tahoma" w:cs="Tahoma"/>
          <w:b/>
          <w:lang w:eastAsia="en-US"/>
        </w:rPr>
        <w:t xml:space="preserve">i </w:t>
      </w:r>
      <w:r>
        <w:rPr>
          <w:rFonts w:ascii="Tahoma" w:eastAsia="Calibri" w:hAnsi="Tahoma" w:cs="Tahoma"/>
          <w:b/>
          <w:lang w:eastAsia="en-US"/>
        </w:rPr>
        <w:t>opisan</w:t>
      </w:r>
      <w:r w:rsidR="00E47A1F">
        <w:rPr>
          <w:rFonts w:ascii="Tahoma" w:eastAsia="Calibri" w:hAnsi="Tahoma" w:cs="Tahoma"/>
          <w:b/>
          <w:lang w:eastAsia="en-US"/>
        </w:rPr>
        <w:t>e</w:t>
      </w:r>
      <w:r>
        <w:rPr>
          <w:rFonts w:ascii="Tahoma" w:eastAsia="Calibri" w:hAnsi="Tahoma" w:cs="Tahoma"/>
          <w:b/>
          <w:lang w:eastAsia="en-US"/>
        </w:rPr>
        <w:t xml:space="preserve"> w:</w:t>
      </w:r>
    </w:p>
    <w:p w14:paraId="1E8454DC" w14:textId="77777777" w:rsidR="00116176" w:rsidRPr="005411A0" w:rsidRDefault="00116176" w:rsidP="00A029B3">
      <w:pPr>
        <w:numPr>
          <w:ilvl w:val="1"/>
          <w:numId w:val="93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>Punkcie 10.4</w:t>
      </w:r>
      <w:r w:rsidR="00E47A1F">
        <w:rPr>
          <w:rFonts w:ascii="Tahoma" w:hAnsi="Tahoma" w:cs="Tahoma"/>
          <w:sz w:val="18"/>
          <w:szCs w:val="18"/>
        </w:rPr>
        <w:t xml:space="preserve"> 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55B84F9E" w14:textId="77777777" w:rsidR="00116176" w:rsidRPr="005411A0" w:rsidRDefault="00116176" w:rsidP="00A029B3">
      <w:pPr>
        <w:numPr>
          <w:ilvl w:val="1"/>
          <w:numId w:val="93"/>
        </w:numPr>
        <w:suppressAutoHyphens/>
        <w:spacing w:before="60" w:after="60" w:line="276" w:lineRule="auto"/>
        <w:ind w:left="426" w:hanging="426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sz w:val="18"/>
          <w:szCs w:val="18"/>
        </w:rPr>
        <w:t xml:space="preserve">Punkcie 10.5 </w:t>
      </w:r>
      <w:r w:rsidR="00E47A1F">
        <w:rPr>
          <w:rFonts w:ascii="Tahoma" w:hAnsi="Tahoma" w:cs="Tahoma"/>
          <w:sz w:val="18"/>
          <w:szCs w:val="18"/>
        </w:rPr>
        <w:t>SWZ</w:t>
      </w:r>
      <w:r w:rsidRPr="005411A0">
        <w:rPr>
          <w:rFonts w:ascii="Tahoma" w:hAnsi="Tahoma" w:cs="Tahoma"/>
          <w:sz w:val="18"/>
          <w:szCs w:val="18"/>
        </w:rPr>
        <w:t>*</w:t>
      </w:r>
    </w:p>
    <w:p w14:paraId="1AD3361E" w14:textId="77777777" w:rsidR="00116176" w:rsidRPr="005411A0" w:rsidRDefault="00116176" w:rsidP="00A029B3">
      <w:pPr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* Zaznaczyć warunek udziału w postępowaniu, którego spełnienie wykazuje:</w:t>
      </w:r>
    </w:p>
    <w:p w14:paraId="33CFEEF2" w14:textId="77777777" w:rsidR="00116176" w:rsidRPr="005411A0" w:rsidRDefault="00116176" w:rsidP="00A029B3">
      <w:pPr>
        <w:numPr>
          <w:ilvl w:val="0"/>
          <w:numId w:val="88"/>
        </w:numPr>
        <w:suppressAutoHyphens/>
        <w:spacing w:before="60" w:after="60" w:line="276" w:lineRule="auto"/>
        <w:jc w:val="both"/>
        <w:rPr>
          <w:rFonts w:ascii="Tahoma" w:hAnsi="Tahoma" w:cs="Tahoma"/>
        </w:rPr>
      </w:pPr>
      <w:r w:rsidRPr="005411A0">
        <w:rPr>
          <w:rFonts w:ascii="Tahoma" w:hAnsi="Tahoma" w:cs="Tahoma"/>
          <w:i/>
          <w:iCs/>
          <w:sz w:val="18"/>
          <w:szCs w:val="18"/>
        </w:rPr>
        <w:t>podmiot udostępniający Wykonawcy zasoby</w:t>
      </w:r>
    </w:p>
    <w:p w14:paraId="4B0E8FC8" w14:textId="029A21FE" w:rsidR="00116176" w:rsidRPr="005A4A71" w:rsidRDefault="00116176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116176" w:rsidRDefault="00B50C22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105268B3" w:rsidR="00116176" w:rsidRPr="005A4A71" w:rsidRDefault="00116176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</w:r>
      <w:r w:rsidRPr="005A4A71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32839C97" w14:textId="0DDF10DE" w:rsidR="00B50C22" w:rsidRDefault="00116176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D05BFA">
        <w:rPr>
          <w:rFonts w:ascii="Tahoma" w:hAnsi="Tahoma" w:cs="Tahoma"/>
          <w:i/>
          <w:sz w:val="16"/>
          <w:szCs w:val="16"/>
        </w:rPr>
        <w:t xml:space="preserve">podmiotu udostępniającego zasoby </w:t>
      </w:r>
      <w:r w:rsidRPr="009E6262">
        <w:rPr>
          <w:rFonts w:ascii="Tahoma" w:hAnsi="Tahoma" w:cs="Tahoma"/>
          <w:i/>
          <w:sz w:val="16"/>
          <w:szCs w:val="16"/>
        </w:rPr>
        <w:t>określony aktem rejestrowym lub przedstawiciel upełnomocniony/</w:t>
      </w:r>
      <w:r w:rsidR="00B50C2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7E1B148F" w14:textId="77777777" w:rsidR="00BA0C30" w:rsidRPr="009E6262" w:rsidRDefault="00BA0C30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</w:p>
    <w:p w14:paraId="6FF0ABA1" w14:textId="19DBE95C" w:rsidR="00BA0C30" w:rsidRPr="004C32B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1C47CCAB" w14:textId="3E7FB105" w:rsidR="00BA0C30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ubiegający</w:t>
      </w:r>
      <w:r w:rsidR="00991F3F">
        <w:rPr>
          <w:rFonts w:ascii="Tahoma" w:hAnsi="Tahoma" w:cs="Tahoma"/>
          <w:b/>
          <w:i/>
          <w:iCs/>
          <w:sz w:val="18"/>
          <w:szCs w:val="18"/>
        </w:rPr>
        <w:t>ch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>……………….</w:t>
      </w:r>
    </w:p>
    <w:p w14:paraId="43B6F03F" w14:textId="77777777" w:rsidR="0016324C" w:rsidRPr="00232C08" w:rsidRDefault="0016324C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0"/>
          <w:szCs w:val="10"/>
        </w:rPr>
      </w:pPr>
    </w:p>
    <w:p w14:paraId="09838A33" w14:textId="0E8ACD3D" w:rsidR="00BA0C30" w:rsidRPr="00574F5A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C25874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0336F831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6EDC2991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30AB356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332D790E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F0D1FB2" w14:textId="77777777" w:rsidR="004D6228" w:rsidRPr="00A3261D" w:rsidRDefault="004D6228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C0E0D2F" w14:textId="77777777" w:rsidR="00BA0C30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BB3723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OŚWIADCZENIE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48DBB4D1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3434AD" w14:textId="41F9488F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>. Dz.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Pr="006A64B2">
        <w:rPr>
          <w:rFonts w:ascii="Tahoma" w:hAnsi="Tahoma" w:cs="Tahoma"/>
          <w:bCs/>
          <w:sz w:val="20"/>
          <w:szCs w:val="20"/>
        </w:rPr>
        <w:t xml:space="preserve">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="006B6C16">
        <w:rPr>
          <w:rFonts w:ascii="Tahoma" w:hAnsi="Tahoma" w:cs="Tahoma"/>
          <w:bCs/>
          <w:sz w:val="20"/>
          <w:szCs w:val="20"/>
        </w:rPr>
        <w:t xml:space="preserve"> z</w:t>
      </w:r>
      <w:r w:rsidR="002611D6">
        <w:rPr>
          <w:rFonts w:ascii="Tahoma" w:hAnsi="Tahoma" w:cs="Tahoma"/>
          <w:bCs/>
          <w:sz w:val="20"/>
          <w:szCs w:val="20"/>
        </w:rPr>
        <w:t xml:space="preserve">e </w:t>
      </w:r>
      <w:r w:rsidR="006B6C16">
        <w:rPr>
          <w:rFonts w:ascii="Tahoma" w:hAnsi="Tahoma" w:cs="Tahoma"/>
          <w:bCs/>
          <w:sz w:val="20"/>
          <w:szCs w:val="20"/>
        </w:rPr>
        <w:t>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0DD5A1D9" w14:textId="2A33657C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676B1F6" w14:textId="7EF86077" w:rsidR="00BA0C30" w:rsidRPr="00FF5885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</w:t>
      </w:r>
      <w:r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296191C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34E32D9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4B785C80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2420114" w14:textId="22A24CE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493049D0" w14:textId="10B757F0" w:rsidR="00BA0C30" w:rsidRPr="005F54F8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6"/>
          <w:szCs w:val="16"/>
          <w:lang w:eastAsia="en-US"/>
        </w:rPr>
      </w:pPr>
      <w:r w:rsidRPr="005F54F8">
        <w:rPr>
          <w:rFonts w:ascii="Tahoma" w:hAnsi="Tahoma" w:cs="Tahoma"/>
          <w:sz w:val="16"/>
          <w:szCs w:val="16"/>
        </w:rPr>
        <w:t xml:space="preserve">świadomy odpowiedzialności karnej za składanie fałszywych zeznań oraz świadomy odpowiedzialności za poświadczenie nieprawdy </w:t>
      </w:r>
      <w:r>
        <w:rPr>
          <w:rFonts w:ascii="Tahoma" w:hAnsi="Tahoma" w:cs="Tahoma"/>
          <w:sz w:val="16"/>
          <w:szCs w:val="16"/>
        </w:rPr>
        <w:br/>
      </w:r>
      <w:r w:rsidRPr="005F54F8">
        <w:rPr>
          <w:rFonts w:ascii="Tahoma" w:hAnsi="Tahoma" w:cs="Tahoma"/>
          <w:sz w:val="16"/>
          <w:szCs w:val="16"/>
        </w:rPr>
        <w:t>w dokumentach w celu uzyskania zamówienia publicznego (</w:t>
      </w:r>
      <w:r w:rsidRPr="005F54F8">
        <w:rPr>
          <w:rFonts w:ascii="Tahoma" w:hAnsi="Tahoma" w:cs="Tahoma"/>
          <w:i/>
          <w:sz w:val="16"/>
          <w:szCs w:val="16"/>
        </w:rPr>
        <w:t>art. 233 §1 i 297 §1 Kodeksu Karnego</w:t>
      </w:r>
      <w:r w:rsidRPr="005F54F8">
        <w:rPr>
          <w:rFonts w:ascii="Tahoma" w:hAnsi="Tahoma" w:cs="Tahoma"/>
          <w:sz w:val="16"/>
          <w:szCs w:val="16"/>
        </w:rPr>
        <w:t xml:space="preserve">) 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>a także</w:t>
      </w:r>
      <w:r>
        <w:rPr>
          <w:rFonts w:ascii="Tahoma" w:eastAsia="Calibri" w:hAnsi="Tahoma" w:cs="Tahoma"/>
          <w:sz w:val="16"/>
          <w:szCs w:val="16"/>
          <w:lang w:eastAsia="en-US"/>
        </w:rPr>
        <w:t>,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że wszystkie informacje podane </w:t>
      </w:r>
      <w:r>
        <w:rPr>
          <w:rFonts w:ascii="Tahoma" w:eastAsia="Calibri" w:hAnsi="Tahoma" w:cs="Tahoma"/>
          <w:sz w:val="16"/>
          <w:szCs w:val="16"/>
          <w:lang w:eastAsia="en-US"/>
        </w:rPr>
        <w:br/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w poniższych oświadczeniach są aktualne, zgodne z prawdą i zostały przedstawione z pełną świadomością konsekwencji wprowadzenia </w:t>
      </w:r>
      <w:r w:rsidR="00F9431C">
        <w:rPr>
          <w:rFonts w:ascii="Tahoma" w:eastAsia="Calibri" w:hAnsi="Tahoma" w:cs="Tahoma"/>
          <w:sz w:val="16"/>
          <w:szCs w:val="16"/>
          <w:lang w:eastAsia="en-US"/>
        </w:rPr>
        <w:t>Zamawiającego</w:t>
      </w:r>
      <w:r w:rsidRPr="005F54F8">
        <w:rPr>
          <w:rFonts w:ascii="Tahoma" w:eastAsia="Calibri" w:hAnsi="Tahoma" w:cs="Tahoma"/>
          <w:sz w:val="16"/>
          <w:szCs w:val="16"/>
          <w:lang w:eastAsia="en-US"/>
        </w:rPr>
        <w:t xml:space="preserve"> w błąd przy przedstawianiu informacji,</w:t>
      </w:r>
    </w:p>
    <w:p w14:paraId="5C8C7977" w14:textId="77777777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BB3723">
        <w:rPr>
          <w:rFonts w:ascii="Tahoma" w:hAnsi="Tahoma" w:cs="Tahoma"/>
          <w:b/>
          <w:u w:val="single"/>
        </w:rPr>
        <w:t>OŚWIADCZAM</w:t>
      </w:r>
      <w:r w:rsidRPr="009E6262">
        <w:rPr>
          <w:rFonts w:ascii="Tahoma" w:hAnsi="Tahoma" w:cs="Tahoma"/>
          <w:b/>
          <w:sz w:val="28"/>
          <w:szCs w:val="28"/>
        </w:rPr>
        <w:t xml:space="preserve"> </w:t>
      </w:r>
    </w:p>
    <w:p w14:paraId="141CC052" w14:textId="6DD37C05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>art. 108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EB0951">
        <w:rPr>
          <w:rFonts w:ascii="Tahoma" w:hAnsi="Tahoma" w:cs="Tahoma"/>
          <w:b/>
          <w:sz w:val="20"/>
          <w:szCs w:val="20"/>
        </w:rPr>
        <w:t xml:space="preserve"> 1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2E0AC775" w14:textId="6549C0ED" w:rsidR="00BA0C30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ż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891965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723153">
        <w:rPr>
          <w:rFonts w:ascii="Tahoma" w:hAnsi="Tahoma" w:cs="Tahoma"/>
          <w:b/>
          <w:sz w:val="20"/>
          <w:szCs w:val="20"/>
        </w:rPr>
        <w:t>. </w:t>
      </w:r>
      <w:r w:rsidRPr="00C52991">
        <w:rPr>
          <w:rFonts w:ascii="Tahoma" w:hAnsi="Tahoma" w:cs="Tahoma"/>
          <w:b/>
          <w:sz w:val="20"/>
          <w:szCs w:val="20"/>
        </w:rPr>
        <w:t xml:space="preserve">1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6E9299C9" w14:textId="2D9BA11D" w:rsidR="00BA0C30" w:rsidRPr="007E0C44" w:rsidRDefault="00BA0C30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723153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1E1E8D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art. 108 ust. 1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891965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1,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09229C66" w14:textId="71DA7C28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65DA11DA" w14:textId="53ABB338" w:rsidR="001E1991" w:rsidRPr="001E1991" w:rsidRDefault="001E1991" w:rsidP="00A029B3">
      <w:pPr>
        <w:numPr>
          <w:ilvl w:val="0"/>
          <w:numId w:val="22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582A27">
        <w:rPr>
          <w:rFonts w:ascii="Tahoma" w:hAnsi="Tahoma" w:cs="Tahoma"/>
          <w:b/>
          <w:color w:val="FF0000"/>
          <w:sz w:val="20"/>
          <w:szCs w:val="20"/>
        </w:rPr>
        <w:t>*</w:t>
      </w:r>
      <w:r w:rsidRPr="00582A27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582A27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582A27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582A27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582A27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0FD6A995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9E6262" w:rsidRDefault="00BA0C30" w:rsidP="00A10F2D">
      <w:pPr>
        <w:spacing w:line="276" w:lineRule="auto"/>
        <w:jc w:val="right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F4D2918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E2E64E5" w14:textId="77777777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34E1839A" w14:textId="2AB26722" w:rsidR="00BA0C30" w:rsidRPr="00116176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116176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lub podpisem osobisty</w:t>
      </w:r>
      <w:r w:rsidR="009E4942">
        <w:rPr>
          <w:rFonts w:ascii="Tahoma" w:hAnsi="Tahoma" w:cs="Tahoma"/>
          <w:b/>
          <w:bCs/>
          <w:i/>
          <w:iCs/>
          <w:color w:val="000000"/>
          <w:sz w:val="16"/>
          <w:szCs w:val="16"/>
        </w:rPr>
        <w:t>m</w:t>
      </w:r>
    </w:p>
    <w:p w14:paraId="669A1320" w14:textId="47C49BB8" w:rsidR="00BA0C30" w:rsidRPr="001D4FF4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</w:r>
      <w:r w:rsidRPr="001D4FF4">
        <w:rPr>
          <w:rFonts w:ascii="Tahoma" w:hAnsi="Tahoma" w:cs="Tahoma"/>
          <w:sz w:val="18"/>
          <w:szCs w:val="18"/>
        </w:rPr>
        <w:tab/>
        <w:t>Podpis ..........................................................</w:t>
      </w:r>
    </w:p>
    <w:p w14:paraId="0B3660B5" w14:textId="4FE60472" w:rsidR="00A25501" w:rsidRPr="009E6262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4028B973" w14:textId="77777777" w:rsidR="00BA0C30" w:rsidRPr="009E6262" w:rsidRDefault="00D21631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="00BA0C30"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 2</w:t>
      </w:r>
      <w:r w:rsidR="00BA0C30">
        <w:rPr>
          <w:rFonts w:ascii="Tahoma" w:hAnsi="Tahoma" w:cs="Tahoma"/>
          <w:b/>
          <w:sz w:val="20"/>
          <w:szCs w:val="20"/>
          <w:u w:val="single"/>
        </w:rPr>
        <w:t>A</w:t>
      </w:r>
    </w:p>
    <w:p w14:paraId="755F455E" w14:textId="686E15DA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790D3D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891965">
        <w:rPr>
          <w:rFonts w:ascii="Tahoma" w:hAnsi="Tahoma" w:cs="Tahoma"/>
          <w:i/>
          <w:color w:val="0000FF"/>
          <w:sz w:val="16"/>
          <w:szCs w:val="16"/>
        </w:rPr>
        <w:t>,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790D3D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zasoby.</w:t>
      </w:r>
    </w:p>
    <w:p w14:paraId="725DD494" w14:textId="7DEC936C" w:rsidR="00BA0C30" w:rsidRPr="00544701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1E1E8D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………………………………………………</w:t>
      </w:r>
    </w:p>
    <w:p w14:paraId="6CEAE802" w14:textId="77777777" w:rsidR="00BA0C30" w:rsidRPr="00A12745" w:rsidRDefault="00BA0C3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A12745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AD38592" w14:textId="77777777" w:rsidR="00BA0C30" w:rsidRPr="00A12745" w:rsidRDefault="00BA0C30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A12745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4C305021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747EDC20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01D25E7" w14:textId="1CEFBF0A" w:rsidR="00BA0C30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7943AE9C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A12745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5132136" w14:textId="53F05827" w:rsidR="00BA0C30" w:rsidRPr="009E6262" w:rsidRDefault="00BA0C30" w:rsidP="00A029B3">
      <w:pPr>
        <w:spacing w:before="60" w:after="60" w:line="276" w:lineRule="auto"/>
        <w:jc w:val="center"/>
        <w:rPr>
          <w:rFonts w:ascii="Tahoma" w:eastAsia="Calibri" w:hAnsi="Tahoma" w:cs="Tahoma"/>
          <w:sz w:val="16"/>
          <w:szCs w:val="16"/>
          <w:lang w:eastAsia="en-US"/>
        </w:rPr>
      </w:pPr>
      <w:r w:rsidRPr="00AB42C9">
        <w:rPr>
          <w:rFonts w:ascii="Tahoma" w:hAnsi="Tahoma" w:cs="Tahoma"/>
          <w:b/>
        </w:rPr>
        <w:t>DOTYCZĄCE PRZESŁANEK WYKLUCZENIA Z POSTĘPOWANIA</w:t>
      </w:r>
      <w:r w:rsidRPr="00AB42C9">
        <w:rPr>
          <w:rFonts w:ascii="Tahoma" w:eastAsia="Calibri" w:hAnsi="Tahoma" w:cs="Tahoma"/>
          <w:b/>
          <w:lang w:eastAsia="en-US"/>
        </w:rPr>
        <w:t xml:space="preserve"> </w:t>
      </w:r>
      <w:r w:rsidRPr="009E6262">
        <w:rPr>
          <w:rFonts w:ascii="Tahoma" w:eastAsia="Calibri" w:hAnsi="Tahoma" w:cs="Tahoma"/>
          <w:b/>
          <w:sz w:val="22"/>
          <w:szCs w:val="22"/>
          <w:lang w:eastAsia="en-US"/>
        </w:rPr>
        <w:br/>
      </w:r>
      <w:r w:rsidRPr="006A64B2">
        <w:rPr>
          <w:rFonts w:ascii="Tahoma" w:hAnsi="Tahoma" w:cs="Tahoma"/>
          <w:bCs/>
          <w:sz w:val="20"/>
          <w:szCs w:val="20"/>
        </w:rPr>
        <w:t xml:space="preserve">składane na </w:t>
      </w:r>
      <w:r w:rsidRPr="00AB42C9">
        <w:rPr>
          <w:rFonts w:ascii="Tahoma" w:hAnsi="Tahoma" w:cs="Tahoma"/>
          <w:b/>
          <w:sz w:val="20"/>
          <w:szCs w:val="20"/>
        </w:rPr>
        <w:t xml:space="preserve">podstawie art. 125 ust. 1 </w:t>
      </w:r>
      <w:r w:rsidRPr="006A64B2">
        <w:rPr>
          <w:rFonts w:ascii="Tahoma" w:hAnsi="Tahoma" w:cs="Tahoma"/>
          <w:bCs/>
          <w:sz w:val="20"/>
          <w:szCs w:val="20"/>
        </w:rPr>
        <w:t xml:space="preserve">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8316F5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="008316F5">
        <w:rPr>
          <w:rFonts w:ascii="Tahoma" w:hAnsi="Tahoma" w:cs="Tahoma"/>
          <w:bCs/>
          <w:sz w:val="20"/>
          <w:szCs w:val="20"/>
        </w:rPr>
        <w:t xml:space="preserve"> </w:t>
      </w:r>
      <w:r w:rsidR="00B1286D">
        <w:rPr>
          <w:rFonts w:ascii="Tahoma" w:hAnsi="Tahoma" w:cs="Tahoma"/>
          <w:bCs/>
          <w:sz w:val="20"/>
          <w:szCs w:val="20"/>
        </w:rPr>
        <w:t>z</w:t>
      </w:r>
      <w:r w:rsidR="002611D6">
        <w:rPr>
          <w:rFonts w:ascii="Tahoma" w:hAnsi="Tahoma" w:cs="Tahoma"/>
          <w:bCs/>
          <w:sz w:val="20"/>
          <w:szCs w:val="20"/>
        </w:rPr>
        <w:t xml:space="preserve">e </w:t>
      </w:r>
      <w:r w:rsidR="006B6C16">
        <w:rPr>
          <w:rFonts w:ascii="Tahoma" w:hAnsi="Tahoma" w:cs="Tahoma"/>
          <w:bCs/>
          <w:sz w:val="20"/>
          <w:szCs w:val="20"/>
        </w:rPr>
        <w:t>zm.</w:t>
      </w:r>
      <w:r w:rsidRPr="006A64B2">
        <w:rPr>
          <w:rFonts w:ascii="Tahoma" w:hAnsi="Tahoma" w:cs="Tahoma"/>
          <w:bCs/>
          <w:sz w:val="20"/>
          <w:szCs w:val="20"/>
        </w:rPr>
        <w:t>)</w:t>
      </w:r>
    </w:p>
    <w:p w14:paraId="39EDF7BF" w14:textId="700A916F" w:rsidR="00BA0C30" w:rsidRDefault="00BA0C30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Przystępując do postępowania w sprawie udzielenia zamówienia publicznego na:</w:t>
      </w:r>
    </w:p>
    <w:p w14:paraId="607A3B12" w14:textId="77777777" w:rsidR="00BE3C90" w:rsidRPr="009E4942" w:rsidRDefault="00BE3C90" w:rsidP="00A029B3">
      <w:pPr>
        <w:spacing w:before="60" w:after="60" w:line="276" w:lineRule="auto"/>
        <w:rPr>
          <w:rFonts w:ascii="Tahoma" w:hAnsi="Tahoma" w:cs="Tahoma"/>
          <w:sz w:val="6"/>
          <w:szCs w:val="6"/>
        </w:rPr>
      </w:pPr>
    </w:p>
    <w:p w14:paraId="1717722F" w14:textId="2398187A" w:rsidR="00BA0C30" w:rsidRPr="00FF5885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bookmarkStart w:id="7" w:name="_Hlk104465562"/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bookmarkEnd w:id="7"/>
      <w:r w:rsidR="00BA0C30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7984251A" w14:textId="77777777" w:rsidR="00BA0C30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5D9040D8" w14:textId="77777777" w:rsidR="00BA0C30" w:rsidRPr="005F49F2" w:rsidRDefault="00BA0C30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56BFE9A2" w:rsidR="00BA0C30" w:rsidRPr="009E6262" w:rsidRDefault="00BA0C30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7E1DC29D" w14:textId="62492B94" w:rsidR="00F712B3" w:rsidRPr="005A4A71" w:rsidRDefault="00F712B3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60C371D7" w14:textId="1A580FC2" w:rsidR="00BA0C30" w:rsidRPr="00853C2A" w:rsidRDefault="00BA0C30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3DA67F35" w14:textId="77777777" w:rsidR="00BA0C30" w:rsidRPr="00790D3D" w:rsidRDefault="00BA0C30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790D3D">
        <w:rPr>
          <w:rFonts w:ascii="Tahoma" w:hAnsi="Tahoma" w:cs="Tahoma"/>
          <w:b/>
          <w:u w:val="single"/>
        </w:rPr>
        <w:t>OŚWIADCZAM</w:t>
      </w:r>
      <w:r w:rsidRPr="00790D3D">
        <w:rPr>
          <w:rFonts w:ascii="Tahoma" w:hAnsi="Tahoma" w:cs="Tahoma"/>
          <w:b/>
        </w:rPr>
        <w:t xml:space="preserve"> </w:t>
      </w:r>
    </w:p>
    <w:p w14:paraId="376AEDF2" w14:textId="7E398EEB" w:rsidR="00BA0C30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</w:t>
      </w:r>
      <w:r w:rsidR="00941776">
        <w:rPr>
          <w:rFonts w:ascii="Tahoma" w:eastAsia="Calibri" w:hAnsi="Tahoma" w:cs="Tahoma"/>
          <w:b/>
          <w:sz w:val="20"/>
          <w:szCs w:val="20"/>
          <w:lang w:eastAsia="en-US"/>
        </w:rPr>
        <w:t xml:space="preserve"> 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 xml:space="preserve">nie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843299">
        <w:rPr>
          <w:rFonts w:ascii="Tahoma" w:hAnsi="Tahoma" w:cs="Tahoma"/>
          <w:b/>
          <w:sz w:val="20"/>
          <w:szCs w:val="20"/>
        </w:rPr>
        <w:t>art.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108 ust. 1 </w:t>
      </w:r>
      <w:r>
        <w:rPr>
          <w:rFonts w:ascii="Tahoma" w:hAnsi="Tahoma" w:cs="Tahoma"/>
          <w:b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b/>
          <w:color w:val="000000"/>
          <w:sz w:val="20"/>
          <w:szCs w:val="20"/>
        </w:rPr>
        <w:t xml:space="preserve"> 1-4 i 6</w:t>
      </w:r>
      <w:r w:rsidRPr="00EB0951">
        <w:rPr>
          <w:rFonts w:ascii="Tahoma" w:hAnsi="Tahoma" w:cs="Tahoma"/>
          <w:b/>
          <w:sz w:val="20"/>
          <w:szCs w:val="20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1C3720A7" w14:textId="1A11469F" w:rsidR="00BA0C30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że nie podlega</w:t>
      </w:r>
      <w:r>
        <w:rPr>
          <w:rFonts w:ascii="Tahoma" w:eastAsia="Calibri" w:hAnsi="Tahoma" w:cs="Tahoma"/>
          <w:b/>
          <w:sz w:val="20"/>
          <w:szCs w:val="20"/>
          <w:lang w:eastAsia="en-US"/>
        </w:rPr>
        <w:t>m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 wykluczeniu z postępowania na podstawie </w:t>
      </w:r>
      <w:r w:rsidRPr="00EB0951">
        <w:rPr>
          <w:rFonts w:ascii="Tahoma" w:hAnsi="Tahoma" w:cs="Tahoma"/>
          <w:b/>
          <w:sz w:val="20"/>
          <w:szCs w:val="20"/>
        </w:rPr>
        <w:t xml:space="preserve">art. </w:t>
      </w:r>
      <w:r w:rsidRPr="00C52991">
        <w:rPr>
          <w:rFonts w:ascii="Tahoma" w:hAnsi="Tahoma" w:cs="Tahoma"/>
          <w:b/>
          <w:sz w:val="20"/>
          <w:szCs w:val="20"/>
        </w:rPr>
        <w:t>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Pr="00C52991">
        <w:rPr>
          <w:rFonts w:ascii="Tahoma" w:hAnsi="Tahoma" w:cs="Tahoma"/>
          <w:b/>
          <w:sz w:val="20"/>
          <w:szCs w:val="20"/>
        </w:rPr>
        <w:t xml:space="preserve"> 1 pkt 1 oraz art. 109 ust</w:t>
      </w:r>
      <w:r w:rsidR="00B31E1E">
        <w:rPr>
          <w:rFonts w:ascii="Tahoma" w:hAnsi="Tahoma" w:cs="Tahoma"/>
          <w:b/>
          <w:sz w:val="20"/>
          <w:szCs w:val="20"/>
        </w:rPr>
        <w:t>.</w:t>
      </w:r>
      <w:r w:rsidR="00723153">
        <w:rPr>
          <w:rFonts w:ascii="Tahoma" w:hAnsi="Tahoma" w:cs="Tahoma"/>
          <w:b/>
          <w:sz w:val="20"/>
          <w:szCs w:val="20"/>
        </w:rPr>
        <w:t> </w:t>
      </w:r>
      <w:r w:rsidRPr="00C52991">
        <w:rPr>
          <w:rFonts w:ascii="Tahoma" w:hAnsi="Tahoma" w:cs="Tahoma"/>
          <w:b/>
          <w:sz w:val="20"/>
          <w:szCs w:val="20"/>
        </w:rPr>
        <w:t xml:space="preserve">1, </w:t>
      </w:r>
      <w:r>
        <w:rPr>
          <w:rFonts w:ascii="Tahoma" w:hAnsi="Tahoma" w:cs="Tahoma"/>
          <w:b/>
          <w:sz w:val="20"/>
          <w:szCs w:val="20"/>
        </w:rPr>
        <w:t>pkt</w:t>
      </w:r>
      <w:r w:rsidRPr="00C52991">
        <w:rPr>
          <w:rFonts w:ascii="Tahoma" w:hAnsi="Tahoma" w:cs="Tahoma"/>
          <w:b/>
          <w:sz w:val="20"/>
          <w:szCs w:val="20"/>
        </w:rPr>
        <w:t xml:space="preserve"> 4 </w:t>
      </w:r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 xml:space="preserve">ustawy </w:t>
      </w:r>
      <w:proofErr w:type="spellStart"/>
      <w:r w:rsidRPr="00EB0951">
        <w:rPr>
          <w:rFonts w:ascii="Tahoma" w:eastAsia="Calibri" w:hAnsi="Tahoma" w:cs="Tahoma"/>
          <w:b/>
          <w:sz w:val="20"/>
          <w:szCs w:val="20"/>
          <w:lang w:eastAsia="en-US"/>
        </w:rPr>
        <w:t>Pzp</w:t>
      </w:r>
      <w:proofErr w:type="spellEnd"/>
      <w:r w:rsidRPr="009E6262">
        <w:rPr>
          <w:rFonts w:ascii="Tahoma" w:eastAsia="Calibri" w:hAnsi="Tahoma" w:cs="Tahoma"/>
          <w:b/>
          <w:sz w:val="20"/>
          <w:szCs w:val="20"/>
          <w:lang w:eastAsia="en-US"/>
        </w:rPr>
        <w:t>.</w:t>
      </w:r>
    </w:p>
    <w:p w14:paraId="09EC61F1" w14:textId="3FE57A6A" w:rsidR="00BA0C30" w:rsidRPr="007E0C44" w:rsidRDefault="00BA0C30" w:rsidP="00A029B3">
      <w:pPr>
        <w:numPr>
          <w:ilvl w:val="0"/>
          <w:numId w:val="90"/>
        </w:numPr>
        <w:spacing w:before="60" w:after="60" w:line="276" w:lineRule="auto"/>
        <w:ind w:left="284" w:hanging="284"/>
        <w:jc w:val="both"/>
        <w:rPr>
          <w:rFonts w:ascii="Tahoma" w:eastAsia="Calibri" w:hAnsi="Tahoma" w:cs="Tahoma"/>
          <w:b/>
          <w:sz w:val="20"/>
          <w:szCs w:val="20"/>
          <w:lang w:eastAsia="en-US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>
        <w:rPr>
          <w:rFonts w:ascii="Tahoma" w:hAnsi="Tahoma" w:cs="Tahoma"/>
          <w:b/>
          <w:color w:val="FF0000"/>
          <w:sz w:val="20"/>
          <w:vertAlign w:val="superscript"/>
        </w:rPr>
        <w:t xml:space="preserve"> 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Oświadczam, </w:t>
      </w:r>
      <w:r>
        <w:rPr>
          <w:rFonts w:ascii="Tahoma" w:hAnsi="Tahoma" w:cs="Tahoma"/>
          <w:color w:val="000000"/>
          <w:sz w:val="20"/>
          <w:szCs w:val="20"/>
        </w:rPr>
        <w:t xml:space="preserve">w stosunku do Wykonawcy, którego reprezentuję </w:t>
      </w:r>
      <w:r w:rsidRPr="007E0C44">
        <w:rPr>
          <w:rFonts w:ascii="Tahoma" w:hAnsi="Tahoma" w:cs="Tahoma"/>
          <w:color w:val="000000"/>
          <w:sz w:val="20"/>
          <w:szCs w:val="20"/>
        </w:rPr>
        <w:t>zachodzą podstawy wykluczenia z</w:t>
      </w:r>
      <w:r w:rsidR="00D05BFA">
        <w:rPr>
          <w:rFonts w:ascii="Tahoma" w:hAnsi="Tahoma" w:cs="Tahoma"/>
          <w:color w:val="000000"/>
          <w:sz w:val="20"/>
          <w:szCs w:val="20"/>
        </w:rPr>
        <w:t> </w:t>
      </w:r>
      <w:r w:rsidRPr="007E0C44">
        <w:rPr>
          <w:rFonts w:ascii="Tahoma" w:hAnsi="Tahoma" w:cs="Tahoma"/>
          <w:color w:val="000000"/>
          <w:sz w:val="20"/>
          <w:szCs w:val="20"/>
        </w:rPr>
        <w:t xml:space="preserve">postępowania na podstawie art. ……. ustawy </w:t>
      </w:r>
      <w:proofErr w:type="spellStart"/>
      <w:r w:rsidRPr="007E0C44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7E0C44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>(podać mając</w:t>
      </w:r>
      <w:r w:rsidR="00DC531B">
        <w:rPr>
          <w:rFonts w:ascii="Tahoma" w:hAnsi="Tahoma" w:cs="Tahoma"/>
          <w:i/>
          <w:iCs/>
          <w:color w:val="000000"/>
          <w:sz w:val="20"/>
          <w:szCs w:val="20"/>
        </w:rPr>
        <w:t>ą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zastosowanie podstawę prawną wykluczenia spośród wymienionych powyżej w 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art. 108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843299">
        <w:rPr>
          <w:rFonts w:ascii="Tahoma" w:hAnsi="Tahoma" w:cs="Tahoma"/>
          <w:i/>
          <w:iCs/>
          <w:color w:val="000000"/>
          <w:sz w:val="20"/>
          <w:szCs w:val="20"/>
        </w:rPr>
        <w:t xml:space="preserve"> 1-4 i 6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,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>art. 109 ust</w:t>
      </w:r>
      <w:r w:rsidR="00CB269D">
        <w:rPr>
          <w:rFonts w:ascii="Tahoma" w:hAnsi="Tahoma" w:cs="Tahoma"/>
          <w:bCs/>
          <w:i/>
          <w:iCs/>
          <w:sz w:val="20"/>
          <w:szCs w:val="20"/>
        </w:rPr>
        <w:t>.</w:t>
      </w:r>
      <w:r w:rsidRPr="001B5DFF">
        <w:rPr>
          <w:rFonts w:ascii="Tahoma" w:hAnsi="Tahoma" w:cs="Tahoma"/>
          <w:bCs/>
          <w:i/>
          <w:iCs/>
          <w:sz w:val="20"/>
          <w:szCs w:val="20"/>
        </w:rPr>
        <w:t xml:space="preserve"> 1 pkt 1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oraz 109 ust. 1 </w:t>
      </w:r>
      <w:r>
        <w:rPr>
          <w:rFonts w:ascii="Tahoma" w:hAnsi="Tahoma" w:cs="Tahoma"/>
          <w:i/>
          <w:iCs/>
          <w:color w:val="000000"/>
          <w:sz w:val="20"/>
          <w:szCs w:val="20"/>
        </w:rPr>
        <w:t>pkt</w:t>
      </w:r>
      <w:r w:rsidRPr="007E0C44">
        <w:rPr>
          <w:rFonts w:ascii="Tahoma" w:hAnsi="Tahoma" w:cs="Tahoma"/>
          <w:i/>
          <w:iCs/>
          <w:color w:val="000000"/>
          <w:sz w:val="20"/>
          <w:szCs w:val="20"/>
        </w:rPr>
        <w:t xml:space="preserve"> 4).</w:t>
      </w:r>
    </w:p>
    <w:p w14:paraId="4C7601AA" w14:textId="7D075FDB" w:rsidR="00BA0C30" w:rsidRDefault="00BA0C30" w:rsidP="00A029B3">
      <w:pPr>
        <w:spacing w:before="60" w:after="60" w:line="276" w:lineRule="auto"/>
        <w:ind w:left="284"/>
        <w:jc w:val="both"/>
        <w:rPr>
          <w:rFonts w:ascii="Tahoma" w:hAnsi="Tahoma" w:cs="Tahoma"/>
          <w:color w:val="000000"/>
          <w:sz w:val="20"/>
          <w:szCs w:val="20"/>
        </w:rPr>
      </w:pPr>
      <w:r w:rsidRPr="001B5DFF">
        <w:rPr>
          <w:rFonts w:ascii="Tahoma" w:hAnsi="Tahoma" w:cs="Tahoma"/>
          <w:color w:val="000000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1B5DFF">
        <w:rPr>
          <w:rFonts w:ascii="Tahoma" w:hAnsi="Tahoma" w:cs="Tahoma"/>
          <w:color w:val="000000"/>
          <w:sz w:val="20"/>
          <w:szCs w:val="20"/>
        </w:rPr>
        <w:t>Pzp</w:t>
      </w:r>
      <w:proofErr w:type="spellEnd"/>
      <w:r w:rsidRPr="001B5DFF">
        <w:rPr>
          <w:rFonts w:ascii="Tahoma" w:hAnsi="Tahoma" w:cs="Tahoma"/>
          <w:color w:val="000000"/>
          <w:sz w:val="20"/>
          <w:szCs w:val="20"/>
        </w:rPr>
        <w:t xml:space="preserve"> podjąłem następujące środki naprawcze: ………………………………………………</w:t>
      </w:r>
    </w:p>
    <w:p w14:paraId="1EF53FB5" w14:textId="05871214" w:rsidR="001E1991" w:rsidRPr="001E1991" w:rsidRDefault="001E1991" w:rsidP="00A029B3">
      <w:pPr>
        <w:pStyle w:val="Akapitzlist"/>
        <w:numPr>
          <w:ilvl w:val="0"/>
          <w:numId w:val="90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sz w:val="20"/>
          <w:szCs w:val="20"/>
        </w:rPr>
      </w:pPr>
      <w:r w:rsidRPr="001E1991">
        <w:rPr>
          <w:rFonts w:ascii="Tahoma" w:hAnsi="Tahoma" w:cs="Tahoma"/>
          <w:b/>
          <w:color w:val="FF0000"/>
          <w:sz w:val="20"/>
          <w:szCs w:val="20"/>
        </w:rPr>
        <w:t>*</w:t>
      </w:r>
      <w:r w:rsidRPr="001E1991">
        <w:rPr>
          <w:rFonts w:ascii="Tahoma" w:hAnsi="Tahoma" w:cs="Tahoma"/>
          <w:b/>
          <w:color w:val="FF0000"/>
          <w:sz w:val="20"/>
          <w:szCs w:val="20"/>
          <w:vertAlign w:val="superscript"/>
        </w:rPr>
        <w:t>)</w:t>
      </w:r>
      <w:r w:rsidRPr="001E1991">
        <w:rPr>
          <w:rFonts w:cs="Tahoma"/>
          <w:b/>
          <w:color w:val="FF0000"/>
          <w:sz w:val="20"/>
          <w:szCs w:val="20"/>
          <w:vertAlign w:val="superscript"/>
        </w:rPr>
        <w:t xml:space="preserve"> </w:t>
      </w:r>
      <w:r w:rsidRPr="001E1991">
        <w:rPr>
          <w:rFonts w:ascii="Tahoma" w:hAnsi="Tahoma" w:cs="Tahoma"/>
          <w:b/>
          <w:sz w:val="20"/>
          <w:szCs w:val="20"/>
        </w:rPr>
        <w:t xml:space="preserve">że nie podlegam wykluczeniu z postępowania na podstawie </w:t>
      </w:r>
      <w:r w:rsidRPr="001E1991">
        <w:rPr>
          <w:rFonts w:ascii="Tahoma" w:hAnsi="Tahoma" w:cs="Tahoma"/>
          <w:b/>
          <w:bCs/>
          <w:spacing w:val="1"/>
          <w:sz w:val="20"/>
          <w:szCs w:val="20"/>
        </w:rPr>
        <w:t xml:space="preserve">którejkolwiek z okoliczności wskazanych w art. 7 ust. 1 </w:t>
      </w:r>
      <w:r w:rsidRPr="001E1991">
        <w:rPr>
          <w:rFonts w:ascii="Tahoma" w:hAnsi="Tahoma" w:cs="Tahoma"/>
          <w:b/>
          <w:bCs/>
          <w:sz w:val="20"/>
          <w:szCs w:val="20"/>
        </w:rPr>
        <w:t>ustawy z dnia 13 kwietnia 2022 roku o szczególnych rozwiązaniach w zakresie przeciwdziałania wspieraniu agresji na Ukrainę oraz służących ochronie bezpieczeństwa narodowego.</w:t>
      </w:r>
    </w:p>
    <w:p w14:paraId="662AA98D" w14:textId="77777777" w:rsidR="00BA0C30" w:rsidRDefault="00BA0C30" w:rsidP="00A029B3">
      <w:pPr>
        <w:spacing w:before="60" w:after="60" w:line="276" w:lineRule="auto"/>
        <w:rPr>
          <w:rFonts w:ascii="Tahoma" w:hAnsi="Tahoma" w:cs="Tahoma"/>
          <w:b/>
          <w:sz w:val="20"/>
        </w:rPr>
      </w:pPr>
    </w:p>
    <w:p w14:paraId="0DB77B6A" w14:textId="77777777" w:rsidR="00BA0C30" w:rsidRPr="009D4911" w:rsidRDefault="00BA0C30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B7EBE">
        <w:rPr>
          <w:rFonts w:ascii="Tahoma" w:hAnsi="Tahoma" w:cs="Tahoma"/>
          <w:b/>
          <w:color w:val="FF0000"/>
          <w:sz w:val="20"/>
        </w:rPr>
        <w:t>*</w:t>
      </w:r>
      <w:r w:rsidRPr="009B7EBE">
        <w:rPr>
          <w:rFonts w:ascii="Tahoma" w:hAnsi="Tahoma" w:cs="Tahoma"/>
          <w:b/>
          <w:color w:val="FF0000"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53064848" w14:textId="205E4336" w:rsidR="00BA0C30" w:rsidRPr="00F712B3" w:rsidRDefault="00BA0C30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330FC388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F712B3" w:rsidRDefault="00BA0C30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596F52B1" w14:textId="77777777" w:rsidR="00BA0C30" w:rsidRPr="00F712B3" w:rsidRDefault="00BA0C30" w:rsidP="00A029B3">
      <w:pPr>
        <w:spacing w:before="60" w:after="60" w:line="276" w:lineRule="auto"/>
        <w:jc w:val="both"/>
        <w:rPr>
          <w:rFonts w:ascii="Tahoma" w:hAnsi="Tahoma" w:cs="Tahoma"/>
          <w:sz w:val="18"/>
          <w:szCs w:val="18"/>
        </w:rPr>
      </w:pP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</w:r>
      <w:r w:rsidRPr="00F712B3">
        <w:rPr>
          <w:rFonts w:ascii="Tahoma" w:hAnsi="Tahoma" w:cs="Tahoma"/>
          <w:sz w:val="18"/>
          <w:szCs w:val="18"/>
        </w:rPr>
        <w:tab/>
        <w:t>Podpisano ..........................................................</w:t>
      </w:r>
    </w:p>
    <w:p w14:paraId="1EC44604" w14:textId="566C2DC7" w:rsidR="003B4706" w:rsidRPr="009E6262" w:rsidRDefault="00BA0C30" w:rsidP="00A029B3">
      <w:pPr>
        <w:spacing w:before="60" w:after="60" w:line="276" w:lineRule="auto"/>
        <w:jc w:val="right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sz w:val="16"/>
          <w:szCs w:val="16"/>
        </w:rPr>
        <w:tab/>
      </w:r>
      <w:r w:rsidRPr="00F712B3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P</w:t>
      </w:r>
      <w:r w:rsidR="00D05BFA">
        <w:rPr>
          <w:rFonts w:ascii="Tahoma" w:hAnsi="Tahoma" w:cs="Tahoma"/>
          <w:i/>
          <w:sz w:val="16"/>
          <w:szCs w:val="16"/>
        </w:rPr>
        <w:t xml:space="preserve">odmiotu </w:t>
      </w:r>
      <w:r w:rsidR="00857B82">
        <w:rPr>
          <w:rFonts w:ascii="Tahoma" w:hAnsi="Tahoma" w:cs="Tahoma"/>
          <w:i/>
          <w:sz w:val="16"/>
          <w:szCs w:val="16"/>
        </w:rPr>
        <w:t>udost</w:t>
      </w:r>
      <w:r w:rsidR="00B31E1E">
        <w:rPr>
          <w:rFonts w:ascii="Tahoma" w:hAnsi="Tahoma" w:cs="Tahoma"/>
          <w:i/>
          <w:sz w:val="16"/>
          <w:szCs w:val="16"/>
        </w:rPr>
        <w:t>ę</w:t>
      </w:r>
      <w:r w:rsidR="00857B82">
        <w:rPr>
          <w:rFonts w:ascii="Tahoma" w:hAnsi="Tahoma" w:cs="Tahoma"/>
          <w:i/>
          <w:sz w:val="16"/>
          <w:szCs w:val="16"/>
        </w:rPr>
        <w:t>pniającego</w:t>
      </w:r>
      <w:r w:rsidR="00D05BFA">
        <w:rPr>
          <w:rFonts w:ascii="Tahoma" w:hAnsi="Tahoma" w:cs="Tahoma"/>
          <w:i/>
          <w:sz w:val="16"/>
          <w:szCs w:val="16"/>
        </w:rPr>
        <w:t xml:space="preserve"> zasoby</w:t>
      </w:r>
      <w:r w:rsidRPr="00F712B3">
        <w:rPr>
          <w:rFonts w:ascii="Tahoma" w:hAnsi="Tahoma" w:cs="Tahoma"/>
          <w:i/>
          <w:sz w:val="16"/>
          <w:szCs w:val="16"/>
        </w:rPr>
        <w:t xml:space="preserve"> określony aktem rejestrowym lub przedstawiciel upełnomocniony</w:t>
      </w:r>
      <w:r w:rsidR="003B4706" w:rsidRPr="009E6262">
        <w:rPr>
          <w:rFonts w:ascii="Tahoma" w:hAnsi="Tahoma" w:cs="Tahoma"/>
          <w:i/>
          <w:sz w:val="16"/>
          <w:szCs w:val="16"/>
        </w:rPr>
        <w:t>/</w:t>
      </w:r>
    </w:p>
    <w:p w14:paraId="6ABEC8A3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0"/>
          <w:szCs w:val="20"/>
          <w:u w:val="single"/>
        </w:rPr>
        <w:t>3</w:t>
      </w:r>
    </w:p>
    <w:p w14:paraId="34241678" w14:textId="3D88FD8A" w:rsidR="004C32BD" w:rsidRPr="004C32BD" w:rsidRDefault="004C32BD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8"/>
          <w:szCs w:val="18"/>
        </w:rPr>
      </w:pP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F9431C">
        <w:rPr>
          <w:rFonts w:ascii="Tahoma" w:hAnsi="Tahoma" w:cs="Tahoma"/>
          <w:i/>
          <w:color w:val="0000FF"/>
          <w:sz w:val="19"/>
          <w:szCs w:val="19"/>
        </w:rPr>
        <w:t>Wykonawców</w:t>
      </w:r>
      <w:r w:rsidRPr="002627B3">
        <w:rPr>
          <w:rFonts w:ascii="Tahoma" w:hAnsi="Tahoma" w:cs="Tahoma"/>
          <w:i/>
          <w:color w:val="0000FF"/>
          <w:sz w:val="19"/>
          <w:szCs w:val="19"/>
        </w:rPr>
        <w:t xml:space="preserve"> składających ofertę wspólną</w:t>
      </w:r>
      <w:r w:rsidRPr="004C32BD">
        <w:rPr>
          <w:rFonts w:ascii="Tahoma" w:hAnsi="Tahoma" w:cs="Tahoma"/>
          <w:i/>
          <w:color w:val="0000FF"/>
          <w:sz w:val="20"/>
          <w:szCs w:val="20"/>
        </w:rPr>
        <w:t>.</w:t>
      </w:r>
    </w:p>
    <w:p w14:paraId="03A8275C" w14:textId="5D8B6E69" w:rsidR="008C7FB2" w:rsidRPr="00544701" w:rsidRDefault="008C7FB2" w:rsidP="00A10F2D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 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wspólnie </w:t>
      </w:r>
      <w:r w:rsidR="00210A7E">
        <w:rPr>
          <w:rFonts w:ascii="Tahoma" w:hAnsi="Tahoma" w:cs="Tahoma"/>
          <w:b/>
          <w:i/>
          <w:iCs/>
          <w:sz w:val="18"/>
          <w:szCs w:val="18"/>
        </w:rPr>
        <w:t xml:space="preserve">ubiegających 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>się o udzielenie zamówienia: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</w:t>
      </w:r>
    </w:p>
    <w:p w14:paraId="7E139F37" w14:textId="1F8CF0DE" w:rsidR="008C7FB2" w:rsidRPr="00574F5A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sz w:val="14"/>
          <w:szCs w:val="14"/>
        </w:rPr>
      </w:pPr>
      <w:r w:rsidRPr="00574F5A">
        <w:rPr>
          <w:rFonts w:ascii="Tahoma" w:hAnsi="Tahoma" w:cs="Tahoma"/>
          <w:i/>
          <w:sz w:val="14"/>
          <w:szCs w:val="14"/>
        </w:rPr>
        <w:t xml:space="preserve">(w przypadku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 xml:space="preserve"> wspólnie ubiegających się o udzielenie zamówienia należy podać nazwę </w:t>
      </w:r>
      <w:r w:rsidR="00DC531B">
        <w:rPr>
          <w:rFonts w:ascii="Tahoma" w:hAnsi="Tahoma" w:cs="Tahoma"/>
          <w:i/>
          <w:sz w:val="14"/>
          <w:szCs w:val="14"/>
        </w:rPr>
        <w:t>p</w:t>
      </w:r>
      <w:r w:rsidRPr="00574F5A">
        <w:rPr>
          <w:rFonts w:ascii="Tahoma" w:hAnsi="Tahoma" w:cs="Tahoma"/>
          <w:i/>
          <w:sz w:val="14"/>
          <w:szCs w:val="14"/>
        </w:rPr>
        <w:t xml:space="preserve">ełnomocnika oraz zaznaczyć, iż </w:t>
      </w:r>
      <w:r w:rsidR="00F616D7">
        <w:rPr>
          <w:rFonts w:ascii="Tahoma" w:hAnsi="Tahoma" w:cs="Tahoma"/>
          <w:i/>
          <w:sz w:val="14"/>
          <w:szCs w:val="14"/>
        </w:rPr>
        <w:t>W</w:t>
      </w:r>
      <w:r w:rsidRPr="00574F5A">
        <w:rPr>
          <w:rFonts w:ascii="Tahoma" w:hAnsi="Tahoma" w:cs="Tahoma"/>
          <w:i/>
          <w:sz w:val="14"/>
          <w:szCs w:val="14"/>
        </w:rPr>
        <w:t xml:space="preserve">ykonawcy wspólnie ubiegają się o udzielenie zamówienia, a także wymienić wszystkich pozostałych </w:t>
      </w:r>
      <w:r w:rsidR="00F9431C">
        <w:rPr>
          <w:rFonts w:ascii="Tahoma" w:hAnsi="Tahoma" w:cs="Tahoma"/>
          <w:i/>
          <w:sz w:val="14"/>
          <w:szCs w:val="14"/>
        </w:rPr>
        <w:t>Wykonawców</w:t>
      </w:r>
      <w:r w:rsidRPr="00574F5A">
        <w:rPr>
          <w:rFonts w:ascii="Tahoma" w:hAnsi="Tahoma" w:cs="Tahoma"/>
          <w:i/>
          <w:sz w:val="14"/>
          <w:szCs w:val="14"/>
        </w:rPr>
        <w:t>)</w:t>
      </w:r>
    </w:p>
    <w:p w14:paraId="51D005C1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347991DC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06FAFB72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658CF32B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0EEC514A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55528094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0CB2BE54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WYKONAWCY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/</w:t>
      </w:r>
      <w:r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</w:t>
      </w:r>
      <w:r w:rsidR="00F9431C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WYKONAWCÓW</w:t>
      </w: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199FB92" w14:textId="77777777" w:rsidR="009D4911" w:rsidRPr="000752F2" w:rsidRDefault="009D4911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2)</w:t>
      </w:r>
      <w:r w:rsidRPr="000752F2">
        <w:rPr>
          <w:b/>
          <w:szCs w:val="21"/>
        </w:rPr>
        <w:t xml:space="preserve"> </w:t>
      </w:r>
    </w:p>
    <w:p w14:paraId="4B54ECA6" w14:textId="44E327B2" w:rsidR="009D4911" w:rsidRPr="006A64B2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="006B6C16">
        <w:rPr>
          <w:rFonts w:ascii="Tahoma" w:hAnsi="Tahoma" w:cs="Tahoma"/>
          <w:bCs/>
          <w:sz w:val="20"/>
          <w:szCs w:val="20"/>
        </w:rPr>
        <w:t xml:space="preserve"> z</w:t>
      </w:r>
      <w:r w:rsidR="002611D6">
        <w:rPr>
          <w:rFonts w:ascii="Tahoma" w:hAnsi="Tahoma" w:cs="Tahoma"/>
          <w:bCs/>
          <w:sz w:val="20"/>
          <w:szCs w:val="20"/>
        </w:rPr>
        <w:t xml:space="preserve">e </w:t>
      </w:r>
      <w:r w:rsidR="006B6C16">
        <w:rPr>
          <w:rFonts w:ascii="Tahoma" w:hAnsi="Tahoma" w:cs="Tahoma"/>
          <w:bCs/>
          <w:sz w:val="20"/>
          <w:szCs w:val="20"/>
        </w:rPr>
        <w:t>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Pr="000752F2">
        <w:rPr>
          <w:b/>
          <w:bCs/>
          <w:szCs w:val="21"/>
        </w:rPr>
        <w:t xml:space="preserve"> </w:t>
      </w:r>
    </w:p>
    <w:p w14:paraId="140789A1" w14:textId="0189C1EC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1CE11BEE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sz w:val="10"/>
          <w:szCs w:val="10"/>
        </w:rPr>
      </w:pPr>
    </w:p>
    <w:p w14:paraId="70082C7F" w14:textId="5B2E1D00" w:rsidR="009D4911" w:rsidRPr="00FF5885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9D4911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049FE70C" w14:textId="77777777" w:rsidR="009D4911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056F703C" w14:textId="77777777" w:rsidR="009D4911" w:rsidRPr="005F49F2" w:rsidRDefault="009D4911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7B5B5C9D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 xml:space="preserve">reprezentujący </w:t>
      </w:r>
      <w:r w:rsidR="00F9431C">
        <w:rPr>
          <w:rFonts w:ascii="Tahoma" w:hAnsi="Tahoma" w:cs="Tahoma"/>
          <w:sz w:val="20"/>
          <w:szCs w:val="20"/>
        </w:rPr>
        <w:t>Wykonawcę</w:t>
      </w:r>
      <w:r w:rsidRPr="009E6262">
        <w:rPr>
          <w:rFonts w:ascii="Tahoma" w:hAnsi="Tahoma" w:cs="Tahoma"/>
          <w:sz w:val="20"/>
          <w:szCs w:val="20"/>
        </w:rPr>
        <w:t>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43A73506" w14:textId="31199D8A" w:rsidR="009D4911" w:rsidRPr="009E6262" w:rsidRDefault="009D4911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/nazwa </w:t>
      </w:r>
      <w:r w:rsidR="00F616D7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ykonawcy/</w:t>
      </w:r>
    </w:p>
    <w:p w14:paraId="00AA1062" w14:textId="12791BCB" w:rsidR="009D4911" w:rsidRPr="00853C2A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082DD664" w14:textId="77777777" w:rsidR="009D4911" w:rsidRDefault="009D49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1866DC4" w14:textId="7C1AEDE6" w:rsidR="009D4911" w:rsidRPr="00796586" w:rsidRDefault="009D4911" w:rsidP="00A029B3">
      <w:pPr>
        <w:numPr>
          <w:ilvl w:val="0"/>
          <w:numId w:val="91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DC531B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</w:t>
      </w:r>
      <w:r>
        <w:rPr>
          <w:rFonts w:ascii="Tahoma" w:hAnsi="Tahoma" w:cs="Tahoma"/>
          <w:color w:val="000000"/>
          <w:sz w:val="18"/>
          <w:szCs w:val="18"/>
        </w:rPr>
        <w:t>,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oraz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36CC7135" w14:textId="7810862B" w:rsidR="001E1991" w:rsidRDefault="009D4911" w:rsidP="00A029B3">
      <w:pPr>
        <w:numPr>
          <w:ilvl w:val="0"/>
          <w:numId w:val="91"/>
        </w:numPr>
        <w:tabs>
          <w:tab w:val="clear" w:pos="720"/>
          <w:tab w:val="num" w:pos="426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Tahoma" w:hAnsi="Tahoma" w:cs="Tahoma"/>
          <w:color w:val="000000"/>
          <w:sz w:val="18"/>
          <w:szCs w:val="18"/>
        </w:rPr>
        <w:t>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oraz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>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 xml:space="preserve">nionych powyżej w art. 108 ust. 1, 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oraz</w:t>
      </w:r>
      <w:r>
        <w:rPr>
          <w:rFonts w:ascii="Tahoma" w:hAnsi="Tahoma" w:cs="Tahoma"/>
          <w:i/>
          <w:iCs/>
          <w:color w:val="000000"/>
          <w:sz w:val="18"/>
          <w:szCs w:val="18"/>
        </w:rPr>
        <w:t xml:space="preserve"> w 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2CF8059A" w14:textId="77777777" w:rsidR="001E1991" w:rsidRPr="001E1991" w:rsidRDefault="001E1991" w:rsidP="00A029B3">
      <w:pPr>
        <w:suppressAutoHyphens/>
        <w:spacing w:before="60" w:after="60" w:line="276" w:lineRule="auto"/>
        <w:jc w:val="both"/>
        <w:rPr>
          <w:rFonts w:ascii="Tahoma" w:hAnsi="Tahoma" w:cs="Tahoma"/>
          <w:sz w:val="4"/>
          <w:szCs w:val="4"/>
        </w:rPr>
      </w:pPr>
    </w:p>
    <w:p w14:paraId="405EC252" w14:textId="46D68A97" w:rsidR="001E1991" w:rsidRPr="001E1991" w:rsidRDefault="001E1991" w:rsidP="00A029B3">
      <w:pPr>
        <w:pStyle w:val="Akapitzlist"/>
        <w:numPr>
          <w:ilvl w:val="0"/>
          <w:numId w:val="91"/>
        </w:numPr>
        <w:tabs>
          <w:tab w:val="clear" w:pos="720"/>
          <w:tab w:val="num" w:pos="284"/>
        </w:tabs>
        <w:spacing w:before="60" w:after="60"/>
        <w:ind w:left="284" w:hanging="284"/>
        <w:contextualSpacing w:val="0"/>
        <w:jc w:val="both"/>
        <w:rPr>
          <w:rFonts w:ascii="Tahoma" w:hAnsi="Tahoma" w:cs="Tahoma"/>
          <w:bCs/>
          <w:sz w:val="18"/>
          <w:szCs w:val="18"/>
        </w:rPr>
      </w:pPr>
      <w:r w:rsidRPr="00D61023">
        <w:rPr>
          <w:rFonts w:ascii="Tahoma" w:hAnsi="Tahoma" w:cs="Tahoma"/>
          <w:b/>
          <w:color w:val="FF0000"/>
          <w:sz w:val="18"/>
          <w:szCs w:val="18"/>
        </w:rPr>
        <w:t>*</w:t>
      </w:r>
      <w:r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9484A">
        <w:rPr>
          <w:rFonts w:ascii="Tahoma" w:hAnsi="Tahoma" w:cs="Tahoma"/>
          <w:sz w:val="18"/>
          <w:szCs w:val="18"/>
        </w:rPr>
        <w:t>aktualne są informacje zawarte w oświadczeniu o niepodleganiu wykluczeniu z post</w:t>
      </w:r>
      <w:r>
        <w:rPr>
          <w:rFonts w:ascii="Tahoma" w:hAnsi="Tahoma" w:cs="Tahoma"/>
          <w:sz w:val="18"/>
          <w:szCs w:val="18"/>
        </w:rPr>
        <w:t>ę</w:t>
      </w:r>
      <w:r w:rsidRPr="0019484A">
        <w:rPr>
          <w:rFonts w:ascii="Tahoma" w:hAnsi="Tahoma" w:cs="Tahoma"/>
          <w:sz w:val="18"/>
          <w:szCs w:val="18"/>
        </w:rPr>
        <w:t>powania</w:t>
      </w:r>
      <w:r w:rsidRPr="0019484A">
        <w:rPr>
          <w:rFonts w:ascii="Tahoma" w:hAnsi="Tahoma" w:cs="Tahoma"/>
          <w:bCs/>
          <w:sz w:val="18"/>
          <w:szCs w:val="18"/>
        </w:rPr>
        <w:t xml:space="preserve"> na podstawie 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>któr</w:t>
      </w:r>
      <w:r>
        <w:rPr>
          <w:rFonts w:ascii="Tahoma" w:hAnsi="Tahoma" w:cs="Tahoma"/>
          <w:bCs/>
          <w:spacing w:val="1"/>
          <w:sz w:val="18"/>
          <w:szCs w:val="18"/>
        </w:rPr>
        <w:t>ejkolwiek</w:t>
      </w:r>
      <w:r w:rsidRPr="0019484A">
        <w:rPr>
          <w:rFonts w:ascii="Tahoma" w:hAnsi="Tahoma" w:cs="Tahoma"/>
          <w:bCs/>
          <w:spacing w:val="1"/>
          <w:sz w:val="18"/>
          <w:szCs w:val="18"/>
        </w:rPr>
        <w:t xml:space="preserve"> z okoliczności wskazanych w art. 7 ust. 1 </w:t>
      </w:r>
      <w:r w:rsidRPr="0019484A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300A4A2" w14:textId="77777777" w:rsidR="00A963D1" w:rsidRPr="00232C08" w:rsidRDefault="00A963D1" w:rsidP="00A029B3">
      <w:pPr>
        <w:spacing w:before="60" w:after="60" w:line="276" w:lineRule="auto"/>
        <w:rPr>
          <w:rFonts w:ascii="Tahoma" w:hAnsi="Tahoma" w:cs="Tahoma"/>
          <w:b/>
          <w:sz w:val="10"/>
          <w:szCs w:val="10"/>
        </w:rPr>
      </w:pPr>
    </w:p>
    <w:p w14:paraId="2AB8B897" w14:textId="77777777" w:rsidR="009D4911" w:rsidRPr="009D4911" w:rsidRDefault="009D4911" w:rsidP="00A029B3">
      <w:pPr>
        <w:spacing w:before="60" w:after="60" w:line="276" w:lineRule="auto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F712B3" w:rsidRDefault="009D4911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311EC964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20D002" w14:textId="77777777" w:rsidR="009D4911" w:rsidRPr="00F712B3" w:rsidRDefault="009D4911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2F982FD3" w14:textId="7AAEBFB9" w:rsidR="009D4911" w:rsidRPr="00232C08" w:rsidRDefault="009D4911" w:rsidP="00232C08">
      <w:pPr>
        <w:spacing w:line="276" w:lineRule="auto"/>
        <w:rPr>
          <w:rFonts w:ascii="Tahoma" w:hAnsi="Tahoma" w:cs="Tahoma"/>
          <w:sz w:val="16"/>
          <w:szCs w:val="16"/>
        </w:rPr>
      </w:pPr>
      <w:r w:rsidRPr="00F712B3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Pr="00F712B3">
        <w:rPr>
          <w:rFonts w:ascii="Tahoma" w:hAnsi="Tahoma" w:cs="Tahoma"/>
          <w:sz w:val="20"/>
          <w:szCs w:val="20"/>
        </w:rPr>
        <w:tab/>
      </w:r>
      <w:r w:rsidR="009E4942">
        <w:rPr>
          <w:rFonts w:ascii="Tahoma" w:hAnsi="Tahoma" w:cs="Tahoma"/>
          <w:sz w:val="20"/>
          <w:szCs w:val="20"/>
        </w:rPr>
        <w:t xml:space="preserve">                            </w:t>
      </w:r>
      <w:r w:rsidRPr="00F712B3">
        <w:rPr>
          <w:rFonts w:ascii="Tahoma" w:hAnsi="Tahoma" w:cs="Tahoma"/>
          <w:sz w:val="20"/>
          <w:szCs w:val="20"/>
        </w:rPr>
        <w:t>Podpi</w:t>
      </w:r>
      <w:r w:rsidR="006B1D59">
        <w:rPr>
          <w:rFonts w:ascii="Tahoma" w:hAnsi="Tahoma" w:cs="Tahoma"/>
          <w:sz w:val="20"/>
          <w:szCs w:val="20"/>
        </w:rPr>
        <w:t>s</w:t>
      </w:r>
      <w:r w:rsidRPr="00F712B3">
        <w:rPr>
          <w:rFonts w:ascii="Tahoma" w:hAnsi="Tahoma" w:cs="Tahoma"/>
          <w:sz w:val="20"/>
          <w:szCs w:val="20"/>
        </w:rPr>
        <w:t xml:space="preserve"> ..........................................................</w:t>
      </w:r>
    </w:p>
    <w:p w14:paraId="7C6F7EC0" w14:textId="1AE63DAD" w:rsidR="008C7FB2" w:rsidRPr="009E6262" w:rsidRDefault="009D4911" w:rsidP="00A029B3">
      <w:pPr>
        <w:spacing w:before="60" w:after="60" w:line="276" w:lineRule="auto"/>
        <w:jc w:val="both"/>
        <w:rPr>
          <w:rFonts w:ascii="Tahoma" w:eastAsia="Calibri" w:hAnsi="Tahoma" w:cs="Tahoma"/>
          <w:i/>
          <w:sz w:val="16"/>
          <w:szCs w:val="16"/>
          <w:lang w:eastAsia="en-US"/>
        </w:rPr>
      </w:pP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 xml:space="preserve">/przedstawiciel </w:t>
      </w:r>
      <w:r w:rsidR="00F65F55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określony aktem rejestrowym lub przedstawiciel upełnomocniony/</w:t>
      </w:r>
    </w:p>
    <w:p w14:paraId="5C5E886E" w14:textId="77777777" w:rsidR="008C7FB2" w:rsidRPr="009E6262" w:rsidRDefault="008C7FB2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sz w:val="20"/>
        </w:rPr>
        <w:br w:type="page"/>
      </w: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>DRUK Nr</w:t>
      </w:r>
      <w:r>
        <w:rPr>
          <w:rFonts w:ascii="Tahoma" w:hAnsi="Tahoma" w:cs="Tahoma"/>
          <w:b/>
          <w:sz w:val="20"/>
          <w:szCs w:val="20"/>
          <w:u w:val="single"/>
        </w:rPr>
        <w:t xml:space="preserve"> 3A</w:t>
      </w:r>
    </w:p>
    <w:p w14:paraId="31A4C764" w14:textId="0F25171E" w:rsidR="006043BB" w:rsidRPr="00597CA1" w:rsidRDefault="00BA0C30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597CA1">
        <w:rPr>
          <w:rFonts w:ascii="Tahoma" w:hAnsi="Tahoma" w:cs="Tahoma"/>
          <w:i/>
          <w:color w:val="0000FF"/>
          <w:sz w:val="16"/>
          <w:szCs w:val="16"/>
        </w:rPr>
        <w:t>W przypadku</w:t>
      </w:r>
      <w:r w:rsidR="00B31E1E">
        <w:rPr>
          <w:rFonts w:ascii="Tahoma" w:hAnsi="Tahoma" w:cs="Tahoma"/>
          <w:i/>
          <w:color w:val="0000FF"/>
          <w:sz w:val="16"/>
          <w:szCs w:val="16"/>
        </w:rPr>
        <w:t>,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gdy </w:t>
      </w:r>
      <w:r w:rsidR="00F9431C">
        <w:rPr>
          <w:rFonts w:ascii="Tahoma" w:hAnsi="Tahoma" w:cs="Tahoma"/>
          <w:i/>
          <w:color w:val="0000FF"/>
          <w:sz w:val="16"/>
          <w:szCs w:val="16"/>
        </w:rPr>
        <w:t>Wykonawca</w:t>
      </w:r>
      <w:r w:rsidRPr="00597CA1">
        <w:rPr>
          <w:rFonts w:ascii="Tahoma" w:hAnsi="Tahoma" w:cs="Tahoma"/>
          <w:i/>
          <w:color w:val="0000FF"/>
          <w:sz w:val="16"/>
          <w:szCs w:val="16"/>
        </w:rPr>
        <w:t xml:space="preserve"> polega na zasobach innego podmiotu niniejsze oświadczenie wypełnia i składa podmiot udostępniający zasoby</w:t>
      </w:r>
      <w:r w:rsidR="006043BB" w:rsidRPr="00597CA1">
        <w:rPr>
          <w:rFonts w:ascii="Tahoma" w:hAnsi="Tahoma" w:cs="Tahoma"/>
          <w:i/>
          <w:color w:val="0000FF"/>
          <w:sz w:val="16"/>
          <w:szCs w:val="16"/>
        </w:rPr>
        <w:t>.</w:t>
      </w:r>
    </w:p>
    <w:p w14:paraId="19822298" w14:textId="77777777" w:rsidR="002772FE" w:rsidRDefault="002772FE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</w:p>
    <w:p w14:paraId="3075DDD6" w14:textId="04D41563" w:rsidR="008C7FB2" w:rsidRPr="00544701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bookmarkStart w:id="8" w:name="_Hlk74657089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 w:rsidR="00210A7E"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………………………………………….</w:t>
      </w:r>
    </w:p>
    <w:bookmarkEnd w:id="8"/>
    <w:p w14:paraId="18BC6D4C" w14:textId="77777777" w:rsidR="008C7FB2" w:rsidRPr="004921C6" w:rsidRDefault="008C7FB2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FB9ABD1" w14:textId="77777777" w:rsidR="008C7FB2" w:rsidRPr="004921C6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 xml:space="preserve">w zależności od podmiotu: </w:t>
      </w:r>
    </w:p>
    <w:p w14:paraId="753FAD2D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26E39EE5" w14:textId="77777777" w:rsidR="006B1D59" w:rsidRPr="00A3261D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B06DBBB" w14:textId="77777777" w:rsidR="005C3B2E" w:rsidRPr="00A3261D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065C7862" w14:textId="0332B2ED" w:rsidR="008C7FB2" w:rsidRPr="00A3261D" w:rsidRDefault="008C7FB2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  <w:lang w:val="en-US"/>
        </w:rPr>
      </w:pPr>
    </w:p>
    <w:p w14:paraId="24830079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A12745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</w:pPr>
      <w:r w:rsidRPr="00A12745">
        <w:rPr>
          <w:rFonts w:ascii="Tahoma" w:eastAsia="Calibri" w:hAnsi="Tahoma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2FD65197" w14:textId="77777777" w:rsid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B6F0E">
        <w:rPr>
          <w:rFonts w:ascii="Tahoma" w:hAnsi="Tahoma" w:cs="Tahoma"/>
          <w:b/>
          <w:bCs/>
          <w:color w:val="000000"/>
          <w:highlight w:val="yellow"/>
        </w:rPr>
        <w:t>O AKTUALN</w:t>
      </w:r>
      <w:r w:rsidRPr="009B6F0E">
        <w:rPr>
          <w:rFonts w:ascii="Tahoma" w:hAnsi="Tahoma" w:cs="Tahoma"/>
          <w:b/>
          <w:bCs/>
          <w:highlight w:val="yellow"/>
        </w:rPr>
        <w:t>OŚCI INFORMACJI ZAWARTYCH W OŚWIADCZENIU</w:t>
      </w:r>
      <w:r w:rsidRPr="000752F2">
        <w:rPr>
          <w:rFonts w:ascii="Tahoma" w:hAnsi="Tahoma" w:cs="Tahoma"/>
          <w:b/>
        </w:rPr>
        <w:t xml:space="preserve"> </w:t>
      </w:r>
    </w:p>
    <w:p w14:paraId="4C04E898" w14:textId="77777777" w:rsidR="00AB7604" w:rsidRPr="000752F2" w:rsidRDefault="000752F2" w:rsidP="00A029B3">
      <w:pPr>
        <w:spacing w:before="60" w:after="60" w:line="276" w:lineRule="auto"/>
        <w:jc w:val="center"/>
        <w:rPr>
          <w:rFonts w:ascii="Tahoma" w:hAnsi="Tahoma" w:cs="Tahoma"/>
          <w:bCs/>
        </w:rPr>
      </w:pPr>
      <w:r w:rsidRPr="000752F2">
        <w:rPr>
          <w:rFonts w:ascii="Tahoma" w:hAnsi="Tahoma" w:cs="Tahoma"/>
          <w:b/>
        </w:rPr>
        <w:t>DOTYCZĄCYM PRZESŁANEK WYKLUCZENIA Z POSTĘPOWANIA</w:t>
      </w:r>
      <w:r w:rsidRPr="000752F2">
        <w:rPr>
          <w:rFonts w:ascii="Tahoma" w:hAnsi="Tahoma" w:cs="Tahoma"/>
          <w:bCs/>
        </w:rPr>
        <w:t xml:space="preserve"> </w:t>
      </w:r>
      <w:r w:rsidRPr="000752F2">
        <w:rPr>
          <w:rFonts w:ascii="Tahoma" w:hAnsi="Tahoma" w:cs="Tahoma"/>
          <w:b/>
          <w:i/>
          <w:iCs/>
        </w:rPr>
        <w:t>(W DRUK NR 2A)</w:t>
      </w:r>
      <w:r w:rsidR="00D141AE" w:rsidRPr="000752F2">
        <w:rPr>
          <w:b/>
          <w:szCs w:val="21"/>
        </w:rPr>
        <w:t xml:space="preserve"> </w:t>
      </w:r>
    </w:p>
    <w:p w14:paraId="735BE7C8" w14:textId="49BE5903" w:rsidR="008C7FB2" w:rsidRPr="006A64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Cs/>
          <w:sz w:val="20"/>
          <w:szCs w:val="20"/>
          <w:lang w:eastAsia="en-US"/>
        </w:rPr>
      </w:pPr>
      <w:r w:rsidRPr="006A64B2">
        <w:rPr>
          <w:rFonts w:ascii="Tahoma" w:hAnsi="Tahoma" w:cs="Tahoma"/>
          <w:bCs/>
          <w:sz w:val="20"/>
          <w:szCs w:val="20"/>
        </w:rPr>
        <w:t>składan</w:t>
      </w:r>
      <w:r w:rsidR="000752F2">
        <w:rPr>
          <w:rFonts w:ascii="Tahoma" w:hAnsi="Tahoma" w:cs="Tahoma"/>
          <w:bCs/>
          <w:sz w:val="20"/>
          <w:szCs w:val="20"/>
        </w:rPr>
        <w:t>ym</w:t>
      </w:r>
      <w:r w:rsidRPr="006A64B2">
        <w:rPr>
          <w:rFonts w:ascii="Tahoma" w:hAnsi="Tahoma" w:cs="Tahoma"/>
          <w:bCs/>
          <w:sz w:val="20"/>
          <w:szCs w:val="20"/>
        </w:rPr>
        <w:t xml:space="preserve"> na </w:t>
      </w:r>
      <w:r w:rsidRPr="00AB42C9">
        <w:rPr>
          <w:rFonts w:ascii="Tahoma" w:hAnsi="Tahoma" w:cs="Tahoma"/>
          <w:b/>
          <w:sz w:val="20"/>
          <w:szCs w:val="20"/>
        </w:rPr>
        <w:t>podstawie art. 125 ust. 1</w:t>
      </w:r>
      <w:r w:rsidRPr="006A64B2">
        <w:rPr>
          <w:rFonts w:ascii="Tahoma" w:hAnsi="Tahoma" w:cs="Tahoma"/>
          <w:bCs/>
          <w:sz w:val="20"/>
          <w:szCs w:val="20"/>
        </w:rPr>
        <w:t xml:space="preserve"> ustawy z dnia 11 września 2019 r. Prawo zamówień publicznych </w:t>
      </w:r>
      <w:r>
        <w:rPr>
          <w:rFonts w:ascii="Tahoma" w:hAnsi="Tahoma" w:cs="Tahoma"/>
          <w:bCs/>
          <w:sz w:val="20"/>
          <w:szCs w:val="20"/>
        </w:rPr>
        <w:br/>
      </w:r>
      <w:r w:rsidRPr="006A64B2">
        <w:rPr>
          <w:rFonts w:ascii="Tahoma" w:hAnsi="Tahoma" w:cs="Tahoma"/>
          <w:bCs/>
          <w:sz w:val="20"/>
          <w:szCs w:val="20"/>
        </w:rPr>
        <w:t>(</w:t>
      </w:r>
      <w:proofErr w:type="spellStart"/>
      <w:r w:rsidRPr="006A64B2">
        <w:rPr>
          <w:rFonts w:ascii="Tahoma" w:hAnsi="Tahoma" w:cs="Tahoma"/>
          <w:bCs/>
          <w:sz w:val="20"/>
          <w:szCs w:val="20"/>
        </w:rPr>
        <w:t>t</w:t>
      </w:r>
      <w:r w:rsidR="004656DD">
        <w:rPr>
          <w:rFonts w:ascii="Tahoma" w:hAnsi="Tahoma" w:cs="Tahoma"/>
          <w:bCs/>
          <w:sz w:val="20"/>
          <w:szCs w:val="20"/>
        </w:rPr>
        <w:t>.</w:t>
      </w:r>
      <w:r w:rsidRPr="006A64B2">
        <w:rPr>
          <w:rFonts w:ascii="Tahoma" w:hAnsi="Tahoma" w:cs="Tahoma"/>
          <w:bCs/>
          <w:sz w:val="20"/>
          <w:szCs w:val="20"/>
        </w:rPr>
        <w:t>j</w:t>
      </w:r>
      <w:proofErr w:type="spellEnd"/>
      <w:r w:rsidRPr="006A64B2">
        <w:rPr>
          <w:rFonts w:ascii="Tahoma" w:hAnsi="Tahoma" w:cs="Tahoma"/>
          <w:bCs/>
          <w:sz w:val="20"/>
          <w:szCs w:val="20"/>
        </w:rPr>
        <w:t xml:space="preserve">. Dz. U. </w:t>
      </w:r>
      <w:r w:rsidR="009851FE" w:rsidRPr="006A64B2">
        <w:rPr>
          <w:rFonts w:ascii="Tahoma" w:hAnsi="Tahoma" w:cs="Tahoma"/>
          <w:bCs/>
          <w:sz w:val="20"/>
          <w:szCs w:val="20"/>
        </w:rPr>
        <w:t>z 20</w:t>
      </w:r>
      <w:r w:rsidR="009851FE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9851FE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9851FE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="00E44A85">
        <w:rPr>
          <w:rFonts w:ascii="Tahoma" w:hAnsi="Tahoma" w:cs="Tahoma"/>
          <w:bCs/>
          <w:sz w:val="20"/>
          <w:szCs w:val="20"/>
        </w:rPr>
        <w:t xml:space="preserve"> z</w:t>
      </w:r>
      <w:r w:rsidR="000E26A7">
        <w:rPr>
          <w:rFonts w:ascii="Tahoma" w:hAnsi="Tahoma" w:cs="Tahoma"/>
          <w:bCs/>
          <w:sz w:val="20"/>
          <w:szCs w:val="20"/>
        </w:rPr>
        <w:t xml:space="preserve">e </w:t>
      </w:r>
      <w:r w:rsidR="00E44A85">
        <w:rPr>
          <w:rFonts w:ascii="Tahoma" w:hAnsi="Tahoma" w:cs="Tahoma"/>
          <w:bCs/>
          <w:sz w:val="20"/>
          <w:szCs w:val="20"/>
        </w:rPr>
        <w:t>zm.</w:t>
      </w:r>
      <w:r w:rsidRPr="006A64B2">
        <w:rPr>
          <w:rFonts w:ascii="Tahoma" w:hAnsi="Tahoma" w:cs="Tahoma"/>
          <w:bCs/>
          <w:sz w:val="20"/>
          <w:szCs w:val="20"/>
        </w:rPr>
        <w:t>)</w:t>
      </w:r>
      <w:r w:rsidR="000752F2" w:rsidRPr="000752F2">
        <w:rPr>
          <w:b/>
          <w:bCs/>
          <w:szCs w:val="21"/>
        </w:rPr>
        <w:t xml:space="preserve"> </w:t>
      </w:r>
    </w:p>
    <w:p w14:paraId="27D7D852" w14:textId="0111FEFC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eastAsia="Calibri" w:hAnsi="Tahoma" w:cs="Tahoma"/>
          <w:b/>
          <w:sz w:val="16"/>
          <w:szCs w:val="16"/>
          <w:lang w:eastAsia="en-US"/>
        </w:rPr>
        <w:t xml:space="preserve"> </w:t>
      </w:r>
      <w:r w:rsidR="009B6F0E">
        <w:rPr>
          <w:rFonts w:ascii="Tahoma" w:hAnsi="Tahoma" w:cs="Tahoma"/>
          <w:sz w:val="20"/>
          <w:szCs w:val="20"/>
        </w:rPr>
        <w:t>w</w:t>
      </w:r>
      <w:r w:rsidRPr="009E6262">
        <w:rPr>
          <w:rFonts w:ascii="Tahoma" w:hAnsi="Tahoma" w:cs="Tahoma"/>
          <w:sz w:val="20"/>
          <w:szCs w:val="20"/>
        </w:rPr>
        <w:t xml:space="preserve"> postępowani</w:t>
      </w:r>
      <w:r w:rsidR="009B6F0E">
        <w:rPr>
          <w:rFonts w:ascii="Tahoma" w:hAnsi="Tahoma" w:cs="Tahoma"/>
          <w:sz w:val="20"/>
          <w:szCs w:val="20"/>
        </w:rPr>
        <w:t>u</w:t>
      </w:r>
      <w:r w:rsidRPr="009E6262">
        <w:rPr>
          <w:rFonts w:ascii="Tahoma" w:hAnsi="Tahoma" w:cs="Tahoma"/>
          <w:sz w:val="20"/>
          <w:szCs w:val="20"/>
        </w:rPr>
        <w:t xml:space="preserve"> w sprawie udzielenia zamówienia publicznego na:</w:t>
      </w:r>
    </w:p>
    <w:p w14:paraId="785B0D50" w14:textId="32E6596D" w:rsidR="008C7FB2" w:rsidRPr="00FF5885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8C7FB2" w:rsidRPr="009E6262">
        <w:rPr>
          <w:rFonts w:ascii="Tahoma" w:hAnsi="Tahoma" w:cs="Tahoma"/>
          <w:i/>
          <w:sz w:val="16"/>
          <w:szCs w:val="16"/>
        </w:rPr>
        <w:t>/przedmiot zamówienia/</w:t>
      </w:r>
    </w:p>
    <w:p w14:paraId="581AB98F" w14:textId="77777777" w:rsidR="008C7FB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Ja …………………</w:t>
      </w:r>
      <w:r>
        <w:rPr>
          <w:rFonts w:ascii="Tahoma" w:hAnsi="Tahoma" w:cs="Tahoma"/>
          <w:sz w:val="20"/>
          <w:szCs w:val="20"/>
        </w:rPr>
        <w:t>……</w:t>
      </w:r>
      <w:r w:rsidRPr="009E6262">
        <w:rPr>
          <w:rFonts w:ascii="Tahoma" w:hAnsi="Tahoma" w:cs="Tahoma"/>
          <w:sz w:val="20"/>
          <w:szCs w:val="20"/>
        </w:rPr>
        <w:t>………………………………………………..</w:t>
      </w:r>
    </w:p>
    <w:p w14:paraId="144D9AC3" w14:textId="77777777" w:rsidR="008C7FB2" w:rsidRPr="005F49F2" w:rsidRDefault="008C7FB2" w:rsidP="00A029B3">
      <w:pPr>
        <w:tabs>
          <w:tab w:val="left" w:pos="0"/>
          <w:tab w:val="left" w:pos="2977"/>
        </w:tabs>
        <w:spacing w:before="60" w:after="60" w:line="276" w:lineRule="auto"/>
        <w:ind w:left="568" w:firstLine="2977"/>
        <w:rPr>
          <w:rFonts w:ascii="Tahoma" w:hAnsi="Tahoma" w:cs="Tahoma"/>
          <w:sz w:val="20"/>
          <w:szCs w:val="20"/>
        </w:rPr>
      </w:pPr>
      <w:r w:rsidRPr="005F49F2">
        <w:rPr>
          <w:rFonts w:ascii="Tahoma" w:hAnsi="Tahoma"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09CBDB45" w:rsidR="008C7FB2" w:rsidRPr="009E6262" w:rsidRDefault="008C7FB2" w:rsidP="00A029B3">
      <w:pPr>
        <w:spacing w:before="60" w:after="60" w:line="276" w:lineRule="auto"/>
        <w:jc w:val="center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reprezentujący: ..............................................................................................................</w:t>
      </w:r>
      <w:r w:rsidRPr="009E6262">
        <w:rPr>
          <w:rFonts w:ascii="Tahoma" w:hAnsi="Tahoma" w:cs="Tahoma"/>
          <w:b/>
          <w:color w:val="FF0000"/>
          <w:sz w:val="20"/>
          <w:szCs w:val="20"/>
        </w:rPr>
        <w:t xml:space="preserve"> </w:t>
      </w:r>
    </w:p>
    <w:p w14:paraId="5815415C" w14:textId="6E521B7C" w:rsidR="004754C2" w:rsidRPr="005A4A71" w:rsidRDefault="004754C2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5A4A71">
        <w:rPr>
          <w:rFonts w:ascii="Tahoma" w:hAnsi="Tahoma" w:cs="Tahoma"/>
          <w:i/>
          <w:sz w:val="16"/>
          <w:szCs w:val="16"/>
        </w:rPr>
        <w:t xml:space="preserve">/nazwa podmiotu </w:t>
      </w:r>
      <w:r w:rsidRPr="005A4A71">
        <w:rPr>
          <w:rFonts w:ascii="Tahoma" w:hAnsi="Tahoma" w:cs="Tahoma"/>
          <w:i/>
          <w:iCs/>
          <w:sz w:val="16"/>
          <w:szCs w:val="16"/>
        </w:rPr>
        <w:t>udostępniającego zasoby</w:t>
      </w:r>
      <w:r w:rsidRPr="005A4A71">
        <w:rPr>
          <w:rFonts w:ascii="Tahoma" w:hAnsi="Tahoma" w:cs="Tahoma"/>
          <w:i/>
          <w:sz w:val="16"/>
          <w:szCs w:val="16"/>
        </w:rPr>
        <w:t>/</w:t>
      </w:r>
    </w:p>
    <w:p w14:paraId="3EE9CCA7" w14:textId="7307E837" w:rsidR="008C7FB2" w:rsidRPr="00853C2A" w:rsidRDefault="008C7FB2" w:rsidP="00A029B3">
      <w:pPr>
        <w:spacing w:before="60" w:after="60" w:line="276" w:lineRule="auto"/>
        <w:jc w:val="both"/>
        <w:rPr>
          <w:rFonts w:ascii="Tahoma" w:eastAsia="Calibri" w:hAnsi="Tahoma" w:cs="Tahoma"/>
          <w:sz w:val="18"/>
          <w:szCs w:val="18"/>
          <w:lang w:eastAsia="en-US"/>
        </w:rPr>
      </w:pPr>
      <w:r w:rsidRPr="00853C2A">
        <w:rPr>
          <w:rFonts w:ascii="Tahoma" w:hAnsi="Tahoma" w:cs="Tahoma"/>
          <w:sz w:val="18"/>
          <w:szCs w:val="18"/>
        </w:rPr>
        <w:t>świadomy odpowiedzialności karnej za składanie fałszywych zeznań oraz</w:t>
      </w:r>
      <w:r w:rsidR="009B6F0E">
        <w:rPr>
          <w:rFonts w:ascii="Tahoma" w:hAnsi="Tahoma" w:cs="Tahoma"/>
          <w:sz w:val="18"/>
          <w:szCs w:val="18"/>
        </w:rPr>
        <w:t xml:space="preserve"> świadomy</w:t>
      </w:r>
      <w:r w:rsidRPr="00853C2A">
        <w:rPr>
          <w:rFonts w:ascii="Tahoma" w:hAnsi="Tahoma" w:cs="Tahoma"/>
          <w:sz w:val="18"/>
          <w:szCs w:val="18"/>
        </w:rPr>
        <w:t xml:space="preserve"> odpowiedzialności za poświadczenie nieprawdy w dokumentach w celu uzyskania zamówienia publicznego (</w:t>
      </w:r>
      <w:r w:rsidRPr="00853C2A">
        <w:rPr>
          <w:rFonts w:ascii="Tahoma" w:hAnsi="Tahoma" w:cs="Tahoma"/>
          <w:i/>
          <w:sz w:val="18"/>
          <w:szCs w:val="18"/>
        </w:rPr>
        <w:t>art. 233 §1 i 297 §1 Kodeksu Karnego</w:t>
      </w:r>
      <w:r w:rsidRPr="00853C2A">
        <w:rPr>
          <w:rFonts w:ascii="Tahoma" w:hAnsi="Tahoma" w:cs="Tahoma"/>
          <w:sz w:val="18"/>
          <w:szCs w:val="18"/>
        </w:rPr>
        <w:t xml:space="preserve">)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>a także</w:t>
      </w:r>
      <w:r w:rsidR="00E47A1F">
        <w:rPr>
          <w:rFonts w:ascii="Tahoma" w:eastAsia="Calibri" w:hAnsi="Tahoma" w:cs="Tahoma"/>
          <w:sz w:val="18"/>
          <w:szCs w:val="18"/>
          <w:lang w:eastAsia="en-US"/>
        </w:rPr>
        <w:t>,</w:t>
      </w:r>
      <w:r w:rsidR="005E4ACA"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że</w:t>
      </w:r>
      <w:r w:rsidR="00723153">
        <w:rPr>
          <w:rFonts w:ascii="Tahoma" w:eastAsia="Calibri" w:hAnsi="Tahoma" w:cs="Tahoma"/>
          <w:sz w:val="18"/>
          <w:szCs w:val="18"/>
          <w:lang w:eastAsia="en-US"/>
        </w:rPr>
        <w:t> 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>wszystkie informacje podane w poniższych oświadczeniach są aktualne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,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zgodne z prawdą </w:t>
      </w:r>
      <w:r w:rsidR="005E4ACA">
        <w:rPr>
          <w:rFonts w:ascii="Tahoma" w:eastAsia="Calibri" w:hAnsi="Tahoma" w:cs="Tahoma"/>
          <w:sz w:val="18"/>
          <w:szCs w:val="18"/>
          <w:lang w:eastAsia="en-US"/>
        </w:rPr>
        <w:t xml:space="preserve">i 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zostały przedstawione z pełną świadomością konsekwencji wprowadzenia </w:t>
      </w:r>
      <w:r w:rsidR="00F9431C">
        <w:rPr>
          <w:rFonts w:ascii="Tahoma" w:eastAsia="Calibri" w:hAnsi="Tahoma" w:cs="Tahoma"/>
          <w:sz w:val="18"/>
          <w:szCs w:val="18"/>
          <w:lang w:eastAsia="en-US"/>
        </w:rPr>
        <w:t>Zamawiającego</w:t>
      </w:r>
      <w:r w:rsidRPr="00853C2A">
        <w:rPr>
          <w:rFonts w:ascii="Tahoma" w:eastAsia="Calibri" w:hAnsi="Tahoma" w:cs="Tahoma"/>
          <w:sz w:val="18"/>
          <w:szCs w:val="18"/>
          <w:lang w:eastAsia="en-US"/>
        </w:rPr>
        <w:t xml:space="preserve"> w błąd przy przedstawianiu informacji</w:t>
      </w:r>
      <w:r>
        <w:rPr>
          <w:rFonts w:ascii="Tahoma" w:eastAsia="Calibri" w:hAnsi="Tahoma" w:cs="Tahoma"/>
          <w:sz w:val="18"/>
          <w:szCs w:val="18"/>
          <w:lang w:eastAsia="en-US"/>
        </w:rPr>
        <w:t>,</w:t>
      </w:r>
    </w:p>
    <w:p w14:paraId="2A5D0799" w14:textId="77777777" w:rsidR="008C7FB2" w:rsidRPr="00232C08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sz w:val="10"/>
          <w:szCs w:val="10"/>
          <w:lang w:eastAsia="en-US"/>
        </w:rPr>
      </w:pPr>
    </w:p>
    <w:p w14:paraId="4DF945C2" w14:textId="77777777" w:rsidR="008C7FB2" w:rsidRDefault="008C7FB2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lang w:eastAsia="en-US"/>
        </w:rPr>
      </w:pPr>
      <w:r w:rsidRPr="009E6262">
        <w:rPr>
          <w:rFonts w:ascii="Tahoma" w:eastAsia="Calibri" w:hAnsi="Tahoma" w:cs="Tahoma"/>
          <w:b/>
          <w:sz w:val="28"/>
          <w:szCs w:val="28"/>
          <w:u w:val="single"/>
          <w:lang w:eastAsia="en-US"/>
        </w:rPr>
        <w:t>OŚWIADCZAM</w:t>
      </w:r>
      <w:r w:rsidRPr="009E6262">
        <w:rPr>
          <w:rFonts w:ascii="Tahoma" w:eastAsia="Calibri" w:hAnsi="Tahoma" w:cs="Tahoma"/>
          <w:b/>
          <w:lang w:eastAsia="en-US"/>
        </w:rPr>
        <w:t>, że</w:t>
      </w:r>
      <w:r>
        <w:rPr>
          <w:rFonts w:ascii="Tahoma" w:eastAsia="Calibri" w:hAnsi="Tahoma" w:cs="Tahoma"/>
          <w:b/>
          <w:lang w:eastAsia="en-US"/>
        </w:rPr>
        <w:t>:</w:t>
      </w:r>
    </w:p>
    <w:p w14:paraId="6EF600C2" w14:textId="2C34F3F7" w:rsidR="00FD47BA" w:rsidRPr="00796586" w:rsidRDefault="00FD47BA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aktualne są informacje zawarte w oświadczeniu, o którym mowa w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art. 125 ust</w:t>
      </w:r>
      <w:r w:rsidR="00B31E1E">
        <w:rPr>
          <w:rFonts w:ascii="Tahoma" w:hAnsi="Tahoma" w:cs="Tahoma"/>
          <w:color w:val="000000"/>
          <w:sz w:val="18"/>
          <w:szCs w:val="18"/>
        </w:rPr>
        <w:t>.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1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1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E47A1F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723153">
        <w:rPr>
          <w:rFonts w:ascii="Tahoma" w:hAnsi="Tahoma" w:cs="Tahoma"/>
          <w:color w:val="000000"/>
          <w:sz w:val="18"/>
          <w:szCs w:val="18"/>
        </w:rPr>
        <w:t> 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4 ustawy </w:t>
      </w:r>
      <w:proofErr w:type="spellStart"/>
      <w:r w:rsidRPr="00796586">
        <w:rPr>
          <w:rFonts w:ascii="Tahoma" w:hAnsi="Tahoma" w:cs="Tahoma"/>
          <w:color w:val="000000"/>
          <w:sz w:val="18"/>
          <w:szCs w:val="18"/>
        </w:rPr>
        <w:t>Pzp</w:t>
      </w:r>
      <w:proofErr w:type="spellEnd"/>
      <w:r w:rsidR="001E1E8D">
        <w:rPr>
          <w:rFonts w:ascii="Tahoma" w:hAnsi="Tahoma" w:cs="Tahoma"/>
          <w:color w:val="000000"/>
          <w:sz w:val="18"/>
          <w:szCs w:val="18"/>
        </w:rPr>
        <w:t>.</w:t>
      </w:r>
      <w:r w:rsidR="00941776">
        <w:rPr>
          <w:rFonts w:ascii="Tahoma" w:hAnsi="Tahoma" w:cs="Tahoma"/>
          <w:color w:val="000000"/>
          <w:sz w:val="18"/>
          <w:szCs w:val="18"/>
        </w:rPr>
        <w:t xml:space="preserve"> </w:t>
      </w:r>
    </w:p>
    <w:p w14:paraId="6E881825" w14:textId="32ECE0CD" w:rsidR="00FD47BA" w:rsidRPr="001E1991" w:rsidRDefault="00FD47BA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96586">
        <w:rPr>
          <w:rFonts w:ascii="Tahoma" w:hAnsi="Tahoma" w:cs="Tahoma"/>
          <w:b/>
          <w:bCs/>
          <w:color w:val="FF0000"/>
          <w:sz w:val="18"/>
          <w:szCs w:val="18"/>
        </w:rPr>
        <w:t xml:space="preserve">* </w:t>
      </w:r>
      <w:r w:rsidRPr="00796586">
        <w:rPr>
          <w:rFonts w:ascii="Tahoma" w:hAnsi="Tahoma" w:cs="Tahoma"/>
          <w:sz w:val="18"/>
          <w:szCs w:val="18"/>
        </w:rPr>
        <w:t>n</w:t>
      </w:r>
      <w:r w:rsidRPr="00796586">
        <w:rPr>
          <w:rFonts w:ascii="Tahoma" w:hAnsi="Tahoma" w:cs="Tahoma"/>
          <w:color w:val="000000"/>
          <w:sz w:val="18"/>
          <w:szCs w:val="18"/>
        </w:rPr>
        <w:t>astępujące informacje z</w:t>
      </w:r>
      <w:r w:rsidRPr="00796586">
        <w:rPr>
          <w:rFonts w:ascii="Tahoma" w:hAnsi="Tahoma" w:cs="Tahoma"/>
          <w:sz w:val="18"/>
          <w:szCs w:val="18"/>
        </w:rPr>
        <w:t>awarte przeze mnie w oświadczeniu, o którym mowa art. 125 ust. 1 usta</w:t>
      </w:r>
      <w:r w:rsidRPr="00796586">
        <w:rPr>
          <w:rFonts w:ascii="Tahoma" w:hAnsi="Tahoma" w:cs="Tahoma"/>
          <w:sz w:val="18"/>
          <w:szCs w:val="18"/>
        </w:rPr>
        <w:softHyphen/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>, w zakresie podstaw wykluczenia z postępowania, o których mowa w art. 108 ust. 1 pkt 1-4 i 6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, w 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="0017062A">
        <w:rPr>
          <w:rFonts w:ascii="Tahoma" w:hAnsi="Tahoma" w:cs="Tahoma"/>
          <w:color w:val="000000"/>
          <w:sz w:val="18"/>
          <w:szCs w:val="18"/>
        </w:rPr>
        <w:t>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oraz 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w 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art. 109 ust. 1 </w:t>
      </w:r>
      <w:r w:rsidR="000D324E">
        <w:rPr>
          <w:rFonts w:ascii="Tahoma" w:hAnsi="Tahoma" w:cs="Tahoma"/>
          <w:color w:val="000000"/>
          <w:sz w:val="18"/>
          <w:szCs w:val="18"/>
        </w:rPr>
        <w:t>pkt</w:t>
      </w:r>
      <w:r w:rsidRPr="00796586">
        <w:rPr>
          <w:rFonts w:ascii="Tahoma" w:hAnsi="Tahoma" w:cs="Tahoma"/>
          <w:color w:val="000000"/>
          <w:sz w:val="18"/>
          <w:szCs w:val="18"/>
        </w:rPr>
        <w:t xml:space="preserve"> 4 usta</w:t>
      </w:r>
      <w:r w:rsidRPr="00796586">
        <w:rPr>
          <w:rFonts w:ascii="Tahoma" w:hAnsi="Tahoma" w:cs="Tahoma"/>
          <w:sz w:val="18"/>
          <w:szCs w:val="18"/>
        </w:rPr>
        <w:t xml:space="preserve">wy </w:t>
      </w:r>
      <w:proofErr w:type="spellStart"/>
      <w:r w:rsidRPr="00796586">
        <w:rPr>
          <w:rFonts w:ascii="Tahoma" w:hAnsi="Tahoma" w:cs="Tahoma"/>
          <w:sz w:val="18"/>
          <w:szCs w:val="18"/>
        </w:rPr>
        <w:t>Pzp</w:t>
      </w:r>
      <w:proofErr w:type="spellEnd"/>
      <w:r w:rsidRPr="00796586">
        <w:rPr>
          <w:rFonts w:ascii="Tahoma" w:hAnsi="Tahoma" w:cs="Tahoma"/>
          <w:sz w:val="18"/>
          <w:szCs w:val="18"/>
        </w:rPr>
        <w:t xml:space="preserve">, są nieaktualne w następującym zakresie ………………………. </w:t>
      </w:r>
      <w:r w:rsidRPr="00796586">
        <w:rPr>
          <w:rFonts w:ascii="Tahoma" w:hAnsi="Tahoma" w:cs="Tahoma"/>
          <w:i/>
          <w:iCs/>
          <w:sz w:val="18"/>
          <w:szCs w:val="18"/>
        </w:rPr>
        <w:t>(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, art. 109 ust. 1 </w:t>
      </w:r>
      <w:r w:rsidR="000D324E" w:rsidRPr="00B31E1E">
        <w:rPr>
          <w:rFonts w:ascii="Tahoma" w:hAnsi="Tahoma" w:cs="Tahoma"/>
          <w:i/>
          <w:iCs/>
          <w:color w:val="000000"/>
          <w:sz w:val="18"/>
          <w:szCs w:val="18"/>
        </w:rPr>
        <w:t>pkt</w:t>
      </w:r>
      <w:r w:rsidR="00AB7604" w:rsidRPr="00B31E1E">
        <w:rPr>
          <w:rFonts w:ascii="Tahoma" w:hAnsi="Tahoma" w:cs="Tahoma"/>
          <w:i/>
          <w:iCs/>
          <w:color w:val="000000"/>
          <w:sz w:val="18"/>
          <w:szCs w:val="18"/>
        </w:rPr>
        <w:t xml:space="preserve"> 1</w:t>
      </w:r>
      <w:r w:rsidR="00AB7604" w:rsidRPr="00796586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oraz </w:t>
      </w:r>
      <w:r w:rsidR="00796586">
        <w:rPr>
          <w:rFonts w:ascii="Tahoma" w:hAnsi="Tahoma" w:cs="Tahoma"/>
          <w:i/>
          <w:iCs/>
          <w:color w:val="000000"/>
          <w:sz w:val="18"/>
          <w:szCs w:val="18"/>
        </w:rPr>
        <w:t xml:space="preserve">art. </w:t>
      </w:r>
      <w:r w:rsidRPr="00796586">
        <w:rPr>
          <w:rFonts w:ascii="Tahoma" w:hAnsi="Tahoma" w:cs="Tahoma"/>
          <w:i/>
          <w:iCs/>
          <w:color w:val="000000"/>
          <w:sz w:val="18"/>
          <w:szCs w:val="18"/>
        </w:rPr>
        <w:t>109 ust. 4</w:t>
      </w:r>
      <w:r w:rsidRPr="00796586">
        <w:rPr>
          <w:rFonts w:ascii="Tahoma" w:hAnsi="Tahoma" w:cs="Tahoma"/>
          <w:i/>
          <w:iCs/>
          <w:sz w:val="18"/>
          <w:szCs w:val="18"/>
        </w:rPr>
        <w:t>)</w:t>
      </w:r>
      <w:r w:rsidRPr="001E1991">
        <w:rPr>
          <w:rFonts w:ascii="Tahoma" w:hAnsi="Tahoma" w:cs="Tahoma"/>
          <w:i/>
          <w:iCs/>
          <w:sz w:val="18"/>
          <w:szCs w:val="18"/>
        </w:rPr>
        <w:t>.</w:t>
      </w:r>
    </w:p>
    <w:p w14:paraId="30FD070C" w14:textId="3478491C" w:rsidR="001E1991" w:rsidRPr="001E1991" w:rsidRDefault="001E1991" w:rsidP="00A029B3">
      <w:pPr>
        <w:numPr>
          <w:ilvl w:val="0"/>
          <w:numId w:val="92"/>
        </w:numPr>
        <w:tabs>
          <w:tab w:val="clear" w:pos="720"/>
          <w:tab w:val="num" w:pos="284"/>
        </w:tabs>
        <w:suppressAutoHyphens/>
        <w:spacing w:before="60" w:after="6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1E1991">
        <w:rPr>
          <w:rFonts w:ascii="Tahoma" w:hAnsi="Tahoma" w:cs="Tahoma"/>
          <w:b/>
          <w:color w:val="FF0000"/>
          <w:sz w:val="18"/>
          <w:szCs w:val="18"/>
        </w:rPr>
        <w:t>*</w:t>
      </w:r>
      <w:r w:rsidRPr="001E1991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 </w:t>
      </w:r>
      <w:r w:rsidRPr="001E1991">
        <w:rPr>
          <w:rFonts w:ascii="Tahoma" w:hAnsi="Tahoma" w:cs="Tahoma"/>
          <w:sz w:val="18"/>
          <w:szCs w:val="18"/>
        </w:rPr>
        <w:t>aktualne są informacje zawarte w oświadczeniu o niepodleganiu wykluczeniu z postępowania</w:t>
      </w:r>
      <w:r w:rsidRPr="001E1991">
        <w:rPr>
          <w:rFonts w:ascii="Tahoma" w:hAnsi="Tahoma" w:cs="Tahoma"/>
          <w:bCs/>
          <w:sz w:val="18"/>
          <w:szCs w:val="18"/>
        </w:rPr>
        <w:t xml:space="preserve"> na podstawie </w:t>
      </w:r>
      <w:r w:rsidRPr="001E1991">
        <w:rPr>
          <w:rFonts w:ascii="Tahoma" w:hAnsi="Tahoma" w:cs="Tahoma"/>
          <w:bCs/>
          <w:spacing w:val="1"/>
          <w:sz w:val="18"/>
          <w:szCs w:val="18"/>
        </w:rPr>
        <w:t xml:space="preserve">którejkolwiek z okoliczności wskazanych w art. 7 ust. 1 </w:t>
      </w:r>
      <w:r w:rsidRPr="001E1991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76134570" w14:textId="77777777" w:rsidR="00A963D1" w:rsidRDefault="00A963D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b/>
          <w:sz w:val="20"/>
        </w:rPr>
      </w:pPr>
    </w:p>
    <w:p w14:paraId="5C5BDF95" w14:textId="77777777" w:rsidR="00FD47BA" w:rsidRPr="009D4911" w:rsidRDefault="009D4911" w:rsidP="00A029B3">
      <w:pPr>
        <w:tabs>
          <w:tab w:val="num" w:pos="284"/>
        </w:tabs>
        <w:spacing w:before="60" w:after="60" w:line="276" w:lineRule="auto"/>
        <w:ind w:left="284" w:hanging="284"/>
        <w:rPr>
          <w:rFonts w:ascii="Tahoma" w:hAnsi="Tahoma" w:cs="Tahoma"/>
          <w:sz w:val="18"/>
          <w:szCs w:val="18"/>
        </w:rPr>
      </w:pPr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4754C2" w:rsidRDefault="008C7FB2" w:rsidP="00A029B3">
      <w:pPr>
        <w:spacing w:before="60" w:after="60" w:line="276" w:lineRule="auto"/>
        <w:jc w:val="right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Uwaga! Oświadczenie należy podpisać:</w:t>
      </w:r>
    </w:p>
    <w:p w14:paraId="160CD65B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05882E2A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 xml:space="preserve">lub podpisem zaufanym </w:t>
      </w:r>
    </w:p>
    <w:p w14:paraId="545FB136" w14:textId="77777777" w:rsidR="008C7FB2" w:rsidRPr="004754C2" w:rsidRDefault="008C7FB2" w:rsidP="00A10F2D">
      <w:pPr>
        <w:spacing w:line="276" w:lineRule="auto"/>
        <w:rPr>
          <w:rFonts w:ascii="Tahoma" w:hAnsi="Tahoma" w:cs="Tahoma"/>
          <w:sz w:val="16"/>
          <w:szCs w:val="16"/>
        </w:rPr>
      </w:pPr>
      <w:r w:rsidRPr="004754C2">
        <w:rPr>
          <w:rFonts w:ascii="Tahoma" w:hAnsi="Tahoma" w:cs="Tahoma"/>
          <w:b/>
          <w:bCs/>
          <w:i/>
          <w:iCs/>
          <w:sz w:val="16"/>
          <w:szCs w:val="16"/>
        </w:rPr>
        <w:t>lub podpisem osobistym</w:t>
      </w:r>
    </w:p>
    <w:p w14:paraId="6D2FE9E4" w14:textId="500EA119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</w:r>
      <w:r w:rsidRPr="004754C2">
        <w:rPr>
          <w:rFonts w:ascii="Tahoma" w:hAnsi="Tahoma" w:cs="Tahoma"/>
          <w:sz w:val="20"/>
          <w:szCs w:val="20"/>
        </w:rPr>
        <w:tab/>
        <w:t>Podpis ..........................................................</w:t>
      </w:r>
    </w:p>
    <w:p w14:paraId="683EF94E" w14:textId="787A15ED" w:rsidR="008C7FB2" w:rsidRPr="004754C2" w:rsidRDefault="008C7FB2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  <w:u w:val="single"/>
        </w:rPr>
      </w:pP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="00B31E1E">
        <w:rPr>
          <w:rFonts w:ascii="Tahoma" w:hAnsi="Tahoma" w:cs="Tahoma"/>
          <w:sz w:val="16"/>
          <w:szCs w:val="16"/>
        </w:rPr>
        <w:tab/>
      </w:r>
      <w:r w:rsidRPr="004754C2">
        <w:rPr>
          <w:rFonts w:ascii="Tahoma" w:hAnsi="Tahoma" w:cs="Tahoma"/>
          <w:i/>
          <w:sz w:val="16"/>
          <w:szCs w:val="16"/>
        </w:rPr>
        <w:t>/przedstawiciel określony aktem rejestrowym lub przedstawiciel upełnomocniony/</w:t>
      </w:r>
      <w:r w:rsidRPr="004754C2">
        <w:rPr>
          <w:rFonts w:ascii="Tahoma" w:hAnsi="Tahoma" w:cs="Tahoma"/>
          <w:b/>
          <w:sz w:val="20"/>
          <w:szCs w:val="20"/>
          <w:u w:val="single"/>
        </w:rPr>
        <w:br w:type="page"/>
      </w:r>
    </w:p>
    <w:p w14:paraId="52EF1FEB" w14:textId="77777777" w:rsidR="0002548A" w:rsidRPr="009E6262" w:rsidRDefault="0002548A" w:rsidP="00A029B3">
      <w:pPr>
        <w:spacing w:before="60" w:after="60" w:line="276" w:lineRule="auto"/>
        <w:jc w:val="right"/>
        <w:rPr>
          <w:rFonts w:ascii="Tahoma" w:hAnsi="Tahoma" w:cs="Tahoma"/>
          <w:b/>
          <w:sz w:val="20"/>
          <w:szCs w:val="20"/>
          <w:u w:val="single"/>
        </w:rPr>
      </w:pPr>
      <w:r w:rsidRPr="009E6262">
        <w:rPr>
          <w:rFonts w:ascii="Tahoma" w:hAnsi="Tahoma" w:cs="Tahoma"/>
          <w:b/>
          <w:sz w:val="20"/>
          <w:szCs w:val="20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0"/>
          <w:szCs w:val="20"/>
          <w:u w:val="single"/>
        </w:rPr>
        <w:t>4</w:t>
      </w:r>
    </w:p>
    <w:p w14:paraId="67A4E26C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  <w:szCs w:val="20"/>
        </w:rPr>
        <w:t>L. dz. …............................................</w:t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  <w:t>[Miejscowość, data,] …....................................................</w:t>
      </w:r>
    </w:p>
    <w:p w14:paraId="3B8F4817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8"/>
          <w:szCs w:val="28"/>
        </w:rPr>
      </w:pPr>
      <w:r w:rsidRPr="009E6262">
        <w:rPr>
          <w:rFonts w:ascii="Tahoma" w:hAnsi="Tahoma" w:cs="Tahoma"/>
          <w:b/>
          <w:sz w:val="28"/>
          <w:szCs w:val="28"/>
        </w:rPr>
        <w:t xml:space="preserve">PEŁNOMOCNICTWO </w:t>
      </w:r>
    </w:p>
    <w:p w14:paraId="02CD61B1" w14:textId="06D49023" w:rsidR="0002548A" w:rsidRPr="009E6262" w:rsidRDefault="0002548A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I. </w:t>
      </w:r>
      <w:r w:rsidRPr="009E6262">
        <w:rPr>
          <w:rFonts w:ascii="Tahoma" w:hAnsi="Tahoma" w:cs="Tahoma"/>
          <w:sz w:val="20"/>
          <w:u w:val="single"/>
        </w:rPr>
        <w:t xml:space="preserve">My, niżej wyszczególnieni </w:t>
      </w:r>
      <w:r w:rsidR="00F616D7">
        <w:rPr>
          <w:rFonts w:ascii="Tahoma" w:hAnsi="Tahoma" w:cs="Tahoma"/>
          <w:sz w:val="20"/>
          <w:u w:val="single"/>
        </w:rPr>
        <w:t>W</w:t>
      </w:r>
      <w:r w:rsidRPr="009E6262">
        <w:rPr>
          <w:rFonts w:ascii="Tahoma" w:hAnsi="Tahoma" w:cs="Tahoma"/>
          <w:sz w:val="20"/>
          <w:u w:val="single"/>
        </w:rPr>
        <w:t>ykonawcy / wspólnicy</w:t>
      </w:r>
      <w:r w:rsidRPr="009E6262">
        <w:rPr>
          <w:rFonts w:ascii="Tahoma" w:hAnsi="Tahoma" w:cs="Tahoma"/>
          <w:sz w:val="20"/>
        </w:rPr>
        <w:t>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działający wspólnie</w:t>
      </w:r>
    </w:p>
    <w:p w14:paraId="1C2973C8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1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7D4B8723" w14:textId="52FFD1B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558C457F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0152F5AD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66A7ADD6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2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49C4C93A" w14:textId="19EDA198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D689D40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5165584C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37F9305B" w14:textId="77777777" w:rsidR="0002548A" w:rsidRPr="009E6262" w:rsidRDefault="0002548A" w:rsidP="00A029B3">
      <w:pPr>
        <w:spacing w:before="60" w:after="60" w:line="276" w:lineRule="auto"/>
        <w:ind w:firstLine="284"/>
        <w:rPr>
          <w:rFonts w:ascii="Tahoma" w:hAnsi="Tahoma" w:cs="Tahoma"/>
          <w:i/>
          <w:sz w:val="20"/>
        </w:rPr>
      </w:pPr>
      <w:r w:rsidRPr="009E6262">
        <w:rPr>
          <w:rFonts w:ascii="Tahoma" w:hAnsi="Tahoma" w:cs="Tahoma"/>
          <w:b/>
          <w:sz w:val="20"/>
        </w:rPr>
        <w:t>3</w:t>
      </w:r>
      <w:r w:rsidRPr="009E6262">
        <w:rPr>
          <w:rFonts w:ascii="Tahoma" w:hAnsi="Tahoma" w:cs="Tahoma"/>
          <w:sz w:val="20"/>
        </w:rPr>
        <w:t>. …....................................................................................................................................................</w:t>
      </w:r>
    </w:p>
    <w:p w14:paraId="6DC0D73E" w14:textId="25CAF703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W</w:t>
      </w:r>
      <w:r w:rsidRPr="009E6262">
        <w:rPr>
          <w:rFonts w:ascii="Tahoma" w:hAnsi="Tahoma" w:cs="Tahoma"/>
          <w:i/>
          <w:sz w:val="16"/>
          <w:szCs w:val="16"/>
        </w:rPr>
        <w:t>ykonawcy / imię i nazwisko wspólnika]</w:t>
      </w:r>
    </w:p>
    <w:p w14:paraId="1A0E4A9B" w14:textId="77777777" w:rsidR="0002548A" w:rsidRPr="009E6262" w:rsidRDefault="0002548A" w:rsidP="00A029B3">
      <w:pPr>
        <w:spacing w:before="60" w:after="60" w:line="276" w:lineRule="auto"/>
        <w:ind w:left="284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reprezentowany przez:</w:t>
      </w:r>
      <w:r w:rsidRPr="009E6262">
        <w:rPr>
          <w:rFonts w:ascii="Tahoma" w:hAnsi="Tahoma" w:cs="Tahoma"/>
          <w:sz w:val="20"/>
        </w:rPr>
        <w:tab/>
        <w:t>a) …................................................................................................</w:t>
      </w:r>
    </w:p>
    <w:p w14:paraId="3150D122" w14:textId="77777777" w:rsidR="0002548A" w:rsidRPr="009E6262" w:rsidRDefault="0002548A" w:rsidP="00A029B3">
      <w:pPr>
        <w:spacing w:before="60" w:after="60" w:line="276" w:lineRule="auto"/>
        <w:ind w:left="709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…................................................................................................</w:t>
      </w:r>
    </w:p>
    <w:p w14:paraId="0473E15E" w14:textId="77777777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występujący wspólnie / występujący jako spółka cywilna*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</w:p>
    <w:p w14:paraId="6C9988B8" w14:textId="14A50297" w:rsidR="0002548A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składamy ofertę wspólną w postępowaniu o udzielenie zamówienia publicznego na wykonanie:</w:t>
      </w:r>
    </w:p>
    <w:p w14:paraId="36905661" w14:textId="1380E538" w:rsidR="00232C08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2024</w:t>
      </w:r>
    </w:p>
    <w:p w14:paraId="13D6F597" w14:textId="4A017FCA" w:rsidR="0002548A" w:rsidRPr="009E6262" w:rsidRDefault="00CB269D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</w:rPr>
      </w:pPr>
      <w:r w:rsidRPr="00E35B5A">
        <w:rPr>
          <w:rFonts w:ascii="Tahoma" w:hAnsi="Tahoma" w:cs="Tahoma"/>
          <w:i/>
          <w:color w:val="0000FF"/>
          <w:sz w:val="16"/>
        </w:rPr>
        <w:br/>
      </w:r>
      <w:r w:rsidR="0002548A" w:rsidRPr="009E6262">
        <w:rPr>
          <w:rFonts w:ascii="Tahoma" w:hAnsi="Tahoma" w:cs="Tahoma"/>
          <w:b/>
          <w:sz w:val="20"/>
        </w:rPr>
        <w:t xml:space="preserve">II. Oświadczamy, że </w:t>
      </w:r>
      <w:r w:rsidR="0002548A" w:rsidRPr="009E6262">
        <w:rPr>
          <w:rFonts w:ascii="Tahoma" w:hAnsi="Tahoma" w:cs="Tahoma"/>
          <w:b/>
          <w:sz w:val="20"/>
          <w:u w:val="single"/>
        </w:rPr>
        <w:t xml:space="preserve">na </w:t>
      </w:r>
      <w:r>
        <w:rPr>
          <w:rFonts w:ascii="Tahoma" w:hAnsi="Tahoma" w:cs="Tahoma"/>
          <w:b/>
          <w:sz w:val="20"/>
          <w:u w:val="single"/>
        </w:rPr>
        <w:t>p</w:t>
      </w:r>
      <w:r w:rsidR="0002548A" w:rsidRPr="009E6262">
        <w:rPr>
          <w:rFonts w:ascii="Tahoma" w:hAnsi="Tahoma" w:cs="Tahoma"/>
          <w:b/>
          <w:sz w:val="20"/>
          <w:u w:val="single"/>
        </w:rPr>
        <w:t>ełnomocnika</w:t>
      </w:r>
      <w:r w:rsidR="0002548A" w:rsidRPr="009E6262">
        <w:rPr>
          <w:rFonts w:ascii="Tahoma" w:hAnsi="Tahoma" w:cs="Tahoma"/>
          <w:b/>
          <w:sz w:val="20"/>
        </w:rPr>
        <w:t xml:space="preserve"> reprezentującego </w:t>
      </w:r>
      <w:r w:rsidR="00F9431C">
        <w:rPr>
          <w:rFonts w:ascii="Tahoma" w:hAnsi="Tahoma" w:cs="Tahoma"/>
          <w:b/>
          <w:sz w:val="20"/>
        </w:rPr>
        <w:t>Wykonawców</w:t>
      </w:r>
      <w:r w:rsidR="0002548A" w:rsidRPr="009E6262">
        <w:rPr>
          <w:rFonts w:ascii="Tahoma" w:hAnsi="Tahoma" w:cs="Tahoma"/>
          <w:b/>
          <w:sz w:val="20"/>
        </w:rPr>
        <w:t xml:space="preserve"> występujących wspólnie / wspólników,*</w:t>
      </w:r>
      <w:r w:rsidR="0002548A" w:rsidRPr="009E6262">
        <w:rPr>
          <w:rFonts w:ascii="Tahoma" w:hAnsi="Tahoma" w:cs="Tahoma"/>
          <w:b/>
          <w:sz w:val="20"/>
          <w:vertAlign w:val="superscript"/>
        </w:rPr>
        <w:t xml:space="preserve">) </w:t>
      </w:r>
      <w:r w:rsidR="0002548A" w:rsidRPr="009E6262">
        <w:rPr>
          <w:rFonts w:ascii="Tahoma" w:hAnsi="Tahoma" w:cs="Tahoma"/>
          <w:b/>
          <w:sz w:val="20"/>
        </w:rPr>
        <w:t>w w/w postępowaniu został wyznaczony</w:t>
      </w:r>
    </w:p>
    <w:p w14:paraId="38986225" w14:textId="77777777" w:rsidR="0002548A" w:rsidRPr="009E6262" w:rsidRDefault="0002548A" w:rsidP="00A029B3">
      <w:pPr>
        <w:widowControl w:val="0"/>
        <w:numPr>
          <w:ilvl w:val="1"/>
          <w:numId w:val="5"/>
        </w:numPr>
        <w:tabs>
          <w:tab w:val="num" w:pos="561"/>
        </w:tabs>
        <w:snapToGrid w:val="0"/>
        <w:spacing w:before="60" w:after="60" w:line="276" w:lineRule="auto"/>
        <w:ind w:left="540" w:hanging="270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Pełnomocnik …....................................................................................................................</w:t>
      </w:r>
    </w:p>
    <w:p w14:paraId="48F9F970" w14:textId="0308EB8F" w:rsidR="0002548A" w:rsidRPr="009E6262" w:rsidRDefault="0002548A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 xml:space="preserve">[pełna nazwa </w:t>
      </w:r>
      <w:r w:rsidR="00DC531B">
        <w:rPr>
          <w:rFonts w:ascii="Tahoma" w:hAnsi="Tahoma" w:cs="Tahoma"/>
          <w:i/>
          <w:sz w:val="16"/>
          <w:szCs w:val="16"/>
        </w:rPr>
        <w:t>p</w:t>
      </w:r>
      <w:r w:rsidRPr="009E6262">
        <w:rPr>
          <w:rFonts w:ascii="Tahoma" w:hAnsi="Tahoma" w:cs="Tahoma"/>
          <w:i/>
          <w:sz w:val="16"/>
          <w:szCs w:val="16"/>
        </w:rPr>
        <w:t>ełnomocnika]</w:t>
      </w:r>
    </w:p>
    <w:p w14:paraId="38E308EB" w14:textId="77777777" w:rsidR="0002548A" w:rsidRPr="009E6262" w:rsidRDefault="0002548A" w:rsidP="00A029B3">
      <w:pPr>
        <w:spacing w:before="60" w:after="60" w:line="276" w:lineRule="auto"/>
        <w:ind w:left="374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  <w:u w:val="single"/>
        </w:rPr>
        <w:t>Pełnomocnik wymieniony powyżej upoważniony jest</w:t>
      </w:r>
      <w:r w:rsidRPr="009E6262">
        <w:rPr>
          <w:rFonts w:ascii="Tahoma" w:hAnsi="Tahoma" w:cs="Tahoma"/>
          <w:b/>
          <w:sz w:val="20"/>
        </w:rPr>
        <w:t xml:space="preserve">: 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color w:val="FF0000"/>
          <w:sz w:val="20"/>
          <w:u w:val="single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8D9E0EE" w14:textId="1D25CBD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we wszelkich czynnościach związanych z postępowaniem o udzielenie zamówienia publicznego wraz ze złożeniem oferty*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970830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Do zawarcia przyszłej umowy*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122211DA" w14:textId="53AA4C12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prowadzenia wszelkiej korespondencji z </w:t>
      </w:r>
      <w:r w:rsidR="00F9431C">
        <w:rPr>
          <w:rFonts w:ascii="Tahoma" w:hAnsi="Tahoma" w:cs="Tahoma"/>
          <w:b/>
          <w:sz w:val="20"/>
        </w:rPr>
        <w:t>Zamawiający</w:t>
      </w:r>
      <w:r w:rsidRPr="009E6262">
        <w:rPr>
          <w:rFonts w:ascii="Tahoma" w:hAnsi="Tahoma" w:cs="Tahoma"/>
          <w:b/>
          <w:sz w:val="20"/>
        </w:rPr>
        <w:t>m*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401387B3" w14:textId="200C3789" w:rsidR="0002548A" w:rsidRPr="009E6262" w:rsidRDefault="00B31E1E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Do s</w:t>
      </w:r>
      <w:r w:rsidR="0002548A" w:rsidRPr="009E6262">
        <w:rPr>
          <w:rFonts w:ascii="Tahoma" w:hAnsi="Tahoma" w:cs="Tahoma"/>
          <w:b/>
          <w:sz w:val="20"/>
        </w:rPr>
        <w:t>kładania oświadczeń woli i wiedzy*</w:t>
      </w:r>
      <w:r w:rsidR="0002548A" w:rsidRPr="009E6262">
        <w:rPr>
          <w:rFonts w:ascii="Tahoma" w:hAnsi="Tahoma" w:cs="Tahoma"/>
          <w:b/>
          <w:sz w:val="20"/>
          <w:vertAlign w:val="superscript"/>
        </w:rPr>
        <w:t>)</w:t>
      </w:r>
      <w:r w:rsidR="0002548A" w:rsidRPr="009E6262">
        <w:rPr>
          <w:rFonts w:ascii="Tahoma" w:hAnsi="Tahoma" w:cs="Tahoma"/>
          <w:b/>
          <w:sz w:val="20"/>
        </w:rPr>
        <w:t>.</w:t>
      </w:r>
    </w:p>
    <w:p w14:paraId="4849BE03" w14:textId="4BAC7EA0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reprezentowania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w zakresie ochrony prawnej tj.</w:t>
      </w:r>
      <w:r w:rsidR="00250837">
        <w:rPr>
          <w:rFonts w:ascii="Tahoma" w:hAnsi="Tahoma" w:cs="Tahoma"/>
          <w:b/>
          <w:sz w:val="20"/>
        </w:rPr>
        <w:t> </w:t>
      </w:r>
      <w:r w:rsidRPr="009E6262">
        <w:rPr>
          <w:rFonts w:ascii="Tahoma" w:hAnsi="Tahoma" w:cs="Tahoma"/>
          <w:b/>
          <w:sz w:val="20"/>
        </w:rPr>
        <w:t xml:space="preserve">do składania </w:t>
      </w:r>
      <w:proofErr w:type="spellStart"/>
      <w:r w:rsidRPr="009E6262">
        <w:rPr>
          <w:rFonts w:ascii="Tahoma" w:hAnsi="Tahoma" w:cs="Tahoma"/>
          <w:b/>
          <w:sz w:val="20"/>
        </w:rPr>
        <w:t>odwołań</w:t>
      </w:r>
      <w:proofErr w:type="spellEnd"/>
      <w:r w:rsidRPr="009E6262">
        <w:rPr>
          <w:rFonts w:ascii="Tahoma" w:hAnsi="Tahoma" w:cs="Tahoma"/>
          <w:b/>
          <w:sz w:val="20"/>
        </w:rPr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00B46B7" w14:textId="37BD8359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 xml:space="preserve">Do zaciągania zobowiązań w imieniu </w:t>
      </w:r>
      <w:r w:rsidR="00F9431C">
        <w:rPr>
          <w:rFonts w:ascii="Tahoma" w:hAnsi="Tahoma" w:cs="Tahoma"/>
          <w:b/>
          <w:sz w:val="20"/>
        </w:rPr>
        <w:t>Wykonawców</w:t>
      </w:r>
      <w:r w:rsidRPr="009E6262">
        <w:rPr>
          <w:rFonts w:ascii="Tahoma" w:hAnsi="Tahoma" w:cs="Tahoma"/>
          <w:b/>
          <w:sz w:val="20"/>
        </w:rPr>
        <w:t xml:space="preserve"> występujących wspólnie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BA4BB36" w14:textId="77777777" w:rsidR="0002548A" w:rsidRPr="009E6262" w:rsidRDefault="0002548A" w:rsidP="00A029B3">
      <w:pPr>
        <w:numPr>
          <w:ilvl w:val="0"/>
          <w:numId w:val="7"/>
        </w:numPr>
        <w:spacing w:before="60" w:after="60" w:line="276" w:lineRule="auto"/>
        <w:ind w:left="765" w:hanging="391"/>
        <w:jc w:val="both"/>
        <w:rPr>
          <w:rFonts w:ascii="Tahoma" w:hAnsi="Tahoma" w:cs="Tahoma"/>
          <w:b/>
          <w:sz w:val="20"/>
        </w:rPr>
      </w:pPr>
      <w:r w:rsidRPr="009E6262">
        <w:rPr>
          <w:rFonts w:ascii="Tahoma" w:hAnsi="Tahoma" w:cs="Tahoma"/>
          <w:b/>
          <w:sz w:val="20"/>
        </w:rPr>
        <w:t>Inne upoważnienia…………………………………………………………………………………………*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>.</w:t>
      </w:r>
    </w:p>
    <w:p w14:paraId="59AEF390" w14:textId="7E8359DC" w:rsidR="0002548A" w:rsidRPr="007A4571" w:rsidRDefault="0002548A" w:rsidP="00A029B3">
      <w:pPr>
        <w:pStyle w:val="Akapitzlist"/>
        <w:numPr>
          <w:ilvl w:val="3"/>
          <w:numId w:val="93"/>
        </w:numPr>
        <w:spacing w:before="60" w:after="60"/>
        <w:ind w:left="567" w:hanging="283"/>
        <w:contextualSpacing w:val="0"/>
        <w:jc w:val="both"/>
        <w:rPr>
          <w:rFonts w:ascii="Tahoma" w:hAnsi="Tahoma" w:cs="Tahoma"/>
          <w:sz w:val="20"/>
        </w:rPr>
      </w:pPr>
      <w:r w:rsidRPr="007A4571">
        <w:rPr>
          <w:rFonts w:ascii="Tahoma" w:hAnsi="Tahoma" w:cs="Tahoma"/>
          <w:sz w:val="20"/>
        </w:rPr>
        <w:t xml:space="preserve">Wszyscy </w:t>
      </w:r>
      <w:r w:rsidR="00F616D7" w:rsidRPr="007A4571">
        <w:rPr>
          <w:rFonts w:ascii="Tahoma" w:hAnsi="Tahoma" w:cs="Tahoma"/>
          <w:sz w:val="20"/>
        </w:rPr>
        <w:t>W</w:t>
      </w:r>
      <w:r w:rsidRPr="007A4571">
        <w:rPr>
          <w:rFonts w:ascii="Tahoma" w:hAnsi="Tahoma" w:cs="Tahoma"/>
          <w:sz w:val="20"/>
        </w:rPr>
        <w:t>ykonawcy / wspólnicy</w:t>
      </w:r>
      <w:r w:rsidRPr="007A4571">
        <w:rPr>
          <w:rFonts w:ascii="Tahoma" w:hAnsi="Tahoma" w:cs="Tahoma"/>
          <w:b/>
          <w:sz w:val="20"/>
        </w:rPr>
        <w:t>*</w:t>
      </w:r>
      <w:r w:rsidRPr="007A4571">
        <w:rPr>
          <w:rFonts w:ascii="Tahoma" w:hAnsi="Tahoma" w:cs="Tahoma"/>
          <w:b/>
          <w:sz w:val="20"/>
          <w:vertAlign w:val="superscript"/>
        </w:rPr>
        <w:t>)</w:t>
      </w:r>
      <w:r w:rsidRPr="007A4571">
        <w:rPr>
          <w:rFonts w:ascii="Tahoma" w:hAnsi="Tahoma" w:cs="Tahoma"/>
          <w:sz w:val="20"/>
        </w:rPr>
        <w:t xml:space="preserve"> określeni w punkcie </w:t>
      </w:r>
      <w:r w:rsidRPr="007A4571">
        <w:rPr>
          <w:rFonts w:ascii="Tahoma" w:hAnsi="Tahoma" w:cs="Tahoma"/>
          <w:b/>
          <w:sz w:val="20"/>
        </w:rPr>
        <w:t>I</w:t>
      </w:r>
      <w:r w:rsidRPr="007A4571">
        <w:rPr>
          <w:rFonts w:ascii="Tahoma" w:hAnsi="Tahoma" w:cs="Tahoma"/>
          <w:sz w:val="20"/>
        </w:rPr>
        <w:t xml:space="preserve"> ponoszą solidarną odpowiedzialność za</w:t>
      </w:r>
      <w:r w:rsidR="00250837" w:rsidRPr="007A4571">
        <w:rPr>
          <w:rFonts w:ascii="Tahoma" w:hAnsi="Tahoma" w:cs="Tahoma"/>
          <w:sz w:val="20"/>
        </w:rPr>
        <w:t> </w:t>
      </w:r>
      <w:r w:rsidRPr="007A4571">
        <w:rPr>
          <w:rFonts w:ascii="Tahoma" w:hAnsi="Tahoma" w:cs="Tahoma"/>
          <w:sz w:val="20"/>
        </w:rPr>
        <w:t>niewykonanie lub nienależyte wykonanie przedmiotu zamówienia.</w:t>
      </w:r>
    </w:p>
    <w:p w14:paraId="27C2B933" w14:textId="77777777" w:rsidR="00E47A1F" w:rsidRDefault="00E47A1F" w:rsidP="00A029B3">
      <w:pPr>
        <w:spacing w:before="60" w:after="60" w:line="276" w:lineRule="auto"/>
        <w:jc w:val="both"/>
        <w:rPr>
          <w:rFonts w:ascii="Tahoma" w:hAnsi="Tahoma" w:cs="Tahoma"/>
          <w:sz w:val="20"/>
          <w:u w:val="single"/>
        </w:rPr>
      </w:pPr>
    </w:p>
    <w:p w14:paraId="7447A3DA" w14:textId="3E9ED2A9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9E6262">
        <w:rPr>
          <w:rFonts w:ascii="Tahoma" w:hAnsi="Tahoma" w:cs="Tahoma"/>
          <w:sz w:val="20"/>
          <w:u w:val="single"/>
        </w:rPr>
        <w:t xml:space="preserve">Podpisy </w:t>
      </w:r>
      <w:r w:rsidR="00F9431C">
        <w:rPr>
          <w:rFonts w:ascii="Tahoma" w:hAnsi="Tahoma" w:cs="Tahoma"/>
          <w:sz w:val="20"/>
          <w:u w:val="single"/>
        </w:rPr>
        <w:t>Wykonawców</w:t>
      </w:r>
      <w:r w:rsidRPr="009E6262">
        <w:rPr>
          <w:rFonts w:ascii="Tahoma" w:hAnsi="Tahoma" w:cs="Tahoma"/>
          <w:sz w:val="20"/>
          <w:u w:val="single"/>
        </w:rPr>
        <w:t xml:space="preserve"> / wspólników:</w:t>
      </w:r>
      <w:r w:rsidRPr="009E6262">
        <w:rPr>
          <w:rFonts w:ascii="Tahoma" w:hAnsi="Tahoma" w:cs="Tahoma"/>
          <w:b/>
          <w:sz w:val="20"/>
        </w:rPr>
        <w:t xml:space="preserve"> 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</w:r>
      <w:r w:rsidRPr="009E6262">
        <w:rPr>
          <w:rFonts w:ascii="Tahoma" w:hAnsi="Tahoma" w:cs="Tahoma"/>
          <w:b/>
          <w:sz w:val="20"/>
        </w:rPr>
        <w:tab/>
        <w:t>*</w:t>
      </w:r>
      <w:r w:rsidRPr="009E6262">
        <w:rPr>
          <w:rFonts w:ascii="Tahoma" w:hAnsi="Tahoma" w:cs="Tahoma"/>
          <w:b/>
          <w:sz w:val="20"/>
          <w:vertAlign w:val="superscript"/>
        </w:rPr>
        <w:t>)</w:t>
      </w:r>
      <w:r w:rsidRPr="009E6262">
        <w:rPr>
          <w:rFonts w:ascii="Tahoma" w:hAnsi="Tahoma" w:cs="Tahoma"/>
          <w:b/>
          <w:sz w:val="20"/>
        </w:rPr>
        <w:t xml:space="preserve"> </w:t>
      </w:r>
      <w:r w:rsidRPr="009E6262">
        <w:rPr>
          <w:rFonts w:ascii="Tahoma" w:hAnsi="Tahoma" w:cs="Tahoma"/>
          <w:b/>
          <w:color w:val="FF0000"/>
          <w:sz w:val="16"/>
          <w:szCs w:val="16"/>
          <w:u w:val="single"/>
        </w:rPr>
        <w:t>WAŻNE</w:t>
      </w:r>
      <w:r w:rsidRPr="009E6262">
        <w:rPr>
          <w:rFonts w:ascii="Tahoma" w:hAnsi="Tahoma" w:cs="Tahoma"/>
          <w:color w:val="FF0000"/>
          <w:sz w:val="20"/>
        </w:rPr>
        <w:t xml:space="preserve"> – </w:t>
      </w:r>
      <w:r w:rsidRPr="009E6262">
        <w:rPr>
          <w:rFonts w:ascii="Tahoma" w:hAnsi="Tahoma" w:cs="Tahoma"/>
          <w:i/>
          <w:sz w:val="16"/>
          <w:szCs w:val="16"/>
        </w:rPr>
        <w:t>niepotrzebne</w:t>
      </w:r>
      <w:r w:rsidRPr="009E6262">
        <w:rPr>
          <w:rFonts w:ascii="Tahoma" w:hAnsi="Tahoma"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sz w:val="20"/>
        </w:rPr>
        <w:t>1.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0FBF2864" w14:textId="77777777" w:rsidR="0002548A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2.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…..................................................</w:t>
      </w:r>
    </w:p>
    <w:p w14:paraId="6503B4D1" w14:textId="4D7132AF" w:rsidR="00A559A1" w:rsidRPr="009E6262" w:rsidRDefault="0002548A" w:rsidP="00A029B3">
      <w:pPr>
        <w:spacing w:before="60" w:after="60" w:line="276" w:lineRule="auto"/>
        <w:jc w:val="both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3.</w:t>
      </w:r>
      <w:r w:rsidRPr="009E6262">
        <w:rPr>
          <w:rFonts w:ascii="Tahoma" w:hAnsi="Tahoma" w:cs="Tahoma"/>
          <w:sz w:val="20"/>
        </w:rPr>
        <w:tab/>
        <w:t>a) …...................................................</w:t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  <w:t>b) ….................................................</w:t>
      </w:r>
    </w:p>
    <w:p w14:paraId="5A3CAB7D" w14:textId="77777777" w:rsidR="008830F8" w:rsidRPr="009E6262" w:rsidRDefault="008830F8" w:rsidP="00A029B3">
      <w:pPr>
        <w:spacing w:before="60" w:after="60" w:line="276" w:lineRule="auto"/>
        <w:rPr>
          <w:rFonts w:ascii="Tahoma" w:hAnsi="Tahoma" w:cs="Tahoma"/>
          <w:bCs/>
          <w:sz w:val="14"/>
          <w:szCs w:val="14"/>
        </w:rPr>
        <w:sectPr w:rsidR="008830F8" w:rsidRPr="009E6262" w:rsidSect="000633BD">
          <w:headerReference w:type="default" r:id="rId8"/>
          <w:footerReference w:type="default" r:id="rId9"/>
          <w:footerReference w:type="first" r:id="rId10"/>
          <w:pgSz w:w="11907" w:h="16840" w:code="9"/>
          <w:pgMar w:top="567" w:right="709" w:bottom="851" w:left="1134" w:header="0" w:footer="66" w:gutter="0"/>
          <w:cols w:space="708"/>
          <w:docGrid w:linePitch="326"/>
        </w:sectPr>
      </w:pPr>
    </w:p>
    <w:p w14:paraId="648BB406" w14:textId="2CA75AED" w:rsidR="0015444A" w:rsidRPr="009E6262" w:rsidRDefault="0015444A" w:rsidP="00A029B3">
      <w:pPr>
        <w:pStyle w:val="Tekstpodstawowy"/>
        <w:spacing w:before="60" w:after="60" w:line="276" w:lineRule="auto"/>
        <w:jc w:val="right"/>
        <w:rPr>
          <w:rFonts w:cs="Tahoma"/>
          <w:b/>
          <w:color w:val="0000FF"/>
          <w:sz w:val="20"/>
          <w:szCs w:val="20"/>
          <w:vertAlign w:val="superscript"/>
        </w:rPr>
      </w:pPr>
      <w:r w:rsidRPr="009E6262">
        <w:rPr>
          <w:rFonts w:cs="Tahoma"/>
          <w:b/>
          <w:sz w:val="22"/>
          <w:szCs w:val="22"/>
        </w:rPr>
        <w:lastRenderedPageBreak/>
        <w:t xml:space="preserve">DRUK Nr </w:t>
      </w:r>
      <w:r w:rsidR="0017062A">
        <w:rPr>
          <w:rFonts w:cs="Tahoma"/>
          <w:b/>
          <w:sz w:val="22"/>
          <w:szCs w:val="22"/>
        </w:rPr>
        <w:t>5</w:t>
      </w:r>
      <w:r w:rsidRPr="009E6262">
        <w:rPr>
          <w:rFonts w:cs="Tahoma"/>
          <w:b/>
          <w:sz w:val="22"/>
          <w:szCs w:val="22"/>
        </w:rPr>
        <w:t xml:space="preserve">-R </w:t>
      </w:r>
      <w:r w:rsidRPr="009E6262">
        <w:rPr>
          <w:rFonts w:cs="Tahoma"/>
          <w:b/>
          <w:color w:val="0000FF"/>
          <w:sz w:val="20"/>
          <w:szCs w:val="20"/>
        </w:rPr>
        <w:t>(</w:t>
      </w:r>
      <w:r w:rsidR="00B774C1">
        <w:rPr>
          <w:rFonts w:cs="Tahoma"/>
          <w:b/>
          <w:color w:val="0000FF"/>
          <w:sz w:val="20"/>
          <w:szCs w:val="20"/>
        </w:rPr>
        <w:t>ROBOTY</w:t>
      </w:r>
      <w:r w:rsidRPr="009E6262">
        <w:rPr>
          <w:rFonts w:cs="Tahoma"/>
          <w:b/>
          <w:color w:val="0000FF"/>
          <w:sz w:val="20"/>
          <w:szCs w:val="20"/>
        </w:rPr>
        <w:t xml:space="preserve"> BUDOWLANE)</w:t>
      </w:r>
      <w:r w:rsidRPr="009E6262">
        <w:rPr>
          <w:rFonts w:cs="Tahoma"/>
          <w:b/>
          <w:color w:val="C00000"/>
          <w:sz w:val="28"/>
          <w:szCs w:val="28"/>
          <w:vertAlign w:val="superscript"/>
        </w:rPr>
        <w:sym w:font="Symbol" w:char="F02A"/>
      </w:r>
    </w:p>
    <w:p w14:paraId="374CF9D2" w14:textId="3E0D6BD8" w:rsidR="004815D9" w:rsidRPr="00022850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bookmarkStart w:id="11" w:name="_Hlk74658777"/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="00F9431C">
        <w:rPr>
          <w:rFonts w:ascii="Tahoma" w:hAnsi="Tahoma" w:cs="Tahoma"/>
          <w:b/>
          <w:i/>
          <w:iCs/>
          <w:sz w:val="18"/>
          <w:szCs w:val="18"/>
        </w:rPr>
        <w:t>Wykonawców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 xml:space="preserve"> wspólnie ubiegających się o udzielenie zamówienia</w:t>
      </w:r>
      <w:r w:rsidR="00047736" w:rsidRPr="00022850">
        <w:rPr>
          <w:rFonts w:ascii="Tahoma" w:hAnsi="Tahoma" w:cs="Tahoma"/>
          <w:b/>
          <w:i/>
          <w:iCs/>
          <w:sz w:val="18"/>
          <w:szCs w:val="18"/>
        </w:rPr>
        <w:t>/podmiotu udostępniającego zasoby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…………………………………….</w:t>
      </w:r>
    </w:p>
    <w:bookmarkEnd w:id="11"/>
    <w:p w14:paraId="781BCA1D" w14:textId="5D559549" w:rsidR="006B1D59" w:rsidRPr="004921C6" w:rsidRDefault="006B1D5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siedziby: …………………………</w:t>
      </w:r>
    </w:p>
    <w:p w14:paraId="0C31AE22" w14:textId="4A4589AA" w:rsidR="006B1D59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w zależności od podmiotu:</w:t>
      </w:r>
      <w:r w:rsidR="00597CA1">
        <w:rPr>
          <w:rFonts w:ascii="Tahoma" w:hAnsi="Tahoma" w:cs="Tahoma"/>
          <w:i/>
          <w:sz w:val="18"/>
          <w:szCs w:val="18"/>
        </w:rPr>
        <w:br/>
      </w: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68F20D24" w14:textId="77777777" w:rsidR="006B1D59" w:rsidRPr="004921C6" w:rsidRDefault="006B1D59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49ECE95" w14:textId="77777777" w:rsidR="005C3B2E" w:rsidRDefault="005C3B2E" w:rsidP="00A029B3">
      <w:pPr>
        <w:spacing w:before="60" w:after="6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894D03D" w14:textId="77777777" w:rsidR="0015444A" w:rsidRDefault="0015444A" w:rsidP="00A029B3">
      <w:pPr>
        <w:spacing w:before="60" w:after="60" w:line="276" w:lineRule="auto"/>
        <w:jc w:val="center"/>
        <w:rPr>
          <w:rFonts w:ascii="Tahoma" w:hAnsi="Tahoma" w:cs="Tahoma"/>
          <w:b/>
          <w:u w:val="single"/>
        </w:rPr>
      </w:pPr>
      <w:r w:rsidRPr="009E6262">
        <w:rPr>
          <w:rFonts w:ascii="Tahoma" w:hAnsi="Tahoma" w:cs="Tahoma"/>
          <w:b/>
          <w:u w:val="single"/>
        </w:rPr>
        <w:t xml:space="preserve">Wykaz </w:t>
      </w:r>
      <w:r w:rsidR="00F93359" w:rsidRPr="00F93359">
        <w:rPr>
          <w:rFonts w:ascii="Tahoma" w:hAnsi="Tahoma" w:cs="Tahoma"/>
          <w:b/>
          <w:highlight w:val="yellow"/>
          <w:u w:val="single"/>
        </w:rPr>
        <w:t>ROBÓT BUDOWLANYCH</w:t>
      </w:r>
      <w:r w:rsidR="00F93359" w:rsidRPr="009E6262">
        <w:rPr>
          <w:rFonts w:ascii="Tahoma" w:hAnsi="Tahoma" w:cs="Tahoma"/>
          <w:b/>
          <w:u w:val="single"/>
        </w:rPr>
        <w:t xml:space="preserve"> </w:t>
      </w:r>
      <w:r w:rsidRPr="009E6262">
        <w:rPr>
          <w:rFonts w:ascii="Tahoma" w:hAnsi="Tahoma" w:cs="Tahoma"/>
          <w:b/>
          <w:color w:val="C00000"/>
          <w:u w:val="single"/>
        </w:rPr>
        <w:t>wykonanych</w:t>
      </w:r>
      <w:r w:rsidRPr="009E6262">
        <w:rPr>
          <w:rFonts w:ascii="Tahoma" w:hAnsi="Tahoma" w:cs="Tahoma"/>
          <w:b/>
          <w:u w:val="single"/>
        </w:rPr>
        <w:t xml:space="preserve"> </w:t>
      </w:r>
      <w:r w:rsidR="00F93359">
        <w:rPr>
          <w:rFonts w:ascii="Tahoma" w:hAnsi="Tahoma" w:cs="Tahoma"/>
          <w:b/>
          <w:u w:val="single"/>
        </w:rPr>
        <w:t xml:space="preserve">nie wcześniej niż </w:t>
      </w:r>
      <w:r w:rsidRPr="009E6262">
        <w:rPr>
          <w:rFonts w:ascii="Tahoma" w:hAnsi="Tahoma" w:cs="Tahoma"/>
          <w:b/>
          <w:u w:val="single"/>
        </w:rPr>
        <w:t xml:space="preserve">w okresie ostatnich 5 lat </w:t>
      </w:r>
    </w:p>
    <w:p w14:paraId="0005B0D8" w14:textId="77777777" w:rsidR="00F06A0E" w:rsidRPr="00F93359" w:rsidRDefault="00F93359" w:rsidP="00A029B3">
      <w:pPr>
        <w:spacing w:before="60" w:after="60" w:line="276" w:lineRule="auto"/>
        <w:jc w:val="center"/>
        <w:rPr>
          <w:rFonts w:ascii="Tahoma" w:hAnsi="Tahoma" w:cs="Tahoma"/>
          <w:b/>
          <w:sz w:val="32"/>
          <w:szCs w:val="32"/>
          <w:u w:val="single"/>
        </w:rPr>
      </w:pPr>
      <w:r w:rsidRPr="00F93359">
        <w:rPr>
          <w:rFonts w:ascii="Tahoma" w:hAnsi="Tahoma" w:cs="Tahoma"/>
          <w:sz w:val="20"/>
          <w:szCs w:val="20"/>
        </w:rPr>
        <w:t>a jeżeli okres prowadzenia działalności jest krótszy – w tym okresie</w:t>
      </w:r>
    </w:p>
    <w:p w14:paraId="60BD6D9B" w14:textId="1D5CD337" w:rsidR="00232C08" w:rsidRPr="00232C08" w:rsidRDefault="00E52E4F" w:rsidP="00232C08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  <w:r w:rsidRPr="009E6262">
        <w:rPr>
          <w:rFonts w:ascii="Tahoma" w:hAnsi="Tahoma" w:cs="Tahoma"/>
          <w:sz w:val="16"/>
          <w:szCs w:val="16"/>
        </w:rPr>
        <w:t>Dla zadania:</w:t>
      </w:r>
      <w:r w:rsidR="002B0028" w:rsidRPr="009E6262">
        <w:rPr>
          <w:rFonts w:ascii="Tahoma" w:hAnsi="Tahoma" w:cs="Tahoma"/>
          <w:b/>
          <w:i/>
          <w:color w:val="0000FF"/>
          <w:sz w:val="16"/>
          <w:szCs w:val="16"/>
        </w:rPr>
        <w:t xml:space="preserve"> </w:t>
      </w:r>
      <w:r w:rsidR="00232C08"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Remonty cząstkowe dróg powiatowych na terenie Powiatu Kędzierzyńsko-Kozielskiego w tym interwencyjne remonty uszkodzonych nawierzchni dróg na terenie Powiatu Kędzierzyńsko-Kozielskiego w roku 2024</w:t>
      </w:r>
      <w:r w:rsidR="00232C08"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"/>
        <w:gridCol w:w="1827"/>
        <w:gridCol w:w="2126"/>
        <w:gridCol w:w="2410"/>
        <w:gridCol w:w="3544"/>
        <w:gridCol w:w="2693"/>
        <w:gridCol w:w="2268"/>
      </w:tblGrid>
      <w:tr w:rsidR="00D16E05" w:rsidRPr="00EC05D6" w14:paraId="458A54F9" w14:textId="77777777" w:rsidTr="00151F98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6BDD3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color w:val="0000FF"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D173A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Nazwa zadania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0E22A" w14:textId="67D47376" w:rsidR="00D16E05" w:rsidRPr="00EC05D6" w:rsidRDefault="00D16E05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Podmiot, na rzecz którego </w:t>
            </w:r>
            <w:r w:rsidR="007A4571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te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zostały wykonane</w:t>
            </w:r>
          </w:p>
          <w:p w14:paraId="6BE133C8" w14:textId="77777777" w:rsidR="006B29A1" w:rsidRPr="00EC05D6" w:rsidRDefault="006B29A1" w:rsidP="00A029B3">
            <w:pPr>
              <w:widowControl w:val="0"/>
              <w:tabs>
                <w:tab w:val="left" w:pos="0"/>
              </w:tabs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i/>
                <w:iCs/>
                <w:color w:val="FF0000"/>
                <w:sz w:val="16"/>
                <w:szCs w:val="16"/>
              </w:rPr>
              <w:t>(nazwa i adres)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C6748" w14:textId="77777777" w:rsidR="006B29A1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>Data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realizacji</w:t>
            </w:r>
            <w:r w:rsidR="006B29A1"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podać przedział czasowy </w:t>
            </w:r>
          </w:p>
          <w:p w14:paraId="5A631716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(od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 xml:space="preserve"> do 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dd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/mm/</w:t>
            </w:r>
            <w:proofErr w:type="spellStart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rr</w:t>
            </w:r>
            <w:proofErr w:type="spellEnd"/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)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799058" w14:textId="1D9E6FCA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Zakres rzeczowy 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 w:rsidR="001B1D3D">
              <w:rPr>
                <w:rFonts w:ascii="Tahoma" w:hAnsi="Tahoma" w:cs="Tahoma"/>
                <w:b/>
                <w:sz w:val="16"/>
                <w:szCs w:val="16"/>
              </w:rPr>
              <w:t xml:space="preserve"> budowlane</w:t>
            </w:r>
            <w:r w:rsidR="004656DD">
              <w:rPr>
                <w:rFonts w:ascii="Tahoma" w:hAnsi="Tahoma" w:cs="Tahoma"/>
                <w:b/>
                <w:sz w:val="16"/>
                <w:szCs w:val="16"/>
              </w:rPr>
              <w:t>j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91ED97" w14:textId="66A9D4CE" w:rsidR="00151F98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Wartość </w:t>
            </w:r>
            <w:r w:rsidRPr="00EC05D6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brutto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>zadania (</w:t>
            </w:r>
            <w:r w:rsidR="00B774C1">
              <w:rPr>
                <w:rFonts w:ascii="Tahoma" w:hAnsi="Tahoma" w:cs="Tahoma"/>
                <w:b/>
                <w:sz w:val="16"/>
                <w:szCs w:val="16"/>
              </w:rPr>
              <w:t>roboty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EC05D6">
              <w:rPr>
                <w:rFonts w:ascii="Tahoma" w:hAnsi="Tahoma" w:cs="Tahoma"/>
                <w:b/>
                <w:sz w:val="16"/>
                <w:szCs w:val="16"/>
              </w:rPr>
              <w:t xml:space="preserve">budowalnej) </w:t>
            </w:r>
          </w:p>
          <w:p w14:paraId="20A34248" w14:textId="7361C5DB" w:rsidR="00D16E05" w:rsidRPr="00EC05D6" w:rsidRDefault="00151F98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Jeżeli w kolumnie 7 zaznaczono „tak” wpisać wartość, którą realizował </w:t>
            </w:r>
            <w:r w:rsidR="00F9431C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>Wykonawca</w:t>
            </w:r>
            <w:r w:rsidRPr="00817F25">
              <w:rPr>
                <w:rFonts w:ascii="Tahoma" w:hAnsi="Tahoma" w:cs="Tahoma"/>
                <w:b/>
                <w:i/>
                <w:iCs/>
                <w:color w:val="FF0000"/>
                <w:sz w:val="18"/>
                <w:szCs w:val="18"/>
                <w:highlight w:val="yellow"/>
              </w:rPr>
              <w:t xml:space="preserve"> składający ofertę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232947B" w14:textId="236185EC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uczestniczył w</w:t>
            </w:r>
            <w:r w:rsidR="0040729C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wykonaniu </w:t>
            </w:r>
            <w:r w:rsidR="00B774C1">
              <w:rPr>
                <w:rFonts w:ascii="Tahoma" w:hAnsi="Tahoma" w:cs="Tahoma"/>
                <w:b/>
                <w:bCs/>
                <w:sz w:val="16"/>
                <w:szCs w:val="16"/>
              </w:rPr>
              <w:t>roboty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budowlanej wskazanej 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</w:rPr>
              <w:t> 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kol. 2 wraz z innymi </w:t>
            </w:r>
            <w:r w:rsidR="00F9431C">
              <w:rPr>
                <w:rFonts w:ascii="Tahoma" w:hAnsi="Tahoma" w:cs="Tahoma"/>
                <w:b/>
                <w:bCs/>
                <w:sz w:val="16"/>
                <w:szCs w:val="16"/>
              </w:rPr>
              <w:t>Wykonawca</w:t>
            </w:r>
            <w:r w:rsidRPr="00EC05D6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mi 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(w</w:t>
            </w:r>
            <w:r w:rsidR="00250837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 </w:t>
            </w:r>
            <w:r w:rsidRPr="00151F98">
              <w:rPr>
                <w:rFonts w:ascii="Tahoma" w:hAnsi="Tahoma" w:cs="Tahoma"/>
                <w:b/>
                <w:bCs/>
                <w:sz w:val="16"/>
                <w:szCs w:val="16"/>
                <w:shd w:val="clear" w:color="auto" w:fill="FFFF00"/>
              </w:rPr>
              <w:t>ramach konsorcjum)</w:t>
            </w:r>
          </w:p>
          <w:p w14:paraId="597701BB" w14:textId="77777777" w:rsidR="00D16E05" w:rsidRPr="00EC05D6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i/>
                <w:iCs/>
                <w:sz w:val="16"/>
                <w:szCs w:val="16"/>
              </w:rPr>
            </w:pPr>
            <w:r w:rsidRPr="00EC05D6">
              <w:rPr>
                <w:rFonts w:ascii="Tahoma" w:hAnsi="Tahoma" w:cs="Tahoma"/>
                <w:b/>
                <w:i/>
                <w:iCs/>
                <w:color w:val="FF0000"/>
                <w:sz w:val="16"/>
                <w:szCs w:val="16"/>
              </w:rPr>
              <w:t>TAK/NIE</w:t>
            </w:r>
          </w:p>
        </w:tc>
      </w:tr>
      <w:tr w:rsidR="00D16E05" w:rsidRPr="009E6262" w14:paraId="1394678A" w14:textId="77777777" w:rsidTr="00151F98">
        <w:trPr>
          <w:trHeight w:val="73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6EABFD4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1</w:t>
            </w: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CE0D05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9D64CF6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535288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4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0920B1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DC0498B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4D251AF" w14:textId="422B7424" w:rsidR="00D16E05" w:rsidRPr="009E6262" w:rsidRDefault="00857B8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>
              <w:rPr>
                <w:rFonts w:ascii="Tahoma" w:hAnsi="Tahoma" w:cs="Tahoma"/>
                <w:i/>
                <w:sz w:val="14"/>
                <w:szCs w:val="14"/>
              </w:rPr>
              <w:t>7</w:t>
            </w:r>
          </w:p>
        </w:tc>
      </w:tr>
      <w:tr w:rsidR="00D16E05" w:rsidRPr="009E6262" w14:paraId="49B5C5FE" w14:textId="77777777" w:rsidTr="00CB66DA">
        <w:trPr>
          <w:trHeight w:val="314"/>
        </w:trPr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54DF1E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04E6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CC8A5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E47CBA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EA33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  <w:r w:rsidRPr="009E6262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27F7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70E960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D16E05" w:rsidRPr="009E6262" w14:paraId="2B3AFF52" w14:textId="77777777" w:rsidTr="00CB66DA">
        <w:trPr>
          <w:trHeight w:val="365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96B00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AD504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AB127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EF93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59C0A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009F7" w14:textId="77777777" w:rsidR="00D16E05" w:rsidRPr="009E6262" w:rsidRDefault="00D16E05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45B3CDF" w14:textId="77777777" w:rsidR="00D16E05" w:rsidRPr="009E6262" w:rsidRDefault="00D16E05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F82EC9" w:rsidRPr="009E6262" w14:paraId="7CB61A61" w14:textId="77777777" w:rsidTr="00CB66DA">
        <w:trPr>
          <w:trHeight w:val="259"/>
        </w:trPr>
        <w:tc>
          <w:tcPr>
            <w:tcW w:w="4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848DE0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43A0C4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7B699B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F1017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8FF58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8CDA1" w14:textId="77777777" w:rsidR="00F82EC9" w:rsidRPr="009E6262" w:rsidRDefault="00F82EC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0955A4E" w14:textId="77777777" w:rsidR="00F82EC9" w:rsidRPr="009E6262" w:rsidRDefault="00F82EC9" w:rsidP="00A029B3">
            <w:pPr>
              <w:spacing w:before="60" w:after="60" w:line="276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3BFE1369" w14:textId="29F67AFD" w:rsidR="001E7B4A" w:rsidRPr="009E6262" w:rsidRDefault="001E7B4A" w:rsidP="00A029B3">
      <w:pPr>
        <w:spacing w:before="60" w:after="60" w:line="276" w:lineRule="auto"/>
        <w:jc w:val="both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b/>
          <w:sz w:val="16"/>
          <w:szCs w:val="16"/>
        </w:rPr>
        <w:t>Załączane dokumenty potwierdzające należyte wykonanie zadań</w:t>
      </w:r>
      <w:r w:rsidRPr="009E6262">
        <w:rPr>
          <w:rFonts w:ascii="Tahoma" w:hAnsi="Tahoma" w:cs="Tahoma"/>
          <w:b/>
          <w:color w:val="FF0000"/>
          <w:sz w:val="16"/>
          <w:szCs w:val="16"/>
        </w:rPr>
        <w:t xml:space="preserve"> </w:t>
      </w:r>
      <w:r w:rsidRPr="009E6262">
        <w:rPr>
          <w:rFonts w:ascii="Tahoma" w:hAnsi="Tahoma" w:cs="Tahoma"/>
          <w:b/>
          <w:sz w:val="16"/>
          <w:szCs w:val="16"/>
        </w:rPr>
        <w:t xml:space="preserve">muszą potwierdzać co najmniej takie dane z powyższej tabeli jak: </w:t>
      </w:r>
      <w:r w:rsidR="00AC6783" w:rsidRPr="009E6262">
        <w:rPr>
          <w:rFonts w:ascii="Tahoma" w:hAnsi="Tahoma" w:cs="Tahoma"/>
          <w:sz w:val="16"/>
          <w:szCs w:val="16"/>
        </w:rPr>
        <w:t>nazwę zadania</w:t>
      </w:r>
      <w:r w:rsidR="00AC6783">
        <w:rPr>
          <w:rFonts w:ascii="Tahoma" w:hAnsi="Tahoma" w:cs="Tahoma"/>
          <w:sz w:val="16"/>
          <w:szCs w:val="16"/>
        </w:rPr>
        <w:t>,</w:t>
      </w:r>
      <w:r w:rsidR="00AC6783" w:rsidRPr="009E6262">
        <w:rPr>
          <w:rFonts w:ascii="Tahoma" w:hAnsi="Tahoma" w:cs="Tahoma"/>
          <w:sz w:val="16"/>
          <w:szCs w:val="16"/>
        </w:rPr>
        <w:t xml:space="preserve"> </w:t>
      </w:r>
      <w:r w:rsidR="00AC6783">
        <w:rPr>
          <w:rFonts w:ascii="Tahoma" w:hAnsi="Tahoma" w:cs="Tahoma"/>
          <w:sz w:val="16"/>
          <w:szCs w:val="16"/>
        </w:rPr>
        <w:t xml:space="preserve">podmiot na rzecz, którego te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AC6783">
        <w:rPr>
          <w:rFonts w:ascii="Tahoma" w:hAnsi="Tahoma" w:cs="Tahoma"/>
          <w:sz w:val="16"/>
          <w:szCs w:val="16"/>
        </w:rPr>
        <w:t xml:space="preserve"> zostały wykonane</w:t>
      </w:r>
      <w:r w:rsidRPr="009E6262">
        <w:rPr>
          <w:rFonts w:ascii="Tahoma" w:hAnsi="Tahoma" w:cs="Tahoma"/>
          <w:sz w:val="16"/>
          <w:szCs w:val="16"/>
        </w:rPr>
        <w:t xml:space="preserve">, </w:t>
      </w:r>
      <w:r w:rsidR="00AC6783">
        <w:rPr>
          <w:rFonts w:ascii="Tahoma" w:hAnsi="Tahoma" w:cs="Tahoma"/>
          <w:sz w:val="16"/>
          <w:szCs w:val="16"/>
        </w:rPr>
        <w:t xml:space="preserve">zakres rzeczowy </w:t>
      </w:r>
      <w:r w:rsidRPr="009E6262">
        <w:rPr>
          <w:rFonts w:ascii="Tahoma" w:hAnsi="Tahoma" w:cs="Tahoma"/>
          <w:sz w:val="16"/>
          <w:szCs w:val="16"/>
        </w:rPr>
        <w:t xml:space="preserve">oraz czas realizacji. W skład takich dokumentów mogą wchodzić np. </w:t>
      </w:r>
      <w:r w:rsidR="00C06DFF" w:rsidRPr="00597554">
        <w:rPr>
          <w:rFonts w:ascii="Tahoma" w:hAnsi="Tahoma" w:cs="Tahoma"/>
          <w:sz w:val="16"/>
          <w:szCs w:val="16"/>
        </w:rPr>
        <w:t xml:space="preserve">referencje bądź inne dokumenty sporządzone przez podmiot, na rzecz którego </w:t>
      </w:r>
      <w:r w:rsidR="00B774C1">
        <w:rPr>
          <w:rFonts w:ascii="Tahoma" w:hAnsi="Tahoma" w:cs="Tahoma"/>
          <w:sz w:val="16"/>
          <w:szCs w:val="16"/>
        </w:rPr>
        <w:t>roboty</w:t>
      </w:r>
      <w:r w:rsidR="001B1D3D">
        <w:rPr>
          <w:rFonts w:ascii="Tahoma" w:hAnsi="Tahoma" w:cs="Tahoma"/>
          <w:sz w:val="16"/>
          <w:szCs w:val="16"/>
        </w:rPr>
        <w:t xml:space="preserve"> budowlane</w:t>
      </w:r>
      <w:r w:rsidR="00C06DFF" w:rsidRPr="00597554">
        <w:rPr>
          <w:rFonts w:ascii="Tahoma" w:hAnsi="Tahoma" w:cs="Tahoma"/>
          <w:sz w:val="16"/>
          <w:szCs w:val="16"/>
        </w:rPr>
        <w:t xml:space="preserve"> zostały wykonane, </w:t>
      </w:r>
      <w:r w:rsidR="00E63F78">
        <w:rPr>
          <w:rFonts w:ascii="Tahoma" w:hAnsi="Tahoma" w:cs="Tahoma"/>
          <w:sz w:val="16"/>
          <w:szCs w:val="16"/>
        </w:rPr>
        <w:br/>
      </w:r>
      <w:r w:rsidR="00C06DFF" w:rsidRPr="00597554">
        <w:rPr>
          <w:rFonts w:ascii="Tahoma" w:hAnsi="Tahoma" w:cs="Tahoma"/>
          <w:sz w:val="16"/>
          <w:szCs w:val="16"/>
        </w:rPr>
        <w:t xml:space="preserve">a jeżeli </w:t>
      </w:r>
      <w:r w:rsidR="00F9431C">
        <w:rPr>
          <w:rFonts w:ascii="Tahoma" w:hAnsi="Tahoma" w:cs="Tahoma"/>
          <w:sz w:val="16"/>
          <w:szCs w:val="16"/>
        </w:rPr>
        <w:t>Wykonawca</w:t>
      </w:r>
      <w:r w:rsidR="00C06DFF" w:rsidRPr="00597554">
        <w:rPr>
          <w:rFonts w:ascii="Tahoma" w:hAnsi="Tahoma" w:cs="Tahoma"/>
          <w:sz w:val="16"/>
          <w:szCs w:val="16"/>
        </w:rPr>
        <w:t xml:space="preserve"> z przyczyn niezależnych od niego nie jest w stanie uzyskać tych dokumentów – inne odpowiednie dokumenty</w:t>
      </w:r>
      <w:r w:rsidRPr="009E6262">
        <w:rPr>
          <w:rFonts w:ascii="Tahoma" w:hAnsi="Tahoma" w:cs="Tahoma"/>
          <w:sz w:val="16"/>
          <w:szCs w:val="16"/>
        </w:rPr>
        <w:t>.</w:t>
      </w:r>
    </w:p>
    <w:p w14:paraId="1D3B775E" w14:textId="10B3094E" w:rsidR="001E7B4A" w:rsidRPr="00597CA1" w:rsidRDefault="007F6FB4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9E6262">
        <w:rPr>
          <w:rFonts w:ascii="Tahoma" w:hAnsi="Tahoma" w:cs="Tahoma"/>
          <w:sz w:val="20"/>
          <w:szCs w:val="20"/>
        </w:rPr>
        <w:tab/>
      </w:r>
      <w:r w:rsidR="001E7B4A" w:rsidRPr="00597CA1">
        <w:rPr>
          <w:rFonts w:ascii="Tahoma" w:hAnsi="Tahoma" w:cs="Tahoma"/>
          <w:sz w:val="16"/>
          <w:szCs w:val="16"/>
        </w:rPr>
        <w:t>Podpis …...........................................</w:t>
      </w:r>
      <w:r w:rsidR="00F770AA" w:rsidRPr="00597CA1">
        <w:rPr>
          <w:rFonts w:ascii="Tahoma" w:hAnsi="Tahoma" w:cs="Tahoma"/>
          <w:sz w:val="16"/>
          <w:szCs w:val="16"/>
        </w:rPr>
        <w:t>...................</w:t>
      </w:r>
      <w:r w:rsidR="001E7B4A" w:rsidRPr="00597CA1">
        <w:rPr>
          <w:rFonts w:ascii="Tahoma" w:hAnsi="Tahoma" w:cs="Tahoma"/>
          <w:sz w:val="16"/>
          <w:szCs w:val="16"/>
        </w:rPr>
        <w:t>........................</w:t>
      </w:r>
    </w:p>
    <w:p w14:paraId="0D5F0AEC" w14:textId="4EE3653B" w:rsidR="001E7B4A" w:rsidRPr="009E6262" w:rsidRDefault="001E7B4A" w:rsidP="00A029B3">
      <w:pPr>
        <w:spacing w:before="60" w:after="60" w:line="276" w:lineRule="auto"/>
        <w:ind w:left="9204" w:firstLine="708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 xml:space="preserve">ykonawcy </w:t>
      </w:r>
      <w:r w:rsidR="00453F56" w:rsidRPr="009E6262">
        <w:rPr>
          <w:rFonts w:ascii="Tahoma" w:hAnsi="Tahoma" w:cs="Tahoma"/>
          <w:sz w:val="16"/>
          <w:szCs w:val="16"/>
        </w:rPr>
        <w:t>lub udostępniającego zasoby</w:t>
      </w:r>
      <w:r w:rsidRPr="009E6262">
        <w:rPr>
          <w:rFonts w:ascii="Tahoma" w:hAnsi="Tahoma" w:cs="Tahoma"/>
          <w:sz w:val="16"/>
          <w:szCs w:val="16"/>
        </w:rPr>
        <w:t>/</w:t>
      </w:r>
    </w:p>
    <w:p w14:paraId="1232B4F0" w14:textId="77777777" w:rsidR="002562F7" w:rsidRDefault="001E7B4A" w:rsidP="00A029B3">
      <w:pPr>
        <w:spacing w:before="60" w:after="60" w:line="276" w:lineRule="auto"/>
        <w:rPr>
          <w:rFonts w:ascii="Tahoma" w:hAnsi="Tahoma" w:cs="Tahoma"/>
          <w:i/>
          <w:color w:val="C00000"/>
          <w:sz w:val="14"/>
          <w:szCs w:val="14"/>
        </w:rPr>
      </w:pPr>
      <w:r w:rsidRPr="009E6262">
        <w:rPr>
          <w:rFonts w:ascii="Tahoma" w:hAnsi="Tahoma" w:cs="Tahoma"/>
          <w:b/>
          <w:color w:val="C00000"/>
          <w:vertAlign w:val="superscript"/>
        </w:rPr>
        <w:sym w:font="Symbol" w:char="F02A"/>
      </w:r>
      <w:r w:rsidRPr="009E6262">
        <w:rPr>
          <w:rFonts w:ascii="Tahoma" w:hAnsi="Tahoma" w:cs="Tahoma"/>
          <w:i/>
          <w:color w:val="C00000"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(</w:t>
      </w:r>
      <w:r w:rsidRPr="009E6262">
        <w:rPr>
          <w:rFonts w:ascii="Tahoma" w:hAnsi="Tahoma" w:cs="Tahoma"/>
          <w:b/>
          <w:i/>
          <w:color w:val="C00000"/>
          <w:sz w:val="14"/>
          <w:szCs w:val="14"/>
        </w:rPr>
        <w:t>należy złożyć osobny druk Wykonawcy i osobny druk podmiotu udostępniającego zasoby doświadczenia</w:t>
      </w:r>
      <w:r w:rsidRPr="009E6262">
        <w:rPr>
          <w:rFonts w:ascii="Tahoma" w:hAnsi="Tahoma" w:cs="Tahoma"/>
          <w:i/>
          <w:color w:val="C00000"/>
          <w:sz w:val="14"/>
          <w:szCs w:val="14"/>
        </w:rPr>
        <w:t>)</w:t>
      </w:r>
    </w:p>
    <w:p w14:paraId="3E540D51" w14:textId="77777777" w:rsidR="0017062A" w:rsidRDefault="0017062A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17062A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398FA3C2" w14:textId="77777777" w:rsidR="0017062A" w:rsidRPr="009E6262" w:rsidRDefault="0017062A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>
        <w:rPr>
          <w:rFonts w:ascii="Tahoma" w:hAnsi="Tahoma" w:cs="Tahoma"/>
          <w:b/>
          <w:sz w:val="22"/>
          <w:szCs w:val="22"/>
          <w:u w:val="single"/>
        </w:rPr>
        <w:t>5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50BE4E9F" w14:textId="08D3CD9D" w:rsidR="004815D9" w:rsidRPr="00544701" w:rsidRDefault="004815D9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podmiotu udostępniając</w:t>
      </w:r>
      <w:r>
        <w:rPr>
          <w:rFonts w:ascii="Tahoma" w:hAnsi="Tahoma" w:cs="Tahoma"/>
          <w:b/>
          <w:i/>
          <w:iCs/>
          <w:sz w:val="18"/>
          <w:szCs w:val="18"/>
        </w:rPr>
        <w:t>ego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</w:t>
      </w:r>
    </w:p>
    <w:p w14:paraId="39E3C003" w14:textId="73D08479" w:rsidR="006B1D59" w:rsidRPr="004921C6" w:rsidRDefault="006B1D59" w:rsidP="00A10F2D">
      <w:pPr>
        <w:tabs>
          <w:tab w:val="left" w:pos="0"/>
        </w:tabs>
        <w:spacing w:before="20" w:after="2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4815D9" w:rsidRPr="004815D9">
        <w:rPr>
          <w:rFonts w:ascii="Tahoma" w:hAnsi="Tahoma" w:cs="Tahoma"/>
          <w:i/>
          <w:sz w:val="16"/>
          <w:szCs w:val="16"/>
        </w:rPr>
        <w:t xml:space="preserve"> </w:t>
      </w:r>
      <w:r w:rsidR="004815D9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4290E49B" w14:textId="77777777" w:rsidR="006B1D59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 w:rsidRPr="004921C6">
        <w:rPr>
          <w:rFonts w:ascii="Tahoma" w:hAnsi="Tahoma" w:cs="Tahoma"/>
          <w:i/>
          <w:sz w:val="18"/>
          <w:szCs w:val="18"/>
        </w:rPr>
        <w:t>NIP/PESEL: ……………………..</w:t>
      </w:r>
    </w:p>
    <w:p w14:paraId="4B9EDF4E" w14:textId="77777777" w:rsidR="006B1D59" w:rsidRPr="004921C6" w:rsidRDefault="006B1D59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REGON: ………………………….</w:t>
      </w:r>
    </w:p>
    <w:p w14:paraId="7EE9DF7D" w14:textId="77777777" w:rsidR="005C3B2E" w:rsidRDefault="005C3B2E" w:rsidP="00A10F2D">
      <w:pPr>
        <w:spacing w:before="20" w:after="20" w:line="276" w:lineRule="auto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Nr </w:t>
      </w:r>
      <w:r w:rsidRPr="004921C6">
        <w:rPr>
          <w:rFonts w:ascii="Tahoma" w:hAnsi="Tahoma" w:cs="Tahoma"/>
          <w:i/>
          <w:sz w:val="18"/>
          <w:szCs w:val="18"/>
        </w:rPr>
        <w:t>KRS/</w:t>
      </w:r>
      <w:proofErr w:type="spellStart"/>
      <w:r w:rsidRPr="004921C6">
        <w:rPr>
          <w:rFonts w:ascii="Tahoma" w:hAnsi="Tahoma" w:cs="Tahoma"/>
          <w:i/>
          <w:sz w:val="18"/>
          <w:szCs w:val="18"/>
        </w:rPr>
        <w:t>CEiDG</w:t>
      </w:r>
      <w:proofErr w:type="spellEnd"/>
      <w:r w:rsidRPr="004921C6">
        <w:rPr>
          <w:rFonts w:ascii="Tahoma" w:hAnsi="Tahoma" w:cs="Tahoma"/>
          <w:i/>
          <w:sz w:val="18"/>
          <w:szCs w:val="18"/>
        </w:rPr>
        <w:t>: ……………………</w:t>
      </w:r>
    </w:p>
    <w:p w14:paraId="77CB88D8" w14:textId="77777777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WIEDZY I DOŚWIADCZENIA</w:t>
      </w:r>
    </w:p>
    <w:p w14:paraId="564DAC12" w14:textId="1A266954" w:rsidR="00FD1F39" w:rsidRPr="0057476F" w:rsidRDefault="00FD1F39" w:rsidP="00A029B3">
      <w:pPr>
        <w:spacing w:before="60" w:after="6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 w:rsidR="0057476F"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="00E44A85">
        <w:rPr>
          <w:rFonts w:ascii="Tahoma" w:hAnsi="Tahoma" w:cs="Tahoma"/>
          <w:bCs/>
          <w:sz w:val="20"/>
          <w:szCs w:val="20"/>
        </w:rPr>
        <w:t xml:space="preserve"> z</w:t>
      </w:r>
      <w:r w:rsidR="000E26A7">
        <w:rPr>
          <w:rFonts w:ascii="Tahoma" w:hAnsi="Tahoma" w:cs="Tahoma"/>
          <w:bCs/>
          <w:sz w:val="20"/>
          <w:szCs w:val="20"/>
        </w:rPr>
        <w:t>e</w:t>
      </w:r>
      <w:r w:rsidR="00E44A85">
        <w:rPr>
          <w:rFonts w:ascii="Tahoma" w:hAnsi="Tahoma" w:cs="Tahoma"/>
          <w:bCs/>
          <w:sz w:val="20"/>
          <w:szCs w:val="20"/>
        </w:rPr>
        <w:t xml:space="preserve"> 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2F41AEBD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05D94522" w14:textId="09A450B1" w:rsidR="0017062A" w:rsidRPr="009668B5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</w:t>
      </w:r>
      <w:r w:rsidR="0017062A" w:rsidRPr="009668B5">
        <w:rPr>
          <w:rFonts w:ascii="Tahoma" w:hAnsi="Tahoma" w:cs="Tahoma"/>
          <w:i/>
          <w:color w:val="0000FF"/>
          <w:sz w:val="16"/>
          <w:szCs w:val="16"/>
        </w:rPr>
        <w:t>mię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7B3DCCDD" w14:textId="77777777" w:rsidR="0017062A" w:rsidRPr="009E6262" w:rsidRDefault="0017062A" w:rsidP="00A029B3">
      <w:pPr>
        <w:spacing w:before="60" w:after="6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 xml:space="preserve">jako udostępniający: </w:t>
      </w:r>
      <w:r w:rsidRPr="009E6262">
        <w:rPr>
          <w:rFonts w:ascii="Tahoma" w:hAnsi="Tahoma" w:cs="Tahoma"/>
          <w:b/>
          <w:sz w:val="22"/>
          <w:szCs w:val="22"/>
        </w:rPr>
        <w:t>……………………………………..……..………………………..</w:t>
      </w:r>
    </w:p>
    <w:p w14:paraId="0CE93E3D" w14:textId="3298C98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</w:p>
    <w:p w14:paraId="6B0558B0" w14:textId="584E8CE4" w:rsidR="0017062A" w:rsidRPr="00E6444B" w:rsidRDefault="00FD1F39" w:rsidP="00A029B3">
      <w:pPr>
        <w:spacing w:before="60" w:after="60" w:line="276" w:lineRule="auto"/>
        <w:jc w:val="both"/>
        <w:rPr>
          <w:rFonts w:ascii="Tahoma" w:hAnsi="Tahoma" w:cs="Tahoma"/>
          <w:b/>
          <w:sz w:val="14"/>
          <w:szCs w:val="14"/>
        </w:rPr>
      </w:pPr>
      <w:r w:rsidRPr="00E6444B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E6444B">
        <w:rPr>
          <w:rFonts w:ascii="Tahoma" w:hAnsi="Tahoma" w:cs="Tahoma"/>
          <w:i/>
          <w:sz w:val="14"/>
          <w:szCs w:val="14"/>
        </w:rPr>
        <w:t>art. 233 §1 i 297 §1 Kodeksu Karnego</w:t>
      </w:r>
      <w:r w:rsidRPr="00E6444B">
        <w:rPr>
          <w:rFonts w:ascii="Tahoma" w:hAnsi="Tahoma" w:cs="Tahoma"/>
          <w:sz w:val="14"/>
          <w:szCs w:val="14"/>
        </w:rPr>
        <w:t xml:space="preserve">) 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E63F78">
        <w:rPr>
          <w:rFonts w:ascii="Tahoma" w:eastAsia="Calibri" w:hAnsi="Tahoma" w:cs="Tahoma"/>
          <w:sz w:val="14"/>
          <w:szCs w:val="14"/>
          <w:lang w:eastAsia="en-US"/>
        </w:rPr>
        <w:br/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E6444B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17062A" w:rsidRPr="00E6444B">
        <w:rPr>
          <w:rFonts w:ascii="Tahoma" w:hAnsi="Tahoma" w:cs="Tahoma"/>
          <w:sz w:val="14"/>
          <w:szCs w:val="14"/>
        </w:rPr>
        <w:t>:</w:t>
      </w:r>
    </w:p>
    <w:p w14:paraId="4728506C" w14:textId="719B35AC" w:rsidR="0017062A" w:rsidRDefault="0017062A" w:rsidP="00A029B3">
      <w:pPr>
        <w:spacing w:before="60" w:after="6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A670955" w14:textId="77777777" w:rsidR="00FF5885" w:rsidRPr="00FF5885" w:rsidRDefault="00FF5885" w:rsidP="00A029B3">
      <w:pPr>
        <w:spacing w:before="60" w:after="60" w:line="276" w:lineRule="auto"/>
        <w:jc w:val="center"/>
        <w:rPr>
          <w:rFonts w:ascii="Tahoma" w:hAnsi="Tahoma" w:cs="Tahoma"/>
          <w:bCs/>
          <w:sz w:val="4"/>
          <w:szCs w:val="4"/>
        </w:rPr>
      </w:pPr>
    </w:p>
    <w:p w14:paraId="161BBA67" w14:textId="7F24F9FE" w:rsidR="0017062A" w:rsidRPr="00EC42A3" w:rsidRDefault="00232C08" w:rsidP="00232C08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 xml:space="preserve">Remonty cząstkowe dróg powiatowych na terenie Powiatu Kędzierzyńsko-Kozielskiego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 xml:space="preserve">w tym interwencyjne remonty uszkodzonych nawierzchni dróg na terenie </w:t>
      </w:r>
      <w:r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br/>
        <w:t>Powiatu Kędzierzyńsko-Kozielskiego w roku 2024</w:t>
      </w:r>
      <w:r w:rsidR="000C6D5B">
        <w:rPr>
          <w:rFonts w:ascii="Tahoma" w:eastAsia="Calibri" w:hAnsi="Tahoma" w:cs="Tahoma"/>
          <w:b/>
          <w:i/>
          <w:iCs/>
          <w:color w:val="0000FF"/>
          <w:sz w:val="22"/>
          <w:szCs w:val="22"/>
          <w:lang w:eastAsia="en-US"/>
        </w:rPr>
        <w:br/>
      </w:r>
      <w:r w:rsidR="00DC531B">
        <w:rPr>
          <w:rFonts w:ascii="Tahoma" w:hAnsi="Tahoma" w:cs="Tahoma"/>
          <w:i/>
          <w:sz w:val="14"/>
          <w:szCs w:val="14"/>
        </w:rPr>
        <w:t>/</w:t>
      </w:r>
      <w:r w:rsidR="0017062A" w:rsidRPr="009E6262">
        <w:rPr>
          <w:rFonts w:ascii="Tahoma" w:hAnsi="Tahoma" w:cs="Tahoma"/>
          <w:i/>
          <w:sz w:val="14"/>
          <w:szCs w:val="14"/>
        </w:rPr>
        <w:t>Nazwa zadania</w:t>
      </w:r>
      <w:r w:rsidR="00DC531B">
        <w:rPr>
          <w:rFonts w:ascii="Tahoma" w:hAnsi="Tahoma" w:cs="Tahoma"/>
          <w:i/>
          <w:sz w:val="14"/>
          <w:szCs w:val="14"/>
        </w:rPr>
        <w:t>/</w:t>
      </w:r>
    </w:p>
    <w:p w14:paraId="40CACF92" w14:textId="77777777" w:rsidR="0017062A" w:rsidRPr="00DC531B" w:rsidRDefault="0017062A" w:rsidP="00A029B3">
      <w:pPr>
        <w:spacing w:before="60" w:after="60" w:line="276" w:lineRule="auto"/>
        <w:rPr>
          <w:rFonts w:ascii="Tahoma" w:hAnsi="Tahoma" w:cs="Tahoma"/>
          <w:b/>
          <w:sz w:val="20"/>
          <w:szCs w:val="20"/>
        </w:rPr>
      </w:pPr>
      <w:r w:rsidRPr="00DC531B">
        <w:rPr>
          <w:rFonts w:ascii="Tahoma" w:hAnsi="Tahoma" w:cs="Tahoma"/>
          <w:b/>
          <w:sz w:val="20"/>
          <w:szCs w:val="20"/>
        </w:rPr>
        <w:t>Udostępniam poniższemu Wykonawcy:</w:t>
      </w:r>
    </w:p>
    <w:p w14:paraId="3F89D8D3" w14:textId="3FA1E87C" w:rsidR="0017062A" w:rsidRPr="00DC531B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16"/>
          <w:szCs w:val="16"/>
        </w:rPr>
      </w:pPr>
      <w:r w:rsidRPr="00DC531B">
        <w:rPr>
          <w:rFonts w:ascii="Tahoma" w:hAnsi="Tahoma" w:cs="Tahoma"/>
          <w:sz w:val="16"/>
          <w:szCs w:val="16"/>
        </w:rPr>
        <w:t>……………………………………………………</w:t>
      </w:r>
      <w:r w:rsidR="0057476F" w:rsidRPr="00DC531B">
        <w:rPr>
          <w:rFonts w:ascii="Tahoma" w:hAnsi="Tahoma" w:cs="Tahoma"/>
          <w:sz w:val="16"/>
          <w:szCs w:val="16"/>
        </w:rPr>
        <w:t>……………………………………………….</w:t>
      </w:r>
      <w:r w:rsidRPr="00DC531B">
        <w:rPr>
          <w:rFonts w:ascii="Tahoma" w:hAnsi="Tahoma" w:cs="Tahoma"/>
          <w:sz w:val="16"/>
          <w:szCs w:val="16"/>
        </w:rPr>
        <w:t>…</w:t>
      </w:r>
      <w:r w:rsidR="00DC531B">
        <w:rPr>
          <w:rFonts w:ascii="Tahoma" w:hAnsi="Tahoma" w:cs="Tahoma"/>
          <w:sz w:val="16"/>
          <w:szCs w:val="16"/>
        </w:rPr>
        <w:t>………………………………………………………………</w:t>
      </w:r>
      <w:r w:rsidRPr="00DC531B">
        <w:rPr>
          <w:rFonts w:ascii="Tahoma" w:hAnsi="Tahoma" w:cs="Tahoma"/>
          <w:sz w:val="16"/>
          <w:szCs w:val="16"/>
        </w:rPr>
        <w:t>……………………</w:t>
      </w:r>
    </w:p>
    <w:p w14:paraId="264FE6C1" w14:textId="3B4F0352" w:rsidR="0017062A" w:rsidRPr="009E6262" w:rsidRDefault="009668B5" w:rsidP="00A029B3">
      <w:pPr>
        <w:spacing w:before="60" w:after="60"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17062A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62543442" w14:textId="77777777" w:rsidR="0017062A" w:rsidRPr="009E6262" w:rsidRDefault="0017062A" w:rsidP="00A029B3">
      <w:pPr>
        <w:spacing w:before="60" w:after="6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wiedzy i doświadczenia</w:t>
      </w:r>
    </w:p>
    <w:p w14:paraId="7CB8A3B3" w14:textId="77777777" w:rsidR="0017062A" w:rsidRPr="00E6444B" w:rsidRDefault="0017062A" w:rsidP="00A029B3">
      <w:pPr>
        <w:spacing w:before="60" w:after="6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E6444B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526CF998" w14:textId="77777777" w:rsidR="00407CA6" w:rsidRPr="00F56808" w:rsidRDefault="0063560D" w:rsidP="00A029B3">
      <w:pPr>
        <w:numPr>
          <w:ilvl w:val="0"/>
          <w:numId w:val="17"/>
        </w:numPr>
        <w:spacing w:before="60" w:after="60" w:line="276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  <w:szCs w:val="20"/>
        </w:rPr>
        <w:t>U</w:t>
      </w:r>
      <w:r w:rsidR="00407CA6" w:rsidRPr="00F56808">
        <w:rPr>
          <w:rFonts w:ascii="Tahoma" w:hAnsi="Tahoma" w:cs="Tahoma"/>
          <w:sz w:val="20"/>
          <w:szCs w:val="20"/>
        </w:rPr>
        <w:t>dostępniam Wykonawcy ww. zasoby w następującym zakresie:</w:t>
      </w:r>
    </w:p>
    <w:p w14:paraId="39B027E4" w14:textId="77777777" w:rsidR="00F56808" w:rsidRDefault="00F56808" w:rsidP="008F00D1">
      <w:pPr>
        <w:spacing w:before="60" w:line="276" w:lineRule="auto"/>
        <w:ind w:left="284"/>
        <w:jc w:val="both"/>
        <w:rPr>
          <w:rFonts w:ascii="Tahoma" w:hAnsi="Tahoma" w:cs="Tahoma"/>
          <w:sz w:val="20"/>
          <w:szCs w:val="20"/>
        </w:rPr>
      </w:pPr>
      <w:r w:rsidRPr="00F56808">
        <w:rPr>
          <w:rFonts w:ascii="Tahoma" w:hAnsi="Tahoma" w:cs="Tahoma"/>
          <w:sz w:val="20"/>
          <w:szCs w:val="20"/>
        </w:rPr>
        <w:t>…………</w:t>
      </w:r>
      <w:r>
        <w:rPr>
          <w:rFonts w:ascii="Tahoma" w:hAnsi="Tahoma" w:cs="Tahoma"/>
          <w:sz w:val="20"/>
          <w:szCs w:val="20"/>
        </w:rPr>
        <w:t>……………………………..</w:t>
      </w:r>
      <w:r w:rsidRPr="00F56808">
        <w:rPr>
          <w:rFonts w:ascii="Tahoma" w:hAnsi="Tahoma" w:cs="Tahoma"/>
          <w:sz w:val="20"/>
          <w:szCs w:val="20"/>
        </w:rPr>
        <w:t>………………………</w:t>
      </w:r>
      <w:r>
        <w:rPr>
          <w:rFonts w:ascii="Tahoma" w:hAnsi="Tahoma" w:cs="Tahoma"/>
          <w:sz w:val="20"/>
          <w:szCs w:val="20"/>
        </w:rPr>
        <w:t>………………..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</w:t>
      </w:r>
    </w:p>
    <w:p w14:paraId="35F73058" w14:textId="77777777" w:rsidR="008B6DFD" w:rsidRPr="00C1112D" w:rsidRDefault="008B6DFD" w:rsidP="008F00D1">
      <w:pPr>
        <w:spacing w:line="276" w:lineRule="auto"/>
        <w:jc w:val="center"/>
        <w:rPr>
          <w:rFonts w:ascii="Tahoma" w:hAnsi="Tahoma" w:cs="Tahoma"/>
          <w:color w:val="0000FF"/>
          <w:sz w:val="20"/>
          <w:szCs w:val="20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nazwę, przedmiot zrealizowanych zamówień, podczas których zdobyto zasób, będący przedmiotem niniejszego zobowiązania)</w:t>
      </w:r>
    </w:p>
    <w:p w14:paraId="670663A0" w14:textId="77777777" w:rsidR="0017062A" w:rsidRPr="00F56808" w:rsidRDefault="0017062A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</w:rPr>
        <w:t>Sposób</w:t>
      </w:r>
      <w:r w:rsidRPr="00F56808">
        <w:rPr>
          <w:rFonts w:ascii="Tahoma" w:hAnsi="Tahoma" w:cs="Tahoma"/>
          <w:sz w:val="20"/>
          <w:szCs w:val="20"/>
        </w:rPr>
        <w:t xml:space="preserve"> wykorzystania </w:t>
      </w:r>
      <w:r w:rsidR="008B6DFD" w:rsidRPr="00F56808">
        <w:rPr>
          <w:rFonts w:ascii="Tahoma" w:hAnsi="Tahoma" w:cs="Tahoma"/>
          <w:sz w:val="20"/>
          <w:szCs w:val="20"/>
        </w:rPr>
        <w:t xml:space="preserve">udostępnionych przeze mnie zasobów będzie następujący: 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8B6DFD" w:rsidRPr="00F56808">
        <w:rPr>
          <w:rFonts w:ascii="Tahoma" w:hAnsi="Tahoma" w:cs="Tahoma"/>
          <w:sz w:val="20"/>
          <w:szCs w:val="20"/>
        </w:rPr>
        <w:t>………………………………………………………………</w:t>
      </w:r>
      <w:r w:rsidRPr="00F56808">
        <w:rPr>
          <w:rFonts w:ascii="Tahoma" w:hAnsi="Tahoma" w:cs="Tahoma"/>
          <w:sz w:val="20"/>
          <w:szCs w:val="20"/>
        </w:rPr>
        <w:t>……………………………..</w:t>
      </w:r>
    </w:p>
    <w:p w14:paraId="7B28F226" w14:textId="77777777" w:rsidR="0017062A" w:rsidRPr="00C1112D" w:rsidRDefault="008B6DFD" w:rsidP="008F00D1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CDE93C3" w14:textId="77777777" w:rsidR="0017062A" w:rsidRPr="00F56808" w:rsidRDefault="003261EB" w:rsidP="008F00D1">
      <w:pPr>
        <w:numPr>
          <w:ilvl w:val="0"/>
          <w:numId w:val="17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C1112D">
        <w:rPr>
          <w:rFonts w:ascii="Tahoma" w:hAnsi="Tahoma" w:cs="Tahoma"/>
          <w:b/>
          <w:sz w:val="20"/>
          <w:szCs w:val="20"/>
          <w:lang w:eastAsia="ar-SA"/>
        </w:rPr>
        <w:t>Okres</w:t>
      </w:r>
      <w:r w:rsidRPr="00F56808">
        <w:rPr>
          <w:rFonts w:ascii="Tahoma" w:hAnsi="Tahoma" w:cs="Tahoma"/>
          <w:sz w:val="20"/>
          <w:szCs w:val="20"/>
          <w:lang w:eastAsia="ar-SA"/>
        </w:rPr>
        <w:t xml:space="preserve"> mojego udziału przy wykonywaniu zamówienia będzie następujący:</w:t>
      </w:r>
      <w:r w:rsidR="0017062A" w:rsidRPr="00F56808">
        <w:rPr>
          <w:rFonts w:ascii="Tahoma" w:hAnsi="Tahoma" w:cs="Tahoma"/>
          <w:sz w:val="20"/>
          <w:szCs w:val="20"/>
        </w:rPr>
        <w:t xml:space="preserve"> 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</w:t>
      </w:r>
      <w:r w:rsidR="00F56808">
        <w:rPr>
          <w:rFonts w:ascii="Tahoma" w:hAnsi="Tahoma" w:cs="Tahoma"/>
          <w:sz w:val="20"/>
          <w:szCs w:val="20"/>
        </w:rPr>
        <w:t>……………</w:t>
      </w:r>
      <w:r w:rsidR="00F56808" w:rsidRPr="00F56808">
        <w:rPr>
          <w:rFonts w:ascii="Tahoma" w:hAnsi="Tahoma" w:cs="Tahoma"/>
          <w:sz w:val="20"/>
          <w:szCs w:val="20"/>
        </w:rPr>
        <w:t>………………………………………..</w:t>
      </w:r>
    </w:p>
    <w:p w14:paraId="31D798B3" w14:textId="77777777" w:rsidR="003261EB" w:rsidRPr="00C1112D" w:rsidRDefault="003261EB" w:rsidP="008F00D1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3709E46B" w14:textId="77777777" w:rsidR="003261EB" w:rsidRPr="00F56808" w:rsidRDefault="00F56808" w:rsidP="00A029B3">
      <w:pPr>
        <w:pStyle w:val="Akapitzlist"/>
        <w:numPr>
          <w:ilvl w:val="0"/>
          <w:numId w:val="52"/>
        </w:numPr>
        <w:spacing w:before="60" w:after="60"/>
        <w:ind w:left="284" w:hanging="284"/>
        <w:contextualSpacing w:val="0"/>
        <w:jc w:val="both"/>
        <w:rPr>
          <w:rFonts w:ascii="Tahoma" w:hAnsi="Tahoma" w:cs="Tahoma"/>
          <w:b/>
          <w:color w:val="FF0000"/>
          <w:sz w:val="18"/>
          <w:szCs w:val="18"/>
        </w:rPr>
      </w:pPr>
      <w:r>
        <w:rPr>
          <w:rFonts w:ascii="Tahoma" w:hAnsi="Tahoma" w:cs="Tahoma"/>
          <w:b/>
          <w:bCs/>
          <w:sz w:val="20"/>
          <w:szCs w:val="20"/>
        </w:rPr>
        <w:t>Z</w:t>
      </w:r>
      <w:r w:rsidR="003261EB" w:rsidRPr="00F56808">
        <w:rPr>
          <w:rFonts w:ascii="Tahoma" w:hAnsi="Tahoma" w:cs="Tahoma"/>
          <w:b/>
          <w:bCs/>
          <w:sz w:val="20"/>
          <w:szCs w:val="20"/>
        </w:rPr>
        <w:t>akres</w:t>
      </w:r>
      <w:r w:rsidR="003261EB" w:rsidRPr="00F56808">
        <w:rPr>
          <w:rFonts w:ascii="Tahoma" w:hAnsi="Tahoma" w:cs="Tahoma"/>
          <w:sz w:val="20"/>
          <w:szCs w:val="20"/>
        </w:rPr>
        <w:t xml:space="preserve"> mojego udziału przy wykonaniu zamówienia będzie następujący:</w:t>
      </w:r>
    </w:p>
    <w:p w14:paraId="118CAB19" w14:textId="77777777" w:rsidR="003261EB" w:rsidRPr="00F56808" w:rsidRDefault="00F56808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</w:rPr>
      </w:pP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…………………………………………………………..</w:t>
      </w:r>
    </w:p>
    <w:p w14:paraId="5C8CA9D5" w14:textId="77777777" w:rsidR="003261EB" w:rsidRDefault="003261EB" w:rsidP="008F00D1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3D786DBA" w14:textId="0E8ABB71" w:rsidR="00C1112D" w:rsidRPr="00C1112D" w:rsidRDefault="00C1112D" w:rsidP="00A029B3">
      <w:pPr>
        <w:pStyle w:val="Akapitzlist"/>
        <w:numPr>
          <w:ilvl w:val="0"/>
          <w:numId w:val="52"/>
        </w:numPr>
        <w:tabs>
          <w:tab w:val="clear" w:pos="1440"/>
          <w:tab w:val="left" w:pos="142"/>
          <w:tab w:val="num" w:pos="284"/>
        </w:tabs>
        <w:suppressAutoHyphens/>
        <w:spacing w:before="60" w:after="60"/>
        <w:ind w:left="284" w:hanging="284"/>
        <w:contextualSpacing w:val="0"/>
        <w:jc w:val="both"/>
        <w:rPr>
          <w:rFonts w:ascii="Tahoma" w:hAnsi="Tahoma" w:cs="Tahoma"/>
        </w:rPr>
      </w:pPr>
      <w:r>
        <w:rPr>
          <w:rFonts w:ascii="Tahoma" w:hAnsi="Tahoma" w:cs="Tahoma"/>
          <w:sz w:val="20"/>
          <w:szCs w:val="20"/>
        </w:rPr>
        <w:t>U</w:t>
      </w:r>
      <w:r w:rsidRPr="00C1112D">
        <w:rPr>
          <w:rFonts w:ascii="Tahoma" w:hAnsi="Tahoma" w:cs="Tahoma"/>
          <w:sz w:val="20"/>
          <w:szCs w:val="20"/>
        </w:rPr>
        <w:t>dostępniając Wykonawcy zdolności w postaci wykształcenia, kwalifikacji zawodowych lub doświadczenia będ</w:t>
      </w:r>
      <w:r w:rsidR="00412087">
        <w:rPr>
          <w:rFonts w:ascii="Tahoma" w:hAnsi="Tahoma" w:cs="Tahoma"/>
          <w:sz w:val="20"/>
          <w:szCs w:val="20"/>
        </w:rPr>
        <w:t>ę</w:t>
      </w:r>
      <w:r w:rsidRPr="00C1112D">
        <w:rPr>
          <w:rFonts w:ascii="Tahoma" w:hAnsi="Tahoma" w:cs="Tahoma"/>
          <w:sz w:val="20"/>
          <w:szCs w:val="20"/>
        </w:rPr>
        <w:t xml:space="preserve"> realizował </w:t>
      </w:r>
      <w:r w:rsidR="00B774C1">
        <w:rPr>
          <w:rFonts w:ascii="Tahoma" w:hAnsi="Tahoma" w:cs="Tahoma"/>
          <w:sz w:val="20"/>
          <w:szCs w:val="20"/>
        </w:rPr>
        <w:t>roboty</w:t>
      </w:r>
      <w:r w:rsidR="001B1D3D">
        <w:rPr>
          <w:rFonts w:ascii="Tahoma" w:hAnsi="Tahoma" w:cs="Tahoma"/>
          <w:sz w:val="20"/>
          <w:szCs w:val="20"/>
        </w:rPr>
        <w:t xml:space="preserve"> budowlane</w:t>
      </w:r>
      <w:r w:rsidRPr="00C1112D">
        <w:rPr>
          <w:rFonts w:ascii="Tahoma" w:hAnsi="Tahoma" w:cs="Tahoma"/>
          <w:sz w:val="20"/>
          <w:szCs w:val="20"/>
        </w:rPr>
        <w:t>, których dotyczą udostępnione zdolności</w:t>
      </w:r>
      <w:r w:rsidR="00412087">
        <w:rPr>
          <w:rFonts w:ascii="Tahoma" w:hAnsi="Tahoma" w:cs="Tahoma"/>
          <w:sz w:val="20"/>
          <w:szCs w:val="20"/>
        </w:rPr>
        <w:t>.</w:t>
      </w:r>
    </w:p>
    <w:p w14:paraId="50164D17" w14:textId="77777777" w:rsidR="00C1112D" w:rsidRPr="00C1112D" w:rsidRDefault="00C1112D" w:rsidP="00A029B3">
      <w:pPr>
        <w:spacing w:before="60" w:after="60" w:line="276" w:lineRule="auto"/>
        <w:ind w:left="720"/>
        <w:jc w:val="center"/>
        <w:rPr>
          <w:rFonts w:ascii="Tahoma" w:hAnsi="Tahoma" w:cs="Tahoma"/>
        </w:rPr>
      </w:pPr>
      <w:r w:rsidRPr="00C1112D">
        <w:rPr>
          <w:rFonts w:ascii="Tahoma" w:hAnsi="Tahoma" w:cs="Tahoma"/>
          <w:sz w:val="21"/>
          <w:szCs w:val="21"/>
        </w:rPr>
        <w:t>TAK / NIE</w:t>
      </w:r>
      <w:r w:rsidRPr="00C1112D">
        <w:rPr>
          <w:rFonts w:ascii="Tahoma" w:hAnsi="Tahoma" w:cs="Tahoma"/>
          <w:b/>
          <w:bCs/>
          <w:color w:val="C9211E"/>
          <w:sz w:val="21"/>
          <w:szCs w:val="21"/>
        </w:rPr>
        <w:t xml:space="preserve"> *</w:t>
      </w:r>
    </w:p>
    <w:p w14:paraId="02984101" w14:textId="77777777" w:rsidR="00C1112D" w:rsidRDefault="00C1112D" w:rsidP="00A029B3">
      <w:pPr>
        <w:spacing w:before="60" w:after="60" w:line="276" w:lineRule="auto"/>
        <w:rPr>
          <w:rFonts w:ascii="Tahoma" w:hAnsi="Tahoma" w:cs="Tahoma"/>
          <w:sz w:val="20"/>
          <w:szCs w:val="20"/>
        </w:rPr>
      </w:pPr>
      <w:r w:rsidRPr="00C1112D">
        <w:rPr>
          <w:rFonts w:ascii="Tahoma" w:hAnsi="Tahoma" w:cs="Tahoma"/>
          <w:b/>
          <w:bCs/>
          <w:color w:val="C9211E"/>
          <w:sz w:val="22"/>
        </w:rPr>
        <w:t>* -</w:t>
      </w:r>
      <w:r w:rsidRPr="00C1112D">
        <w:rPr>
          <w:rFonts w:ascii="Tahoma" w:hAnsi="Tahoma" w:cs="Tahoma"/>
          <w:color w:val="C9211E"/>
          <w:sz w:val="22"/>
        </w:rPr>
        <w:t xml:space="preserve"> </w:t>
      </w:r>
      <w:r w:rsidRPr="00C1112D">
        <w:rPr>
          <w:rFonts w:ascii="Tahoma" w:hAnsi="Tahoma" w:cs="Tahoma"/>
          <w:sz w:val="20"/>
          <w:szCs w:val="20"/>
        </w:rPr>
        <w:t>niepotrzebne skreślić.</w:t>
      </w:r>
    </w:p>
    <w:p w14:paraId="26026814" w14:textId="203492D7" w:rsidR="0057476F" w:rsidRPr="00CB66DA" w:rsidRDefault="0057476F" w:rsidP="00A029B3">
      <w:pPr>
        <w:spacing w:before="60" w:after="60" w:line="276" w:lineRule="auto"/>
        <w:jc w:val="both"/>
        <w:rPr>
          <w:rFonts w:ascii="Tahoma" w:hAnsi="Tahoma" w:cs="Tahoma"/>
          <w:sz w:val="17"/>
          <w:szCs w:val="17"/>
        </w:rPr>
      </w:pPr>
      <w:r w:rsidRPr="00CB66DA">
        <w:rPr>
          <w:rFonts w:ascii="Tahoma" w:hAnsi="Tahoma" w:cs="Tahoma"/>
          <w:b/>
          <w:bCs/>
          <w:sz w:val="17"/>
          <w:szCs w:val="17"/>
        </w:rPr>
        <w:t xml:space="preserve">Uwaga: </w:t>
      </w:r>
      <w:r w:rsidRPr="00CB66DA">
        <w:rPr>
          <w:rFonts w:ascii="Tahoma" w:hAnsi="Tahoma" w:cs="Tahoma"/>
          <w:sz w:val="17"/>
          <w:szCs w:val="17"/>
        </w:rPr>
        <w:t xml:space="preserve">Zamiast niniejszego zobowiązania 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może złożyć wraz z ofertą</w:t>
      </w:r>
      <w:r w:rsidR="00941776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inny podmiotowy środek dowodowy potwierdzający, że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realizując zamówienie będzie dysponował niezbędnymi zasobami podmiotów udostępniających zasoby w zakresie określonym w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Pr="00CB66DA">
        <w:rPr>
          <w:rFonts w:ascii="Tahoma" w:hAnsi="Tahoma" w:cs="Tahoma"/>
          <w:sz w:val="17"/>
          <w:szCs w:val="17"/>
        </w:rPr>
        <w:t>art. 118 ust. 1</w:t>
      </w:r>
      <w:r w:rsidR="00941776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ustawy z dnia 11 września 2019 r. Prawo zamówień publicznych (</w:t>
      </w:r>
      <w:proofErr w:type="spellStart"/>
      <w:r w:rsidRPr="00CB66DA">
        <w:rPr>
          <w:rFonts w:ascii="Tahoma" w:hAnsi="Tahoma" w:cs="Tahoma"/>
          <w:sz w:val="17"/>
          <w:szCs w:val="17"/>
        </w:rPr>
        <w:t>t.j</w:t>
      </w:r>
      <w:proofErr w:type="spellEnd"/>
      <w:r w:rsidRPr="00CB66DA">
        <w:rPr>
          <w:rFonts w:ascii="Tahoma" w:hAnsi="Tahoma" w:cs="Tahoma"/>
          <w:sz w:val="17"/>
          <w:szCs w:val="17"/>
        </w:rPr>
        <w:t>. Dz.</w:t>
      </w:r>
      <w:r w:rsidR="00CE5331" w:rsidRPr="00CB66DA">
        <w:rPr>
          <w:rFonts w:ascii="Tahoma" w:hAnsi="Tahoma" w:cs="Tahoma"/>
          <w:sz w:val="17"/>
          <w:szCs w:val="17"/>
        </w:rPr>
        <w:t xml:space="preserve"> </w:t>
      </w:r>
      <w:r w:rsidRPr="00CB66DA">
        <w:rPr>
          <w:rFonts w:ascii="Tahoma" w:hAnsi="Tahoma" w:cs="Tahoma"/>
          <w:sz w:val="17"/>
          <w:szCs w:val="17"/>
        </w:rPr>
        <w:t>U. 20</w:t>
      </w:r>
      <w:r w:rsidR="004656DD" w:rsidRPr="00CB66DA">
        <w:rPr>
          <w:rFonts w:ascii="Tahoma" w:hAnsi="Tahoma" w:cs="Tahoma"/>
          <w:sz w:val="17"/>
          <w:szCs w:val="17"/>
        </w:rPr>
        <w:t>2</w:t>
      </w:r>
      <w:r w:rsidR="006D662B" w:rsidRPr="00CB66DA">
        <w:rPr>
          <w:rFonts w:ascii="Tahoma" w:hAnsi="Tahoma" w:cs="Tahoma"/>
          <w:sz w:val="17"/>
          <w:szCs w:val="17"/>
        </w:rPr>
        <w:t>3</w:t>
      </w:r>
      <w:r w:rsidR="004656DD" w:rsidRPr="00CB66DA">
        <w:rPr>
          <w:rFonts w:ascii="Tahoma" w:hAnsi="Tahoma" w:cs="Tahoma"/>
          <w:sz w:val="17"/>
          <w:szCs w:val="17"/>
        </w:rPr>
        <w:t>,</w:t>
      </w:r>
      <w:r w:rsidRPr="00CB66DA">
        <w:rPr>
          <w:rFonts w:ascii="Tahoma" w:hAnsi="Tahoma" w:cs="Tahoma"/>
          <w:sz w:val="17"/>
          <w:szCs w:val="17"/>
        </w:rPr>
        <w:t xml:space="preserve"> poz. </w:t>
      </w:r>
      <w:r w:rsidR="004656DD" w:rsidRPr="00CB66DA">
        <w:rPr>
          <w:rFonts w:ascii="Tahoma" w:hAnsi="Tahoma" w:cs="Tahoma"/>
          <w:sz w:val="17"/>
          <w:szCs w:val="17"/>
        </w:rPr>
        <w:t>1</w:t>
      </w:r>
      <w:r w:rsidR="006D662B" w:rsidRPr="00CB66DA">
        <w:rPr>
          <w:rFonts w:ascii="Tahoma" w:hAnsi="Tahoma" w:cs="Tahoma"/>
          <w:sz w:val="17"/>
          <w:szCs w:val="17"/>
        </w:rPr>
        <w:t>605</w:t>
      </w:r>
      <w:r w:rsidR="00E44A85" w:rsidRPr="00CB66DA">
        <w:rPr>
          <w:rFonts w:ascii="Tahoma" w:hAnsi="Tahoma" w:cs="Tahoma"/>
          <w:sz w:val="17"/>
          <w:szCs w:val="17"/>
        </w:rPr>
        <w:t xml:space="preserve"> z</w:t>
      </w:r>
      <w:r w:rsidR="000E26A7" w:rsidRPr="00CB66DA">
        <w:rPr>
          <w:rFonts w:ascii="Tahoma" w:hAnsi="Tahoma" w:cs="Tahoma"/>
          <w:sz w:val="17"/>
          <w:szCs w:val="17"/>
        </w:rPr>
        <w:t xml:space="preserve">e </w:t>
      </w:r>
      <w:r w:rsidR="00E44A85" w:rsidRPr="00CB66DA">
        <w:rPr>
          <w:rFonts w:ascii="Tahoma" w:hAnsi="Tahoma" w:cs="Tahoma"/>
          <w:sz w:val="17"/>
          <w:szCs w:val="17"/>
        </w:rPr>
        <w:t>zm.</w:t>
      </w:r>
      <w:r w:rsidRPr="00CB66DA">
        <w:rPr>
          <w:rFonts w:ascii="Tahoma" w:hAnsi="Tahoma" w:cs="Tahoma"/>
          <w:sz w:val="17"/>
          <w:szCs w:val="17"/>
        </w:rPr>
        <w:t xml:space="preserve">), jeżeli </w:t>
      </w:r>
      <w:r w:rsidR="00F9431C" w:rsidRPr="00CB66DA">
        <w:rPr>
          <w:rFonts w:ascii="Tahoma" w:hAnsi="Tahoma" w:cs="Tahoma"/>
          <w:sz w:val="17"/>
          <w:szCs w:val="17"/>
        </w:rPr>
        <w:t>Wykonawca</w:t>
      </w:r>
      <w:r w:rsidRPr="00CB66DA">
        <w:rPr>
          <w:rFonts w:ascii="Tahoma" w:hAnsi="Tahoma" w:cs="Tahoma"/>
          <w:sz w:val="17"/>
          <w:szCs w:val="17"/>
        </w:rPr>
        <w:t xml:space="preserve"> w</w:t>
      </w:r>
      <w:r w:rsidR="002F1DD4" w:rsidRPr="00CB66DA">
        <w:rPr>
          <w:rFonts w:ascii="Tahoma" w:hAnsi="Tahoma" w:cs="Tahoma"/>
          <w:sz w:val="17"/>
          <w:szCs w:val="17"/>
        </w:rPr>
        <w:t> </w:t>
      </w:r>
      <w:r w:rsidRPr="00CB66DA">
        <w:rPr>
          <w:rFonts w:ascii="Tahoma" w:hAnsi="Tahoma" w:cs="Tahoma"/>
          <w:sz w:val="17"/>
          <w:szCs w:val="17"/>
        </w:rPr>
        <w:t>celu wykazania spełniania warunków udziału w postępowaniu polega na zdolnościach technicznych lub zawodowych podmiotów udostępniających zasoby.</w:t>
      </w:r>
    </w:p>
    <w:p w14:paraId="01FF4628" w14:textId="77777777" w:rsidR="0017062A" w:rsidRPr="009E6262" w:rsidRDefault="0017062A" w:rsidP="00A029B3">
      <w:pPr>
        <w:spacing w:before="60" w:after="60" w:line="276" w:lineRule="auto"/>
        <w:ind w:left="4956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</w:rPr>
        <w:t>Podpis</w:t>
      </w:r>
      <w:r>
        <w:rPr>
          <w:rFonts w:ascii="Tahoma" w:hAnsi="Tahoma" w:cs="Tahoma"/>
          <w:sz w:val="20"/>
        </w:rPr>
        <w:t xml:space="preserve"> </w:t>
      </w:r>
      <w:r w:rsidRPr="009E6262">
        <w:rPr>
          <w:rFonts w:ascii="Tahoma" w:hAnsi="Tahoma" w:cs="Tahoma"/>
          <w:sz w:val="20"/>
        </w:rPr>
        <w:t>...............................................................</w:t>
      </w:r>
    </w:p>
    <w:p w14:paraId="393315F8" w14:textId="47907705" w:rsidR="0017062A" w:rsidRPr="00D96698" w:rsidRDefault="0017062A" w:rsidP="00A029B3">
      <w:pPr>
        <w:spacing w:before="60" w:after="60" w:line="276" w:lineRule="auto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Pr="009E6262">
        <w:rPr>
          <w:rFonts w:ascii="Tahoma" w:hAnsi="Tahoma" w:cs="Tahoma"/>
          <w:i/>
          <w:sz w:val="16"/>
          <w:szCs w:val="16"/>
        </w:rPr>
        <w:tab/>
      </w:r>
      <w:r w:rsidR="0005066E">
        <w:rPr>
          <w:rFonts w:ascii="Tahoma" w:hAnsi="Tahoma" w:cs="Tahoma"/>
          <w:i/>
          <w:sz w:val="16"/>
          <w:szCs w:val="16"/>
        </w:rPr>
        <w:t xml:space="preserve"> </w:t>
      </w:r>
      <w:r w:rsidRPr="009E6262">
        <w:rPr>
          <w:rFonts w:ascii="Tahoma" w:hAnsi="Tahoma" w:cs="Tahoma"/>
          <w:i/>
          <w:sz w:val="16"/>
          <w:szCs w:val="16"/>
        </w:rPr>
        <w:tab/>
        <w:t xml:space="preserve">/przedstawiciel </w:t>
      </w:r>
      <w:r w:rsidR="00857B82">
        <w:rPr>
          <w:rFonts w:ascii="Tahoma" w:hAnsi="Tahoma" w:cs="Tahoma"/>
          <w:i/>
          <w:sz w:val="16"/>
          <w:szCs w:val="16"/>
        </w:rPr>
        <w:t xml:space="preserve">podmiotu </w:t>
      </w:r>
      <w:r w:rsidRPr="009E6262">
        <w:rPr>
          <w:rFonts w:ascii="Tahoma" w:hAnsi="Tahoma" w:cs="Tahoma"/>
          <w:i/>
          <w:sz w:val="16"/>
          <w:szCs w:val="16"/>
        </w:rPr>
        <w:t>udostępniającego określony aktem rejestrowym/</w:t>
      </w:r>
    </w:p>
    <w:p w14:paraId="77DE9B39" w14:textId="77777777" w:rsidR="00D96698" w:rsidRDefault="00D96698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  <w:sectPr w:rsidR="00D96698" w:rsidSect="00ED1E1C">
          <w:pgSz w:w="11907" w:h="16840" w:code="9"/>
          <w:pgMar w:top="567" w:right="709" w:bottom="709" w:left="1134" w:header="360" w:footer="276" w:gutter="0"/>
          <w:cols w:space="708"/>
        </w:sectPr>
      </w:pPr>
    </w:p>
    <w:p w14:paraId="31F5E048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D96698">
        <w:rPr>
          <w:rFonts w:ascii="Tahoma" w:hAnsi="Tahoma" w:cs="Tahoma"/>
          <w:b/>
          <w:sz w:val="22"/>
          <w:szCs w:val="22"/>
          <w:u w:val="single"/>
        </w:rPr>
        <w:t>6</w:t>
      </w:r>
    </w:p>
    <w:p w14:paraId="40A9E653" w14:textId="77777777" w:rsidR="00856211" w:rsidRPr="009E6262" w:rsidRDefault="00856211" w:rsidP="00A029B3">
      <w:pPr>
        <w:spacing w:before="60" w:after="60" w:line="276" w:lineRule="auto"/>
        <w:jc w:val="right"/>
        <w:rPr>
          <w:rFonts w:ascii="Tahoma" w:hAnsi="Tahoma" w:cs="Tahoma"/>
          <w:sz w:val="20"/>
          <w:szCs w:val="20"/>
        </w:rPr>
      </w:pPr>
      <w:r w:rsidRPr="009E6262">
        <w:rPr>
          <w:rFonts w:ascii="Tahoma" w:hAnsi="Tahoma"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648CC130" w14:textId="2BB71DDD" w:rsidR="00947060" w:rsidRPr="0002285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b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Wykonawcy/</w:t>
      </w:r>
      <w:r w:rsidRPr="00022850">
        <w:rPr>
          <w:rFonts w:ascii="Tahoma" w:hAnsi="Tahoma" w:cs="Tahoma"/>
          <w:b/>
          <w:i/>
          <w:iCs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sz w:val="18"/>
          <w:szCs w:val="18"/>
        </w:rPr>
        <w:t xml:space="preserve"> …………………………………………….</w:t>
      </w:r>
    </w:p>
    <w:p w14:paraId="4ABC5287" w14:textId="1A8CFB8E" w:rsidR="00947060" w:rsidRDefault="00947060" w:rsidP="00A029B3">
      <w:pPr>
        <w:tabs>
          <w:tab w:val="left" w:pos="0"/>
        </w:tabs>
        <w:spacing w:before="60" w:after="6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…………………………………………………………</w:t>
      </w:r>
    </w:p>
    <w:p w14:paraId="226921AE" w14:textId="38EC79B3" w:rsidR="006B1D59" w:rsidRPr="006B1D59" w:rsidRDefault="006B1D59" w:rsidP="008F00D1">
      <w:pPr>
        <w:tabs>
          <w:tab w:val="left" w:pos="0"/>
        </w:tabs>
        <w:spacing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6B1D59">
        <w:rPr>
          <w:rFonts w:ascii="Tahoma" w:hAnsi="Tahoma" w:cs="Tahoma"/>
          <w:i/>
          <w:iCs/>
          <w:sz w:val="18"/>
          <w:szCs w:val="18"/>
        </w:rPr>
        <w:t>adres siedziby</w:t>
      </w:r>
      <w:r w:rsidR="00597CA1" w:rsidRPr="00597CA1">
        <w:rPr>
          <w:rFonts w:ascii="Tahoma" w:hAnsi="Tahoma" w:cs="Tahoma"/>
          <w:i/>
          <w:iCs/>
          <w:sz w:val="18"/>
          <w:szCs w:val="18"/>
        </w:rPr>
        <w:t xml:space="preserve"> </w:t>
      </w:r>
      <w:r w:rsidR="00F616D7">
        <w:rPr>
          <w:rFonts w:ascii="Tahoma" w:hAnsi="Tahoma" w:cs="Tahoma"/>
          <w:i/>
          <w:iCs/>
          <w:sz w:val="18"/>
          <w:szCs w:val="18"/>
        </w:rPr>
        <w:t>W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ykonawcy /</w:t>
      </w:r>
      <w:bookmarkStart w:id="12" w:name="_Hlk71872061"/>
      <w:r w:rsidR="00597CA1" w:rsidRPr="006B1D59">
        <w:rPr>
          <w:rFonts w:ascii="Tahoma" w:hAnsi="Tahoma" w:cs="Tahoma"/>
          <w:i/>
          <w:iCs/>
          <w:sz w:val="18"/>
          <w:szCs w:val="18"/>
        </w:rPr>
        <w:t>podmiotu udost</w:t>
      </w:r>
      <w:r w:rsidR="00412087">
        <w:rPr>
          <w:rFonts w:ascii="Tahoma" w:hAnsi="Tahoma" w:cs="Tahoma"/>
          <w:i/>
          <w:iCs/>
          <w:sz w:val="18"/>
          <w:szCs w:val="18"/>
        </w:rPr>
        <w:t>ę</w:t>
      </w:r>
      <w:r w:rsidR="00597CA1" w:rsidRPr="006B1D59">
        <w:rPr>
          <w:rFonts w:ascii="Tahoma" w:hAnsi="Tahoma" w:cs="Tahoma"/>
          <w:i/>
          <w:iCs/>
          <w:sz w:val="18"/>
          <w:szCs w:val="18"/>
        </w:rPr>
        <w:t>pniającego zasoby</w:t>
      </w:r>
      <w:bookmarkEnd w:id="12"/>
      <w:r w:rsidRPr="006B1D59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7C8B9175" w14:textId="77777777" w:rsidR="006B1D59" w:rsidRPr="00A3261D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</w:p>
    <w:p w14:paraId="11582C7E" w14:textId="77777777" w:rsidR="006B1D59" w:rsidRPr="00A3261D" w:rsidRDefault="006B1D59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</w:p>
    <w:p w14:paraId="42918F72" w14:textId="77777777" w:rsidR="005C3B2E" w:rsidRPr="00A3261D" w:rsidRDefault="005C3B2E" w:rsidP="008F00D1">
      <w:pPr>
        <w:spacing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A3261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6588F964" w14:textId="05C35C72" w:rsidR="00FC4FFF" w:rsidRDefault="00856211" w:rsidP="00A029B3">
      <w:pPr>
        <w:spacing w:before="60" w:after="60" w:line="276" w:lineRule="auto"/>
        <w:jc w:val="center"/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</w:pPr>
      <w:r w:rsidRPr="009E6262">
        <w:rPr>
          <w:rFonts w:ascii="Tahoma" w:hAnsi="Tahoma" w:cs="Tahoma"/>
          <w:sz w:val="20"/>
          <w:szCs w:val="20"/>
        </w:rPr>
        <w:t>Przedmiot zamówienia:</w:t>
      </w:r>
      <w:r>
        <w:rPr>
          <w:rFonts w:ascii="Tahoma" w:hAnsi="Tahoma" w:cs="Tahoma"/>
          <w:sz w:val="20"/>
          <w:szCs w:val="20"/>
        </w:rPr>
        <w:t xml:space="preserve"> </w:t>
      </w:r>
      <w:r w:rsidR="00232C08" w:rsidRPr="00232C08">
        <w:rPr>
          <w:rFonts w:ascii="Tahoma" w:eastAsia="Calibri" w:hAnsi="Tahoma" w:cs="Tahoma"/>
          <w:b/>
          <w:i/>
          <w:iCs/>
          <w:color w:val="0000FF"/>
          <w:sz w:val="21"/>
          <w:szCs w:val="21"/>
          <w:lang w:eastAsia="en-US"/>
        </w:rPr>
        <w:t>Remonty cząstkowe dróg powiatowych na terenie Powiatu Kędzierzyńsko-Kozielskiego w tym interwencyjne remonty uszkodzonych nawierzchni dróg na terenie Powiatu Kędzierzyńsko-Kozielskiego w roku 2024</w:t>
      </w:r>
    </w:p>
    <w:p w14:paraId="46A0D942" w14:textId="77777777" w:rsidR="00232C08" w:rsidRPr="00232C08" w:rsidRDefault="00232C08" w:rsidP="00A029B3">
      <w:pPr>
        <w:spacing w:before="60" w:after="6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10"/>
          <w:szCs w:val="10"/>
        </w:rPr>
      </w:pPr>
    </w:p>
    <w:p w14:paraId="04C79B2C" w14:textId="56316FB7" w:rsidR="00856211" w:rsidRDefault="00856211" w:rsidP="00A029B3">
      <w:pPr>
        <w:spacing w:before="60" w:after="60" w:line="276" w:lineRule="auto"/>
        <w:jc w:val="both"/>
        <w:rPr>
          <w:rFonts w:ascii="Tahoma" w:eastAsia="Calibri" w:hAnsi="Tahoma" w:cs="Tahoma"/>
          <w:b/>
          <w:sz w:val="20"/>
          <w:szCs w:val="20"/>
        </w:rPr>
      </w:pP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 xml:space="preserve">Wykaz osób, skierowanych przez </w:t>
      </w:r>
      <w:r w:rsidR="00F9431C">
        <w:rPr>
          <w:rFonts w:ascii="Tahoma" w:eastAsia="Calibri" w:hAnsi="Tahoma" w:cs="Tahoma"/>
          <w:b/>
          <w:sz w:val="20"/>
          <w:szCs w:val="20"/>
          <w:highlight w:val="yellow"/>
        </w:rPr>
        <w:t>Wykonawcę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/podmiot udost</w:t>
      </w:r>
      <w:r w:rsidR="00947060" w:rsidRPr="00022850">
        <w:rPr>
          <w:rFonts w:ascii="Tahoma" w:eastAsia="Calibri" w:hAnsi="Tahoma" w:cs="Tahoma"/>
          <w:b/>
          <w:sz w:val="20"/>
          <w:szCs w:val="20"/>
          <w:highlight w:val="yellow"/>
        </w:rPr>
        <w:t>ę</w:t>
      </w:r>
      <w:r w:rsidR="0040730F" w:rsidRPr="00022850">
        <w:rPr>
          <w:rFonts w:ascii="Tahoma" w:eastAsia="Calibri" w:hAnsi="Tahoma" w:cs="Tahoma"/>
          <w:b/>
          <w:sz w:val="20"/>
          <w:szCs w:val="20"/>
          <w:highlight w:val="yellow"/>
        </w:rPr>
        <w:t>pniający zasoby</w:t>
      </w:r>
      <w:r w:rsidRPr="00022850">
        <w:rPr>
          <w:rFonts w:ascii="Tahoma" w:eastAsia="Calibri" w:hAnsi="Tahoma" w:cs="Tahoma"/>
          <w:b/>
          <w:sz w:val="20"/>
          <w:szCs w:val="20"/>
          <w:highlight w:val="yellow"/>
        </w:rPr>
        <w:t xml:space="preserve"> </w:t>
      </w:r>
      <w:r w:rsidRPr="00D96698">
        <w:rPr>
          <w:rFonts w:ascii="Tahoma" w:eastAsia="Calibri" w:hAnsi="Tahoma" w:cs="Tahoma"/>
          <w:b/>
          <w:sz w:val="20"/>
          <w:szCs w:val="20"/>
          <w:highlight w:val="yellow"/>
        </w:rPr>
        <w:t>do realizacji zamówienia</w:t>
      </w:r>
      <w:r w:rsidRPr="009E6262">
        <w:rPr>
          <w:rFonts w:ascii="Tahoma" w:eastAsia="Calibri" w:hAnsi="Tahoma" w:cs="Tahoma"/>
          <w:b/>
          <w:sz w:val="20"/>
          <w:szCs w:val="20"/>
        </w:rPr>
        <w:t xml:space="preserve"> publicznego wraz z informacjami na temat ich</w:t>
      </w:r>
      <w:r w:rsidR="00892F4C">
        <w:rPr>
          <w:rFonts w:ascii="Tahoma" w:eastAsia="Calibri" w:hAnsi="Tahoma" w:cs="Tahoma"/>
          <w:b/>
          <w:sz w:val="20"/>
          <w:szCs w:val="20"/>
        </w:rPr>
        <w:t> </w:t>
      </w:r>
      <w:r w:rsidRPr="009E6262">
        <w:rPr>
          <w:rFonts w:ascii="Tahoma" w:eastAsia="Calibri" w:hAnsi="Tahoma" w:cs="Tahoma"/>
          <w:b/>
          <w:sz w:val="20"/>
          <w:szCs w:val="20"/>
        </w:rPr>
        <w:t>kwalifikacji zawodowych, uprawnień, doświadczenia i wykształcenia niezbędnych do wykonania zamówienia publicznego, a także zakres wykonywanych przez nie czynności oraz informacja o podstawie do dysponowania tymi osobami</w:t>
      </w:r>
      <w:r w:rsidR="00892F4C">
        <w:rPr>
          <w:rFonts w:ascii="Tahoma" w:eastAsia="Calibri" w:hAnsi="Tahoma" w:cs="Tahoma"/>
          <w:b/>
          <w:sz w:val="20"/>
          <w:szCs w:val="20"/>
        </w:rPr>
        <w:t>.</w:t>
      </w:r>
    </w:p>
    <w:tbl>
      <w:tblPr>
        <w:tblW w:w="1523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21"/>
        <w:gridCol w:w="1984"/>
        <w:gridCol w:w="2552"/>
        <w:gridCol w:w="1559"/>
        <w:gridCol w:w="1985"/>
        <w:gridCol w:w="3118"/>
      </w:tblGrid>
      <w:tr w:rsidR="00A10852" w:rsidRPr="009E6262" w14:paraId="3142CDBA" w14:textId="1A242C03" w:rsidTr="00892F4C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425B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sz w:val="20"/>
              </w:rPr>
              <w:tab/>
            </w:r>
            <w:r w:rsidRPr="009E6262">
              <w:rPr>
                <w:rFonts w:ascii="Tahoma" w:hAnsi="Tahoma"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A7447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8BC1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73587">
              <w:rPr>
                <w:rFonts w:ascii="Tahoma" w:hAnsi="Tahoma" w:cs="Tahoma"/>
                <w:b/>
                <w:sz w:val="16"/>
                <w:szCs w:val="16"/>
              </w:rPr>
              <w:t>Informacja o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073587">
              <w:rPr>
                <w:rFonts w:ascii="Tahoma" w:hAnsi="Tahoma" w:cs="Tahoma"/>
                <w:b/>
                <w:sz w:val="16"/>
                <w:szCs w:val="16"/>
              </w:rPr>
              <w:t>podstawie do dysponowania osobą</w:t>
            </w:r>
          </w:p>
          <w:p w14:paraId="5B0D3B49" w14:textId="77777777" w:rsidR="00A10852" w:rsidRPr="00073587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color w:val="0000FF"/>
                <w:sz w:val="16"/>
                <w:szCs w:val="16"/>
              </w:rPr>
            </w:pPr>
            <w:r w:rsidRPr="00073587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46FF" w14:textId="711DE23B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Zakres wykonywanych czynności przez osoby skierowane przez </w:t>
            </w:r>
            <w:r w:rsidR="00F9431C">
              <w:rPr>
                <w:rFonts w:ascii="Tahoma" w:hAnsi="Tahoma" w:cs="Tahoma"/>
                <w:b/>
                <w:sz w:val="16"/>
                <w:szCs w:val="16"/>
              </w:rPr>
              <w:t>Wykonawcę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 do realizacji zamówienia</w:t>
            </w:r>
          </w:p>
          <w:p w14:paraId="43B8788E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(np. branże, zakresy robót, działania specjalne)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CA36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Posiadane </w:t>
            </w:r>
            <w:r>
              <w:rPr>
                <w:rFonts w:ascii="Tahoma" w:hAnsi="Tahoma" w:cs="Tahoma"/>
                <w:b/>
                <w:color w:val="FF0000"/>
                <w:sz w:val="18"/>
                <w:szCs w:val="18"/>
              </w:rPr>
              <w:t xml:space="preserve">kwalifikacje zawodowe, </w:t>
            </w:r>
            <w:r w:rsidRPr="009E6262">
              <w:rPr>
                <w:rFonts w:ascii="Tahoma" w:hAnsi="Tahoma" w:cs="Tahoma"/>
                <w:b/>
                <w:color w:val="FF0000"/>
                <w:sz w:val="18"/>
                <w:szCs w:val="18"/>
              </w:rPr>
              <w:t>uprawnienia</w:t>
            </w:r>
          </w:p>
          <w:p w14:paraId="6E5B3F4C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6"/>
                <w:szCs w:val="16"/>
              </w:rPr>
            </w:pPr>
            <w:r w:rsidRPr="009E6262">
              <w:rPr>
                <w:rFonts w:ascii="Tahoma" w:hAnsi="Tahoma" w:cs="Tahoma"/>
                <w:i/>
                <w:sz w:val="16"/>
                <w:szCs w:val="16"/>
              </w:rPr>
              <w:t>(</w:t>
            </w:r>
            <w:r w:rsidRPr="009E6262">
              <w:rPr>
                <w:rFonts w:ascii="Tahoma" w:hAnsi="Tahoma" w:cs="Tahoma"/>
                <w:i/>
                <w:color w:val="0000FF"/>
                <w:sz w:val="16"/>
                <w:szCs w:val="16"/>
              </w:rPr>
              <w:t>jeżeli są wymagane</w:t>
            </w:r>
            <w:r w:rsidRPr="009E6262">
              <w:rPr>
                <w:rFonts w:ascii="Tahoma" w:hAnsi="Tahoma" w:cs="Tahoma"/>
                <w:i/>
                <w:sz w:val="16"/>
                <w:szCs w:val="16"/>
              </w:rPr>
              <w:t>)</w:t>
            </w:r>
          </w:p>
          <w:p w14:paraId="3D9843F7" w14:textId="0D0B6DC6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9E6262">
              <w:rPr>
                <w:rFonts w:ascii="Tahoma" w:hAnsi="Tahoma" w:cs="Tahoma"/>
                <w:b/>
                <w:sz w:val="18"/>
                <w:szCs w:val="18"/>
                <w:highlight w:val="yellow"/>
              </w:rPr>
              <w:t>Nr i specjalność</w:t>
            </w:r>
            <w:r w:rsidRPr="009E6262">
              <w:rPr>
                <w:rFonts w:ascii="Tahoma" w:hAnsi="Tahoma" w:cs="Tahoma"/>
                <w:b/>
                <w:color w:val="0000FF"/>
                <w:sz w:val="18"/>
                <w:szCs w:val="18"/>
              </w:rPr>
              <w:t xml:space="preserve"> 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np.</w:t>
            </w:r>
            <w:r w:rsidR="00BB11FC">
              <w:rPr>
                <w:rFonts w:ascii="Tahoma" w:hAnsi="Tahoma" w:cs="Tahoma"/>
                <w:i/>
                <w:sz w:val="12"/>
                <w:szCs w:val="12"/>
              </w:rPr>
              <w:t> </w:t>
            </w:r>
            <w:r w:rsidRPr="00E718C0">
              <w:rPr>
                <w:rFonts w:ascii="Tahoma" w:hAnsi="Tahoma" w:cs="Tahoma"/>
                <w:i/>
                <w:sz w:val="12"/>
                <w:szCs w:val="12"/>
              </w:rPr>
              <w:t>budowlana, inżynieryjna, instalacyjna itd.</w:t>
            </w:r>
          </w:p>
          <w:p w14:paraId="0A7EFC88" w14:textId="6FE66292" w:rsidR="00DF2949" w:rsidRPr="00DF2949" w:rsidRDefault="00DF2949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iCs/>
                <w:sz w:val="16"/>
                <w:szCs w:val="16"/>
              </w:rPr>
              <w:t xml:space="preserve">oraz </w:t>
            </w:r>
          </w:p>
          <w:p w14:paraId="5E0B2E1A" w14:textId="77777777" w:rsidR="00EC42A3" w:rsidRPr="00DF2949" w:rsidRDefault="00A10852" w:rsidP="009B0F64">
            <w:pPr>
              <w:spacing w:line="276" w:lineRule="auto"/>
              <w:jc w:val="center"/>
              <w:rPr>
                <w:rFonts w:ascii="Tahoma" w:hAnsi="Tahoma" w:cs="Tahoma"/>
                <w:b/>
                <w:bCs/>
                <w:iCs/>
                <w:sz w:val="16"/>
                <w:szCs w:val="16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Nr zaświadczenia z ewidencji</w:t>
            </w:r>
          </w:p>
          <w:p w14:paraId="256ADE37" w14:textId="076AEA9D" w:rsidR="00A10852" w:rsidRPr="001E3F3A" w:rsidRDefault="00A10852" w:rsidP="009B0F64">
            <w:pPr>
              <w:spacing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Izby Samorządu Zawodowego i</w:t>
            </w:r>
            <w:r w:rsidR="00BB11FC"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 </w:t>
            </w:r>
            <w:r w:rsidRPr="00DF2949">
              <w:rPr>
                <w:rFonts w:ascii="Tahoma" w:hAnsi="Tahoma" w:cs="Tahoma"/>
                <w:b/>
                <w:bCs/>
                <w:iCs/>
                <w:sz w:val="16"/>
                <w:szCs w:val="16"/>
                <w:highlight w:val="yellow"/>
              </w:rPr>
              <w:t>jego aktualność (data ważności)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9FDA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 xml:space="preserve">Posiadane wykształcenie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i tytuł zawodowy</w:t>
            </w:r>
          </w:p>
          <w:p w14:paraId="779026B0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4"/>
                <w:szCs w:val="14"/>
              </w:rPr>
            </w:pPr>
            <w:r w:rsidRPr="009E6262">
              <w:rPr>
                <w:rFonts w:ascii="Tahoma" w:hAnsi="Tahoma" w:cs="Tahoma"/>
                <w:i/>
                <w:sz w:val="14"/>
                <w:szCs w:val="14"/>
              </w:rPr>
              <w:t>(wyższe, średnie, tytuł zawodowy)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92C7D" w14:textId="77777777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9E6262">
              <w:rPr>
                <w:rFonts w:ascii="Tahoma" w:hAnsi="Tahoma" w:cs="Tahoma"/>
                <w:b/>
                <w:sz w:val="16"/>
                <w:szCs w:val="16"/>
              </w:rPr>
              <w:t>Posiadane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doświadczenie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 xml:space="preserve">w zakresie lat pracy </w:t>
            </w:r>
            <w:r w:rsidRPr="009E6262">
              <w:rPr>
                <w:rFonts w:ascii="Tahoma" w:hAnsi="Tahoma" w:cs="Tahoma"/>
                <w:b/>
                <w:sz w:val="16"/>
                <w:szCs w:val="16"/>
              </w:rPr>
              <w:br/>
              <w:t>w danym zawodzie</w:t>
            </w:r>
          </w:p>
          <w:p w14:paraId="769CAFAB" w14:textId="77777777" w:rsidR="00A1085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D930E9">
              <w:rPr>
                <w:rFonts w:ascii="Tahoma" w:hAnsi="Tahoma" w:cs="Tahoma"/>
                <w:i/>
                <w:sz w:val="12"/>
                <w:szCs w:val="12"/>
              </w:rPr>
              <w:t>(ukończone kursy, szkolenia, staż pracy w zawodzie, odbyte praktyki itp.)</w:t>
            </w:r>
          </w:p>
          <w:p w14:paraId="740C217D" w14:textId="77777777" w:rsidR="00A10852" w:rsidRPr="00072964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bCs/>
                <w:i/>
                <w:color w:val="FF0000"/>
                <w:sz w:val="12"/>
                <w:szCs w:val="1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DA7AF" w14:textId="1BC0C1C7" w:rsidR="00A10852" w:rsidRPr="0067679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color w:val="FF0000"/>
                <w:sz w:val="16"/>
                <w:szCs w:val="16"/>
              </w:rPr>
            </w:pPr>
            <w:r w:rsidRPr="007A4571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Wykazanie </w:t>
            </w:r>
            <w:r w:rsidRPr="00B906FB">
              <w:rPr>
                <w:rFonts w:ascii="Tahoma" w:hAnsi="Tahoma" w:cs="Tahoma"/>
                <w:b/>
                <w:color w:val="00B050"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co najmniej 6-cio miesięcznej aktywności zawodowej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 w</w:t>
            </w:r>
            <w:r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676798">
              <w:rPr>
                <w:rFonts w:ascii="Tahoma" w:hAnsi="Tahoma" w:cs="Tahoma"/>
                <w:b/>
                <w:sz w:val="16"/>
                <w:szCs w:val="16"/>
              </w:rPr>
              <w:t xml:space="preserve">opisanym w pkt.10 SWZ zakresie </w:t>
            </w:r>
            <w:r>
              <w:rPr>
                <w:rFonts w:ascii="Tahoma" w:hAnsi="Tahoma" w:cs="Tahoma"/>
                <w:b/>
                <w:sz w:val="16"/>
                <w:szCs w:val="16"/>
              </w:rPr>
              <w:br/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 ciągu ostatnich dwóch lat od terminu składania ofert 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wraz z</w:t>
            </w:r>
            <w:r w:rsidR="00BB11FC">
              <w:rPr>
                <w:rFonts w:ascii="Tahoma" w:hAnsi="Tahoma" w:cs="Tahoma"/>
                <w:b/>
                <w:color w:val="FF0000"/>
                <w:sz w:val="16"/>
                <w:szCs w:val="16"/>
              </w:rPr>
              <w:t> 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 xml:space="preserve">wymaganą praktyką zawodową </w:t>
            </w:r>
          </w:p>
          <w:p w14:paraId="59C68E02" w14:textId="59E9BF50" w:rsidR="00A10852" w:rsidRPr="009E6262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należy wpisać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D34703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SZCZEGÓŁOWE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DATY</w:t>
            </w:r>
            <w:r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 xml:space="preserve"> </w:t>
            </w:r>
            <w:r w:rsidR="00B906FB" w:rsidRPr="00B906FB">
              <w:rPr>
                <w:rFonts w:ascii="Tahoma" w:hAnsi="Tahoma" w:cs="Tahoma"/>
                <w:b/>
                <w:color w:val="0000FF"/>
                <w:sz w:val="16"/>
                <w:szCs w:val="16"/>
                <w:highlight w:val="yellow"/>
              </w:rPr>
              <w:t>oraz ROBOTY</w:t>
            </w:r>
            <w:r w:rsidR="00B906FB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 </w:t>
            </w:r>
            <w:r w:rsidRPr="00676798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 xml:space="preserve">związane z okresem </w:t>
            </w:r>
            <w:r w:rsidR="00420CE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pełnienia funkcji kierownika budowy</w:t>
            </w:r>
            <w:r w:rsidR="00042D28" w:rsidRPr="00DF2949">
              <w:rPr>
                <w:rFonts w:ascii="Tahoma" w:hAnsi="Tahoma" w:cs="Tahoma"/>
                <w:b/>
                <w:color w:val="FF0000"/>
                <w:sz w:val="16"/>
                <w:szCs w:val="16"/>
                <w:highlight w:val="yellow"/>
              </w:rPr>
              <w:t>/kierownika robót</w:t>
            </w:r>
            <w:r>
              <w:rPr>
                <w:rFonts w:ascii="Tahoma" w:hAnsi="Tahoma" w:cs="Tahoma"/>
                <w:b/>
                <w:color w:val="FF0000"/>
                <w:sz w:val="16"/>
                <w:szCs w:val="16"/>
              </w:rPr>
              <w:t>/</w:t>
            </w:r>
          </w:p>
        </w:tc>
      </w:tr>
      <w:tr w:rsidR="00A10852" w:rsidRPr="00E63F78" w14:paraId="7DD32B8F" w14:textId="745E2497" w:rsidTr="00892F4C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1ABB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60AE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F10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4FF65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69079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3013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12A2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 w:rsidRPr="00E63F78">
              <w:rPr>
                <w:rFonts w:ascii="Tahoma" w:hAnsi="Tahoma" w:cs="Tahoma"/>
                <w:i/>
                <w:sz w:val="12"/>
                <w:szCs w:val="12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A080" w14:textId="77777777" w:rsidR="00A10852" w:rsidRPr="00E63F78" w:rsidRDefault="00A10852" w:rsidP="00A029B3">
            <w:pPr>
              <w:spacing w:before="60" w:after="60" w:line="276" w:lineRule="auto"/>
              <w:jc w:val="center"/>
              <w:rPr>
                <w:rFonts w:ascii="Tahoma" w:hAnsi="Tahoma" w:cs="Tahoma"/>
                <w:i/>
                <w:sz w:val="12"/>
                <w:szCs w:val="12"/>
              </w:rPr>
            </w:pPr>
            <w:r>
              <w:rPr>
                <w:rFonts w:ascii="Tahoma" w:hAnsi="Tahoma" w:cs="Tahoma"/>
                <w:i/>
                <w:sz w:val="12"/>
                <w:szCs w:val="12"/>
              </w:rPr>
              <w:t>8</w:t>
            </w:r>
          </w:p>
        </w:tc>
      </w:tr>
      <w:tr w:rsidR="00A10852" w:rsidRPr="009E6262" w14:paraId="2B24CB87" w14:textId="7B1FD54C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AFDB8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3D8E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A55E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DD57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BEBB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C6C2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DA424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E49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A10852" w:rsidRPr="009E6262" w14:paraId="332121B3" w14:textId="27866212" w:rsidTr="00892F4C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BCE1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DE7A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5C6E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C0C3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EF1EC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D8F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E9E5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ED8E" w14:textId="77777777" w:rsidR="00A10852" w:rsidRPr="009E6262" w:rsidRDefault="00A10852" w:rsidP="00A029B3">
            <w:pPr>
              <w:spacing w:before="60" w:after="60" w:line="276" w:lineRule="auto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277ECA1D" w14:textId="51A19F2C" w:rsidR="00856211" w:rsidRPr="009E6262" w:rsidRDefault="00856211" w:rsidP="00A029B3">
      <w:pPr>
        <w:spacing w:before="60" w:after="60" w:line="276" w:lineRule="auto"/>
        <w:rPr>
          <w:rFonts w:ascii="Tahoma" w:hAnsi="Tahoma" w:cs="Tahoma"/>
          <w:sz w:val="20"/>
        </w:rPr>
      </w:pP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  <w:szCs w:val="20"/>
        </w:rPr>
        <w:tab/>
      </w:r>
      <w:r w:rsidRPr="009E6262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ab/>
      </w:r>
      <w:r w:rsidR="00151F98">
        <w:rPr>
          <w:rFonts w:ascii="Tahoma" w:hAnsi="Tahoma" w:cs="Tahoma"/>
          <w:sz w:val="20"/>
        </w:rPr>
        <w:tab/>
      </w:r>
      <w:r w:rsidRPr="009E6262">
        <w:rPr>
          <w:rFonts w:ascii="Tahoma" w:hAnsi="Tahoma" w:cs="Tahoma"/>
          <w:sz w:val="20"/>
        </w:rPr>
        <w:t>Podpis ……………………………………………………………..</w:t>
      </w:r>
    </w:p>
    <w:p w14:paraId="461C8397" w14:textId="4603A7F6" w:rsidR="00856211" w:rsidRPr="009E6262" w:rsidRDefault="00856211" w:rsidP="00A029B3">
      <w:pPr>
        <w:spacing w:before="60" w:after="60" w:line="276" w:lineRule="auto"/>
        <w:ind w:left="5664" w:firstLine="708"/>
        <w:jc w:val="center"/>
        <w:rPr>
          <w:rFonts w:ascii="Tahoma" w:hAnsi="Tahoma" w:cs="Tahoma"/>
          <w:i/>
          <w:sz w:val="16"/>
          <w:szCs w:val="16"/>
        </w:rPr>
      </w:pPr>
      <w:r w:rsidRPr="009E6262">
        <w:rPr>
          <w:rFonts w:ascii="Tahoma" w:hAnsi="Tahoma" w:cs="Tahoma"/>
          <w:sz w:val="16"/>
          <w:szCs w:val="16"/>
        </w:rPr>
        <w:t xml:space="preserve">/upełnomocniony przedstawiciel </w:t>
      </w:r>
      <w:r w:rsidR="00F616D7">
        <w:rPr>
          <w:rFonts w:ascii="Tahoma" w:hAnsi="Tahoma" w:cs="Tahoma"/>
          <w:sz w:val="16"/>
          <w:szCs w:val="16"/>
        </w:rPr>
        <w:t>W</w:t>
      </w:r>
      <w:r w:rsidRPr="009E6262">
        <w:rPr>
          <w:rFonts w:ascii="Tahoma" w:hAnsi="Tahoma" w:cs="Tahoma"/>
          <w:sz w:val="16"/>
          <w:szCs w:val="16"/>
        </w:rPr>
        <w:t>ykonawcy lub udostępniającego zasoby/</w:t>
      </w:r>
    </w:p>
    <w:p w14:paraId="1864D1D6" w14:textId="3DEEAB13" w:rsidR="006C2199" w:rsidRDefault="00856211" w:rsidP="00A029B3">
      <w:pPr>
        <w:spacing w:before="60" w:after="60" w:line="276" w:lineRule="auto"/>
        <w:rPr>
          <w:rFonts w:ascii="Tahoma" w:hAnsi="Tahoma" w:cs="Tahoma"/>
          <w:sz w:val="16"/>
          <w:szCs w:val="16"/>
        </w:rPr>
      </w:pP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Pod pojęciem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 xml:space="preserve">„dysponuje” 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9E6262">
        <w:rPr>
          <w:rFonts w:ascii="Tahoma" w:hAnsi="Tahoma" w:cs="Tahoma"/>
          <w:b/>
          <w:i/>
          <w:color w:val="0000FF"/>
          <w:sz w:val="22"/>
          <w:szCs w:val="16"/>
        </w:rPr>
        <w:t>umowy o pracę, umowy zlecenia, umowy o dzieło</w:t>
      </w:r>
      <w:r w:rsidRPr="009E6262">
        <w:rPr>
          <w:rFonts w:ascii="Tahoma" w:hAnsi="Tahoma" w:cs="Tahoma"/>
          <w:i/>
          <w:color w:val="0000FF"/>
          <w:sz w:val="22"/>
          <w:szCs w:val="16"/>
        </w:rPr>
        <w:t xml:space="preserve"> itp.</w:t>
      </w:r>
      <w:r w:rsidRPr="009E6262">
        <w:rPr>
          <w:rFonts w:ascii="Tahoma" w:hAnsi="Tahoma" w:cs="Tahoma"/>
          <w:b/>
          <w:sz w:val="32"/>
          <w:szCs w:val="22"/>
          <w:u w:val="single"/>
        </w:rPr>
        <w:t xml:space="preserve"> </w:t>
      </w:r>
    </w:p>
    <w:p w14:paraId="7100F40E" w14:textId="7556A780" w:rsidR="006C2199" w:rsidRPr="009E6262" w:rsidRDefault="006C2199" w:rsidP="00A029B3">
      <w:pPr>
        <w:spacing w:before="60" w:after="60" w:line="276" w:lineRule="auto"/>
        <w:rPr>
          <w:rFonts w:ascii="Tahoma" w:hAnsi="Tahoma" w:cs="Tahoma"/>
          <w:b/>
          <w:sz w:val="22"/>
          <w:szCs w:val="16"/>
        </w:rPr>
        <w:sectPr w:rsidR="006C2199" w:rsidRPr="009E6262" w:rsidSect="00ED1E1C">
          <w:pgSz w:w="16840" w:h="11907" w:orient="landscape" w:code="9"/>
          <w:pgMar w:top="1134" w:right="567" w:bottom="709" w:left="709" w:header="360" w:footer="709" w:gutter="0"/>
          <w:cols w:space="708"/>
        </w:sectPr>
      </w:pPr>
    </w:p>
    <w:p w14:paraId="4C9F9E6B" w14:textId="77777777" w:rsidR="00856211" w:rsidRPr="009E6262" w:rsidRDefault="00856211" w:rsidP="00157602">
      <w:pPr>
        <w:spacing w:before="40" w:after="40" w:line="276" w:lineRule="auto"/>
        <w:jc w:val="right"/>
        <w:rPr>
          <w:rFonts w:ascii="Tahoma" w:hAnsi="Tahoma" w:cs="Tahoma"/>
          <w:b/>
          <w:sz w:val="22"/>
          <w:szCs w:val="22"/>
          <w:u w:val="single"/>
        </w:rPr>
      </w:pPr>
      <w:r w:rsidRPr="009E6262">
        <w:rPr>
          <w:rFonts w:ascii="Tahoma" w:hAnsi="Tahoma" w:cs="Tahoma"/>
          <w:b/>
          <w:sz w:val="22"/>
          <w:szCs w:val="22"/>
          <w:u w:val="single"/>
        </w:rPr>
        <w:lastRenderedPageBreak/>
        <w:t xml:space="preserve">Druk Nr </w:t>
      </w:r>
      <w:r w:rsidR="0017062A">
        <w:rPr>
          <w:rFonts w:ascii="Tahoma" w:hAnsi="Tahoma" w:cs="Tahoma"/>
          <w:b/>
          <w:sz w:val="22"/>
          <w:szCs w:val="22"/>
          <w:u w:val="single"/>
        </w:rPr>
        <w:t>6</w:t>
      </w:r>
      <w:r w:rsidRPr="009E6262">
        <w:rPr>
          <w:rFonts w:ascii="Tahoma" w:hAnsi="Tahoma" w:cs="Tahoma"/>
          <w:b/>
          <w:sz w:val="22"/>
          <w:szCs w:val="22"/>
          <w:u w:val="single"/>
        </w:rPr>
        <w:t>A</w:t>
      </w:r>
    </w:p>
    <w:p w14:paraId="2117B33C" w14:textId="41F2D35F" w:rsidR="00947060" w:rsidRDefault="00947060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544701">
        <w:rPr>
          <w:rFonts w:ascii="Tahoma" w:hAnsi="Tahoma" w:cs="Tahoma"/>
          <w:b/>
          <w:i/>
          <w:iCs/>
          <w:sz w:val="18"/>
          <w:szCs w:val="18"/>
        </w:rPr>
        <w:t>Pełna nazwa</w:t>
      </w:r>
      <w:r>
        <w:rPr>
          <w:rFonts w:ascii="Tahoma" w:hAnsi="Tahoma" w:cs="Tahoma"/>
          <w:b/>
          <w:i/>
          <w:iCs/>
          <w:sz w:val="18"/>
          <w:szCs w:val="18"/>
        </w:rPr>
        <w:t>/firma</w:t>
      </w:r>
      <w:r w:rsidRPr="00544701">
        <w:rPr>
          <w:rFonts w:ascii="Tahoma" w:hAnsi="Tahoma" w:cs="Tahoma"/>
          <w:b/>
          <w:i/>
          <w:iCs/>
          <w:sz w:val="18"/>
          <w:szCs w:val="18"/>
        </w:rPr>
        <w:t xml:space="preserve"> </w:t>
      </w:r>
      <w:r w:rsidRPr="00947060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>podmiotu udostępniającego zasoby:</w:t>
      </w:r>
      <w:r w:rsidR="0016324C">
        <w:rPr>
          <w:rFonts w:ascii="Tahoma" w:hAnsi="Tahoma" w:cs="Tahoma"/>
          <w:b/>
          <w:i/>
          <w:iCs/>
          <w:color w:val="000000" w:themeColor="text1"/>
          <w:sz w:val="18"/>
          <w:szCs w:val="18"/>
        </w:rPr>
        <w:t xml:space="preserve"> ………………………………………….</w:t>
      </w:r>
    </w:p>
    <w:p w14:paraId="723D985E" w14:textId="1374D30A" w:rsidR="00734FBD" w:rsidRPr="004921C6" w:rsidRDefault="00734FBD" w:rsidP="00157602">
      <w:pPr>
        <w:tabs>
          <w:tab w:val="left" w:pos="0"/>
        </w:tabs>
        <w:spacing w:before="40" w:after="40" w:line="276" w:lineRule="auto"/>
        <w:jc w:val="both"/>
        <w:rPr>
          <w:rFonts w:ascii="Tahoma" w:hAnsi="Tahoma" w:cs="Tahoma"/>
          <w:i/>
          <w:iCs/>
          <w:sz w:val="18"/>
          <w:szCs w:val="18"/>
        </w:rPr>
      </w:pPr>
      <w:r w:rsidRPr="004921C6">
        <w:rPr>
          <w:rFonts w:ascii="Tahoma" w:hAnsi="Tahoma" w:cs="Tahoma"/>
          <w:i/>
          <w:iCs/>
          <w:sz w:val="18"/>
          <w:szCs w:val="18"/>
        </w:rPr>
        <w:t>adres siedziby</w:t>
      </w:r>
      <w:r w:rsidR="00947060" w:rsidRPr="00947060">
        <w:rPr>
          <w:rFonts w:ascii="Tahoma" w:hAnsi="Tahoma" w:cs="Tahoma"/>
          <w:i/>
          <w:sz w:val="16"/>
          <w:szCs w:val="16"/>
        </w:rPr>
        <w:t xml:space="preserve"> </w:t>
      </w:r>
      <w:r w:rsidR="00947060" w:rsidRPr="009E6262">
        <w:rPr>
          <w:rFonts w:ascii="Tahoma" w:hAnsi="Tahoma" w:cs="Tahoma"/>
          <w:i/>
          <w:sz w:val="16"/>
          <w:szCs w:val="16"/>
        </w:rPr>
        <w:t>podmiotu udostępniającego</w:t>
      </w:r>
      <w:r w:rsidRPr="004921C6">
        <w:rPr>
          <w:rFonts w:ascii="Tahoma" w:hAnsi="Tahoma" w:cs="Tahoma"/>
          <w:i/>
          <w:iCs/>
          <w:sz w:val="18"/>
          <w:szCs w:val="18"/>
        </w:rPr>
        <w:t>: …………………………</w:t>
      </w:r>
    </w:p>
    <w:p w14:paraId="6CF75561" w14:textId="752DE601" w:rsidR="005C3B2E" w:rsidRPr="000633BD" w:rsidRDefault="00734FBD" w:rsidP="00157602">
      <w:pPr>
        <w:spacing w:before="40" w:after="40" w:line="276" w:lineRule="auto"/>
        <w:rPr>
          <w:rFonts w:ascii="Tahoma" w:hAnsi="Tahoma" w:cs="Tahoma"/>
          <w:i/>
          <w:sz w:val="18"/>
          <w:szCs w:val="18"/>
          <w:lang w:val="en-US"/>
        </w:rPr>
      </w:pPr>
      <w:r w:rsidRPr="000633BD">
        <w:rPr>
          <w:rFonts w:ascii="Tahoma" w:hAnsi="Tahoma" w:cs="Tahoma"/>
          <w:i/>
          <w:sz w:val="18"/>
          <w:szCs w:val="18"/>
          <w:lang w:val="en-US"/>
        </w:rPr>
        <w:t>NIP/PESEL: ……………………..</w:t>
      </w:r>
      <w:r w:rsidR="000633BD" w:rsidRPr="000633BD">
        <w:rPr>
          <w:rFonts w:ascii="Tahoma" w:hAnsi="Tahoma" w:cs="Tahoma"/>
          <w:i/>
          <w:sz w:val="18"/>
          <w:szCs w:val="18"/>
          <w:lang w:val="en-US"/>
        </w:rPr>
        <w:t>,</w:t>
      </w:r>
      <w:r w:rsidRPr="000633BD">
        <w:rPr>
          <w:rFonts w:ascii="Tahoma" w:hAnsi="Tahoma" w:cs="Tahoma"/>
          <w:i/>
          <w:sz w:val="18"/>
          <w:szCs w:val="18"/>
          <w:lang w:val="en-US"/>
        </w:rPr>
        <w:t>REGON: ………………………….</w:t>
      </w:r>
      <w:r w:rsidR="000633BD" w:rsidRPr="000633BD">
        <w:rPr>
          <w:rFonts w:ascii="Tahoma" w:hAnsi="Tahoma" w:cs="Tahoma"/>
          <w:i/>
          <w:sz w:val="18"/>
          <w:szCs w:val="18"/>
          <w:lang w:val="en-US"/>
        </w:rPr>
        <w:t>,</w:t>
      </w:r>
      <w:r w:rsidR="005C3B2E" w:rsidRPr="000633BD">
        <w:rPr>
          <w:rFonts w:ascii="Tahoma" w:hAnsi="Tahoma" w:cs="Tahoma"/>
          <w:i/>
          <w:sz w:val="18"/>
          <w:szCs w:val="18"/>
          <w:lang w:val="en-US"/>
        </w:rPr>
        <w:t>Nr KRS/CEiDG: ……………………</w:t>
      </w:r>
    </w:p>
    <w:p w14:paraId="1FC5F063" w14:textId="77777777" w:rsidR="00157602" w:rsidRPr="000633BD" w:rsidRDefault="00157602" w:rsidP="00157602">
      <w:pPr>
        <w:spacing w:before="40" w:after="40" w:line="276" w:lineRule="auto"/>
        <w:jc w:val="center"/>
        <w:rPr>
          <w:rFonts w:ascii="Tahoma" w:hAnsi="Tahoma" w:cs="Tahoma"/>
          <w:b/>
          <w:sz w:val="4"/>
          <w:szCs w:val="4"/>
          <w:lang w:val="en-US"/>
        </w:rPr>
      </w:pPr>
    </w:p>
    <w:p w14:paraId="3CA11466" w14:textId="6DDBAE98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b/>
        </w:rPr>
      </w:pPr>
      <w:r w:rsidRPr="009E6262">
        <w:rPr>
          <w:rFonts w:ascii="Tahoma" w:hAnsi="Tahoma" w:cs="Tahoma"/>
          <w:b/>
        </w:rPr>
        <w:t xml:space="preserve">ZOBOWIĄZANIE DO UDOSTĘPNIENIA </w:t>
      </w:r>
      <w:r w:rsidRPr="0057476F">
        <w:rPr>
          <w:rFonts w:ascii="Tahoma" w:hAnsi="Tahoma" w:cs="Tahoma"/>
          <w:b/>
          <w:highlight w:val="yellow"/>
        </w:rPr>
        <w:t>ZASOBÓW OSOBOWYCH</w:t>
      </w:r>
    </w:p>
    <w:p w14:paraId="0A98524B" w14:textId="5E11ED04" w:rsidR="0057476F" w:rsidRPr="0057476F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57476F">
        <w:rPr>
          <w:rFonts w:ascii="Tahoma" w:hAnsi="Tahoma" w:cs="Tahoma"/>
          <w:sz w:val="20"/>
          <w:szCs w:val="20"/>
        </w:rPr>
        <w:t xml:space="preserve">składane na podstawie art. 118 ust. 3 ustawy z dnia 11 września 2019 r. – Prawo zamówień publicznych </w:t>
      </w:r>
      <w:r>
        <w:rPr>
          <w:rFonts w:ascii="Tahoma" w:hAnsi="Tahoma" w:cs="Tahoma"/>
          <w:sz w:val="20"/>
          <w:szCs w:val="20"/>
        </w:rPr>
        <w:br/>
      </w:r>
      <w:r w:rsidRPr="0057476F">
        <w:rPr>
          <w:rFonts w:ascii="Tahoma" w:hAnsi="Tahoma" w:cs="Tahoma"/>
          <w:sz w:val="20"/>
          <w:szCs w:val="20"/>
        </w:rPr>
        <w:t>(</w:t>
      </w:r>
      <w:proofErr w:type="spellStart"/>
      <w:r w:rsidR="004656DD">
        <w:rPr>
          <w:rFonts w:ascii="Tahoma" w:hAnsi="Tahoma" w:cs="Tahoma"/>
          <w:sz w:val="20"/>
          <w:szCs w:val="20"/>
        </w:rPr>
        <w:t>t.j</w:t>
      </w:r>
      <w:proofErr w:type="spellEnd"/>
      <w:r w:rsidR="004656DD">
        <w:rPr>
          <w:rFonts w:ascii="Tahoma" w:hAnsi="Tahoma" w:cs="Tahoma"/>
          <w:sz w:val="20"/>
          <w:szCs w:val="20"/>
        </w:rPr>
        <w:t xml:space="preserve">. </w:t>
      </w:r>
      <w:r w:rsidRPr="0057476F">
        <w:rPr>
          <w:rFonts w:ascii="Tahoma" w:hAnsi="Tahoma" w:cs="Tahoma"/>
          <w:sz w:val="20"/>
          <w:szCs w:val="20"/>
        </w:rPr>
        <w:t xml:space="preserve">Dz. U. </w:t>
      </w:r>
      <w:r w:rsidR="00C55853" w:rsidRPr="006A64B2">
        <w:rPr>
          <w:rFonts w:ascii="Tahoma" w:hAnsi="Tahoma" w:cs="Tahoma"/>
          <w:bCs/>
          <w:sz w:val="20"/>
          <w:szCs w:val="20"/>
        </w:rPr>
        <w:t>z 20</w:t>
      </w:r>
      <w:r w:rsidR="00C55853">
        <w:rPr>
          <w:rFonts w:ascii="Tahoma" w:hAnsi="Tahoma" w:cs="Tahoma"/>
          <w:bCs/>
          <w:sz w:val="20"/>
          <w:szCs w:val="20"/>
        </w:rPr>
        <w:t>2</w:t>
      </w:r>
      <w:r w:rsidR="006D662B">
        <w:rPr>
          <w:rFonts w:ascii="Tahoma" w:hAnsi="Tahoma" w:cs="Tahoma"/>
          <w:bCs/>
          <w:sz w:val="20"/>
          <w:szCs w:val="20"/>
        </w:rPr>
        <w:t>3</w:t>
      </w:r>
      <w:r w:rsidR="00C55853" w:rsidRPr="006A64B2">
        <w:rPr>
          <w:rFonts w:ascii="Tahoma" w:hAnsi="Tahoma" w:cs="Tahoma"/>
          <w:bCs/>
          <w:sz w:val="20"/>
          <w:szCs w:val="20"/>
        </w:rPr>
        <w:t xml:space="preserve">, poz. </w:t>
      </w:r>
      <w:r w:rsidR="00C55853">
        <w:rPr>
          <w:rFonts w:ascii="Tahoma" w:hAnsi="Tahoma" w:cs="Tahoma"/>
          <w:bCs/>
          <w:sz w:val="20"/>
          <w:szCs w:val="20"/>
        </w:rPr>
        <w:t>1</w:t>
      </w:r>
      <w:r w:rsidR="006D662B">
        <w:rPr>
          <w:rFonts w:ascii="Tahoma" w:hAnsi="Tahoma" w:cs="Tahoma"/>
          <w:bCs/>
          <w:sz w:val="20"/>
          <w:szCs w:val="20"/>
        </w:rPr>
        <w:t>605</w:t>
      </w:r>
      <w:r w:rsidR="00E44A85">
        <w:rPr>
          <w:rFonts w:ascii="Tahoma" w:hAnsi="Tahoma" w:cs="Tahoma"/>
          <w:bCs/>
          <w:sz w:val="20"/>
          <w:szCs w:val="20"/>
        </w:rPr>
        <w:t xml:space="preserve"> z</w:t>
      </w:r>
      <w:r w:rsidR="000E26A7">
        <w:rPr>
          <w:rFonts w:ascii="Tahoma" w:hAnsi="Tahoma" w:cs="Tahoma"/>
          <w:bCs/>
          <w:sz w:val="20"/>
          <w:szCs w:val="20"/>
        </w:rPr>
        <w:t xml:space="preserve">e </w:t>
      </w:r>
      <w:r w:rsidR="00E44A85">
        <w:rPr>
          <w:rFonts w:ascii="Tahoma" w:hAnsi="Tahoma" w:cs="Tahoma"/>
          <w:bCs/>
          <w:sz w:val="20"/>
          <w:szCs w:val="20"/>
        </w:rPr>
        <w:t>zm.</w:t>
      </w:r>
      <w:r w:rsidRPr="0057476F">
        <w:rPr>
          <w:rFonts w:ascii="Tahoma" w:hAnsi="Tahoma" w:cs="Tahoma"/>
          <w:sz w:val="20"/>
          <w:szCs w:val="20"/>
        </w:rPr>
        <w:t xml:space="preserve">) </w:t>
      </w:r>
    </w:p>
    <w:p w14:paraId="1099B46E" w14:textId="77777777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ab/>
        <w:t>Ja ………………………..……………………………………………</w:t>
      </w:r>
    </w:p>
    <w:p w14:paraId="73ABA7BD" w14:textId="3CA281C4" w:rsidR="00856211" w:rsidRPr="009668B5" w:rsidRDefault="009668B5" w:rsidP="00157602">
      <w:pPr>
        <w:spacing w:before="40" w:after="40"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9668B5">
        <w:rPr>
          <w:rFonts w:ascii="Tahoma" w:hAnsi="Tahoma" w:cs="Tahoma"/>
          <w:i/>
          <w:color w:val="0000FF"/>
          <w:sz w:val="16"/>
          <w:szCs w:val="16"/>
        </w:rPr>
        <w:t>(imię</w:t>
      </w:r>
      <w:r w:rsidR="00856211" w:rsidRPr="009668B5">
        <w:rPr>
          <w:rFonts w:ascii="Tahoma" w:hAnsi="Tahoma" w:cs="Tahoma"/>
          <w:i/>
          <w:color w:val="0000FF"/>
          <w:sz w:val="16"/>
          <w:szCs w:val="16"/>
        </w:rPr>
        <w:t xml:space="preserve"> i nazwisko</w:t>
      </w:r>
      <w:r w:rsidRPr="009668B5">
        <w:rPr>
          <w:rFonts w:ascii="Tahoma" w:hAnsi="Tahoma" w:cs="Tahoma"/>
          <w:i/>
          <w:color w:val="0000FF"/>
          <w:sz w:val="16"/>
          <w:szCs w:val="16"/>
        </w:rPr>
        <w:t>)</w:t>
      </w:r>
    </w:p>
    <w:p w14:paraId="1B4EFE51" w14:textId="2F5EDC3C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jako udostępniający: ………………………….……………………………………………..……..………………………..</w:t>
      </w:r>
    </w:p>
    <w:p w14:paraId="407F1842" w14:textId="619002B2" w:rsidR="00856211" w:rsidRPr="009E6262" w:rsidRDefault="009668B5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Firmy</w:t>
      </w: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sz w:val="22"/>
          <w:szCs w:val="22"/>
        </w:rPr>
        <w:t xml:space="preserve"> </w:t>
      </w:r>
    </w:p>
    <w:p w14:paraId="66D2639B" w14:textId="3C36F92A" w:rsidR="00856211" w:rsidRPr="009E6262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741FD9">
        <w:rPr>
          <w:rFonts w:ascii="Tahoma" w:hAnsi="Tahoma"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741FD9">
        <w:rPr>
          <w:rFonts w:ascii="Tahoma" w:hAnsi="Tahoma" w:cs="Tahoma"/>
          <w:i/>
          <w:sz w:val="14"/>
          <w:szCs w:val="14"/>
        </w:rPr>
        <w:t>art. 233 §1 i 297 §1 Kodeksu Karnego</w:t>
      </w:r>
      <w:r w:rsidRPr="00741FD9">
        <w:rPr>
          <w:rFonts w:ascii="Tahoma" w:hAnsi="Tahoma" w:cs="Tahoma"/>
          <w:sz w:val="14"/>
          <w:szCs w:val="14"/>
        </w:rPr>
        <w:t xml:space="preserve">) 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a także, że wszystkie informacje podane w poniższych oświadczeniach są aktualne, zgodne </w:t>
      </w:r>
      <w:r w:rsidR="00741FD9">
        <w:rPr>
          <w:rFonts w:ascii="Tahoma" w:eastAsia="Calibri" w:hAnsi="Tahoma" w:cs="Tahoma"/>
          <w:sz w:val="14"/>
          <w:szCs w:val="14"/>
          <w:lang w:eastAsia="en-US"/>
        </w:rPr>
        <w:br/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z prawdą i zostały przedstawione z pełną świadomością konsekwencji wprowadzenia </w:t>
      </w:r>
      <w:r w:rsidR="00F9431C">
        <w:rPr>
          <w:rFonts w:ascii="Tahoma" w:eastAsia="Calibri" w:hAnsi="Tahoma" w:cs="Tahoma"/>
          <w:sz w:val="14"/>
          <w:szCs w:val="14"/>
          <w:lang w:eastAsia="en-US"/>
        </w:rPr>
        <w:t>Zamawiającego</w:t>
      </w:r>
      <w:r w:rsidRPr="00741FD9">
        <w:rPr>
          <w:rFonts w:ascii="Tahoma" w:eastAsia="Calibri" w:hAnsi="Tahoma" w:cs="Tahoma"/>
          <w:sz w:val="14"/>
          <w:szCs w:val="14"/>
          <w:lang w:eastAsia="en-US"/>
        </w:rPr>
        <w:t xml:space="preserve"> w błąd przy przedstawianiu informacji</w:t>
      </w:r>
      <w:r w:rsidR="00856211" w:rsidRPr="009E6262">
        <w:rPr>
          <w:rFonts w:ascii="Tahoma" w:hAnsi="Tahoma" w:cs="Tahoma"/>
          <w:sz w:val="16"/>
          <w:szCs w:val="16"/>
        </w:rPr>
        <w:t>:</w:t>
      </w:r>
    </w:p>
    <w:p w14:paraId="30442406" w14:textId="77777777" w:rsidR="0057476F" w:rsidRPr="00947060" w:rsidRDefault="0057476F" w:rsidP="00157602">
      <w:pPr>
        <w:spacing w:before="40" w:after="40" w:line="276" w:lineRule="auto"/>
        <w:jc w:val="center"/>
        <w:rPr>
          <w:rFonts w:ascii="Tahoma" w:hAnsi="Tahoma" w:cs="Tahoma"/>
          <w:b/>
          <w:sz w:val="2"/>
          <w:szCs w:val="2"/>
        </w:rPr>
      </w:pPr>
    </w:p>
    <w:p w14:paraId="4126D78A" w14:textId="6623F5BF" w:rsidR="00856211" w:rsidRDefault="00856211" w:rsidP="00157602">
      <w:pPr>
        <w:spacing w:before="40" w:after="40" w:line="276" w:lineRule="auto"/>
        <w:jc w:val="center"/>
        <w:rPr>
          <w:rFonts w:ascii="Tahoma" w:hAnsi="Tahoma" w:cs="Tahoma"/>
          <w:bCs/>
          <w:sz w:val="22"/>
          <w:szCs w:val="22"/>
        </w:rPr>
      </w:pPr>
      <w:r w:rsidRPr="009E6262">
        <w:rPr>
          <w:rFonts w:ascii="Tahoma" w:hAnsi="Tahoma" w:cs="Tahoma"/>
          <w:b/>
          <w:sz w:val="28"/>
          <w:szCs w:val="28"/>
        </w:rPr>
        <w:t>oświadczam</w:t>
      </w:r>
      <w:r w:rsidRPr="009E6262">
        <w:rPr>
          <w:rFonts w:ascii="Tahoma" w:hAnsi="Tahoma" w:cs="Tahoma"/>
          <w:sz w:val="22"/>
          <w:szCs w:val="22"/>
        </w:rPr>
        <w:t xml:space="preserve">, że </w:t>
      </w:r>
      <w:r w:rsidRPr="009E6262">
        <w:rPr>
          <w:rFonts w:ascii="Tahoma" w:hAnsi="Tahoma" w:cs="Tahoma"/>
          <w:bCs/>
          <w:sz w:val="22"/>
          <w:szCs w:val="22"/>
        </w:rPr>
        <w:t>w postępowaniu:</w:t>
      </w:r>
    </w:p>
    <w:p w14:paraId="6DD3EF68" w14:textId="33A0FEEB" w:rsidR="00232C08" w:rsidRPr="000633BD" w:rsidRDefault="00232C08" w:rsidP="00157602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0"/>
          <w:szCs w:val="20"/>
        </w:rPr>
      </w:pPr>
      <w:r w:rsidRPr="000633BD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t xml:space="preserve">Remonty cząstkowe dróg powiatowych na terenie Powiatu Kędzierzyńsko-Kozielskiego </w:t>
      </w:r>
      <w:r w:rsidRPr="000633BD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 xml:space="preserve">w tym interwencyjne remonty uszkodzonych nawierzchni dróg na terenie </w:t>
      </w:r>
      <w:r w:rsidRPr="000633BD">
        <w:rPr>
          <w:rFonts w:ascii="Tahoma" w:eastAsia="Calibri" w:hAnsi="Tahoma" w:cs="Tahoma"/>
          <w:b/>
          <w:i/>
          <w:iCs/>
          <w:color w:val="0000FF"/>
          <w:sz w:val="20"/>
          <w:szCs w:val="20"/>
          <w:lang w:eastAsia="en-US"/>
        </w:rPr>
        <w:br/>
        <w:t>Powiatu Kędzierzyńsko-Kozielskiego w roku 2024</w:t>
      </w:r>
    </w:p>
    <w:p w14:paraId="2F8126A9" w14:textId="23BB91C5" w:rsidR="00856211" w:rsidRPr="00B906FB" w:rsidRDefault="00741FD9" w:rsidP="00157602">
      <w:pPr>
        <w:spacing w:before="40" w:after="40" w:line="276" w:lineRule="auto"/>
        <w:jc w:val="center"/>
        <w:rPr>
          <w:rFonts w:ascii="Tahoma" w:hAnsi="Tahoma" w:cs="Tahoma"/>
          <w:b/>
          <w:bCs/>
          <w:i/>
          <w:iCs/>
          <w:color w:val="0000FF"/>
          <w:sz w:val="22"/>
          <w:szCs w:val="22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zadania</w:t>
      </w:r>
      <w:r>
        <w:rPr>
          <w:rFonts w:ascii="Tahoma" w:hAnsi="Tahoma" w:cs="Tahoma"/>
          <w:i/>
          <w:sz w:val="16"/>
          <w:szCs w:val="16"/>
        </w:rPr>
        <w:t>/</w:t>
      </w:r>
    </w:p>
    <w:p w14:paraId="08B5013B" w14:textId="77777777" w:rsidR="00856211" w:rsidRPr="009E6262" w:rsidRDefault="00856211" w:rsidP="00157602">
      <w:pPr>
        <w:spacing w:before="40" w:after="40" w:line="276" w:lineRule="auto"/>
        <w:rPr>
          <w:rFonts w:ascii="Tahoma" w:hAnsi="Tahoma" w:cs="Tahoma"/>
          <w:b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>Udostępniamy poniższemu Wykonawcy:</w:t>
      </w:r>
    </w:p>
    <w:p w14:paraId="22FCF420" w14:textId="77777777" w:rsidR="00856211" w:rsidRPr="009E6262" w:rsidRDefault="00856211" w:rsidP="00157602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D2E323C" w14:textId="426989D3" w:rsidR="00856211" w:rsidRPr="009E6262" w:rsidRDefault="009668B5" w:rsidP="00157602">
      <w:pPr>
        <w:spacing w:line="276" w:lineRule="auto"/>
        <w:jc w:val="center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/</w:t>
      </w:r>
      <w:r w:rsidR="00856211" w:rsidRPr="009E6262">
        <w:rPr>
          <w:rFonts w:ascii="Tahoma" w:hAnsi="Tahoma" w:cs="Tahoma"/>
          <w:i/>
          <w:sz w:val="16"/>
          <w:szCs w:val="16"/>
        </w:rPr>
        <w:t>Nazwa Wykonawcy składającego ofertę</w:t>
      </w:r>
      <w:r>
        <w:rPr>
          <w:rFonts w:ascii="Tahoma" w:hAnsi="Tahoma" w:cs="Tahoma"/>
          <w:i/>
          <w:sz w:val="16"/>
          <w:szCs w:val="16"/>
        </w:rPr>
        <w:t>/</w:t>
      </w:r>
    </w:p>
    <w:p w14:paraId="504A13FE" w14:textId="77777777" w:rsidR="00856211" w:rsidRPr="009E6262" w:rsidRDefault="00856211" w:rsidP="00157602">
      <w:pPr>
        <w:spacing w:before="40" w:after="40" w:line="276" w:lineRule="auto"/>
        <w:jc w:val="center"/>
        <w:rPr>
          <w:rFonts w:ascii="Tahoma" w:hAnsi="Tahoma" w:cs="Tahoma"/>
          <w:sz w:val="22"/>
          <w:szCs w:val="22"/>
        </w:rPr>
      </w:pPr>
      <w:r w:rsidRPr="009E6262">
        <w:rPr>
          <w:rFonts w:ascii="Tahoma" w:hAnsi="Tahoma" w:cs="Tahoma"/>
          <w:b/>
          <w:sz w:val="22"/>
          <w:szCs w:val="22"/>
        </w:rPr>
        <w:t xml:space="preserve">swoje zasoby </w:t>
      </w:r>
      <w:r w:rsidRPr="00AA5B48">
        <w:rPr>
          <w:rFonts w:ascii="Tahoma" w:hAnsi="Tahoma" w:cs="Tahoma"/>
          <w:b/>
          <w:color w:val="0000FF"/>
          <w:highlight w:val="yellow"/>
          <w:u w:val="single"/>
        </w:rPr>
        <w:t>w zakresie osób</w:t>
      </w:r>
      <w:r w:rsidRPr="009E6262">
        <w:rPr>
          <w:rFonts w:ascii="Tahoma" w:hAnsi="Tahoma" w:cs="Tahoma"/>
          <w:b/>
          <w:sz w:val="22"/>
          <w:szCs w:val="22"/>
        </w:rPr>
        <w:t xml:space="preserve"> przewidzianych do realizacji powyższego zadania</w:t>
      </w:r>
    </w:p>
    <w:p w14:paraId="44EDDC34" w14:textId="3FB712E7" w:rsidR="00856211" w:rsidRPr="007A4571" w:rsidRDefault="00856211" w:rsidP="00157602">
      <w:pPr>
        <w:spacing w:before="40" w:after="40" w:line="276" w:lineRule="auto"/>
        <w:jc w:val="both"/>
        <w:rPr>
          <w:rFonts w:ascii="Tahoma" w:hAnsi="Tahoma" w:cs="Tahoma"/>
          <w:b/>
          <w:bCs/>
          <w:sz w:val="22"/>
          <w:szCs w:val="22"/>
          <w:vertAlign w:val="superscript"/>
        </w:rPr>
      </w:pPr>
      <w:r w:rsidRPr="00E6444B">
        <w:rPr>
          <w:rFonts w:ascii="Tahoma" w:hAnsi="Tahoma" w:cs="Tahoma"/>
          <w:b/>
          <w:bCs/>
          <w:sz w:val="22"/>
          <w:szCs w:val="22"/>
        </w:rPr>
        <w:t>Udostępnienie osób nastąpi w postaci:</w:t>
      </w:r>
      <w:r w:rsidR="007A4571" w:rsidRPr="007A4571">
        <w:rPr>
          <w:rFonts w:ascii="Tahoma" w:hAnsi="Tahoma" w:cs="Tahoma"/>
          <w:b/>
          <w:bCs/>
          <w:color w:val="C9211E"/>
          <w:sz w:val="21"/>
          <w:szCs w:val="21"/>
        </w:rPr>
        <w:t xml:space="preserve"> </w:t>
      </w:r>
      <w:r w:rsidR="007A4571" w:rsidRPr="00C1112D">
        <w:rPr>
          <w:rFonts w:ascii="Tahoma" w:hAnsi="Tahoma" w:cs="Tahoma"/>
          <w:b/>
          <w:bCs/>
          <w:color w:val="C9211E"/>
          <w:sz w:val="21"/>
          <w:szCs w:val="21"/>
        </w:rPr>
        <w:t>*</w:t>
      </w:r>
    </w:p>
    <w:p w14:paraId="74258410" w14:textId="77777777" w:rsidR="00856211" w:rsidRPr="00741FD9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5E485D76" w14:textId="7917A2B0" w:rsidR="00856211" w:rsidRPr="00196E5A" w:rsidRDefault="00856211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……………</w:t>
      </w:r>
    </w:p>
    <w:p w14:paraId="19365741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color w:val="0000FF"/>
          <w:sz w:val="22"/>
          <w:szCs w:val="22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wymienić funkcje osób biorących udział w bezpośredniej realizacji zamówienia potwierdzone drukiem Nr 5 udostępniającego</w:t>
      </w:r>
    </w:p>
    <w:p w14:paraId="54BE14DB" w14:textId="77777777" w:rsidR="00856211" w:rsidRPr="00F616D7" w:rsidRDefault="00856211" w:rsidP="00157602">
      <w:pPr>
        <w:spacing w:line="276" w:lineRule="auto"/>
        <w:ind w:left="284"/>
        <w:rPr>
          <w:rFonts w:ascii="Tahoma" w:hAnsi="Tahoma" w:cs="Tahoma"/>
          <w:i/>
          <w:color w:val="0000FF"/>
          <w:sz w:val="18"/>
          <w:szCs w:val="18"/>
        </w:rPr>
      </w:pPr>
      <w:r w:rsidRPr="00F616D7">
        <w:rPr>
          <w:rFonts w:ascii="Tahoma" w:hAnsi="Tahoma" w:cs="Tahoma"/>
          <w:i/>
          <w:color w:val="0000FF"/>
          <w:sz w:val="18"/>
          <w:szCs w:val="18"/>
        </w:rPr>
        <w:t>lub</w:t>
      </w:r>
    </w:p>
    <w:p w14:paraId="1B32F0E6" w14:textId="77777777" w:rsidR="00856211" w:rsidRPr="00741FD9" w:rsidRDefault="00856211" w:rsidP="00157602">
      <w:pPr>
        <w:numPr>
          <w:ilvl w:val="0"/>
          <w:numId w:val="27"/>
        </w:numPr>
        <w:spacing w:before="40" w:after="40" w:line="276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741FD9">
        <w:rPr>
          <w:rFonts w:ascii="Tahoma" w:hAnsi="Tahoma"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0C506B25" w14:textId="55F80692" w:rsidR="00856211" w:rsidRPr="00196E5A" w:rsidRDefault="00196E5A" w:rsidP="00157602">
      <w:pPr>
        <w:spacing w:line="276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……………………………………………………..</w:t>
      </w:r>
      <w:r w:rsidR="00856211" w:rsidRPr="00196E5A">
        <w:rPr>
          <w:rFonts w:ascii="Tahoma" w:hAnsi="Tahoma" w:cs="Tahoma"/>
          <w:sz w:val="16"/>
          <w:szCs w:val="16"/>
        </w:rPr>
        <w:t>………………………………………………………</w:t>
      </w:r>
      <w:r w:rsidR="00E21DC1" w:rsidRPr="00196E5A">
        <w:rPr>
          <w:rFonts w:ascii="Tahoma" w:hAnsi="Tahoma" w:cs="Tahoma"/>
          <w:sz w:val="16"/>
          <w:szCs w:val="16"/>
        </w:rPr>
        <w:t>………</w:t>
      </w:r>
      <w:r w:rsidR="00856211" w:rsidRPr="00196E5A">
        <w:rPr>
          <w:rFonts w:ascii="Tahoma" w:hAnsi="Tahoma" w:cs="Tahoma"/>
          <w:sz w:val="16"/>
          <w:szCs w:val="16"/>
        </w:rPr>
        <w:t>……………………..……………………………………….……………</w:t>
      </w:r>
    </w:p>
    <w:p w14:paraId="042B17C7" w14:textId="77777777" w:rsidR="00856211" w:rsidRPr="00E21DC1" w:rsidRDefault="00856211" w:rsidP="00157602">
      <w:pPr>
        <w:spacing w:line="276" w:lineRule="auto"/>
        <w:jc w:val="center"/>
        <w:rPr>
          <w:rFonts w:ascii="Tahoma" w:hAnsi="Tahoma" w:cs="Tahoma"/>
          <w:b/>
          <w:color w:val="0000FF"/>
          <w:sz w:val="20"/>
          <w:szCs w:val="20"/>
        </w:rPr>
      </w:pPr>
      <w:r w:rsidRPr="00E21DC1">
        <w:rPr>
          <w:rFonts w:ascii="Tahoma" w:hAnsi="Tahoma" w:cs="Tahoma"/>
          <w:i/>
          <w:color w:val="0000FF"/>
          <w:sz w:val="16"/>
          <w:szCs w:val="16"/>
        </w:rPr>
        <w:t>(wymienić osoby i pełnione funkcje)</w:t>
      </w:r>
    </w:p>
    <w:p w14:paraId="043BDCA7" w14:textId="77777777" w:rsidR="0057476F" w:rsidRPr="00B245B5" w:rsidRDefault="0057476F" w:rsidP="00157602">
      <w:pPr>
        <w:spacing w:before="40" w:after="40" w:line="276" w:lineRule="auto"/>
        <w:jc w:val="both"/>
        <w:rPr>
          <w:rFonts w:ascii="Tahoma" w:hAnsi="Tahoma" w:cs="Tahoma"/>
          <w:b/>
          <w:sz w:val="20"/>
          <w:szCs w:val="20"/>
        </w:rPr>
      </w:pPr>
      <w:r w:rsidRPr="00B245B5">
        <w:rPr>
          <w:rFonts w:ascii="Tahoma" w:hAnsi="Tahoma" w:cs="Tahoma"/>
          <w:b/>
          <w:sz w:val="20"/>
          <w:szCs w:val="20"/>
        </w:rPr>
        <w:t>Nasze zasoby wiedzy i doświadczenia zostaną udostępnione w/w Wykonawcy na zasadach jak niżej:</w:t>
      </w:r>
    </w:p>
    <w:p w14:paraId="078C9E5B" w14:textId="77777777" w:rsidR="0057476F" w:rsidRPr="00F56808" w:rsidRDefault="0057476F" w:rsidP="00157602">
      <w:pPr>
        <w:numPr>
          <w:ilvl w:val="0"/>
          <w:numId w:val="95"/>
        </w:numPr>
        <w:spacing w:line="276" w:lineRule="auto"/>
        <w:ind w:left="284" w:hanging="284"/>
        <w:rPr>
          <w:rFonts w:ascii="Tahoma" w:hAnsi="Tahoma" w:cs="Tahoma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</w:rPr>
        <w:t>Sposób</w:t>
      </w:r>
      <w:r w:rsidRPr="00741FD9">
        <w:rPr>
          <w:rFonts w:ascii="Tahoma" w:hAnsi="Tahoma" w:cs="Tahoma"/>
          <w:sz w:val="18"/>
          <w:szCs w:val="18"/>
        </w:rPr>
        <w:t xml:space="preserve"> wykorzystania udostępnionych przeze mnie zasobów będzie następujący:</w:t>
      </w:r>
      <w:r w:rsidRPr="00F56808">
        <w:rPr>
          <w:rFonts w:ascii="Tahoma" w:hAnsi="Tahoma" w:cs="Tahoma"/>
          <w:sz w:val="20"/>
          <w:szCs w:val="20"/>
        </w:rPr>
        <w:t xml:space="preserve"> …………………………………………………</w:t>
      </w:r>
      <w:r>
        <w:rPr>
          <w:rFonts w:ascii="Tahoma" w:hAnsi="Tahoma" w:cs="Tahoma"/>
          <w:sz w:val="20"/>
          <w:szCs w:val="20"/>
        </w:rPr>
        <w:t>……………</w:t>
      </w:r>
      <w:r w:rsidRPr="00F56808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……………………………………………………………………………………………..</w:t>
      </w:r>
    </w:p>
    <w:p w14:paraId="38A3B890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7BEC4C4B" w14:textId="2544A812" w:rsidR="0057476F" w:rsidRPr="00F56808" w:rsidRDefault="0057476F" w:rsidP="00157602">
      <w:pPr>
        <w:numPr>
          <w:ilvl w:val="0"/>
          <w:numId w:val="95"/>
        </w:numPr>
        <w:spacing w:line="276" w:lineRule="auto"/>
        <w:ind w:left="284" w:hanging="284"/>
        <w:rPr>
          <w:rFonts w:ascii="Tahoma" w:hAnsi="Tahoma" w:cs="Tahoma"/>
          <w:b/>
          <w:color w:val="FF0000"/>
          <w:sz w:val="20"/>
          <w:szCs w:val="20"/>
        </w:rPr>
      </w:pPr>
      <w:r w:rsidRPr="00741FD9">
        <w:rPr>
          <w:rFonts w:ascii="Tahoma" w:hAnsi="Tahoma" w:cs="Tahoma"/>
          <w:b/>
          <w:sz w:val="18"/>
          <w:szCs w:val="18"/>
          <w:lang w:eastAsia="ar-SA"/>
        </w:rPr>
        <w:t>Okres</w:t>
      </w:r>
      <w:r w:rsidRPr="00741FD9">
        <w:rPr>
          <w:rFonts w:ascii="Tahoma" w:hAnsi="Tahoma" w:cs="Tahoma"/>
          <w:sz w:val="18"/>
          <w:szCs w:val="18"/>
          <w:lang w:eastAsia="ar-SA"/>
        </w:rPr>
        <w:t xml:space="preserve"> mojego udziału przy wykonywaniu zamówienia będzie następujący:</w:t>
      </w:r>
      <w:r w:rsidRPr="00741FD9">
        <w:rPr>
          <w:rFonts w:ascii="Tahoma" w:hAnsi="Tahoma" w:cs="Tahoma"/>
          <w:sz w:val="18"/>
          <w:szCs w:val="18"/>
        </w:rPr>
        <w:t xml:space="preserve"> </w:t>
      </w: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………………………………………</w:t>
      </w:r>
      <w:r w:rsidRPr="00196E5A">
        <w:rPr>
          <w:rFonts w:ascii="Tahoma" w:hAnsi="Tahoma" w:cs="Tahoma"/>
          <w:sz w:val="16"/>
          <w:szCs w:val="16"/>
        </w:rPr>
        <w:t>…………..</w:t>
      </w:r>
    </w:p>
    <w:p w14:paraId="3337CD3C" w14:textId="77777777" w:rsidR="0057476F" w:rsidRPr="00C1112D" w:rsidRDefault="0057476F" w:rsidP="00157602">
      <w:pPr>
        <w:spacing w:line="276" w:lineRule="auto"/>
        <w:jc w:val="center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EC95787" w14:textId="77777777" w:rsidR="0057476F" w:rsidRPr="00741FD9" w:rsidRDefault="0057476F">
      <w:pPr>
        <w:pStyle w:val="Akapitzlist"/>
        <w:numPr>
          <w:ilvl w:val="0"/>
          <w:numId w:val="96"/>
        </w:numPr>
        <w:tabs>
          <w:tab w:val="clear" w:pos="1440"/>
          <w:tab w:val="num" w:pos="284"/>
        </w:tabs>
        <w:spacing w:before="40" w:after="40"/>
        <w:ind w:hanging="1440"/>
        <w:contextualSpacing w:val="0"/>
        <w:jc w:val="both"/>
        <w:rPr>
          <w:rFonts w:ascii="Tahoma" w:hAnsi="Tahoma" w:cs="Tahoma"/>
          <w:b/>
          <w:color w:val="FF0000"/>
          <w:sz w:val="16"/>
          <w:szCs w:val="16"/>
        </w:rPr>
      </w:pPr>
      <w:r w:rsidRPr="00741FD9">
        <w:rPr>
          <w:rFonts w:ascii="Tahoma" w:hAnsi="Tahoma" w:cs="Tahoma"/>
          <w:b/>
          <w:bCs/>
          <w:sz w:val="18"/>
          <w:szCs w:val="18"/>
        </w:rPr>
        <w:t>Zakres</w:t>
      </w:r>
      <w:r w:rsidRPr="00741FD9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0D2FC2FE" w14:textId="7FC9F9B3" w:rsidR="0057476F" w:rsidRPr="00196E5A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sz w:val="16"/>
          <w:szCs w:val="16"/>
        </w:rPr>
      </w:pPr>
      <w:r w:rsidRPr="00196E5A">
        <w:rPr>
          <w:rFonts w:ascii="Tahoma" w:hAnsi="Tahoma" w:cs="Tahoma"/>
          <w:sz w:val="16"/>
          <w:szCs w:val="16"/>
        </w:rPr>
        <w:t>……………………………………………………………………………………………………………………………………………………………</w:t>
      </w:r>
      <w:r w:rsidR="00196E5A">
        <w:rPr>
          <w:rFonts w:ascii="Tahoma" w:hAnsi="Tahoma" w:cs="Tahoma"/>
          <w:sz w:val="16"/>
          <w:szCs w:val="16"/>
        </w:rPr>
        <w:t>……………………………………..</w:t>
      </w:r>
      <w:r w:rsidRPr="00196E5A">
        <w:rPr>
          <w:rFonts w:ascii="Tahoma" w:hAnsi="Tahoma" w:cs="Tahoma"/>
          <w:sz w:val="16"/>
          <w:szCs w:val="16"/>
        </w:rPr>
        <w:t>..</w:t>
      </w:r>
    </w:p>
    <w:p w14:paraId="7C5841F1" w14:textId="77777777" w:rsidR="0057476F" w:rsidRDefault="0057476F" w:rsidP="00157602">
      <w:pPr>
        <w:pStyle w:val="Akapitzlist"/>
        <w:spacing w:after="0"/>
        <w:ind w:left="284"/>
        <w:contextualSpacing w:val="0"/>
        <w:jc w:val="both"/>
        <w:rPr>
          <w:rFonts w:ascii="Tahoma" w:hAnsi="Tahoma" w:cs="Tahoma"/>
          <w:i/>
          <w:iCs/>
          <w:color w:val="0000FF"/>
          <w:sz w:val="16"/>
          <w:szCs w:val="16"/>
        </w:rPr>
      </w:pPr>
      <w:r w:rsidRPr="00C1112D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60E6B92E" w14:textId="77777777" w:rsidR="0057476F" w:rsidRPr="00F616D7" w:rsidRDefault="0057476F" w:rsidP="00157602">
      <w:pPr>
        <w:spacing w:before="40" w:after="40" w:line="276" w:lineRule="auto"/>
        <w:rPr>
          <w:rFonts w:ascii="Tahoma" w:hAnsi="Tahoma" w:cs="Tahoma"/>
          <w:sz w:val="16"/>
          <w:szCs w:val="16"/>
        </w:rPr>
      </w:pPr>
      <w:r w:rsidRPr="00F616D7">
        <w:rPr>
          <w:rFonts w:ascii="Tahoma" w:hAnsi="Tahoma" w:cs="Tahoma"/>
          <w:b/>
          <w:bCs/>
          <w:color w:val="C9211E"/>
          <w:sz w:val="16"/>
          <w:szCs w:val="16"/>
        </w:rPr>
        <w:t>* -</w:t>
      </w:r>
      <w:r w:rsidRPr="00F616D7">
        <w:rPr>
          <w:rFonts w:ascii="Tahoma" w:hAnsi="Tahoma" w:cs="Tahoma"/>
          <w:color w:val="C9211E"/>
          <w:sz w:val="16"/>
          <w:szCs w:val="16"/>
        </w:rPr>
        <w:t xml:space="preserve"> </w:t>
      </w:r>
      <w:r w:rsidRPr="00F616D7">
        <w:rPr>
          <w:rFonts w:ascii="Tahoma" w:hAnsi="Tahoma" w:cs="Tahoma"/>
          <w:sz w:val="16"/>
          <w:szCs w:val="16"/>
        </w:rPr>
        <w:t>niepotrzebne skreślić.</w:t>
      </w:r>
    </w:p>
    <w:p w14:paraId="5067D8F4" w14:textId="6DD8827C" w:rsidR="002F1DD4" w:rsidRPr="00591B66" w:rsidRDefault="0057476F" w:rsidP="00157602">
      <w:pPr>
        <w:spacing w:before="40" w:after="40" w:line="276" w:lineRule="auto"/>
        <w:jc w:val="both"/>
        <w:rPr>
          <w:rFonts w:ascii="Tahoma" w:hAnsi="Tahoma" w:cs="Tahoma"/>
          <w:sz w:val="18"/>
          <w:szCs w:val="18"/>
        </w:rPr>
      </w:pPr>
      <w:r w:rsidRPr="00591B66">
        <w:rPr>
          <w:rFonts w:ascii="Tahoma" w:hAnsi="Tahoma" w:cs="Tahoma"/>
          <w:b/>
          <w:bCs/>
          <w:sz w:val="18"/>
          <w:szCs w:val="18"/>
        </w:rPr>
        <w:t xml:space="preserve">Uwaga: </w:t>
      </w:r>
      <w:r w:rsidRPr="00591B66">
        <w:rPr>
          <w:rFonts w:ascii="Tahoma" w:hAnsi="Tahoma" w:cs="Tahoma"/>
          <w:sz w:val="18"/>
          <w:szCs w:val="18"/>
        </w:rPr>
        <w:t xml:space="preserve">Zamiast niniejszego zobowiązania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może złożyć wraz z ofertą inny podmiotowy środek dowodowy potwierdzający,</w:t>
      </w:r>
      <w:r w:rsidR="002F1DD4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że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realizując zamówienie będzie dysponował niezbędnymi zasobami podmiotów udostępniających zasoby w zakresie określonym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art. 118 ust. 1 ustawy z dnia 11 września 2019</w:t>
      </w:r>
      <w:r w:rsidR="007A4571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r. Prawo zamówień publicznych (</w:t>
      </w:r>
      <w:proofErr w:type="spellStart"/>
      <w:r w:rsidRPr="00591B66">
        <w:rPr>
          <w:rFonts w:ascii="Tahoma" w:hAnsi="Tahoma" w:cs="Tahoma"/>
          <w:sz w:val="18"/>
          <w:szCs w:val="18"/>
        </w:rPr>
        <w:t>t.j</w:t>
      </w:r>
      <w:proofErr w:type="spellEnd"/>
      <w:r w:rsidRPr="00591B66">
        <w:rPr>
          <w:rFonts w:ascii="Tahoma" w:hAnsi="Tahoma" w:cs="Tahoma"/>
          <w:sz w:val="18"/>
          <w:szCs w:val="18"/>
        </w:rPr>
        <w:t>. Dz.</w:t>
      </w:r>
      <w:r w:rsidR="00CE5331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U. 20</w:t>
      </w:r>
      <w:r w:rsidR="004656DD" w:rsidRPr="00591B66">
        <w:rPr>
          <w:rFonts w:ascii="Tahoma" w:hAnsi="Tahoma" w:cs="Tahoma"/>
          <w:sz w:val="18"/>
          <w:szCs w:val="18"/>
        </w:rPr>
        <w:t>2</w:t>
      </w:r>
      <w:r w:rsidR="006D662B">
        <w:rPr>
          <w:rFonts w:ascii="Tahoma" w:hAnsi="Tahoma" w:cs="Tahoma"/>
          <w:sz w:val="18"/>
          <w:szCs w:val="18"/>
        </w:rPr>
        <w:t>3</w:t>
      </w:r>
      <w:r w:rsidRPr="00591B66">
        <w:rPr>
          <w:rFonts w:ascii="Tahoma" w:hAnsi="Tahoma" w:cs="Tahoma"/>
          <w:sz w:val="18"/>
          <w:szCs w:val="18"/>
        </w:rPr>
        <w:t xml:space="preserve"> poz. </w:t>
      </w:r>
      <w:r w:rsidR="004656DD" w:rsidRPr="00591B66">
        <w:rPr>
          <w:rFonts w:ascii="Tahoma" w:hAnsi="Tahoma" w:cs="Tahoma"/>
          <w:sz w:val="18"/>
          <w:szCs w:val="18"/>
        </w:rPr>
        <w:t>1</w:t>
      </w:r>
      <w:r w:rsidR="006D662B">
        <w:rPr>
          <w:rFonts w:ascii="Tahoma" w:hAnsi="Tahoma" w:cs="Tahoma"/>
          <w:sz w:val="18"/>
          <w:szCs w:val="18"/>
        </w:rPr>
        <w:t>605</w:t>
      </w:r>
      <w:r w:rsidR="00E44A85">
        <w:rPr>
          <w:rFonts w:ascii="Tahoma" w:hAnsi="Tahoma" w:cs="Tahoma"/>
          <w:sz w:val="18"/>
          <w:szCs w:val="18"/>
        </w:rPr>
        <w:t xml:space="preserve"> </w:t>
      </w:r>
      <w:r w:rsidR="000E26A7">
        <w:rPr>
          <w:rFonts w:ascii="Tahoma" w:hAnsi="Tahoma" w:cs="Tahoma"/>
          <w:sz w:val="18"/>
          <w:szCs w:val="18"/>
        </w:rPr>
        <w:t xml:space="preserve">ze </w:t>
      </w:r>
      <w:r w:rsidR="00E44A85">
        <w:rPr>
          <w:rFonts w:ascii="Tahoma" w:hAnsi="Tahoma" w:cs="Tahoma"/>
          <w:sz w:val="18"/>
          <w:szCs w:val="18"/>
        </w:rPr>
        <w:t>zm.</w:t>
      </w:r>
      <w:r w:rsidRPr="00591B66">
        <w:rPr>
          <w:rFonts w:ascii="Tahoma" w:hAnsi="Tahoma" w:cs="Tahoma"/>
          <w:sz w:val="18"/>
          <w:szCs w:val="18"/>
        </w:rPr>
        <w:t xml:space="preserve">), jeżeli </w:t>
      </w:r>
      <w:r w:rsidR="00F9431C" w:rsidRPr="00591B66">
        <w:rPr>
          <w:rFonts w:ascii="Tahoma" w:hAnsi="Tahoma" w:cs="Tahoma"/>
          <w:sz w:val="18"/>
          <w:szCs w:val="18"/>
        </w:rPr>
        <w:t>Wykonawca</w:t>
      </w:r>
      <w:r w:rsidRPr="00591B66">
        <w:rPr>
          <w:rFonts w:ascii="Tahoma" w:hAnsi="Tahoma" w:cs="Tahoma"/>
          <w:sz w:val="18"/>
          <w:szCs w:val="18"/>
        </w:rPr>
        <w:t xml:space="preserve"> w</w:t>
      </w:r>
      <w:r w:rsidR="002F1DD4" w:rsidRPr="00591B66">
        <w:rPr>
          <w:rFonts w:ascii="Tahoma" w:hAnsi="Tahoma" w:cs="Tahoma"/>
          <w:sz w:val="18"/>
          <w:szCs w:val="18"/>
        </w:rPr>
        <w:t> </w:t>
      </w:r>
      <w:r w:rsidRPr="00591B66">
        <w:rPr>
          <w:rFonts w:ascii="Tahoma" w:hAnsi="Tahoma" w:cs="Tahoma"/>
          <w:sz w:val="18"/>
          <w:szCs w:val="18"/>
        </w:rPr>
        <w:t>celu wykazania spełniania warunków udziału w postępowaniu</w:t>
      </w:r>
      <w:r w:rsidR="00196E5A" w:rsidRPr="00591B66">
        <w:rPr>
          <w:rFonts w:ascii="Tahoma" w:hAnsi="Tahoma" w:cs="Tahoma"/>
          <w:sz w:val="18"/>
          <w:szCs w:val="18"/>
        </w:rPr>
        <w:t xml:space="preserve"> </w:t>
      </w:r>
      <w:r w:rsidRPr="00591B66">
        <w:rPr>
          <w:rFonts w:ascii="Tahoma" w:hAnsi="Tahoma" w:cs="Tahoma"/>
          <w:sz w:val="18"/>
          <w:szCs w:val="18"/>
        </w:rPr>
        <w:t>polega na zdolnościach technicznych lub zawodowych podmiotów udostępniających zasoby.</w:t>
      </w:r>
    </w:p>
    <w:p w14:paraId="521BBB72" w14:textId="44FBEE7A" w:rsidR="00856211" w:rsidRPr="00F616D7" w:rsidRDefault="00856211" w:rsidP="00157602">
      <w:pPr>
        <w:spacing w:before="40" w:after="40" w:line="276" w:lineRule="auto"/>
        <w:jc w:val="both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>Prawdziwość powyższych danych potwierdzam podpisem</w:t>
      </w:r>
    </w:p>
    <w:p w14:paraId="5DDD62EB" w14:textId="1EAA413B" w:rsidR="00856211" w:rsidRPr="00F616D7" w:rsidRDefault="00856211" w:rsidP="00157602">
      <w:pPr>
        <w:spacing w:before="40" w:after="40" w:line="276" w:lineRule="auto"/>
        <w:ind w:left="4956"/>
        <w:rPr>
          <w:rFonts w:ascii="Tahoma" w:hAnsi="Tahoma" w:cs="Tahoma"/>
          <w:sz w:val="14"/>
          <w:szCs w:val="14"/>
        </w:rPr>
      </w:pPr>
      <w:r w:rsidRPr="00F616D7">
        <w:rPr>
          <w:rFonts w:ascii="Tahoma" w:hAnsi="Tahoma" w:cs="Tahoma"/>
          <w:sz w:val="14"/>
          <w:szCs w:val="14"/>
        </w:rPr>
        <w:t>Podpis ......................</w:t>
      </w:r>
      <w:r w:rsidR="00892F4C" w:rsidRPr="00F616D7">
        <w:rPr>
          <w:rFonts w:ascii="Tahoma" w:hAnsi="Tahoma" w:cs="Tahoma"/>
          <w:sz w:val="14"/>
          <w:szCs w:val="14"/>
        </w:rPr>
        <w:t>...................</w:t>
      </w:r>
      <w:r w:rsidRPr="00F616D7">
        <w:rPr>
          <w:rFonts w:ascii="Tahoma" w:hAnsi="Tahoma" w:cs="Tahoma"/>
          <w:sz w:val="14"/>
          <w:szCs w:val="14"/>
        </w:rPr>
        <w:t>.........................................</w:t>
      </w:r>
    </w:p>
    <w:p w14:paraId="1128C763" w14:textId="77777777" w:rsidR="00856211" w:rsidRPr="00F616D7" w:rsidRDefault="00856211" w:rsidP="00157602">
      <w:pPr>
        <w:spacing w:before="40" w:after="40" w:line="276" w:lineRule="auto"/>
        <w:rPr>
          <w:rFonts w:ascii="Tahoma" w:hAnsi="Tahoma" w:cs="Tahoma"/>
          <w:i/>
          <w:sz w:val="14"/>
          <w:szCs w:val="14"/>
        </w:rPr>
      </w:pP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</w:r>
      <w:r w:rsidR="0099052A" w:rsidRPr="00F616D7">
        <w:rPr>
          <w:rFonts w:ascii="Tahoma" w:hAnsi="Tahoma" w:cs="Tahoma"/>
          <w:i/>
          <w:sz w:val="14"/>
          <w:szCs w:val="14"/>
        </w:rPr>
        <w:t xml:space="preserve"> </w:t>
      </w:r>
      <w:r w:rsidRPr="00F616D7">
        <w:rPr>
          <w:rFonts w:ascii="Tahoma" w:hAnsi="Tahoma" w:cs="Tahoma"/>
          <w:i/>
          <w:sz w:val="14"/>
          <w:szCs w:val="14"/>
        </w:rPr>
        <w:tab/>
      </w:r>
      <w:r w:rsidRPr="00F616D7">
        <w:rPr>
          <w:rFonts w:ascii="Tahoma" w:hAnsi="Tahoma" w:cs="Tahoma"/>
          <w:i/>
          <w:sz w:val="14"/>
          <w:szCs w:val="14"/>
        </w:rPr>
        <w:tab/>
        <w:t>/ przedstawiciel udostępniającego określony aktem rejestrowym /</w:t>
      </w:r>
    </w:p>
    <w:sectPr w:rsidR="00856211" w:rsidRPr="00F616D7" w:rsidSect="003512F0">
      <w:footerReference w:type="default" r:id="rId11"/>
      <w:pgSz w:w="11907" w:h="16840" w:code="9"/>
      <w:pgMar w:top="567" w:right="709" w:bottom="709" w:left="1134" w:header="28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2A9C44" w14:textId="77777777" w:rsidR="00250C31" w:rsidRDefault="00250C31">
      <w:r>
        <w:separator/>
      </w:r>
    </w:p>
  </w:endnote>
  <w:endnote w:type="continuationSeparator" w:id="0">
    <w:p w14:paraId="2B927542" w14:textId="77777777" w:rsidR="00250C31" w:rsidRDefault="00250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586389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23D84672" w14:textId="228D2913" w:rsidR="008629E8" w:rsidRDefault="008629E8">
            <w:pPr>
              <w:pStyle w:val="Stopka"/>
              <w:jc w:val="right"/>
            </w:pP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PAGE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42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  <w:r w:rsidRPr="00633A1D">
              <w:rPr>
                <w:rFonts w:ascii="Tahoma" w:hAnsi="Tahoma" w:cs="Tahoma"/>
                <w:sz w:val="16"/>
                <w:szCs w:val="16"/>
              </w:rPr>
              <w:t xml:space="preserve"> z 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begin"/>
            </w:r>
            <w:r w:rsidRPr="00633A1D">
              <w:rPr>
                <w:rFonts w:ascii="Tahoma" w:hAnsi="Tahoma" w:cs="Tahoma"/>
                <w:sz w:val="16"/>
                <w:szCs w:val="16"/>
              </w:rPr>
              <w:instrText>NUMPAGES</w:instrTex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separate"/>
            </w:r>
            <w:r w:rsidR="00111E8A">
              <w:rPr>
                <w:rFonts w:ascii="Tahoma" w:hAnsi="Tahoma" w:cs="Tahoma"/>
                <w:noProof/>
                <w:sz w:val="16"/>
                <w:szCs w:val="16"/>
              </w:rPr>
              <w:t>62</w:t>
            </w:r>
            <w:r w:rsidRPr="00633A1D">
              <w:rPr>
                <w:rFonts w:ascii="Tahoma" w:hAnsi="Tahoma" w:cs="Tahoma"/>
                <w:sz w:val="16"/>
                <w:szCs w:val="16"/>
              </w:rPr>
              <w:fldChar w:fldCharType="end"/>
            </w:r>
          </w:p>
        </w:sdtContent>
      </w:sdt>
    </w:sdtContent>
  </w:sdt>
  <w:p w14:paraId="29717D64" w14:textId="77777777" w:rsidR="008629E8" w:rsidRDefault="00862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FF1E65" w14:textId="77777777" w:rsidR="008629E8" w:rsidRDefault="008629E8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40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>
      <w:rPr>
        <w:rStyle w:val="Numerstrony"/>
        <w:rFonts w:ascii="Tahoma" w:hAnsi="Tahoma" w:cs="Tahoma"/>
        <w:noProof/>
        <w:sz w:val="16"/>
        <w:szCs w:val="16"/>
      </w:rPr>
      <w:t>59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018EC" w14:textId="2242E7AA" w:rsidR="008629E8" w:rsidRDefault="008629E8" w:rsidP="009201D4">
    <w:pPr>
      <w:pStyle w:val="Stopka"/>
      <w:tabs>
        <w:tab w:val="clear" w:pos="4536"/>
        <w:tab w:val="clear" w:pos="9072"/>
        <w:tab w:val="right" w:pos="9861"/>
      </w:tabs>
    </w:pPr>
    <w:r>
      <w:rPr>
        <w:rFonts w:ascii="Tahoma" w:hAnsi="Tahoma" w:cs="Tahoma"/>
        <w:sz w:val="16"/>
        <w:szCs w:val="16"/>
      </w:rPr>
      <w:tab/>
      <w:t xml:space="preserve">Strona: 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PAGE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52</w:t>
    </w:r>
    <w:r>
      <w:rPr>
        <w:rStyle w:val="Numerstrony"/>
        <w:rFonts w:ascii="Tahoma" w:hAnsi="Tahoma" w:cs="Tahoma"/>
        <w:sz w:val="16"/>
        <w:szCs w:val="16"/>
      </w:rPr>
      <w:fldChar w:fldCharType="end"/>
    </w:r>
    <w:r>
      <w:rPr>
        <w:rStyle w:val="Numerstrony"/>
        <w:rFonts w:ascii="Tahoma" w:hAnsi="Tahoma" w:cs="Tahoma"/>
        <w:sz w:val="16"/>
        <w:szCs w:val="16"/>
      </w:rPr>
      <w:t>/</w:t>
    </w:r>
    <w:r>
      <w:rPr>
        <w:rStyle w:val="Numerstrony"/>
        <w:rFonts w:ascii="Tahoma" w:hAnsi="Tahoma" w:cs="Tahoma"/>
        <w:sz w:val="16"/>
        <w:szCs w:val="16"/>
      </w:rPr>
      <w:fldChar w:fldCharType="begin"/>
    </w:r>
    <w:r>
      <w:rPr>
        <w:rStyle w:val="Numerstrony"/>
        <w:rFonts w:ascii="Tahoma" w:hAnsi="Tahoma" w:cs="Tahoma"/>
        <w:sz w:val="16"/>
        <w:szCs w:val="16"/>
      </w:rPr>
      <w:instrText xml:space="preserve"> NUMPAGES </w:instrText>
    </w:r>
    <w:r>
      <w:rPr>
        <w:rStyle w:val="Numerstrony"/>
        <w:rFonts w:ascii="Tahoma" w:hAnsi="Tahoma" w:cs="Tahoma"/>
        <w:sz w:val="16"/>
        <w:szCs w:val="16"/>
      </w:rPr>
      <w:fldChar w:fldCharType="separate"/>
    </w:r>
    <w:r w:rsidR="00111E8A">
      <w:rPr>
        <w:rStyle w:val="Numerstrony"/>
        <w:rFonts w:ascii="Tahoma" w:hAnsi="Tahoma" w:cs="Tahoma"/>
        <w:noProof/>
        <w:sz w:val="16"/>
        <w:szCs w:val="16"/>
      </w:rPr>
      <w:t>62</w:t>
    </w:r>
    <w:r>
      <w:rPr>
        <w:rStyle w:val="Numerstrony"/>
        <w:rFonts w:ascii="Tahoma" w:hAnsi="Tahoma" w:cs="Tahoma"/>
        <w:sz w:val="16"/>
        <w:szCs w:val="16"/>
      </w:rPr>
      <w:fldChar w:fldCharType="end"/>
    </w:r>
  </w:p>
  <w:p w14:paraId="47C8E04A" w14:textId="77777777" w:rsidR="008629E8" w:rsidRDefault="008629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0EFACB" w14:textId="77777777" w:rsidR="00250C31" w:rsidRDefault="00250C31">
      <w:r>
        <w:separator/>
      </w:r>
    </w:p>
  </w:footnote>
  <w:footnote w:type="continuationSeparator" w:id="0">
    <w:p w14:paraId="6778A444" w14:textId="77777777" w:rsidR="00250C31" w:rsidRDefault="00250C31">
      <w:r>
        <w:continuationSeparator/>
      </w:r>
    </w:p>
  </w:footnote>
  <w:footnote w:id="1">
    <w:p w14:paraId="719DD81B" w14:textId="77777777" w:rsidR="008629E8" w:rsidRPr="00E27AA3" w:rsidRDefault="008629E8" w:rsidP="0010605C">
      <w:pPr>
        <w:pStyle w:val="Tekstprzypisudolnego"/>
        <w:ind w:left="142" w:hanging="142"/>
        <w:jc w:val="both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FBE20" w14:textId="18840153" w:rsidR="008629E8" w:rsidRDefault="008629E8" w:rsidP="00EC728F">
    <w:pPr>
      <w:spacing w:before="40" w:after="120"/>
      <w:jc w:val="center"/>
      <w:rPr>
        <w:rFonts w:ascii="Tahoma" w:hAnsi="Tahoma" w:cs="Tahoma"/>
        <w:sz w:val="14"/>
        <w:szCs w:val="14"/>
      </w:rPr>
    </w:pPr>
  </w:p>
  <w:p w14:paraId="5B44E99F" w14:textId="7B4FD781" w:rsidR="004146D3" w:rsidRPr="000C7BC2" w:rsidRDefault="008629E8" w:rsidP="004146D3">
    <w:pPr>
      <w:jc w:val="center"/>
      <w:rPr>
        <w:rFonts w:ascii="Tahoma" w:hAnsi="Tahoma" w:cs="Tahoma"/>
        <w:b/>
        <w:i/>
        <w:iCs/>
        <w:color w:val="0000FF"/>
        <w:sz w:val="14"/>
        <w:szCs w:val="14"/>
      </w:rPr>
    </w:pPr>
    <w:r w:rsidRPr="00520904">
      <w:rPr>
        <w:rFonts w:ascii="Tahoma" w:hAnsi="Tahoma" w:cs="Tahoma"/>
        <w:sz w:val="14"/>
        <w:szCs w:val="14"/>
      </w:rPr>
      <w:t>Specyfikacja Warunków Zamówienia</w:t>
    </w:r>
    <w:r w:rsidRPr="00520904">
      <w:rPr>
        <w:rFonts w:ascii="Tahoma" w:hAnsi="Tahoma" w:cs="Tahoma"/>
        <w:b/>
        <w:sz w:val="14"/>
        <w:szCs w:val="14"/>
      </w:rPr>
      <w:t xml:space="preserve"> </w:t>
    </w:r>
    <w:r w:rsidRPr="00E104BF">
      <w:rPr>
        <w:rFonts w:ascii="Tahoma" w:hAnsi="Tahoma" w:cs="Tahoma"/>
        <w:b/>
        <w:color w:val="0000FF"/>
        <w:sz w:val="14"/>
        <w:szCs w:val="14"/>
      </w:rPr>
      <w:t>CUW.262.</w:t>
    </w:r>
    <w:r w:rsidR="00E104BF" w:rsidRPr="00E104BF">
      <w:rPr>
        <w:rFonts w:ascii="Tahoma" w:hAnsi="Tahoma" w:cs="Tahoma"/>
        <w:b/>
        <w:color w:val="0000FF"/>
        <w:sz w:val="14"/>
        <w:szCs w:val="14"/>
      </w:rPr>
      <w:t>3</w:t>
    </w:r>
    <w:r w:rsidR="00627BB0">
      <w:rPr>
        <w:rFonts w:ascii="Tahoma" w:hAnsi="Tahoma" w:cs="Tahoma"/>
        <w:b/>
        <w:color w:val="0000FF"/>
        <w:sz w:val="14"/>
        <w:szCs w:val="14"/>
      </w:rPr>
      <w:t>6</w:t>
    </w:r>
    <w:r w:rsidRPr="00E104BF">
      <w:rPr>
        <w:rFonts w:ascii="Tahoma" w:hAnsi="Tahoma" w:cs="Tahoma"/>
        <w:b/>
        <w:color w:val="0000FF"/>
        <w:sz w:val="14"/>
        <w:szCs w:val="14"/>
      </w:rPr>
      <w:t>.202</w:t>
    </w:r>
    <w:r w:rsidR="00A10C8E" w:rsidRPr="00E104BF">
      <w:rPr>
        <w:rFonts w:ascii="Tahoma" w:hAnsi="Tahoma" w:cs="Tahoma"/>
        <w:b/>
        <w:color w:val="0000FF"/>
        <w:sz w:val="14"/>
        <w:szCs w:val="14"/>
      </w:rPr>
      <w:t>4</w:t>
    </w:r>
    <w:r w:rsidRPr="00E104BF">
      <w:rPr>
        <w:rFonts w:ascii="Tahoma" w:hAnsi="Tahoma" w:cs="Tahoma"/>
        <w:b/>
        <w:color w:val="0000FF"/>
        <w:sz w:val="14"/>
        <w:szCs w:val="14"/>
      </w:rPr>
      <w:t>.MS</w:t>
    </w:r>
    <w:r w:rsidRPr="003521D5">
      <w:rPr>
        <w:rFonts w:ascii="Tahoma" w:hAnsi="Tahoma" w:cs="Tahoma"/>
        <w:b/>
        <w:color w:val="00B050"/>
        <w:sz w:val="14"/>
        <w:szCs w:val="14"/>
      </w:rPr>
      <w:t xml:space="preserve"> </w:t>
    </w:r>
    <w:r w:rsidRPr="00E57D4A">
      <w:rPr>
        <w:rFonts w:ascii="Tahoma" w:hAnsi="Tahoma" w:cs="Tahoma"/>
        <w:b/>
        <w:color w:val="0000FF"/>
        <w:sz w:val="14"/>
        <w:szCs w:val="14"/>
      </w:rPr>
      <w:t>–</w:t>
    </w:r>
    <w:r w:rsidR="00627BB0">
      <w:rPr>
        <w:rFonts w:ascii="Tahoma" w:hAnsi="Tahoma" w:cs="Tahoma"/>
        <w:b/>
        <w:i/>
        <w:iCs/>
        <w:color w:val="0000FF"/>
        <w:sz w:val="14"/>
        <w:szCs w:val="14"/>
      </w:rPr>
      <w:t xml:space="preserve"> </w:t>
    </w:r>
    <w:bookmarkStart w:id="9" w:name="_Hlk170993898"/>
    <w:bookmarkStart w:id="10" w:name="_Hlk170993899"/>
    <w:r w:rsidR="00627BB0" w:rsidRPr="00627BB0">
      <w:rPr>
        <w:rFonts w:ascii="Tahoma" w:hAnsi="Tahoma" w:cs="Tahoma"/>
        <w:b/>
        <w:i/>
        <w:iCs/>
        <w:color w:val="0000FF"/>
        <w:sz w:val="14"/>
        <w:szCs w:val="14"/>
      </w:rPr>
      <w:t xml:space="preserve">Remonty cząstkowe dróg powiatowych na terenie Powiatu </w:t>
    </w:r>
    <w:r w:rsidR="00627BB0">
      <w:rPr>
        <w:rFonts w:ascii="Tahoma" w:hAnsi="Tahoma" w:cs="Tahoma"/>
        <w:b/>
        <w:i/>
        <w:iCs/>
        <w:color w:val="0000FF"/>
        <w:sz w:val="14"/>
        <w:szCs w:val="14"/>
      </w:rPr>
      <w:br/>
    </w:r>
    <w:r w:rsidR="00627BB0" w:rsidRPr="00627BB0">
      <w:rPr>
        <w:rFonts w:ascii="Tahoma" w:hAnsi="Tahoma" w:cs="Tahoma"/>
        <w:b/>
        <w:i/>
        <w:iCs/>
        <w:color w:val="0000FF"/>
        <w:sz w:val="14"/>
        <w:szCs w:val="14"/>
      </w:rPr>
      <w:t xml:space="preserve">Kędzierzyńsko-Kozielskiego w tym interwencyjne remonty uszkodzonych nawierzchni dróg na terenie Powiatu Kędzierzyńsko-Kozielskiego </w:t>
    </w:r>
    <w:r w:rsidR="00627BB0">
      <w:rPr>
        <w:rFonts w:ascii="Tahoma" w:hAnsi="Tahoma" w:cs="Tahoma"/>
        <w:b/>
        <w:i/>
        <w:iCs/>
        <w:color w:val="0000FF"/>
        <w:sz w:val="14"/>
        <w:szCs w:val="14"/>
      </w:rPr>
      <w:br/>
    </w:r>
    <w:r w:rsidR="00627BB0" w:rsidRPr="00627BB0">
      <w:rPr>
        <w:rFonts w:ascii="Tahoma" w:hAnsi="Tahoma" w:cs="Tahoma"/>
        <w:b/>
        <w:i/>
        <w:iCs/>
        <w:color w:val="0000FF"/>
        <w:sz w:val="14"/>
        <w:szCs w:val="14"/>
      </w:rPr>
      <w:t>w roku 2024</w:t>
    </w:r>
  </w:p>
  <w:bookmarkEnd w:id="9"/>
  <w:bookmarkEnd w:id="10"/>
  <w:p w14:paraId="55501FCF" w14:textId="77777777" w:rsidR="004878AA" w:rsidRPr="004878AA" w:rsidRDefault="004878AA" w:rsidP="004878AA">
    <w:pPr>
      <w:jc w:val="center"/>
      <w:rPr>
        <w:rFonts w:ascii="Tahoma" w:hAnsi="Tahoma" w:cs="Tahoma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68781D88"/>
    <w:name w:val="WW8Num2"/>
    <w:lvl w:ilvl="0">
      <w:start w:val="1"/>
      <w:numFmt w:val="decimal"/>
      <w:lvlText w:val="%1."/>
      <w:lvlJc w:val="left"/>
      <w:pPr>
        <w:tabs>
          <w:tab w:val="num" w:pos="4036"/>
        </w:tabs>
        <w:ind w:left="40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4396"/>
        </w:tabs>
        <w:ind w:left="43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4756"/>
        </w:tabs>
        <w:ind w:left="47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5116"/>
        </w:tabs>
        <w:ind w:left="51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5476"/>
        </w:tabs>
        <w:ind w:left="547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5836"/>
        </w:tabs>
        <w:ind w:left="583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6196"/>
        </w:tabs>
        <w:ind w:left="619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6556"/>
        </w:tabs>
        <w:ind w:left="655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6916"/>
        </w:tabs>
        <w:ind w:left="6916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BB5C4A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bCs w:val="0"/>
        <w:i w:val="0"/>
        <w:color w:val="auto"/>
        <w:sz w:val="18"/>
        <w:szCs w:val="18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8946B78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6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541078D6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2F349A"/>
    <w:multiLevelType w:val="hybridMultilevel"/>
    <w:tmpl w:val="54FEF1CC"/>
    <w:lvl w:ilvl="0" w:tplc="FFFFFFFF">
      <w:start w:val="1"/>
      <w:numFmt w:val="decimal"/>
      <w:lvlText w:val="%1."/>
      <w:lvlJc w:val="left"/>
      <w:pPr>
        <w:ind w:left="862" w:hanging="360"/>
      </w:pPr>
      <w:rPr>
        <w:b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582" w:hanging="360"/>
      </w:pPr>
    </w:lvl>
    <w:lvl w:ilvl="2" w:tplc="FFFFFFFF">
      <w:start w:val="1"/>
      <w:numFmt w:val="lowerRoman"/>
      <w:lvlText w:val="%3."/>
      <w:lvlJc w:val="right"/>
      <w:pPr>
        <w:ind w:left="2302" w:hanging="180"/>
      </w:pPr>
    </w:lvl>
    <w:lvl w:ilvl="3" w:tplc="FFFFFFFF">
      <w:start w:val="1"/>
      <w:numFmt w:val="decimal"/>
      <w:lvlText w:val="%4."/>
      <w:lvlJc w:val="left"/>
      <w:pPr>
        <w:ind w:left="3022" w:hanging="360"/>
      </w:pPr>
    </w:lvl>
    <w:lvl w:ilvl="4" w:tplc="FFFFFFFF">
      <w:start w:val="1"/>
      <w:numFmt w:val="lowerLetter"/>
      <w:lvlText w:val="%5."/>
      <w:lvlJc w:val="left"/>
      <w:pPr>
        <w:ind w:left="3742" w:hanging="360"/>
      </w:pPr>
    </w:lvl>
    <w:lvl w:ilvl="5" w:tplc="FFFFFFFF">
      <w:start w:val="1"/>
      <w:numFmt w:val="lowerRoman"/>
      <w:lvlText w:val="%6."/>
      <w:lvlJc w:val="right"/>
      <w:pPr>
        <w:ind w:left="4462" w:hanging="180"/>
      </w:pPr>
    </w:lvl>
    <w:lvl w:ilvl="6" w:tplc="FFFFFFFF">
      <w:start w:val="1"/>
      <w:numFmt w:val="decimal"/>
      <w:lvlText w:val="%7."/>
      <w:lvlJc w:val="left"/>
      <w:pPr>
        <w:ind w:left="5182" w:hanging="360"/>
      </w:pPr>
    </w:lvl>
    <w:lvl w:ilvl="7" w:tplc="FFFFFFFF">
      <w:start w:val="1"/>
      <w:numFmt w:val="lowerLetter"/>
      <w:lvlText w:val="%8."/>
      <w:lvlJc w:val="left"/>
      <w:pPr>
        <w:ind w:left="5902" w:hanging="360"/>
      </w:pPr>
    </w:lvl>
    <w:lvl w:ilvl="8" w:tplc="FFFFFFFF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02786576"/>
    <w:multiLevelType w:val="hybridMultilevel"/>
    <w:tmpl w:val="65DAE9AA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C4D4AEFE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40A2A48"/>
    <w:multiLevelType w:val="hybridMultilevel"/>
    <w:tmpl w:val="734C8622"/>
    <w:lvl w:ilvl="0" w:tplc="C4D4AEFE">
      <w:start w:val="1"/>
      <w:numFmt w:val="decimal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3C84B50">
      <w:start w:val="1"/>
      <w:numFmt w:val="decimal"/>
      <w:lvlText w:val="%2)"/>
      <w:lvlJc w:val="left"/>
      <w:pPr>
        <w:ind w:left="1866" w:hanging="360"/>
      </w:pPr>
      <w:rPr>
        <w:rFonts w:hint="default"/>
        <w:color w:val="0000FF"/>
      </w:rPr>
    </w:lvl>
    <w:lvl w:ilvl="2" w:tplc="34A2AA52">
      <w:start w:val="1"/>
      <w:numFmt w:val="lowerLetter"/>
      <w:lvlText w:val="%3."/>
      <w:lvlJc w:val="left"/>
      <w:pPr>
        <w:ind w:left="2586" w:hanging="180"/>
      </w:pPr>
      <w:rPr>
        <w:b w:val="0"/>
        <w:bCs/>
        <w:color w:val="auto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041F42B3"/>
    <w:multiLevelType w:val="multilevel"/>
    <w:tmpl w:val="B622DFB0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color w:val="auto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7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4667DF7"/>
    <w:multiLevelType w:val="hybridMultilevel"/>
    <w:tmpl w:val="6CB6EBAC"/>
    <w:lvl w:ilvl="0" w:tplc="176C06A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0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2" w15:restartNumberingAfterBreak="0">
    <w:nsid w:val="05C50752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3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4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07DC2DC4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6" w15:restartNumberingAfterBreak="0">
    <w:nsid w:val="081F2BBD"/>
    <w:multiLevelType w:val="hybridMultilevel"/>
    <w:tmpl w:val="506CC854"/>
    <w:lvl w:ilvl="0" w:tplc="FC28558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DF05108"/>
    <w:multiLevelType w:val="hybridMultilevel"/>
    <w:tmpl w:val="25EE76A0"/>
    <w:lvl w:ilvl="0" w:tplc="77BCF320">
      <w:start w:val="1"/>
      <w:numFmt w:val="lowerLetter"/>
      <w:lvlText w:val="%1."/>
      <w:lvlJc w:val="right"/>
      <w:pPr>
        <w:ind w:left="-698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338" w:hanging="360"/>
      </w:pPr>
    </w:lvl>
    <w:lvl w:ilvl="2" w:tplc="0415001B" w:tentative="1">
      <w:start w:val="1"/>
      <w:numFmt w:val="lowerRoman"/>
      <w:lvlText w:val="%3."/>
      <w:lvlJc w:val="right"/>
      <w:pPr>
        <w:ind w:left="382" w:hanging="180"/>
      </w:pPr>
    </w:lvl>
    <w:lvl w:ilvl="3" w:tplc="0415000F" w:tentative="1">
      <w:start w:val="1"/>
      <w:numFmt w:val="decimal"/>
      <w:lvlText w:val="%4."/>
      <w:lvlJc w:val="left"/>
      <w:pPr>
        <w:ind w:left="1102" w:hanging="360"/>
      </w:pPr>
    </w:lvl>
    <w:lvl w:ilvl="4" w:tplc="04150019" w:tentative="1">
      <w:start w:val="1"/>
      <w:numFmt w:val="lowerLetter"/>
      <w:lvlText w:val="%5."/>
      <w:lvlJc w:val="left"/>
      <w:pPr>
        <w:ind w:left="1822" w:hanging="360"/>
      </w:pPr>
    </w:lvl>
    <w:lvl w:ilvl="5" w:tplc="0415001B" w:tentative="1">
      <w:start w:val="1"/>
      <w:numFmt w:val="lowerRoman"/>
      <w:lvlText w:val="%6."/>
      <w:lvlJc w:val="right"/>
      <w:pPr>
        <w:ind w:left="2542" w:hanging="180"/>
      </w:pPr>
    </w:lvl>
    <w:lvl w:ilvl="6" w:tplc="0415000F" w:tentative="1">
      <w:start w:val="1"/>
      <w:numFmt w:val="decimal"/>
      <w:lvlText w:val="%7."/>
      <w:lvlJc w:val="left"/>
      <w:pPr>
        <w:ind w:left="3262" w:hanging="360"/>
      </w:pPr>
    </w:lvl>
    <w:lvl w:ilvl="7" w:tplc="04150019" w:tentative="1">
      <w:start w:val="1"/>
      <w:numFmt w:val="lowerLetter"/>
      <w:lvlText w:val="%8."/>
      <w:lvlJc w:val="left"/>
      <w:pPr>
        <w:ind w:left="3982" w:hanging="360"/>
      </w:pPr>
    </w:lvl>
    <w:lvl w:ilvl="8" w:tplc="0415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2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3" w15:restartNumberingAfterBreak="0">
    <w:nsid w:val="0ECB2CAD"/>
    <w:multiLevelType w:val="hybridMultilevel"/>
    <w:tmpl w:val="8DA6BE4C"/>
    <w:lvl w:ilvl="0" w:tplc="642C4A64">
      <w:start w:val="1"/>
      <w:numFmt w:val="decimal"/>
      <w:lvlText w:val="%1)"/>
      <w:lvlJc w:val="center"/>
      <w:pPr>
        <w:ind w:left="720" w:hanging="360"/>
      </w:pPr>
      <w:rPr>
        <w:rFonts w:hint="default"/>
        <w:b w:val="0"/>
        <w:bCs/>
        <w:i w:val="0"/>
        <w:i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45" w15:restartNumberingAfterBreak="0">
    <w:nsid w:val="0F317E77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46" w15:restartNumberingAfterBreak="0">
    <w:nsid w:val="0F6E27CB"/>
    <w:multiLevelType w:val="multilevel"/>
    <w:tmpl w:val="457AC2A8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47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48" w15:restartNumberingAfterBreak="0">
    <w:nsid w:val="1040154B"/>
    <w:multiLevelType w:val="hybridMultilevel"/>
    <w:tmpl w:val="11263C20"/>
    <w:styleLink w:val="Zaimportowanystyl2"/>
    <w:lvl w:ilvl="0" w:tplc="0FEC408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80C80B2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E8C08F8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90614C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5C45BF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6404078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C9C23D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1BA6DF4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5304C02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9" w15:restartNumberingAfterBreak="0">
    <w:nsid w:val="104F60A9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50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0B46B9B"/>
    <w:multiLevelType w:val="hybridMultilevel"/>
    <w:tmpl w:val="54FEF1CC"/>
    <w:lvl w:ilvl="0" w:tplc="434ADB14">
      <w:start w:val="1"/>
      <w:numFmt w:val="decimal"/>
      <w:lvlText w:val="%1."/>
      <w:lvlJc w:val="left"/>
      <w:pPr>
        <w:ind w:left="862" w:hanging="360"/>
      </w:pPr>
      <w:rPr>
        <w:b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52" w15:restartNumberingAfterBreak="0">
    <w:nsid w:val="10BB003A"/>
    <w:multiLevelType w:val="hybridMultilevel"/>
    <w:tmpl w:val="48A2DCDE"/>
    <w:lvl w:ilvl="0" w:tplc="D4265B6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14B0CE2"/>
    <w:multiLevelType w:val="hybridMultilevel"/>
    <w:tmpl w:val="098EE11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1714983"/>
    <w:multiLevelType w:val="multilevel"/>
    <w:tmpl w:val="BF361840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5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6" w15:restartNumberingAfterBreak="0">
    <w:nsid w:val="131D767F"/>
    <w:multiLevelType w:val="hybridMultilevel"/>
    <w:tmpl w:val="5D24C0F6"/>
    <w:lvl w:ilvl="0" w:tplc="6106BE82">
      <w:start w:val="2"/>
      <w:numFmt w:val="decimal"/>
      <w:lvlText w:val="%1)"/>
      <w:lvlJc w:val="left"/>
      <w:pPr>
        <w:ind w:left="1211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8" w15:restartNumberingAfterBreak="0">
    <w:nsid w:val="1412326E"/>
    <w:multiLevelType w:val="hybridMultilevel"/>
    <w:tmpl w:val="B0BCC50A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59" w15:restartNumberingAfterBreak="0">
    <w:nsid w:val="145B1E9B"/>
    <w:multiLevelType w:val="multilevel"/>
    <w:tmpl w:val="1CD6B8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0" w15:restartNumberingAfterBreak="0">
    <w:nsid w:val="14F81775"/>
    <w:multiLevelType w:val="hybridMultilevel"/>
    <w:tmpl w:val="6CB6EBAC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5B1551B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63" w15:restartNumberingAfterBreak="0">
    <w:nsid w:val="163A5F01"/>
    <w:multiLevelType w:val="hybridMultilevel"/>
    <w:tmpl w:val="44142F4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5" w15:restartNumberingAfterBreak="0">
    <w:nsid w:val="16950BB8"/>
    <w:multiLevelType w:val="hybridMultilevel"/>
    <w:tmpl w:val="46BC0988"/>
    <w:lvl w:ilvl="0" w:tplc="1A50CCF4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7570C0E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67" w15:restartNumberingAfterBreak="0">
    <w:nsid w:val="175D7883"/>
    <w:multiLevelType w:val="hybridMultilevel"/>
    <w:tmpl w:val="7EA606AA"/>
    <w:lvl w:ilvl="0" w:tplc="04150017">
      <w:start w:val="1"/>
      <w:numFmt w:val="lowerLetter"/>
      <w:lvlText w:val="%1)"/>
      <w:lvlJc w:val="left"/>
      <w:pPr>
        <w:ind w:left="1061" w:hanging="360"/>
      </w:pPr>
    </w:lvl>
    <w:lvl w:ilvl="1" w:tplc="04150019" w:tentative="1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68" w15:restartNumberingAfterBreak="0">
    <w:nsid w:val="17902419"/>
    <w:multiLevelType w:val="hybridMultilevel"/>
    <w:tmpl w:val="0360B9A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 w15:restartNumberingAfterBreak="0">
    <w:nsid w:val="181515F7"/>
    <w:multiLevelType w:val="hybridMultilevel"/>
    <w:tmpl w:val="CF628482"/>
    <w:styleLink w:val="Zaimportowanystyl4"/>
    <w:lvl w:ilvl="0" w:tplc="00E4943A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B3CED1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EA2076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D6AAE22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12C546C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1E1A0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DECE50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D54D4D4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F280706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0" w15:restartNumberingAfterBreak="0">
    <w:nsid w:val="181C1348"/>
    <w:multiLevelType w:val="hybridMultilevel"/>
    <w:tmpl w:val="9C1A0F8A"/>
    <w:lvl w:ilvl="0" w:tplc="531264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1859518D"/>
    <w:multiLevelType w:val="hybridMultilevel"/>
    <w:tmpl w:val="C6728D94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72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74" w15:restartNumberingAfterBreak="0">
    <w:nsid w:val="18FA7654"/>
    <w:multiLevelType w:val="hybridMultilevel"/>
    <w:tmpl w:val="6E005538"/>
    <w:lvl w:ilvl="0" w:tplc="04150017">
      <w:start w:val="1"/>
      <w:numFmt w:val="lowerLetter"/>
      <w:lvlText w:val="%1)"/>
      <w:lvlJc w:val="left"/>
      <w:pPr>
        <w:ind w:left="1143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>
      <w:start w:val="1"/>
      <w:numFmt w:val="lowerRoman"/>
      <w:lvlText w:val="%3."/>
      <w:lvlJc w:val="right"/>
      <w:pPr>
        <w:ind w:left="2583" w:hanging="180"/>
      </w:pPr>
    </w:lvl>
    <w:lvl w:ilvl="3" w:tplc="0415000F">
      <w:start w:val="1"/>
      <w:numFmt w:val="decimal"/>
      <w:lvlText w:val="%4."/>
      <w:lvlJc w:val="left"/>
      <w:pPr>
        <w:ind w:left="3303" w:hanging="360"/>
      </w:pPr>
    </w:lvl>
    <w:lvl w:ilvl="4" w:tplc="04150019">
      <w:start w:val="1"/>
      <w:numFmt w:val="lowerLetter"/>
      <w:lvlText w:val="%5."/>
      <w:lvlJc w:val="left"/>
      <w:pPr>
        <w:ind w:left="4023" w:hanging="360"/>
      </w:pPr>
    </w:lvl>
    <w:lvl w:ilvl="5" w:tplc="0415001B">
      <w:start w:val="1"/>
      <w:numFmt w:val="lowerRoman"/>
      <w:lvlText w:val="%6."/>
      <w:lvlJc w:val="right"/>
      <w:pPr>
        <w:ind w:left="4743" w:hanging="180"/>
      </w:pPr>
    </w:lvl>
    <w:lvl w:ilvl="6" w:tplc="0415000F">
      <w:start w:val="1"/>
      <w:numFmt w:val="decimal"/>
      <w:lvlText w:val="%7."/>
      <w:lvlJc w:val="left"/>
      <w:pPr>
        <w:ind w:left="5463" w:hanging="360"/>
      </w:pPr>
    </w:lvl>
    <w:lvl w:ilvl="7" w:tplc="04150019">
      <w:start w:val="1"/>
      <w:numFmt w:val="lowerLetter"/>
      <w:lvlText w:val="%8."/>
      <w:lvlJc w:val="left"/>
      <w:pPr>
        <w:ind w:left="6183" w:hanging="360"/>
      </w:pPr>
    </w:lvl>
    <w:lvl w:ilvl="8" w:tplc="0415001B">
      <w:start w:val="1"/>
      <w:numFmt w:val="lowerRoman"/>
      <w:lvlText w:val="%9."/>
      <w:lvlJc w:val="right"/>
      <w:pPr>
        <w:ind w:left="6903" w:hanging="180"/>
      </w:pPr>
    </w:lvl>
  </w:abstractNum>
  <w:abstractNum w:abstractNumId="75" w15:restartNumberingAfterBreak="0">
    <w:nsid w:val="18FE01F8"/>
    <w:multiLevelType w:val="hybridMultilevel"/>
    <w:tmpl w:val="5C5A7FB4"/>
    <w:lvl w:ilvl="0" w:tplc="A3A6C8B4">
      <w:start w:val="1"/>
      <w:numFmt w:val="lowerLetter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1AD21CE1"/>
    <w:multiLevelType w:val="hybridMultilevel"/>
    <w:tmpl w:val="F9D63D3C"/>
    <w:lvl w:ilvl="0" w:tplc="98C667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1E0C6891"/>
    <w:multiLevelType w:val="hybridMultilevel"/>
    <w:tmpl w:val="4D90DC08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78" w15:restartNumberingAfterBreak="0">
    <w:nsid w:val="1E16712B"/>
    <w:multiLevelType w:val="hybridMultilevel"/>
    <w:tmpl w:val="29CE4702"/>
    <w:lvl w:ilvl="0" w:tplc="A934B1D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1E891E4C"/>
    <w:multiLevelType w:val="hybridMultilevel"/>
    <w:tmpl w:val="E3688F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1EE3197E"/>
    <w:multiLevelType w:val="multilevel"/>
    <w:tmpl w:val="4D46EA3C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1" w15:restartNumberingAfterBreak="0">
    <w:nsid w:val="1F205639"/>
    <w:multiLevelType w:val="hybridMultilevel"/>
    <w:tmpl w:val="9C1A0F8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1F41353A"/>
    <w:multiLevelType w:val="multilevel"/>
    <w:tmpl w:val="6F603536"/>
    <w:lvl w:ilvl="0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83" w15:restartNumberingAfterBreak="0">
    <w:nsid w:val="1F5F481A"/>
    <w:multiLevelType w:val="hybridMultilevel"/>
    <w:tmpl w:val="C1AA4D56"/>
    <w:lvl w:ilvl="0" w:tplc="0E1CB1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201469EA"/>
    <w:multiLevelType w:val="hybridMultilevel"/>
    <w:tmpl w:val="FBD4B656"/>
    <w:lvl w:ilvl="0" w:tplc="21D43E54">
      <w:start w:val="1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87DC7D2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bCs/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2A966AA"/>
    <w:multiLevelType w:val="hybridMultilevel"/>
    <w:tmpl w:val="56A0A1FA"/>
    <w:lvl w:ilvl="0" w:tplc="FFFFFFFF">
      <w:start w:val="1"/>
      <w:numFmt w:val="lowerLetter"/>
      <w:lvlText w:val="%1)"/>
      <w:lvlJc w:val="left"/>
      <w:pPr>
        <w:ind w:left="1211" w:hanging="360"/>
      </w:pPr>
      <w:rPr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6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7" w15:restartNumberingAfterBreak="0">
    <w:nsid w:val="249F2615"/>
    <w:multiLevelType w:val="hybridMultilevel"/>
    <w:tmpl w:val="3A0EAA7E"/>
    <w:lvl w:ilvl="0" w:tplc="95FC6E60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8" w15:restartNumberingAfterBreak="0">
    <w:nsid w:val="2578171D"/>
    <w:multiLevelType w:val="hybridMultilevel"/>
    <w:tmpl w:val="CE44C6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25E92529"/>
    <w:multiLevelType w:val="hybridMultilevel"/>
    <w:tmpl w:val="84AAD1AE"/>
    <w:lvl w:ilvl="0" w:tplc="80723D40">
      <w:start w:val="1"/>
      <w:numFmt w:val="decimal"/>
      <w:lvlText w:val="%1)"/>
      <w:lvlJc w:val="left"/>
      <w:pPr>
        <w:ind w:left="1061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90" w15:restartNumberingAfterBreak="0">
    <w:nsid w:val="261817D1"/>
    <w:multiLevelType w:val="hybridMultilevel"/>
    <w:tmpl w:val="C144E29C"/>
    <w:styleLink w:val="Zaimportowanystyl1"/>
    <w:lvl w:ilvl="0" w:tplc="40705F9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3B20492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A88E9C">
      <w:start w:val="1"/>
      <w:numFmt w:val="lowerRoman"/>
      <w:lvlText w:val="%3."/>
      <w:lvlJc w:val="left"/>
      <w:pPr>
        <w:ind w:left="186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360B54A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436D5D2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C78481A">
      <w:start w:val="1"/>
      <w:numFmt w:val="lowerRoman"/>
      <w:lvlText w:val="%6."/>
      <w:lvlJc w:val="left"/>
      <w:pPr>
        <w:ind w:left="402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5D82548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514BA28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46EF660">
      <w:start w:val="1"/>
      <w:numFmt w:val="lowerRoman"/>
      <w:lvlText w:val="%9."/>
      <w:lvlJc w:val="left"/>
      <w:pPr>
        <w:ind w:left="6186" w:hanging="3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1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2" w15:restartNumberingAfterBreak="0">
    <w:nsid w:val="26AA717D"/>
    <w:multiLevelType w:val="hybridMultilevel"/>
    <w:tmpl w:val="3CF04946"/>
    <w:styleLink w:val="Zaimportowanystyl7"/>
    <w:lvl w:ilvl="0" w:tplc="596877D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ECCEBA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CA58F0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10C716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75CAAE8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89212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384962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782523A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AA6CC7E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3" w15:restartNumberingAfterBreak="0">
    <w:nsid w:val="26FE2749"/>
    <w:multiLevelType w:val="multilevel"/>
    <w:tmpl w:val="0F80EC8E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 w:val="0"/>
        <w:color w:val="auto"/>
      </w:rPr>
    </w:lvl>
    <w:lvl w:ilvl="1">
      <w:start w:val="20"/>
      <w:numFmt w:val="decimal"/>
      <w:isLgl/>
      <w:lvlText w:val="%1.%2."/>
      <w:lvlJc w:val="left"/>
      <w:pPr>
        <w:ind w:left="1094" w:hanging="384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94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95" w15:restartNumberingAfterBreak="0">
    <w:nsid w:val="28A27F69"/>
    <w:multiLevelType w:val="hybridMultilevel"/>
    <w:tmpl w:val="DE9A7CD6"/>
    <w:lvl w:ilvl="0" w:tplc="FFFFFFFF">
      <w:start w:val="2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28E2328B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97" w15:restartNumberingAfterBreak="0">
    <w:nsid w:val="28E87966"/>
    <w:multiLevelType w:val="hybridMultilevel"/>
    <w:tmpl w:val="8034C666"/>
    <w:lvl w:ilvl="0" w:tplc="E60E6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9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29920851"/>
    <w:multiLevelType w:val="multilevel"/>
    <w:tmpl w:val="457AC2A8"/>
    <w:lvl w:ilvl="0">
      <w:start w:val="3"/>
      <w:numFmt w:val="decimal"/>
      <w:lvlText w:val="%1."/>
      <w:lvlJc w:val="left"/>
      <w:pPr>
        <w:ind w:left="1094" w:hanging="360"/>
      </w:pPr>
      <w:rPr>
        <w:b/>
        <w:bCs w:val="0"/>
        <w:i w:val="0"/>
        <w:iCs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1094" w:hanging="360"/>
      </w:pPr>
      <w:rPr>
        <w:b w:val="0"/>
        <w:bCs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01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102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3" w15:restartNumberingAfterBreak="0">
    <w:nsid w:val="2C84747F"/>
    <w:multiLevelType w:val="singleLevel"/>
    <w:tmpl w:val="2C24E3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1"/>
        <w:szCs w:val="21"/>
      </w:rPr>
    </w:lvl>
  </w:abstractNum>
  <w:abstractNum w:abstractNumId="104" w15:restartNumberingAfterBreak="0">
    <w:nsid w:val="2CB55486"/>
    <w:multiLevelType w:val="hybridMultilevel"/>
    <w:tmpl w:val="506CC854"/>
    <w:lvl w:ilvl="0" w:tplc="FFFFFFFF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5" w15:restartNumberingAfterBreak="0">
    <w:nsid w:val="2D1B1121"/>
    <w:multiLevelType w:val="hybridMultilevel"/>
    <w:tmpl w:val="8E9EDD7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D2641E5"/>
    <w:multiLevelType w:val="hybridMultilevel"/>
    <w:tmpl w:val="3D820942"/>
    <w:lvl w:ilvl="0" w:tplc="AD0C3F92">
      <w:start w:val="6"/>
      <w:numFmt w:val="decimal"/>
      <w:lvlText w:val="%1."/>
      <w:lvlJc w:val="left"/>
      <w:pPr>
        <w:ind w:left="1788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D2F0D68"/>
    <w:multiLevelType w:val="hybridMultilevel"/>
    <w:tmpl w:val="D1D6904E"/>
    <w:lvl w:ilvl="0" w:tplc="04150011">
      <w:start w:val="1"/>
      <w:numFmt w:val="decimal"/>
      <w:lvlText w:val="%1)"/>
      <w:lvlJc w:val="left"/>
      <w:pPr>
        <w:ind w:left="248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08" w15:restartNumberingAfterBreak="0">
    <w:nsid w:val="2D4B4D8C"/>
    <w:multiLevelType w:val="hybridMultilevel"/>
    <w:tmpl w:val="2F50775E"/>
    <w:lvl w:ilvl="0" w:tplc="B6E4B6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bCs w:val="0"/>
      </w:rPr>
    </w:lvl>
    <w:lvl w:ilvl="1" w:tplc="0415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9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10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F5930A7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12" w15:restartNumberingAfterBreak="0">
    <w:nsid w:val="2F8009E9"/>
    <w:multiLevelType w:val="hybridMultilevel"/>
    <w:tmpl w:val="923EBDB0"/>
    <w:lvl w:ilvl="0" w:tplc="53F8AEBC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trike w:val="0"/>
        <w:dstrike w:val="0"/>
        <w:color w:val="auto"/>
        <w:sz w:val="19"/>
        <w:szCs w:val="19"/>
        <w:u w:val="none"/>
        <w:effect w:val="none"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b w:val="0"/>
        <w:bCs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04150019">
      <w:start w:val="1"/>
      <w:numFmt w:val="lowerLetter"/>
      <w:lvlText w:val="%6."/>
      <w:lvlJc w:val="left"/>
      <w:pPr>
        <w:ind w:left="144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2F980A74"/>
    <w:multiLevelType w:val="hybridMultilevel"/>
    <w:tmpl w:val="44142F4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2FA92198"/>
    <w:multiLevelType w:val="hybridMultilevel"/>
    <w:tmpl w:val="7DCA0A6A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224208"/>
    <w:multiLevelType w:val="multilevel"/>
    <w:tmpl w:val="59FEE8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</w:lvl>
  </w:abstractNum>
  <w:abstractNum w:abstractNumId="117" w15:restartNumberingAfterBreak="0">
    <w:nsid w:val="30544714"/>
    <w:multiLevelType w:val="hybridMultilevel"/>
    <w:tmpl w:val="4ED0F26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20" w15:restartNumberingAfterBreak="0">
    <w:nsid w:val="333404EE"/>
    <w:multiLevelType w:val="multilevel"/>
    <w:tmpl w:val="D19027C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2240"/>
        </w:tabs>
        <w:ind w:left="2240" w:hanging="680"/>
      </w:pPr>
      <w:rPr>
        <w:rFonts w:ascii="Tahoma" w:hAnsi="Tahoma" w:cs="Tahoma" w:hint="default"/>
        <w:b w:val="0"/>
        <w:bCs w:val="0"/>
        <w:i w:val="0"/>
        <w:i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1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349906CF"/>
    <w:multiLevelType w:val="multilevel"/>
    <w:tmpl w:val="0415001F"/>
    <w:name w:val="WW8Num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3" w15:restartNumberingAfterBreak="0">
    <w:nsid w:val="34BC5842"/>
    <w:multiLevelType w:val="hybridMultilevel"/>
    <w:tmpl w:val="23F616F0"/>
    <w:lvl w:ilvl="0" w:tplc="FFFFFFFF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4" w15:restartNumberingAfterBreak="0">
    <w:nsid w:val="367F722F"/>
    <w:multiLevelType w:val="hybridMultilevel"/>
    <w:tmpl w:val="A49EAF30"/>
    <w:styleLink w:val="Zaimportowanystyl9"/>
    <w:lvl w:ilvl="0" w:tplc="2FF89AC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42F178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0A22CB0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FE0BC0A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2464BB0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0C2FA28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3067586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7EA87E8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844B3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5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37877A20"/>
    <w:multiLevelType w:val="multilevel"/>
    <w:tmpl w:val="9D8A5ED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27" w15:restartNumberingAfterBreak="0">
    <w:nsid w:val="37FA4138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 w15:restartNumberingAfterBreak="0">
    <w:nsid w:val="38CE73EA"/>
    <w:multiLevelType w:val="multilevel"/>
    <w:tmpl w:val="87B805E4"/>
    <w:name w:val="WW8Num6932"/>
    <w:lvl w:ilvl="0">
      <w:start w:val="6"/>
      <w:numFmt w:val="none"/>
      <w:lvlText w:val="4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4.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decimal"/>
      <w:lvlText w:val="%1.%2.3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129" w15:restartNumberingAfterBreak="0">
    <w:nsid w:val="38FA0454"/>
    <w:multiLevelType w:val="hybridMultilevel"/>
    <w:tmpl w:val="8E9EDD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9FB0518"/>
    <w:multiLevelType w:val="hybridMultilevel"/>
    <w:tmpl w:val="281E53AC"/>
    <w:lvl w:ilvl="0" w:tplc="DEB42F6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3A0D3351"/>
    <w:multiLevelType w:val="hybridMultilevel"/>
    <w:tmpl w:val="D438EE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3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34" w15:restartNumberingAfterBreak="0">
    <w:nsid w:val="3AD66F13"/>
    <w:multiLevelType w:val="hybridMultilevel"/>
    <w:tmpl w:val="3362A9A2"/>
    <w:lvl w:ilvl="0" w:tplc="23444C4E">
      <w:start w:val="2"/>
      <w:numFmt w:val="lowerLetter"/>
      <w:lvlText w:val="%1)"/>
      <w:lvlJc w:val="left"/>
      <w:pPr>
        <w:ind w:left="1707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BBF4DE4"/>
    <w:multiLevelType w:val="hybridMultilevel"/>
    <w:tmpl w:val="B83090DC"/>
    <w:lvl w:ilvl="0" w:tplc="95FC6E60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6" w15:restartNumberingAfterBreak="0">
    <w:nsid w:val="3D825401"/>
    <w:multiLevelType w:val="hybridMultilevel"/>
    <w:tmpl w:val="4ED0F26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DA8106A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38" w15:restartNumberingAfterBreak="0">
    <w:nsid w:val="3DC566A4"/>
    <w:multiLevelType w:val="hybridMultilevel"/>
    <w:tmpl w:val="CA5239A8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9" w15:restartNumberingAfterBreak="0">
    <w:nsid w:val="3DE81CA3"/>
    <w:multiLevelType w:val="hybridMultilevel"/>
    <w:tmpl w:val="A322FDF4"/>
    <w:lvl w:ilvl="0" w:tplc="C4D4AEFE">
      <w:start w:val="1"/>
      <w:numFmt w:val="decimal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C4D4AEFE">
      <w:start w:val="1"/>
      <w:numFmt w:val="decimal"/>
      <w:lvlText w:val="%2)"/>
      <w:lvlJc w:val="left"/>
      <w:pPr>
        <w:ind w:left="1724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0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41" w15:restartNumberingAfterBreak="0">
    <w:nsid w:val="3EA332A4"/>
    <w:multiLevelType w:val="hybridMultilevel"/>
    <w:tmpl w:val="567AD89E"/>
    <w:lvl w:ilvl="0" w:tplc="E17270A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/>
        <w:i w:val="0"/>
        <w:sz w:val="19"/>
        <w:szCs w:val="19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3EBE3DA8"/>
    <w:multiLevelType w:val="hybridMultilevel"/>
    <w:tmpl w:val="098EE112"/>
    <w:lvl w:ilvl="0" w:tplc="1824685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FCFCF8E2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  <w:strike w:val="0"/>
        <w:color w:val="auto"/>
        <w:sz w:val="19"/>
        <w:szCs w:val="19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3EE055D7"/>
    <w:multiLevelType w:val="multilevel"/>
    <w:tmpl w:val="8E0E4C9C"/>
    <w:lvl w:ilvl="0">
      <w:start w:val="3"/>
      <w:numFmt w:val="decimal"/>
      <w:lvlText w:val="%1."/>
      <w:lvlJc w:val="left"/>
      <w:pPr>
        <w:ind w:left="2880" w:hanging="360"/>
      </w:pPr>
      <w:rPr>
        <w:rFonts w:hint="default"/>
        <w:b/>
        <w:bCs w:val="0"/>
        <w:i w:val="0"/>
        <w:iCs w:val="0"/>
        <w:color w:val="auto"/>
      </w:rPr>
    </w:lvl>
    <w:lvl w:ilvl="1">
      <w:start w:val="20"/>
      <w:numFmt w:val="decimal"/>
      <w:isLgl/>
      <w:lvlText w:val="%1.%2."/>
      <w:lvlJc w:val="left"/>
      <w:pPr>
        <w:ind w:left="1094" w:hanging="384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  <w:b/>
      </w:rPr>
    </w:lvl>
  </w:abstractNum>
  <w:abstractNum w:abstractNumId="144" w15:restartNumberingAfterBreak="0">
    <w:nsid w:val="40582643"/>
    <w:multiLevelType w:val="hybridMultilevel"/>
    <w:tmpl w:val="56DC9D0E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2E48E38">
      <w:start w:val="1"/>
      <w:numFmt w:val="decimal"/>
      <w:lvlText w:val="%4."/>
      <w:lvlJc w:val="left"/>
      <w:pPr>
        <w:ind w:left="2880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408A401A"/>
    <w:multiLevelType w:val="multilevel"/>
    <w:tmpl w:val="F8F2212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1"/>
      <w:numFmt w:val="decimal"/>
      <w:isLgl/>
      <w:lvlText w:val="%1.%2"/>
      <w:lvlJc w:val="left"/>
      <w:pPr>
        <w:ind w:left="1080" w:hanging="720"/>
      </w:pPr>
      <w:rPr>
        <w:rFonts w:hint="default"/>
        <w:i w:val="0"/>
        <w:color w:val="auto"/>
      </w:rPr>
    </w:lvl>
    <w:lvl w:ilvl="2">
      <w:start w:val="1"/>
      <w:numFmt w:val="lowerLetter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46" w15:restartNumberingAfterBreak="0">
    <w:nsid w:val="408C0499"/>
    <w:multiLevelType w:val="hybridMultilevel"/>
    <w:tmpl w:val="173CAAFA"/>
    <w:lvl w:ilvl="0" w:tplc="C936BAA0">
      <w:start w:val="1"/>
      <w:numFmt w:val="lowerLetter"/>
      <w:lvlText w:val="%1)"/>
      <w:lvlJc w:val="left"/>
      <w:pPr>
        <w:ind w:left="1146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7" w15:restartNumberingAfterBreak="0">
    <w:nsid w:val="40F52AC4"/>
    <w:multiLevelType w:val="hybridMultilevel"/>
    <w:tmpl w:val="EFB477C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8" w15:restartNumberingAfterBreak="0">
    <w:nsid w:val="41627EEE"/>
    <w:multiLevelType w:val="hybridMultilevel"/>
    <w:tmpl w:val="9D3483E4"/>
    <w:lvl w:ilvl="0" w:tplc="61FA1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06" w:hanging="360"/>
      </w:pPr>
    </w:lvl>
    <w:lvl w:ilvl="2" w:tplc="0415001B" w:tentative="1">
      <w:start w:val="1"/>
      <w:numFmt w:val="lowerRoman"/>
      <w:lvlText w:val="%3."/>
      <w:lvlJc w:val="right"/>
      <w:pPr>
        <w:ind w:left="1426" w:hanging="180"/>
      </w:pPr>
    </w:lvl>
    <w:lvl w:ilvl="3" w:tplc="0415000F" w:tentative="1">
      <w:start w:val="1"/>
      <w:numFmt w:val="decimal"/>
      <w:lvlText w:val="%4."/>
      <w:lvlJc w:val="left"/>
      <w:pPr>
        <w:ind w:left="2146" w:hanging="360"/>
      </w:pPr>
    </w:lvl>
    <w:lvl w:ilvl="4" w:tplc="04150019" w:tentative="1">
      <w:start w:val="1"/>
      <w:numFmt w:val="lowerLetter"/>
      <w:lvlText w:val="%5."/>
      <w:lvlJc w:val="left"/>
      <w:pPr>
        <w:ind w:left="2866" w:hanging="360"/>
      </w:pPr>
    </w:lvl>
    <w:lvl w:ilvl="5" w:tplc="0415001B" w:tentative="1">
      <w:start w:val="1"/>
      <w:numFmt w:val="lowerRoman"/>
      <w:lvlText w:val="%6."/>
      <w:lvlJc w:val="right"/>
      <w:pPr>
        <w:ind w:left="3586" w:hanging="180"/>
      </w:pPr>
    </w:lvl>
    <w:lvl w:ilvl="6" w:tplc="0415000F" w:tentative="1">
      <w:start w:val="1"/>
      <w:numFmt w:val="decimal"/>
      <w:lvlText w:val="%7."/>
      <w:lvlJc w:val="left"/>
      <w:pPr>
        <w:ind w:left="4306" w:hanging="360"/>
      </w:pPr>
    </w:lvl>
    <w:lvl w:ilvl="7" w:tplc="04150019" w:tentative="1">
      <w:start w:val="1"/>
      <w:numFmt w:val="lowerLetter"/>
      <w:lvlText w:val="%8."/>
      <w:lvlJc w:val="left"/>
      <w:pPr>
        <w:ind w:left="5026" w:hanging="360"/>
      </w:pPr>
    </w:lvl>
    <w:lvl w:ilvl="8" w:tplc="0415001B" w:tentative="1">
      <w:start w:val="1"/>
      <w:numFmt w:val="lowerRoman"/>
      <w:lvlText w:val="%9."/>
      <w:lvlJc w:val="right"/>
      <w:pPr>
        <w:ind w:left="5746" w:hanging="180"/>
      </w:pPr>
    </w:lvl>
  </w:abstractNum>
  <w:abstractNum w:abstractNumId="149" w15:restartNumberingAfterBreak="0">
    <w:nsid w:val="419C3590"/>
    <w:multiLevelType w:val="multilevel"/>
    <w:tmpl w:val="D0444D16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0" w15:restartNumberingAfterBreak="0">
    <w:nsid w:val="433B7650"/>
    <w:multiLevelType w:val="hybridMultilevel"/>
    <w:tmpl w:val="6A5CE1A6"/>
    <w:lvl w:ilvl="0" w:tplc="04150001">
      <w:start w:val="1"/>
      <w:numFmt w:val="bullet"/>
      <w:lvlText w:val=""/>
      <w:lvlJc w:val="left"/>
      <w:pPr>
        <w:ind w:left="1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151" w15:restartNumberingAfterBreak="0">
    <w:nsid w:val="43501F17"/>
    <w:multiLevelType w:val="hybridMultilevel"/>
    <w:tmpl w:val="03A8A84A"/>
    <w:lvl w:ilvl="0" w:tplc="91F63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2" w15:restartNumberingAfterBreak="0">
    <w:nsid w:val="43BE1DEF"/>
    <w:multiLevelType w:val="hybridMultilevel"/>
    <w:tmpl w:val="F532459A"/>
    <w:lvl w:ilvl="0" w:tplc="800E139A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43D75E3A"/>
    <w:multiLevelType w:val="hybridMultilevel"/>
    <w:tmpl w:val="31E48232"/>
    <w:styleLink w:val="Zaimportowanystyl3"/>
    <w:lvl w:ilvl="0" w:tplc="5B902B66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EF60DB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1E80254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BFE9D0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32F4E6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C6925A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CA438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AD442CA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8346A24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4" w15:restartNumberingAfterBreak="0">
    <w:nsid w:val="45551920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5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56" w15:restartNumberingAfterBreak="0">
    <w:nsid w:val="475D7A90"/>
    <w:multiLevelType w:val="hybridMultilevel"/>
    <w:tmpl w:val="8E9EDD7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8" w15:restartNumberingAfterBreak="0">
    <w:nsid w:val="48E674DB"/>
    <w:multiLevelType w:val="hybridMultilevel"/>
    <w:tmpl w:val="5BA4213C"/>
    <w:lvl w:ilvl="0" w:tplc="7018A500">
      <w:start w:val="1"/>
      <w:numFmt w:val="decimal"/>
      <w:lvlText w:val="%1)"/>
      <w:lvlJc w:val="left"/>
      <w:pPr>
        <w:ind w:left="186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1" w15:restartNumberingAfterBreak="0">
    <w:nsid w:val="49614AE1"/>
    <w:multiLevelType w:val="hybridMultilevel"/>
    <w:tmpl w:val="F532459A"/>
    <w:lvl w:ilvl="0" w:tplc="FFFFFFFF">
      <w:start w:val="1"/>
      <w:numFmt w:val="decimal"/>
      <w:lvlText w:val="%1."/>
      <w:lvlJc w:val="left"/>
      <w:pPr>
        <w:ind w:left="1094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63" w15:restartNumberingAfterBreak="0">
    <w:nsid w:val="4B511BBE"/>
    <w:multiLevelType w:val="hybridMultilevel"/>
    <w:tmpl w:val="DD9C454A"/>
    <w:lvl w:ilvl="0" w:tplc="04150019">
      <w:start w:val="1"/>
      <w:numFmt w:val="lowerLetter"/>
      <w:lvlText w:val="%1.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64" w15:restartNumberingAfterBreak="0">
    <w:nsid w:val="4B95459E"/>
    <w:multiLevelType w:val="hybridMultilevel"/>
    <w:tmpl w:val="640A53F8"/>
    <w:lvl w:ilvl="0" w:tplc="B48E296A">
      <w:start w:val="7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i w:val="0"/>
        <w:i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BE41FC2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6" w15:restartNumberingAfterBreak="0">
    <w:nsid w:val="50483159"/>
    <w:multiLevelType w:val="hybridMultilevel"/>
    <w:tmpl w:val="5B04005C"/>
    <w:lvl w:ilvl="0" w:tplc="604A584E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642C4A64">
      <w:start w:val="1"/>
      <w:numFmt w:val="decimal"/>
      <w:lvlText w:val="%2)"/>
      <w:lvlJc w:val="center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508662CC"/>
    <w:multiLevelType w:val="multilevel"/>
    <w:tmpl w:val="DB8C28BA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8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52026DF4"/>
    <w:multiLevelType w:val="hybridMultilevel"/>
    <w:tmpl w:val="4AA6145A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0" w15:restartNumberingAfterBreak="0">
    <w:nsid w:val="531D3F74"/>
    <w:multiLevelType w:val="hybridMultilevel"/>
    <w:tmpl w:val="FA98379E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1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2" w15:restartNumberingAfterBreak="0">
    <w:nsid w:val="551C4F99"/>
    <w:multiLevelType w:val="hybridMultilevel"/>
    <w:tmpl w:val="770444FE"/>
    <w:lvl w:ilvl="0" w:tplc="3F68CA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3" w15:restartNumberingAfterBreak="0">
    <w:nsid w:val="551D76B9"/>
    <w:multiLevelType w:val="hybridMultilevel"/>
    <w:tmpl w:val="73305CBC"/>
    <w:lvl w:ilvl="0" w:tplc="2FDA2CB4">
      <w:start w:val="1"/>
      <w:numFmt w:val="decimal"/>
      <w:lvlText w:val="%1)"/>
      <w:lvlJc w:val="left"/>
      <w:pPr>
        <w:ind w:left="104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74" w15:restartNumberingAfterBreak="0">
    <w:nsid w:val="551F4647"/>
    <w:multiLevelType w:val="hybridMultilevel"/>
    <w:tmpl w:val="AB3C9A9A"/>
    <w:styleLink w:val="Zaimportowanystyl5"/>
    <w:lvl w:ilvl="0" w:tplc="83D4D07C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5C48D6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8F87A32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FC6E0B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DEA4512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70D8F2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4EA482E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F4B9A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B5ACCFC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5" w15:restartNumberingAfterBreak="0">
    <w:nsid w:val="55404250"/>
    <w:multiLevelType w:val="hybridMultilevel"/>
    <w:tmpl w:val="471C5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77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78" w15:restartNumberingAfterBreak="0">
    <w:nsid w:val="56EF481D"/>
    <w:multiLevelType w:val="multilevel"/>
    <w:tmpl w:val="0C243796"/>
    <w:name w:val="WW8Num7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trike w:val="0"/>
        <w:dstrike w:val="0"/>
        <w:color w:val="000000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37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5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36" w:hanging="1440"/>
      </w:pPr>
      <w:rPr>
        <w:rFonts w:hint="default"/>
      </w:rPr>
    </w:lvl>
  </w:abstractNum>
  <w:abstractNum w:abstractNumId="179" w15:restartNumberingAfterBreak="0">
    <w:nsid w:val="5706540D"/>
    <w:multiLevelType w:val="hybridMultilevel"/>
    <w:tmpl w:val="6DEA03EC"/>
    <w:lvl w:ilvl="0" w:tplc="0E1CB18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0" w15:restartNumberingAfterBreak="0">
    <w:nsid w:val="574E0E54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1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82" w15:restartNumberingAfterBreak="0">
    <w:nsid w:val="57866AC3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3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597F2EA8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186" w15:restartNumberingAfterBreak="0">
    <w:nsid w:val="5A900A4B"/>
    <w:multiLevelType w:val="hybridMultilevel"/>
    <w:tmpl w:val="2418F16C"/>
    <w:lvl w:ilvl="0" w:tplc="C4D4AEFE">
      <w:start w:val="1"/>
      <w:numFmt w:val="decimal"/>
      <w:lvlText w:val="%1)"/>
      <w:lvlJc w:val="left"/>
      <w:pPr>
        <w:ind w:left="172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7" w15:restartNumberingAfterBreak="0">
    <w:nsid w:val="5AF95A25"/>
    <w:multiLevelType w:val="hybridMultilevel"/>
    <w:tmpl w:val="186ADA8A"/>
    <w:lvl w:ilvl="0" w:tplc="04150011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88" w15:restartNumberingAfterBreak="0">
    <w:nsid w:val="5B04613B"/>
    <w:multiLevelType w:val="hybridMultilevel"/>
    <w:tmpl w:val="AF6C602E"/>
    <w:styleLink w:val="Zaimportowanystyl8"/>
    <w:lvl w:ilvl="0" w:tplc="1F685A7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E6BB34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5FEE8096">
      <w:start w:val="1"/>
      <w:numFmt w:val="lowerRoman"/>
      <w:lvlText w:val="%3."/>
      <w:lvlJc w:val="left"/>
      <w:pPr>
        <w:tabs>
          <w:tab w:val="num" w:pos="2124"/>
        </w:tabs>
        <w:ind w:left="2136" w:hanging="26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EAF612">
      <w:start w:val="1"/>
      <w:numFmt w:val="decimal"/>
      <w:lvlText w:val="%4."/>
      <w:lvlJc w:val="left"/>
      <w:pPr>
        <w:tabs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98C8D9C">
      <w:start w:val="1"/>
      <w:numFmt w:val="lowerLetter"/>
      <w:lvlText w:val="%5."/>
      <w:lvlJc w:val="left"/>
      <w:pPr>
        <w:tabs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20CC0AA">
      <w:start w:val="1"/>
      <w:numFmt w:val="lowerRoman"/>
      <w:lvlText w:val="%6."/>
      <w:lvlJc w:val="left"/>
      <w:pPr>
        <w:tabs>
          <w:tab w:val="num" w:pos="4248"/>
        </w:tabs>
        <w:ind w:left="4260" w:hanging="2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5E7B04">
      <w:start w:val="1"/>
      <w:numFmt w:val="decimal"/>
      <w:lvlText w:val="%7."/>
      <w:lvlJc w:val="left"/>
      <w:pPr>
        <w:tabs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A8C2A22">
      <w:start w:val="1"/>
      <w:numFmt w:val="lowerLetter"/>
      <w:lvlText w:val="%8."/>
      <w:lvlJc w:val="left"/>
      <w:pPr>
        <w:tabs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6CC1068">
      <w:start w:val="1"/>
      <w:numFmt w:val="lowerRoman"/>
      <w:lvlText w:val="%9."/>
      <w:lvlJc w:val="left"/>
      <w:pPr>
        <w:tabs>
          <w:tab w:val="num" w:pos="6372"/>
        </w:tabs>
        <w:ind w:left="6384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9" w15:restartNumberingAfterBreak="0">
    <w:nsid w:val="5B370AA5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190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1" w15:restartNumberingAfterBreak="0">
    <w:nsid w:val="60EC11C5"/>
    <w:multiLevelType w:val="hybridMultilevel"/>
    <w:tmpl w:val="8034C6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2" w15:restartNumberingAfterBreak="0">
    <w:nsid w:val="620B0AB4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93" w15:restartNumberingAfterBreak="0">
    <w:nsid w:val="62146A0D"/>
    <w:multiLevelType w:val="hybridMultilevel"/>
    <w:tmpl w:val="BF666152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4" w15:restartNumberingAfterBreak="0">
    <w:nsid w:val="62B04DFF"/>
    <w:multiLevelType w:val="hybridMultilevel"/>
    <w:tmpl w:val="2B5CF44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AACE503C">
      <w:start w:val="1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96" w15:restartNumberingAfterBreak="0">
    <w:nsid w:val="635C03D3"/>
    <w:multiLevelType w:val="hybridMultilevel"/>
    <w:tmpl w:val="C52CC104"/>
    <w:lvl w:ilvl="0" w:tplc="95FC6E6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 w15:restartNumberingAfterBreak="0">
    <w:nsid w:val="63D70DCE"/>
    <w:multiLevelType w:val="hybridMultilevel"/>
    <w:tmpl w:val="D4B83DAE"/>
    <w:lvl w:ilvl="0" w:tplc="A13609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8" w15:restartNumberingAfterBreak="0">
    <w:nsid w:val="643811BD"/>
    <w:multiLevelType w:val="hybridMultilevel"/>
    <w:tmpl w:val="D624CEB6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64C07552"/>
    <w:multiLevelType w:val="hybridMultilevel"/>
    <w:tmpl w:val="C1209172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00" w15:restartNumberingAfterBreak="0">
    <w:nsid w:val="65CF069B"/>
    <w:multiLevelType w:val="hybridMultilevel"/>
    <w:tmpl w:val="324AC4AA"/>
    <w:lvl w:ilvl="0" w:tplc="97C85900">
      <w:start w:val="4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 w15:restartNumberingAfterBreak="0">
    <w:nsid w:val="65F6622A"/>
    <w:multiLevelType w:val="hybridMultilevel"/>
    <w:tmpl w:val="24542368"/>
    <w:lvl w:ilvl="0" w:tplc="FFFFFFFF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202" w15:restartNumberingAfterBreak="0">
    <w:nsid w:val="66215802"/>
    <w:multiLevelType w:val="multilevel"/>
    <w:tmpl w:val="3C2CDB42"/>
    <w:lvl w:ilvl="0">
      <w:start w:val="1"/>
      <w:numFmt w:val="decimal"/>
      <w:lvlText w:val="%1)"/>
      <w:lvlJc w:val="left"/>
      <w:pPr>
        <w:tabs>
          <w:tab w:val="num" w:pos="491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03" w15:restartNumberingAfterBreak="0">
    <w:nsid w:val="666E599E"/>
    <w:multiLevelType w:val="hybridMultilevel"/>
    <w:tmpl w:val="AA064B22"/>
    <w:lvl w:ilvl="0" w:tplc="FFFFFFFF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4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205" w15:restartNumberingAfterBreak="0">
    <w:nsid w:val="668600D4"/>
    <w:multiLevelType w:val="hybridMultilevel"/>
    <w:tmpl w:val="D9AAD40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206" w15:restartNumberingAfterBreak="0">
    <w:nsid w:val="66A750A3"/>
    <w:multiLevelType w:val="hybridMultilevel"/>
    <w:tmpl w:val="A692A7E0"/>
    <w:styleLink w:val="Zaimportowanystyl6"/>
    <w:lvl w:ilvl="0" w:tplc="C2E6729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030FC6E">
      <w:start w:val="1"/>
      <w:numFmt w:val="lowerLetter"/>
      <w:lvlText w:val="%2."/>
      <w:lvlJc w:val="left"/>
      <w:pPr>
        <w:tabs>
          <w:tab w:val="num" w:pos="1416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B40F78E">
      <w:start w:val="1"/>
      <w:numFmt w:val="lowerRoman"/>
      <w:lvlText w:val="%3."/>
      <w:lvlJc w:val="left"/>
      <w:pPr>
        <w:tabs>
          <w:tab w:val="num" w:pos="2124"/>
        </w:tabs>
        <w:ind w:left="2148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364D16C">
      <w:start w:val="1"/>
      <w:numFmt w:val="decimal"/>
      <w:lvlText w:val="%4."/>
      <w:lvlJc w:val="left"/>
      <w:pPr>
        <w:tabs>
          <w:tab w:val="num" w:pos="2832"/>
        </w:tabs>
        <w:ind w:left="2856" w:hanging="3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91C61F2">
      <w:start w:val="1"/>
      <w:numFmt w:val="lowerLetter"/>
      <w:lvlText w:val="%5."/>
      <w:lvlJc w:val="left"/>
      <w:pPr>
        <w:tabs>
          <w:tab w:val="num" w:pos="3540"/>
        </w:tabs>
        <w:ind w:left="356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B4C6CA2">
      <w:start w:val="1"/>
      <w:numFmt w:val="lowerRoman"/>
      <w:lvlText w:val="%6."/>
      <w:lvlJc w:val="left"/>
      <w:pPr>
        <w:tabs>
          <w:tab w:val="num" w:pos="4248"/>
        </w:tabs>
        <w:ind w:left="4272" w:hanging="23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CC937A">
      <w:start w:val="1"/>
      <w:numFmt w:val="decimal"/>
      <w:lvlText w:val="%7."/>
      <w:lvlJc w:val="left"/>
      <w:pPr>
        <w:tabs>
          <w:tab w:val="num" w:pos="4956"/>
        </w:tabs>
        <w:ind w:left="49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A0E300">
      <w:start w:val="1"/>
      <w:numFmt w:val="lowerLetter"/>
      <w:lvlText w:val="%8."/>
      <w:lvlJc w:val="left"/>
      <w:pPr>
        <w:tabs>
          <w:tab w:val="num" w:pos="5664"/>
        </w:tabs>
        <w:ind w:left="568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CADE68">
      <w:start w:val="1"/>
      <w:numFmt w:val="lowerRoman"/>
      <w:lvlText w:val="%9."/>
      <w:lvlJc w:val="left"/>
      <w:pPr>
        <w:tabs>
          <w:tab w:val="num" w:pos="6372"/>
        </w:tabs>
        <w:ind w:left="6396" w:hanging="20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07" w15:restartNumberingAfterBreak="0">
    <w:nsid w:val="672D7C40"/>
    <w:multiLevelType w:val="hybridMultilevel"/>
    <w:tmpl w:val="67A0CC1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D47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8" w15:restartNumberingAfterBreak="0">
    <w:nsid w:val="67A72F38"/>
    <w:multiLevelType w:val="hybridMultilevel"/>
    <w:tmpl w:val="E116C070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9" w15:restartNumberingAfterBreak="0">
    <w:nsid w:val="67BF4592"/>
    <w:multiLevelType w:val="hybridMultilevel"/>
    <w:tmpl w:val="46AA66B6"/>
    <w:lvl w:ilvl="0" w:tplc="0E1CB184">
      <w:start w:val="1"/>
      <w:numFmt w:val="bullet"/>
      <w:lvlText w:val=""/>
      <w:lvlJc w:val="left"/>
      <w:pPr>
        <w:ind w:left="106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210" w15:restartNumberingAfterBreak="0">
    <w:nsid w:val="67FD2A22"/>
    <w:multiLevelType w:val="hybridMultilevel"/>
    <w:tmpl w:val="23F616F0"/>
    <w:lvl w:ilvl="0" w:tplc="0E4E2346">
      <w:start w:val="1"/>
      <w:numFmt w:val="ordinal"/>
      <w:lvlText w:val="2.%1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color w:val="auto"/>
        <w:sz w:val="19"/>
        <w:szCs w:val="19"/>
      </w:rPr>
    </w:lvl>
    <w:lvl w:ilvl="1" w:tplc="8D8490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CD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62E3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1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212" w15:restartNumberingAfterBreak="0">
    <w:nsid w:val="69984CA7"/>
    <w:multiLevelType w:val="hybridMultilevel"/>
    <w:tmpl w:val="046E2EE0"/>
    <w:lvl w:ilvl="0" w:tplc="C8EE04AA">
      <w:start w:val="2"/>
      <w:numFmt w:val="decimal"/>
      <w:lvlText w:val="%1."/>
      <w:lvlJc w:val="left"/>
      <w:pPr>
        <w:ind w:left="178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14" w15:restartNumberingAfterBreak="0">
    <w:nsid w:val="6B685178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215" w15:restartNumberingAfterBreak="0">
    <w:nsid w:val="6C54308B"/>
    <w:multiLevelType w:val="hybridMultilevel"/>
    <w:tmpl w:val="174ACEE0"/>
    <w:lvl w:ilvl="0" w:tplc="F2E4CC2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auto"/>
        <w:sz w:val="19"/>
        <w:szCs w:val="19"/>
        <w:u w:val="none"/>
      </w:rPr>
    </w:lvl>
    <w:lvl w:ilvl="1" w:tplc="FC308B3E">
      <w:start w:val="1"/>
      <w:numFmt w:val="decimal"/>
      <w:lvlText w:val="%2)"/>
      <w:lvlJc w:val="left"/>
      <w:pPr>
        <w:ind w:left="1440" w:hanging="360"/>
      </w:pPr>
      <w:rPr>
        <w:b w:val="0"/>
        <w:bCs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1DD0FD84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6CCF1CA2"/>
    <w:multiLevelType w:val="hybridMultilevel"/>
    <w:tmpl w:val="AA064B22"/>
    <w:lvl w:ilvl="0" w:tplc="DE32E0CC">
      <w:start w:val="2"/>
      <w:numFmt w:val="decimal"/>
      <w:lvlText w:val="%1."/>
      <w:lvlJc w:val="left"/>
      <w:pPr>
        <w:ind w:left="1429" w:hanging="360"/>
      </w:pPr>
      <w:rPr>
        <w:rFonts w:ascii="Tahoma" w:hAnsi="Tahoma" w:cs="Tahoma" w:hint="default"/>
        <w:b/>
        <w:bCs/>
        <w:color w:val="auto"/>
        <w:sz w:val="19"/>
        <w:szCs w:val="19"/>
      </w:rPr>
    </w:lvl>
    <w:lvl w:ilvl="1" w:tplc="A3A6C8B4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7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 w15:restartNumberingAfterBreak="0">
    <w:nsid w:val="6D6C0808"/>
    <w:multiLevelType w:val="multilevel"/>
    <w:tmpl w:val="E19A4F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9" w15:restartNumberingAfterBreak="0">
    <w:nsid w:val="6FE151B2"/>
    <w:multiLevelType w:val="hybridMultilevel"/>
    <w:tmpl w:val="02C0EB24"/>
    <w:lvl w:ilvl="0" w:tplc="FFFFFFFF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FFFFFFFF">
      <w:start w:val="1"/>
      <w:numFmt w:val="lowerLetter"/>
      <w:lvlText w:val="%2."/>
      <w:lvlJc w:val="left"/>
      <w:pPr>
        <w:ind w:left="1781" w:hanging="360"/>
      </w:pPr>
    </w:lvl>
    <w:lvl w:ilvl="2" w:tplc="FFFFFFFF" w:tentative="1">
      <w:start w:val="1"/>
      <w:numFmt w:val="lowerRoman"/>
      <w:lvlText w:val="%3."/>
      <w:lvlJc w:val="right"/>
      <w:pPr>
        <w:ind w:left="2501" w:hanging="180"/>
      </w:pPr>
    </w:lvl>
    <w:lvl w:ilvl="3" w:tplc="FFFFFFFF" w:tentative="1">
      <w:start w:val="1"/>
      <w:numFmt w:val="decimal"/>
      <w:lvlText w:val="%4."/>
      <w:lvlJc w:val="left"/>
      <w:pPr>
        <w:ind w:left="3221" w:hanging="360"/>
      </w:pPr>
    </w:lvl>
    <w:lvl w:ilvl="4" w:tplc="FFFFFFFF" w:tentative="1">
      <w:start w:val="1"/>
      <w:numFmt w:val="lowerLetter"/>
      <w:lvlText w:val="%5."/>
      <w:lvlJc w:val="left"/>
      <w:pPr>
        <w:ind w:left="3941" w:hanging="360"/>
      </w:pPr>
    </w:lvl>
    <w:lvl w:ilvl="5" w:tplc="FFFFFFFF" w:tentative="1">
      <w:start w:val="1"/>
      <w:numFmt w:val="lowerRoman"/>
      <w:lvlText w:val="%6."/>
      <w:lvlJc w:val="right"/>
      <w:pPr>
        <w:ind w:left="4661" w:hanging="180"/>
      </w:pPr>
    </w:lvl>
    <w:lvl w:ilvl="6" w:tplc="FFFFFFFF" w:tentative="1">
      <w:start w:val="1"/>
      <w:numFmt w:val="decimal"/>
      <w:lvlText w:val="%7."/>
      <w:lvlJc w:val="left"/>
      <w:pPr>
        <w:ind w:left="5381" w:hanging="360"/>
      </w:pPr>
    </w:lvl>
    <w:lvl w:ilvl="7" w:tplc="FFFFFFFF" w:tentative="1">
      <w:start w:val="1"/>
      <w:numFmt w:val="lowerLetter"/>
      <w:lvlText w:val="%8."/>
      <w:lvlJc w:val="left"/>
      <w:pPr>
        <w:ind w:left="6101" w:hanging="360"/>
      </w:pPr>
    </w:lvl>
    <w:lvl w:ilvl="8" w:tplc="FFFFFFFF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20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1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70746603"/>
    <w:multiLevelType w:val="hybridMultilevel"/>
    <w:tmpl w:val="03A8A8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3" w15:restartNumberingAfterBreak="0">
    <w:nsid w:val="708C00DE"/>
    <w:multiLevelType w:val="multilevel"/>
    <w:tmpl w:val="703871A4"/>
    <w:lvl w:ilvl="0">
      <w:start w:val="1"/>
      <w:numFmt w:val="lowerLetter"/>
      <w:lvlText w:val="%1."/>
      <w:lvlJc w:val="left"/>
      <w:pPr>
        <w:tabs>
          <w:tab w:val="num" w:pos="7874"/>
        </w:tabs>
        <w:ind w:left="7874" w:hanging="360"/>
      </w:pPr>
      <w:rPr>
        <w:rFonts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  <w:b/>
        <w:bCs w:val="0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224" w15:restartNumberingAfterBreak="0">
    <w:nsid w:val="71120E80"/>
    <w:multiLevelType w:val="hybridMultilevel"/>
    <w:tmpl w:val="E84E898E"/>
    <w:lvl w:ilvl="0" w:tplc="97B45444">
      <w:start w:val="1"/>
      <w:numFmt w:val="decimal"/>
      <w:lvlText w:val="%1."/>
      <w:lvlJc w:val="left"/>
      <w:pPr>
        <w:ind w:left="1061" w:hanging="360"/>
      </w:pPr>
      <w:rPr>
        <w:rFonts w:ascii="Tahoma" w:eastAsia="Times New Roman" w:hAnsi="Tahoma" w:cs="Tahoma"/>
      </w:r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 w:tentative="1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225" w15:restartNumberingAfterBreak="0">
    <w:nsid w:val="712A3B51"/>
    <w:multiLevelType w:val="hybridMultilevel"/>
    <w:tmpl w:val="0638CA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715B6EC7"/>
    <w:multiLevelType w:val="singleLevel"/>
    <w:tmpl w:val="42587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dstrike w:val="0"/>
        <w:color w:val="auto"/>
        <w:u w:val="none"/>
        <w:effect w:val="none"/>
      </w:rPr>
    </w:lvl>
  </w:abstractNum>
  <w:abstractNum w:abstractNumId="227" w15:restartNumberingAfterBreak="0">
    <w:nsid w:val="717E3F46"/>
    <w:multiLevelType w:val="hybridMultilevel"/>
    <w:tmpl w:val="5B3A168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8" w15:restartNumberingAfterBreak="0">
    <w:nsid w:val="71FD4C16"/>
    <w:multiLevelType w:val="hybridMultilevel"/>
    <w:tmpl w:val="46BC0988"/>
    <w:lvl w:ilvl="0" w:tplc="FFFFFFFF">
      <w:start w:val="5"/>
      <w:numFmt w:val="ordinal"/>
      <w:lvlText w:val="%1"/>
      <w:lvlJc w:val="left"/>
      <w:pPr>
        <w:tabs>
          <w:tab w:val="num" w:pos="1440"/>
        </w:tabs>
        <w:ind w:left="720" w:hanging="360"/>
      </w:pPr>
      <w:rPr>
        <w:rFonts w:ascii="Tahoma" w:hAnsi="Tahoma" w:cs="Times New Roman" w:hint="default"/>
        <w:b/>
        <w:i w:val="0"/>
        <w:sz w:val="19"/>
        <w:szCs w:val="19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72296CBC"/>
    <w:multiLevelType w:val="multilevel"/>
    <w:tmpl w:val="66CE5382"/>
    <w:lvl w:ilvl="0">
      <w:start w:val="1"/>
      <w:numFmt w:val="lowerLetter"/>
      <w:lvlText w:val="%1)"/>
      <w:lvlJc w:val="left"/>
      <w:pPr>
        <w:tabs>
          <w:tab w:val="num" w:pos="491"/>
        </w:tabs>
        <w:ind w:left="157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230" w15:restartNumberingAfterBreak="0">
    <w:nsid w:val="729217D7"/>
    <w:multiLevelType w:val="hybridMultilevel"/>
    <w:tmpl w:val="E760DEAE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/>
        <w:i w:val="0"/>
        <w:iCs w:val="0"/>
        <w:strike w:val="0"/>
        <w:dstrike w:val="0"/>
        <w:color w:val="auto"/>
        <w:sz w:val="19"/>
        <w:szCs w:val="19"/>
        <w:u w:val="none"/>
        <w:effect w:val="none"/>
      </w:r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Letter"/>
      <w:lvlText w:val="%6)"/>
      <w:lvlJc w:val="left"/>
      <w:pPr>
        <w:ind w:left="4500" w:hanging="36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72B44719"/>
    <w:multiLevelType w:val="hybridMultilevel"/>
    <w:tmpl w:val="24542368"/>
    <w:lvl w:ilvl="0" w:tplc="5E58D07C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146"/>
        </w:tabs>
        <w:ind w:left="1146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86"/>
        </w:tabs>
        <w:ind w:left="6186" w:hanging="360"/>
      </w:pPr>
      <w:rPr>
        <w:rFonts w:cs="Times New Roman"/>
      </w:rPr>
    </w:lvl>
  </w:abstractNum>
  <w:abstractNum w:abstractNumId="232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233" w15:restartNumberingAfterBreak="0">
    <w:nsid w:val="73083CE0"/>
    <w:multiLevelType w:val="multilevel"/>
    <w:tmpl w:val="BE34666C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hAnsi="Tahoma" w:cs="Tahoma" w:hint="default"/>
        <w:b w:val="0"/>
        <w:i w:val="0"/>
        <w:color w:val="000000"/>
        <w:sz w:val="19"/>
        <w:szCs w:val="19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4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35" w15:restartNumberingAfterBreak="0">
    <w:nsid w:val="738F14F1"/>
    <w:multiLevelType w:val="multilevel"/>
    <w:tmpl w:val="DF88FF62"/>
    <w:lvl w:ilvl="0">
      <w:start w:val="1"/>
      <w:numFmt w:val="lowerLetter"/>
      <w:lvlText w:val="%1."/>
      <w:lvlJc w:val="left"/>
      <w:pPr>
        <w:tabs>
          <w:tab w:val="num" w:pos="3400"/>
        </w:tabs>
        <w:ind w:left="462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  <w:rPr>
        <w:rFonts w:hint="default"/>
      </w:rPr>
    </w:lvl>
  </w:abstractNum>
  <w:abstractNum w:abstractNumId="236" w15:restartNumberingAfterBreak="0">
    <w:nsid w:val="73E01B92"/>
    <w:multiLevelType w:val="multilevel"/>
    <w:tmpl w:val="EC5AE2BC"/>
    <w:lvl w:ilvl="0">
      <w:start w:val="1"/>
      <w:numFmt w:val="decimal"/>
      <w:pStyle w:val="Nagwek3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37" w15:restartNumberingAfterBreak="0">
    <w:nsid w:val="73E2010C"/>
    <w:multiLevelType w:val="multilevel"/>
    <w:tmpl w:val="A2D08A8A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/>
        <w:i w:val="0"/>
      </w:rPr>
    </w:lvl>
    <w:lvl w:ilvl="1">
      <w:start w:val="20"/>
      <w:numFmt w:val="decimal"/>
      <w:isLgl/>
      <w:lvlText w:val="%1.%2"/>
      <w:lvlJc w:val="left"/>
      <w:pPr>
        <w:ind w:left="1154" w:hanging="420"/>
      </w:pPr>
      <w:rPr>
        <w:rFonts w:hint="default"/>
        <w:b w:val="0"/>
        <w:bCs/>
        <w:color w:val="auto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/>
        <w:color w:val="auto"/>
      </w:rPr>
    </w:lvl>
  </w:abstractNum>
  <w:abstractNum w:abstractNumId="238" w15:restartNumberingAfterBreak="0">
    <w:nsid w:val="74401C80"/>
    <w:multiLevelType w:val="hybridMultilevel"/>
    <w:tmpl w:val="B830C21E"/>
    <w:lvl w:ilvl="0" w:tplc="FFFFFFFF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9" w15:restartNumberingAfterBreak="0">
    <w:nsid w:val="74412E1C"/>
    <w:multiLevelType w:val="hybridMultilevel"/>
    <w:tmpl w:val="DE9A7CD6"/>
    <w:lvl w:ilvl="0" w:tplc="FFFFFFFF">
      <w:start w:val="2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74780111"/>
    <w:multiLevelType w:val="hybridMultilevel"/>
    <w:tmpl w:val="4094F8C8"/>
    <w:lvl w:ilvl="0" w:tplc="0415000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241" w15:restartNumberingAfterBreak="0">
    <w:nsid w:val="755A56AB"/>
    <w:multiLevelType w:val="hybridMultilevel"/>
    <w:tmpl w:val="246A5006"/>
    <w:lvl w:ilvl="0" w:tplc="95FC6E60"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2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3" w15:restartNumberingAfterBreak="0">
    <w:nsid w:val="769341B0"/>
    <w:multiLevelType w:val="hybridMultilevel"/>
    <w:tmpl w:val="D438EE5E"/>
    <w:lvl w:ilvl="0" w:tplc="1CA44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4" w15:restartNumberingAfterBreak="0">
    <w:nsid w:val="76D7799F"/>
    <w:multiLevelType w:val="multilevel"/>
    <w:tmpl w:val="5E9E2CF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245" w15:restartNumberingAfterBreak="0">
    <w:nsid w:val="7768102A"/>
    <w:multiLevelType w:val="hybridMultilevel"/>
    <w:tmpl w:val="7DCA0A6A"/>
    <w:lvl w:ilvl="0" w:tplc="C4D4AEFE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77DE4CA5"/>
    <w:multiLevelType w:val="hybridMultilevel"/>
    <w:tmpl w:val="186ADA8A"/>
    <w:lvl w:ilvl="0" w:tplc="FFFFFFFF">
      <w:start w:val="1"/>
      <w:numFmt w:val="decimal"/>
      <w:lvlText w:val="%1)"/>
      <w:lvlJc w:val="left"/>
      <w:pPr>
        <w:ind w:left="177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47" w15:restartNumberingAfterBreak="0">
    <w:nsid w:val="7A7E01AE"/>
    <w:multiLevelType w:val="hybridMultilevel"/>
    <w:tmpl w:val="DE9A7CD6"/>
    <w:lvl w:ilvl="0" w:tplc="A98624B4">
      <w:start w:val="2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7A945D1D"/>
    <w:multiLevelType w:val="multilevel"/>
    <w:tmpl w:val="D71AAA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i w:val="0"/>
        <w:color w:val="auto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249" w15:restartNumberingAfterBreak="0">
    <w:nsid w:val="7B5405D5"/>
    <w:multiLevelType w:val="hybridMultilevel"/>
    <w:tmpl w:val="8F5E7508"/>
    <w:lvl w:ilvl="0" w:tplc="5A2A80E2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0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51" w15:restartNumberingAfterBreak="0">
    <w:nsid w:val="7F704C04"/>
    <w:multiLevelType w:val="multilevel"/>
    <w:tmpl w:val="854E6CF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4.%2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3"/>
      <w:numFmt w:val="decimal"/>
      <w:lvlText w:val="%1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52" w15:restartNumberingAfterBreak="0">
    <w:nsid w:val="7FAB2773"/>
    <w:multiLevelType w:val="hybridMultilevel"/>
    <w:tmpl w:val="B830C21E"/>
    <w:lvl w:ilvl="0" w:tplc="800CEC3C">
      <w:start w:val="2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589193703">
    <w:abstractNumId w:val="80"/>
  </w:num>
  <w:num w:numId="2" w16cid:durableId="1865750441">
    <w:abstractNumId w:val="108"/>
  </w:num>
  <w:num w:numId="3" w16cid:durableId="1584292390">
    <w:abstractNumId w:val="19"/>
  </w:num>
  <w:num w:numId="4" w16cid:durableId="639461595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98031248">
    <w:abstractNumId w:val="198"/>
  </w:num>
  <w:num w:numId="6" w16cid:durableId="70854969">
    <w:abstractNumId w:val="207"/>
  </w:num>
  <w:num w:numId="7" w16cid:durableId="2145540084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30967392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94747694">
    <w:abstractNumId w:val="103"/>
    <w:lvlOverride w:ilvl="0">
      <w:startOverride w:val="1"/>
    </w:lvlOverride>
  </w:num>
  <w:num w:numId="10" w16cid:durableId="999426110">
    <w:abstractNumId w:val="3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2515078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9220021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5175203">
    <w:abstractNumId w:val="1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13176491">
    <w:abstractNumId w:val="2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73781286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53650671">
    <w:abstractNumId w:val="7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0920999">
    <w:abstractNumId w:val="148"/>
  </w:num>
  <w:num w:numId="18" w16cid:durableId="870144543">
    <w:abstractNumId w:val="2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1758056">
    <w:abstractNumId w:val="8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16133530">
    <w:abstractNumId w:val="248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19623213">
    <w:abstractNumId w:val="40"/>
  </w:num>
  <w:num w:numId="22" w16cid:durableId="732659286">
    <w:abstractNumId w:val="27"/>
  </w:num>
  <w:num w:numId="23" w16cid:durableId="1385911834">
    <w:abstractNumId w:val="64"/>
  </w:num>
  <w:num w:numId="24" w16cid:durableId="1745906997">
    <w:abstractNumId w:val="98"/>
  </w:num>
  <w:num w:numId="25" w16cid:durableId="89856060">
    <w:abstractNumId w:val="157"/>
  </w:num>
  <w:num w:numId="26" w16cid:durableId="1660304359">
    <w:abstractNumId w:val="41"/>
  </w:num>
  <w:num w:numId="27" w16cid:durableId="1055351255">
    <w:abstractNumId w:val="237"/>
  </w:num>
  <w:num w:numId="28" w16cid:durableId="59598604">
    <w:abstractNumId w:val="132"/>
  </w:num>
  <w:num w:numId="29" w16cid:durableId="874002165">
    <w:abstractNumId w:val="249"/>
  </w:num>
  <w:num w:numId="30" w16cid:durableId="1973902394">
    <w:abstractNumId w:val="125"/>
  </w:num>
  <w:num w:numId="31" w16cid:durableId="6831651">
    <w:abstractNumId w:val="52"/>
  </w:num>
  <w:num w:numId="32" w16cid:durableId="1615554142">
    <w:abstractNumId w:val="179"/>
  </w:num>
  <w:num w:numId="33" w16cid:durableId="1787312824">
    <w:abstractNumId w:val="2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7331111">
    <w:abstractNumId w:val="67"/>
  </w:num>
  <w:num w:numId="35" w16cid:durableId="1506704732">
    <w:abstractNumId w:val="30"/>
  </w:num>
  <w:num w:numId="36" w16cid:durableId="1770814659">
    <w:abstractNumId w:val="227"/>
  </w:num>
  <w:num w:numId="37" w16cid:durableId="898976875">
    <w:abstractNumId w:val="176"/>
  </w:num>
  <w:num w:numId="38" w16cid:durableId="1836725598">
    <w:abstractNumId w:val="211"/>
  </w:num>
  <w:num w:numId="39" w16cid:durableId="1049720498">
    <w:abstractNumId w:val="57"/>
  </w:num>
  <w:num w:numId="40" w16cid:durableId="229581797">
    <w:abstractNumId w:val="133"/>
  </w:num>
  <w:num w:numId="41" w16cid:durableId="1780445543">
    <w:abstractNumId w:val="154"/>
  </w:num>
  <w:num w:numId="42" w16cid:durableId="374084352">
    <w:abstractNumId w:val="192"/>
  </w:num>
  <w:num w:numId="43" w16cid:durableId="1203596614">
    <w:abstractNumId w:val="217"/>
  </w:num>
  <w:num w:numId="44" w16cid:durableId="1726101765">
    <w:abstractNumId w:val="50"/>
  </w:num>
  <w:num w:numId="45" w16cid:durableId="620188704">
    <w:abstractNumId w:val="2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5505361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030302392">
    <w:abstractNumId w:val="2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53491334">
    <w:abstractNumId w:val="1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4376389">
    <w:abstractNumId w:val="120"/>
  </w:num>
  <w:num w:numId="50" w16cid:durableId="1315794683">
    <w:abstractNumId w:val="80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105885282">
    <w:abstractNumId w:val="194"/>
  </w:num>
  <w:num w:numId="52" w16cid:durableId="1262644200">
    <w:abstractNumId w:val="7"/>
  </w:num>
  <w:num w:numId="53" w16cid:durableId="885607469">
    <w:abstractNumId w:val="10"/>
  </w:num>
  <w:num w:numId="54" w16cid:durableId="319894868">
    <w:abstractNumId w:val="160"/>
  </w:num>
  <w:num w:numId="55" w16cid:durableId="83307902">
    <w:abstractNumId w:val="102"/>
  </w:num>
  <w:num w:numId="56" w16cid:durableId="1190602113">
    <w:abstractNumId w:val="54"/>
  </w:num>
  <w:num w:numId="57" w16cid:durableId="615864914">
    <w:abstractNumId w:val="47"/>
  </w:num>
  <w:num w:numId="58" w16cid:durableId="275523409">
    <w:abstractNumId w:val="115"/>
  </w:num>
  <w:num w:numId="59" w16cid:durableId="1214462800">
    <w:abstractNumId w:val="205"/>
  </w:num>
  <w:num w:numId="60" w16cid:durableId="1728449512">
    <w:abstractNumId w:val="89"/>
  </w:num>
  <w:num w:numId="61" w16cid:durableId="1486047511">
    <w:abstractNumId w:val="91"/>
  </w:num>
  <w:num w:numId="62" w16cid:durableId="119954015">
    <w:abstractNumId w:val="2"/>
  </w:num>
  <w:num w:numId="63" w16cid:durableId="1969043126">
    <w:abstractNumId w:val="29"/>
  </w:num>
  <w:num w:numId="64" w16cid:durableId="1010909194">
    <w:abstractNumId w:val="177"/>
  </w:num>
  <w:num w:numId="65" w16cid:durableId="2026710760">
    <w:abstractNumId w:val="42"/>
  </w:num>
  <w:num w:numId="66" w16cid:durableId="1044329794">
    <w:abstractNumId w:val="2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961808819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2125810680">
    <w:abstractNumId w:val="37"/>
  </w:num>
  <w:num w:numId="69" w16cid:durableId="877468923">
    <w:abstractNumId w:val="159"/>
  </w:num>
  <w:num w:numId="70" w16cid:durableId="1835145799">
    <w:abstractNumId w:val="39"/>
  </w:num>
  <w:num w:numId="71" w16cid:durableId="1290282988">
    <w:abstractNumId w:val="34"/>
  </w:num>
  <w:num w:numId="72" w16cid:durableId="856574646">
    <w:abstractNumId w:val="101"/>
  </w:num>
  <w:num w:numId="73" w16cid:durableId="2044093701">
    <w:abstractNumId w:val="44"/>
  </w:num>
  <w:num w:numId="74" w16cid:durableId="909122068">
    <w:abstractNumId w:val="15"/>
  </w:num>
  <w:num w:numId="75" w16cid:durableId="1734541999">
    <w:abstractNumId w:val="119"/>
  </w:num>
  <w:num w:numId="76" w16cid:durableId="1127090531">
    <w:abstractNumId w:val="107"/>
  </w:num>
  <w:num w:numId="77" w16cid:durableId="712464332">
    <w:abstractNumId w:val="1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 w16cid:durableId="1822767899">
    <w:abstractNumId w:val="80"/>
    <w:lvlOverride w:ilvl="0">
      <w:startOverride w:val="28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 w16cid:durableId="1556964044">
    <w:abstractNumId w:val="233"/>
  </w:num>
  <w:num w:numId="80" w16cid:durableId="1300768678">
    <w:abstractNumId w:val="202"/>
  </w:num>
  <w:num w:numId="81" w16cid:durableId="1726485769">
    <w:abstractNumId w:val="229"/>
  </w:num>
  <w:num w:numId="82" w16cid:durableId="356464175">
    <w:abstractNumId w:val="33"/>
  </w:num>
  <w:num w:numId="83" w16cid:durableId="762871362">
    <w:abstractNumId w:val="212"/>
  </w:num>
  <w:num w:numId="84" w16cid:durableId="179466210">
    <w:abstractNumId w:val="110"/>
  </w:num>
  <w:num w:numId="85" w16cid:durableId="117720861">
    <w:abstractNumId w:val="78"/>
  </w:num>
  <w:num w:numId="86" w16cid:durableId="894509036">
    <w:abstractNumId w:val="59"/>
  </w:num>
  <w:num w:numId="87" w16cid:durableId="569199098">
    <w:abstractNumId w:val="144"/>
  </w:num>
  <w:num w:numId="88" w16cid:durableId="1187254132">
    <w:abstractNumId w:val="6"/>
  </w:num>
  <w:num w:numId="89" w16cid:durableId="1004168072">
    <w:abstractNumId w:val="21"/>
  </w:num>
  <w:num w:numId="90" w16cid:durableId="1905749255">
    <w:abstractNumId w:val="221"/>
  </w:num>
  <w:num w:numId="91" w16cid:durableId="1435058203">
    <w:abstractNumId w:val="162"/>
  </w:num>
  <w:num w:numId="92" w16cid:durableId="573008551">
    <w:abstractNumId w:val="218"/>
  </w:num>
  <w:num w:numId="93" w16cid:durableId="923342966">
    <w:abstractNumId w:val="244"/>
  </w:num>
  <w:num w:numId="94" w16cid:durableId="1921865372">
    <w:abstractNumId w:val="183"/>
  </w:num>
  <w:num w:numId="95" w16cid:durableId="819927033">
    <w:abstractNumId w:val="155"/>
  </w:num>
  <w:num w:numId="96" w16cid:durableId="787968328">
    <w:abstractNumId w:val="61"/>
  </w:num>
  <w:num w:numId="97" w16cid:durableId="1743061699">
    <w:abstractNumId w:val="55"/>
  </w:num>
  <w:num w:numId="98" w16cid:durableId="1730298511">
    <w:abstractNumId w:val="184"/>
  </w:num>
  <w:num w:numId="99" w16cid:durableId="1202090795">
    <w:abstractNumId w:val="99"/>
  </w:num>
  <w:num w:numId="100" w16cid:durableId="1562907045">
    <w:abstractNumId w:val="200"/>
  </w:num>
  <w:num w:numId="101" w16cid:durableId="268004490">
    <w:abstractNumId w:val="195"/>
  </w:num>
  <w:num w:numId="102" w16cid:durableId="1181091949">
    <w:abstractNumId w:val="80"/>
    <w:lvlOverride w:ilvl="0">
      <w:startOverride w:val="28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 w16cid:durableId="1651053684">
    <w:abstractNumId w:val="90"/>
  </w:num>
  <w:num w:numId="104" w16cid:durableId="1389568552">
    <w:abstractNumId w:val="48"/>
  </w:num>
  <w:num w:numId="105" w16cid:durableId="580677390">
    <w:abstractNumId w:val="153"/>
  </w:num>
  <w:num w:numId="106" w16cid:durableId="160703793">
    <w:abstractNumId w:val="69"/>
  </w:num>
  <w:num w:numId="107" w16cid:durableId="736782510">
    <w:abstractNumId w:val="174"/>
  </w:num>
  <w:num w:numId="108" w16cid:durableId="1857037860">
    <w:abstractNumId w:val="206"/>
  </w:num>
  <w:num w:numId="109" w16cid:durableId="383676459">
    <w:abstractNumId w:val="92"/>
  </w:num>
  <w:num w:numId="110" w16cid:durableId="1273365244">
    <w:abstractNumId w:val="188"/>
  </w:num>
  <w:num w:numId="111" w16cid:durableId="1148522900">
    <w:abstractNumId w:val="124"/>
  </w:num>
  <w:num w:numId="112" w16cid:durableId="491916851">
    <w:abstractNumId w:val="224"/>
  </w:num>
  <w:num w:numId="113" w16cid:durableId="482234547">
    <w:abstractNumId w:val="106"/>
  </w:num>
  <w:num w:numId="114" w16cid:durableId="231089600">
    <w:abstractNumId w:val="164"/>
  </w:num>
  <w:num w:numId="115" w16cid:durableId="390202255">
    <w:abstractNumId w:val="215"/>
  </w:num>
  <w:num w:numId="116" w16cid:durableId="640772404">
    <w:abstractNumId w:val="83"/>
  </w:num>
  <w:num w:numId="117" w16cid:durableId="240795551">
    <w:abstractNumId w:val="225"/>
  </w:num>
  <w:num w:numId="118" w16cid:durableId="1467315412">
    <w:abstractNumId w:val="150"/>
  </w:num>
  <w:num w:numId="119" w16cid:durableId="328867501">
    <w:abstractNumId w:val="71"/>
  </w:num>
  <w:num w:numId="120" w16cid:durableId="1495343443">
    <w:abstractNumId w:val="111"/>
    <w:lvlOverride w:ilvl="0">
      <w:startOverride w:val="1"/>
    </w:lvlOverride>
    <w:lvlOverride w:ilvl="1">
      <w:startOverride w:val="2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1" w16cid:durableId="1578830764">
    <w:abstractNumId w:val="26"/>
  </w:num>
  <w:num w:numId="122" w16cid:durableId="1846092178">
    <w:abstractNumId w:val="112"/>
  </w:num>
  <w:num w:numId="123" w16cid:durableId="968360842">
    <w:abstractNumId w:val="2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474612056">
    <w:abstractNumId w:val="83"/>
  </w:num>
  <w:num w:numId="125" w16cid:durableId="743838100">
    <w:abstractNumId w:val="100"/>
  </w:num>
  <w:num w:numId="126" w16cid:durableId="601110603">
    <w:abstractNumId w:val="209"/>
  </w:num>
  <w:num w:numId="127" w16cid:durableId="890767986">
    <w:abstractNumId w:val="77"/>
  </w:num>
  <w:num w:numId="128" w16cid:durableId="2142842796">
    <w:abstractNumId w:val="196"/>
  </w:num>
  <w:num w:numId="129" w16cid:durableId="1648313626">
    <w:abstractNumId w:val="63"/>
  </w:num>
  <w:num w:numId="130" w16cid:durableId="1023946257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1" w16cid:durableId="1080713372">
    <w:abstractNumId w:val="18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2" w16cid:durableId="702902446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3" w16cid:durableId="583488740">
    <w:abstractNumId w:val="1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4" w16cid:durableId="788158650">
    <w:abstractNumId w:val="147"/>
  </w:num>
  <w:num w:numId="135" w16cid:durableId="493834975">
    <w:abstractNumId w:val="1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6" w16cid:durableId="1600480618">
    <w:abstractNumId w:val="171"/>
  </w:num>
  <w:num w:numId="137" w16cid:durableId="1046684669">
    <w:abstractNumId w:val="1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8" w16cid:durableId="71508665">
    <w:abstractNumId w:val="242"/>
  </w:num>
  <w:num w:numId="139" w16cid:durableId="378163599">
    <w:abstractNumId w:val="2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0" w16cid:durableId="2022319860">
    <w:abstractNumId w:val="18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1" w16cid:durableId="552353495">
    <w:abstractNumId w:val="2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2" w16cid:durableId="2072121455">
    <w:abstractNumId w:val="25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3" w16cid:durableId="1565945710">
    <w:abstractNumId w:val="210"/>
  </w:num>
  <w:num w:numId="144" w16cid:durableId="263074709">
    <w:abstractNumId w:val="51"/>
  </w:num>
  <w:num w:numId="145" w16cid:durableId="508912474">
    <w:abstractNumId w:val="1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6" w16cid:durableId="1068964512">
    <w:abstractNumId w:val="1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7" w16cid:durableId="1843819206">
    <w:abstractNumId w:val="1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8" w16cid:durableId="1472672438">
    <w:abstractNumId w:val="2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9" w16cid:durableId="529268872">
    <w:abstractNumId w:val="6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0" w16cid:durableId="824905390">
    <w:abstractNumId w:val="66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647175584">
    <w:abstractNumId w:val="189"/>
    <w:lvlOverride w:ilvl="0">
      <w:startOverride w:val="1"/>
    </w:lvlOverride>
  </w:num>
  <w:num w:numId="152" w16cid:durableId="1937664947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670067093">
    <w:abstractNumId w:val="1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4" w16cid:durableId="1199859206">
    <w:abstractNumId w:val="6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5" w16cid:durableId="733435728">
    <w:abstractNumId w:val="197"/>
  </w:num>
  <w:num w:numId="156" w16cid:durableId="657266287">
    <w:abstractNumId w:val="1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7" w16cid:durableId="112061269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8" w16cid:durableId="1390035636">
    <w:abstractNumId w:val="9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9" w16cid:durableId="1023939983">
    <w:abstractNumId w:val="2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0" w16cid:durableId="844980550">
    <w:abstractNumId w:val="2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1" w16cid:durableId="3968223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2" w16cid:durableId="83449510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3" w16cid:durableId="85272521">
    <w:abstractNumId w:val="151"/>
  </w:num>
  <w:num w:numId="164" w16cid:durableId="603344252">
    <w:abstractNumId w:val="223"/>
  </w:num>
  <w:num w:numId="165" w16cid:durableId="705644542">
    <w:abstractNumId w:val="213"/>
  </w:num>
  <w:num w:numId="166" w16cid:durableId="1056661833">
    <w:abstractNumId w:val="138"/>
  </w:num>
  <w:num w:numId="167" w16cid:durableId="1736970799">
    <w:abstractNumId w:val="169"/>
  </w:num>
  <w:num w:numId="168" w16cid:durableId="1364557451">
    <w:abstractNumId w:val="25"/>
  </w:num>
  <w:num w:numId="169" w16cid:durableId="1798060086">
    <w:abstractNumId w:val="216"/>
  </w:num>
  <w:num w:numId="170" w16cid:durableId="1873810744">
    <w:abstractNumId w:val="141"/>
  </w:num>
  <w:num w:numId="171" w16cid:durableId="612831091">
    <w:abstractNumId w:val="43"/>
  </w:num>
  <w:num w:numId="172" w16cid:durableId="1838110153">
    <w:abstractNumId w:val="175"/>
  </w:num>
  <w:num w:numId="173" w16cid:durableId="112755085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4" w16cid:durableId="1063404273">
    <w:abstractNumId w:val="199"/>
  </w:num>
  <w:num w:numId="175" w16cid:durableId="1405956039">
    <w:abstractNumId w:val="58"/>
  </w:num>
  <w:num w:numId="176" w16cid:durableId="1933855110">
    <w:abstractNumId w:val="166"/>
  </w:num>
  <w:num w:numId="177" w16cid:durableId="1276672735">
    <w:abstractNumId w:val="79"/>
  </w:num>
  <w:num w:numId="178" w16cid:durableId="1336807698">
    <w:abstractNumId w:val="241"/>
  </w:num>
  <w:num w:numId="179" w16cid:durableId="1373112077">
    <w:abstractNumId w:val="135"/>
  </w:num>
  <w:num w:numId="180" w16cid:durableId="1600719382">
    <w:abstractNumId w:val="87"/>
  </w:num>
  <w:num w:numId="181" w16cid:durableId="1393310698">
    <w:abstractNumId w:val="219"/>
  </w:num>
  <w:num w:numId="182" w16cid:durableId="747923546">
    <w:abstractNumId w:val="146"/>
  </w:num>
  <w:num w:numId="183" w16cid:durableId="1413894432">
    <w:abstractNumId w:val="134"/>
  </w:num>
  <w:num w:numId="184" w16cid:durableId="229078319">
    <w:abstractNumId w:val="117"/>
  </w:num>
  <w:num w:numId="185" w16cid:durableId="1688096773">
    <w:abstractNumId w:val="145"/>
  </w:num>
  <w:num w:numId="186" w16cid:durableId="325281516">
    <w:abstractNumId w:val="149"/>
  </w:num>
  <w:num w:numId="187" w16cid:durableId="1813864050">
    <w:abstractNumId w:val="143"/>
  </w:num>
  <w:num w:numId="188" w16cid:durableId="1689595748">
    <w:abstractNumId w:val="186"/>
  </w:num>
  <w:num w:numId="189" w16cid:durableId="625114235">
    <w:abstractNumId w:val="60"/>
  </w:num>
  <w:num w:numId="190" w16cid:durableId="1486169904">
    <w:abstractNumId w:val="161"/>
  </w:num>
  <w:num w:numId="191" w16cid:durableId="1878734727">
    <w:abstractNumId w:val="104"/>
  </w:num>
  <w:num w:numId="192" w16cid:durableId="1625696041">
    <w:abstractNumId w:val="136"/>
  </w:num>
  <w:num w:numId="193" w16cid:durableId="1252201903">
    <w:abstractNumId w:val="46"/>
  </w:num>
  <w:num w:numId="194" w16cid:durableId="1142430899">
    <w:abstractNumId w:val="113"/>
  </w:num>
  <w:num w:numId="195" w16cid:durableId="1609317822">
    <w:abstractNumId w:val="191"/>
  </w:num>
  <w:num w:numId="196" w16cid:durableId="776097137">
    <w:abstractNumId w:val="201"/>
  </w:num>
  <w:num w:numId="197" w16cid:durableId="1842426911">
    <w:abstractNumId w:val="137"/>
  </w:num>
  <w:num w:numId="198" w16cid:durableId="1895004213">
    <w:abstractNumId w:val="180"/>
  </w:num>
  <w:num w:numId="199" w16cid:durableId="684286781">
    <w:abstractNumId w:val="208"/>
  </w:num>
  <w:num w:numId="200" w16cid:durableId="1240670751">
    <w:abstractNumId w:val="96"/>
  </w:num>
  <w:num w:numId="201" w16cid:durableId="1875921890">
    <w:abstractNumId w:val="49"/>
  </w:num>
  <w:num w:numId="202" w16cid:durableId="1579904988">
    <w:abstractNumId w:val="88"/>
  </w:num>
  <w:num w:numId="203" w16cid:durableId="363790681">
    <w:abstractNumId w:val="238"/>
  </w:num>
  <w:num w:numId="204" w16cid:durableId="1936399776">
    <w:abstractNumId w:val="32"/>
  </w:num>
  <w:num w:numId="205" w16cid:durableId="1806510245">
    <w:abstractNumId w:val="45"/>
  </w:num>
  <w:num w:numId="206" w16cid:durableId="816075640">
    <w:abstractNumId w:val="123"/>
  </w:num>
  <w:num w:numId="207" w16cid:durableId="1002274286">
    <w:abstractNumId w:val="23"/>
  </w:num>
  <w:num w:numId="208" w16cid:durableId="1074863527">
    <w:abstractNumId w:val="222"/>
  </w:num>
  <w:num w:numId="209" w16cid:durableId="1838612548">
    <w:abstractNumId w:val="53"/>
  </w:num>
  <w:num w:numId="210" w16cid:durableId="537133960">
    <w:abstractNumId w:val="130"/>
  </w:num>
  <w:num w:numId="211" w16cid:durableId="272130884">
    <w:abstractNumId w:val="185"/>
  </w:num>
  <w:num w:numId="212" w16cid:durableId="394205484">
    <w:abstractNumId w:val="226"/>
  </w:num>
  <w:num w:numId="213" w16cid:durableId="1506937741">
    <w:abstractNumId w:val="131"/>
  </w:num>
  <w:num w:numId="214" w16cid:durableId="806164796">
    <w:abstractNumId w:val="214"/>
  </w:num>
  <w:num w:numId="215" w16cid:durableId="892305405">
    <w:abstractNumId w:val="170"/>
  </w:num>
  <w:num w:numId="216" w16cid:durableId="967971711">
    <w:abstractNumId w:val="228"/>
  </w:num>
  <w:num w:numId="217" w16cid:durableId="337003885">
    <w:abstractNumId w:val="81"/>
  </w:num>
  <w:num w:numId="218" w16cid:durableId="2030983322">
    <w:abstractNumId w:val="158"/>
  </w:num>
  <w:num w:numId="219" w16cid:durableId="1431511000">
    <w:abstractNumId w:val="163"/>
  </w:num>
  <w:num w:numId="220" w16cid:durableId="946541209">
    <w:abstractNumId w:val="75"/>
  </w:num>
  <w:num w:numId="221" w16cid:durableId="1149715368">
    <w:abstractNumId w:val="203"/>
  </w:num>
  <w:num w:numId="222" w16cid:durableId="1449011897">
    <w:abstractNumId w:val="236"/>
  </w:num>
  <w:num w:numId="223" w16cid:durableId="203759696">
    <w:abstractNumId w:val="114"/>
  </w:num>
  <w:num w:numId="224" w16cid:durableId="991105835">
    <w:abstractNumId w:val="82"/>
  </w:num>
  <w:num w:numId="225" w16cid:durableId="25910046">
    <w:abstractNumId w:val="251"/>
  </w:num>
  <w:num w:numId="226" w16cid:durableId="1612393098">
    <w:abstractNumId w:val="85"/>
  </w:num>
  <w:num w:numId="227" w16cid:durableId="1420910017">
    <w:abstractNumId w:val="193"/>
  </w:num>
  <w:num w:numId="228" w16cid:durableId="329524776">
    <w:abstractNumId w:val="247"/>
  </w:num>
  <w:num w:numId="229" w16cid:durableId="1513644283">
    <w:abstractNumId w:val="129"/>
  </w:num>
  <w:num w:numId="230" w16cid:durableId="85461282">
    <w:abstractNumId w:val="165"/>
  </w:num>
  <w:num w:numId="231" w16cid:durableId="1413623344">
    <w:abstractNumId w:val="93"/>
  </w:num>
  <w:num w:numId="232" w16cid:durableId="1625576812">
    <w:abstractNumId w:val="105"/>
  </w:num>
  <w:num w:numId="233" w16cid:durableId="360597925">
    <w:abstractNumId w:val="239"/>
  </w:num>
  <w:num w:numId="234" w16cid:durableId="112016111">
    <w:abstractNumId w:val="182"/>
  </w:num>
  <w:num w:numId="235" w16cid:durableId="955675271">
    <w:abstractNumId w:val="127"/>
  </w:num>
  <w:num w:numId="236" w16cid:durableId="789782236">
    <w:abstractNumId w:val="156"/>
  </w:num>
  <w:num w:numId="237" w16cid:durableId="742604624">
    <w:abstractNumId w:val="95"/>
  </w:num>
  <w:num w:numId="238" w16cid:durableId="425151619">
    <w:abstractNumId w:val="56"/>
  </w:num>
  <w:num w:numId="239" w16cid:durableId="9527762">
    <w:abstractNumId w:val="24"/>
  </w:num>
  <w:num w:numId="240" w16cid:durableId="63796454">
    <w:abstractNumId w:val="240"/>
  </w:num>
  <w:num w:numId="241" w16cid:durableId="153882130">
    <w:abstractNumId w:val="246"/>
  </w:num>
  <w:numIdMacAtCleanup w:val="2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1FA"/>
    <w:rsid w:val="000007AA"/>
    <w:rsid w:val="000014A5"/>
    <w:rsid w:val="00001F90"/>
    <w:rsid w:val="000022E9"/>
    <w:rsid w:val="00002B15"/>
    <w:rsid w:val="00002EE4"/>
    <w:rsid w:val="00002FBC"/>
    <w:rsid w:val="0000312C"/>
    <w:rsid w:val="000031EF"/>
    <w:rsid w:val="0000365E"/>
    <w:rsid w:val="000036A5"/>
    <w:rsid w:val="000037DF"/>
    <w:rsid w:val="00003A55"/>
    <w:rsid w:val="0000448B"/>
    <w:rsid w:val="000046A0"/>
    <w:rsid w:val="00004B83"/>
    <w:rsid w:val="00004D06"/>
    <w:rsid w:val="00004EB4"/>
    <w:rsid w:val="00005971"/>
    <w:rsid w:val="000059AD"/>
    <w:rsid w:val="00006433"/>
    <w:rsid w:val="00006715"/>
    <w:rsid w:val="00006976"/>
    <w:rsid w:val="00007179"/>
    <w:rsid w:val="0000786B"/>
    <w:rsid w:val="000104DC"/>
    <w:rsid w:val="00010E09"/>
    <w:rsid w:val="00010EA3"/>
    <w:rsid w:val="000110E8"/>
    <w:rsid w:val="00011217"/>
    <w:rsid w:val="00011344"/>
    <w:rsid w:val="0001252C"/>
    <w:rsid w:val="00012620"/>
    <w:rsid w:val="00012D1D"/>
    <w:rsid w:val="00012D99"/>
    <w:rsid w:val="00013091"/>
    <w:rsid w:val="000131BF"/>
    <w:rsid w:val="00013259"/>
    <w:rsid w:val="00013646"/>
    <w:rsid w:val="00013861"/>
    <w:rsid w:val="00013D59"/>
    <w:rsid w:val="00014185"/>
    <w:rsid w:val="00014AE7"/>
    <w:rsid w:val="000159CD"/>
    <w:rsid w:val="00015FE4"/>
    <w:rsid w:val="0001618A"/>
    <w:rsid w:val="00016AE0"/>
    <w:rsid w:val="00016C3A"/>
    <w:rsid w:val="00016F5D"/>
    <w:rsid w:val="000171CF"/>
    <w:rsid w:val="00017946"/>
    <w:rsid w:val="000179F7"/>
    <w:rsid w:val="00017D30"/>
    <w:rsid w:val="00017EE1"/>
    <w:rsid w:val="000207FB"/>
    <w:rsid w:val="000212BC"/>
    <w:rsid w:val="00021B39"/>
    <w:rsid w:val="00021B60"/>
    <w:rsid w:val="0002216A"/>
    <w:rsid w:val="0002223D"/>
    <w:rsid w:val="0002248D"/>
    <w:rsid w:val="000227AE"/>
    <w:rsid w:val="00022850"/>
    <w:rsid w:val="00022942"/>
    <w:rsid w:val="00022BCA"/>
    <w:rsid w:val="00022BEC"/>
    <w:rsid w:val="00023550"/>
    <w:rsid w:val="00024368"/>
    <w:rsid w:val="0002548A"/>
    <w:rsid w:val="0002575E"/>
    <w:rsid w:val="00025846"/>
    <w:rsid w:val="00025AAD"/>
    <w:rsid w:val="000260B1"/>
    <w:rsid w:val="000266DE"/>
    <w:rsid w:val="00026703"/>
    <w:rsid w:val="00026F0A"/>
    <w:rsid w:val="00027533"/>
    <w:rsid w:val="00027989"/>
    <w:rsid w:val="00027BA3"/>
    <w:rsid w:val="00027D77"/>
    <w:rsid w:val="00027E31"/>
    <w:rsid w:val="000300A1"/>
    <w:rsid w:val="000302A3"/>
    <w:rsid w:val="000303C5"/>
    <w:rsid w:val="00030B99"/>
    <w:rsid w:val="00030C16"/>
    <w:rsid w:val="0003124F"/>
    <w:rsid w:val="000325A2"/>
    <w:rsid w:val="00032BCE"/>
    <w:rsid w:val="00032F48"/>
    <w:rsid w:val="00033257"/>
    <w:rsid w:val="0003325D"/>
    <w:rsid w:val="000338FC"/>
    <w:rsid w:val="00033AB4"/>
    <w:rsid w:val="000352CE"/>
    <w:rsid w:val="00035581"/>
    <w:rsid w:val="00035A61"/>
    <w:rsid w:val="00035E43"/>
    <w:rsid w:val="0003610F"/>
    <w:rsid w:val="0003653E"/>
    <w:rsid w:val="0003692F"/>
    <w:rsid w:val="00036ADD"/>
    <w:rsid w:val="00036BFF"/>
    <w:rsid w:val="00037037"/>
    <w:rsid w:val="00037570"/>
    <w:rsid w:val="00037639"/>
    <w:rsid w:val="000379A6"/>
    <w:rsid w:val="00040703"/>
    <w:rsid w:val="00040850"/>
    <w:rsid w:val="00040A47"/>
    <w:rsid w:val="00040DF5"/>
    <w:rsid w:val="0004164B"/>
    <w:rsid w:val="00041656"/>
    <w:rsid w:val="00041824"/>
    <w:rsid w:val="000418A4"/>
    <w:rsid w:val="00041E45"/>
    <w:rsid w:val="000420DD"/>
    <w:rsid w:val="00042616"/>
    <w:rsid w:val="00042D28"/>
    <w:rsid w:val="00042F20"/>
    <w:rsid w:val="00044195"/>
    <w:rsid w:val="0004433A"/>
    <w:rsid w:val="0004435F"/>
    <w:rsid w:val="00044AD3"/>
    <w:rsid w:val="00044F79"/>
    <w:rsid w:val="00046649"/>
    <w:rsid w:val="00046D72"/>
    <w:rsid w:val="00046DE9"/>
    <w:rsid w:val="00046FF8"/>
    <w:rsid w:val="00047037"/>
    <w:rsid w:val="00047337"/>
    <w:rsid w:val="00047629"/>
    <w:rsid w:val="00047736"/>
    <w:rsid w:val="00050012"/>
    <w:rsid w:val="00050641"/>
    <w:rsid w:val="0005066E"/>
    <w:rsid w:val="00050888"/>
    <w:rsid w:val="00050B40"/>
    <w:rsid w:val="0005117F"/>
    <w:rsid w:val="0005145E"/>
    <w:rsid w:val="00052E3D"/>
    <w:rsid w:val="00052ED3"/>
    <w:rsid w:val="00053DA6"/>
    <w:rsid w:val="00053E85"/>
    <w:rsid w:val="000540A6"/>
    <w:rsid w:val="00054932"/>
    <w:rsid w:val="00054D04"/>
    <w:rsid w:val="00054DBB"/>
    <w:rsid w:val="00055B98"/>
    <w:rsid w:val="00055CBD"/>
    <w:rsid w:val="0005657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EDD"/>
    <w:rsid w:val="0006132A"/>
    <w:rsid w:val="00062706"/>
    <w:rsid w:val="00062829"/>
    <w:rsid w:val="00062AF2"/>
    <w:rsid w:val="00062F6C"/>
    <w:rsid w:val="00062FB9"/>
    <w:rsid w:val="000633BD"/>
    <w:rsid w:val="000645F8"/>
    <w:rsid w:val="000649E5"/>
    <w:rsid w:val="00064C89"/>
    <w:rsid w:val="00064EAC"/>
    <w:rsid w:val="00064F62"/>
    <w:rsid w:val="00065331"/>
    <w:rsid w:val="000655DA"/>
    <w:rsid w:val="00065726"/>
    <w:rsid w:val="00065899"/>
    <w:rsid w:val="00065B93"/>
    <w:rsid w:val="00065E06"/>
    <w:rsid w:val="000668A2"/>
    <w:rsid w:val="00066A90"/>
    <w:rsid w:val="00066D15"/>
    <w:rsid w:val="00066EC3"/>
    <w:rsid w:val="00067A3F"/>
    <w:rsid w:val="00067B6A"/>
    <w:rsid w:val="000701B1"/>
    <w:rsid w:val="00070AD7"/>
    <w:rsid w:val="00071819"/>
    <w:rsid w:val="00071839"/>
    <w:rsid w:val="000719DE"/>
    <w:rsid w:val="00071B67"/>
    <w:rsid w:val="00072570"/>
    <w:rsid w:val="00072906"/>
    <w:rsid w:val="00072AF4"/>
    <w:rsid w:val="00072CC4"/>
    <w:rsid w:val="00073587"/>
    <w:rsid w:val="0007467C"/>
    <w:rsid w:val="0007494E"/>
    <w:rsid w:val="00074C96"/>
    <w:rsid w:val="00074E05"/>
    <w:rsid w:val="00075282"/>
    <w:rsid w:val="000752F2"/>
    <w:rsid w:val="00075561"/>
    <w:rsid w:val="0007617B"/>
    <w:rsid w:val="0007668B"/>
    <w:rsid w:val="00076811"/>
    <w:rsid w:val="0007774A"/>
    <w:rsid w:val="00080899"/>
    <w:rsid w:val="0008115F"/>
    <w:rsid w:val="0008184C"/>
    <w:rsid w:val="00081B5E"/>
    <w:rsid w:val="00082968"/>
    <w:rsid w:val="00082A56"/>
    <w:rsid w:val="00082ACD"/>
    <w:rsid w:val="000833A5"/>
    <w:rsid w:val="0008345C"/>
    <w:rsid w:val="00083491"/>
    <w:rsid w:val="0008371C"/>
    <w:rsid w:val="000839C1"/>
    <w:rsid w:val="00083C3A"/>
    <w:rsid w:val="000840DC"/>
    <w:rsid w:val="00084133"/>
    <w:rsid w:val="000845E3"/>
    <w:rsid w:val="00084BFC"/>
    <w:rsid w:val="00085392"/>
    <w:rsid w:val="000854D3"/>
    <w:rsid w:val="0008565B"/>
    <w:rsid w:val="0008567A"/>
    <w:rsid w:val="00085A6F"/>
    <w:rsid w:val="00085B09"/>
    <w:rsid w:val="00085C0F"/>
    <w:rsid w:val="00086062"/>
    <w:rsid w:val="000866EF"/>
    <w:rsid w:val="00086AE9"/>
    <w:rsid w:val="00086ECC"/>
    <w:rsid w:val="000873CB"/>
    <w:rsid w:val="00087868"/>
    <w:rsid w:val="00087DE6"/>
    <w:rsid w:val="00090BF6"/>
    <w:rsid w:val="00090D65"/>
    <w:rsid w:val="00090DF7"/>
    <w:rsid w:val="000912FD"/>
    <w:rsid w:val="00091446"/>
    <w:rsid w:val="00091CD3"/>
    <w:rsid w:val="00091FD1"/>
    <w:rsid w:val="0009244E"/>
    <w:rsid w:val="0009244F"/>
    <w:rsid w:val="000925B9"/>
    <w:rsid w:val="00092B82"/>
    <w:rsid w:val="00092B94"/>
    <w:rsid w:val="00092C71"/>
    <w:rsid w:val="00093119"/>
    <w:rsid w:val="000936EF"/>
    <w:rsid w:val="0009392C"/>
    <w:rsid w:val="00093C68"/>
    <w:rsid w:val="0009465F"/>
    <w:rsid w:val="000952D4"/>
    <w:rsid w:val="00095D25"/>
    <w:rsid w:val="00096841"/>
    <w:rsid w:val="0009695D"/>
    <w:rsid w:val="00096D0D"/>
    <w:rsid w:val="00096D37"/>
    <w:rsid w:val="00096D54"/>
    <w:rsid w:val="0009778A"/>
    <w:rsid w:val="000979CA"/>
    <w:rsid w:val="00097A67"/>
    <w:rsid w:val="000A0094"/>
    <w:rsid w:val="000A016D"/>
    <w:rsid w:val="000A0258"/>
    <w:rsid w:val="000A026A"/>
    <w:rsid w:val="000A07EF"/>
    <w:rsid w:val="000A085D"/>
    <w:rsid w:val="000A0AB5"/>
    <w:rsid w:val="000A134F"/>
    <w:rsid w:val="000A14A2"/>
    <w:rsid w:val="000A1686"/>
    <w:rsid w:val="000A19B8"/>
    <w:rsid w:val="000A210C"/>
    <w:rsid w:val="000A28AC"/>
    <w:rsid w:val="000A33EC"/>
    <w:rsid w:val="000A3450"/>
    <w:rsid w:val="000A44F6"/>
    <w:rsid w:val="000A4677"/>
    <w:rsid w:val="000A472F"/>
    <w:rsid w:val="000A498A"/>
    <w:rsid w:val="000A54BF"/>
    <w:rsid w:val="000A5609"/>
    <w:rsid w:val="000A5E52"/>
    <w:rsid w:val="000A5E54"/>
    <w:rsid w:val="000A5F1D"/>
    <w:rsid w:val="000A60E5"/>
    <w:rsid w:val="000A61C3"/>
    <w:rsid w:val="000A6662"/>
    <w:rsid w:val="000A6D0B"/>
    <w:rsid w:val="000A6F17"/>
    <w:rsid w:val="000A7E62"/>
    <w:rsid w:val="000B04EF"/>
    <w:rsid w:val="000B0EAA"/>
    <w:rsid w:val="000B182C"/>
    <w:rsid w:val="000B21FD"/>
    <w:rsid w:val="000B235D"/>
    <w:rsid w:val="000B28BC"/>
    <w:rsid w:val="000B2A77"/>
    <w:rsid w:val="000B2BF1"/>
    <w:rsid w:val="000B2E5D"/>
    <w:rsid w:val="000B33F8"/>
    <w:rsid w:val="000B3408"/>
    <w:rsid w:val="000B34C5"/>
    <w:rsid w:val="000B3568"/>
    <w:rsid w:val="000B3638"/>
    <w:rsid w:val="000B3ED5"/>
    <w:rsid w:val="000B4367"/>
    <w:rsid w:val="000B4617"/>
    <w:rsid w:val="000B4BEE"/>
    <w:rsid w:val="000B4C16"/>
    <w:rsid w:val="000B4C5E"/>
    <w:rsid w:val="000B4E46"/>
    <w:rsid w:val="000B53B3"/>
    <w:rsid w:val="000B5713"/>
    <w:rsid w:val="000B5901"/>
    <w:rsid w:val="000B5DE2"/>
    <w:rsid w:val="000B6268"/>
    <w:rsid w:val="000B748E"/>
    <w:rsid w:val="000B7DCE"/>
    <w:rsid w:val="000C0D35"/>
    <w:rsid w:val="000C1423"/>
    <w:rsid w:val="000C153F"/>
    <w:rsid w:val="000C18AF"/>
    <w:rsid w:val="000C2AFA"/>
    <w:rsid w:val="000C2E9C"/>
    <w:rsid w:val="000C3368"/>
    <w:rsid w:val="000C3A86"/>
    <w:rsid w:val="000C3B7A"/>
    <w:rsid w:val="000C44F4"/>
    <w:rsid w:val="000C4587"/>
    <w:rsid w:val="000C4AC9"/>
    <w:rsid w:val="000C51B1"/>
    <w:rsid w:val="000C53D2"/>
    <w:rsid w:val="000C5D3D"/>
    <w:rsid w:val="000C5ECA"/>
    <w:rsid w:val="000C6405"/>
    <w:rsid w:val="000C65C6"/>
    <w:rsid w:val="000C67E1"/>
    <w:rsid w:val="000C6ABD"/>
    <w:rsid w:val="000C6D5B"/>
    <w:rsid w:val="000C7804"/>
    <w:rsid w:val="000C7A59"/>
    <w:rsid w:val="000C7BC2"/>
    <w:rsid w:val="000D01F2"/>
    <w:rsid w:val="000D0AF4"/>
    <w:rsid w:val="000D0EFE"/>
    <w:rsid w:val="000D10DF"/>
    <w:rsid w:val="000D13D3"/>
    <w:rsid w:val="000D1DAB"/>
    <w:rsid w:val="000D20C3"/>
    <w:rsid w:val="000D228A"/>
    <w:rsid w:val="000D2565"/>
    <w:rsid w:val="000D27A3"/>
    <w:rsid w:val="000D2AB9"/>
    <w:rsid w:val="000D2AF6"/>
    <w:rsid w:val="000D2BC0"/>
    <w:rsid w:val="000D3116"/>
    <w:rsid w:val="000D324E"/>
    <w:rsid w:val="000D3372"/>
    <w:rsid w:val="000D3D77"/>
    <w:rsid w:val="000D3F07"/>
    <w:rsid w:val="000D3F60"/>
    <w:rsid w:val="000D4272"/>
    <w:rsid w:val="000D46FF"/>
    <w:rsid w:val="000D51BA"/>
    <w:rsid w:val="000D52DC"/>
    <w:rsid w:val="000D5484"/>
    <w:rsid w:val="000D55DB"/>
    <w:rsid w:val="000D5BF9"/>
    <w:rsid w:val="000D6418"/>
    <w:rsid w:val="000D6478"/>
    <w:rsid w:val="000D69D6"/>
    <w:rsid w:val="000D6AA2"/>
    <w:rsid w:val="000D6E3C"/>
    <w:rsid w:val="000D6E72"/>
    <w:rsid w:val="000D7DB6"/>
    <w:rsid w:val="000E0107"/>
    <w:rsid w:val="000E0341"/>
    <w:rsid w:val="000E03A6"/>
    <w:rsid w:val="000E094B"/>
    <w:rsid w:val="000E0AA3"/>
    <w:rsid w:val="000E0FA1"/>
    <w:rsid w:val="000E11B9"/>
    <w:rsid w:val="000E1A51"/>
    <w:rsid w:val="000E1ADB"/>
    <w:rsid w:val="000E23D8"/>
    <w:rsid w:val="000E26A7"/>
    <w:rsid w:val="000E2A68"/>
    <w:rsid w:val="000E2B8A"/>
    <w:rsid w:val="000E2F8D"/>
    <w:rsid w:val="000E349D"/>
    <w:rsid w:val="000E398F"/>
    <w:rsid w:val="000E400D"/>
    <w:rsid w:val="000E40B2"/>
    <w:rsid w:val="000E4950"/>
    <w:rsid w:val="000E4E75"/>
    <w:rsid w:val="000E5078"/>
    <w:rsid w:val="000E61E2"/>
    <w:rsid w:val="000E6523"/>
    <w:rsid w:val="000E6571"/>
    <w:rsid w:val="000E67F8"/>
    <w:rsid w:val="000E6ADE"/>
    <w:rsid w:val="000E719A"/>
    <w:rsid w:val="000E7366"/>
    <w:rsid w:val="000E7721"/>
    <w:rsid w:val="000F0063"/>
    <w:rsid w:val="000F0544"/>
    <w:rsid w:val="000F0A59"/>
    <w:rsid w:val="000F24F2"/>
    <w:rsid w:val="000F25D3"/>
    <w:rsid w:val="000F2E9A"/>
    <w:rsid w:val="000F3725"/>
    <w:rsid w:val="000F38C0"/>
    <w:rsid w:val="000F3A81"/>
    <w:rsid w:val="000F3B3C"/>
    <w:rsid w:val="000F40C1"/>
    <w:rsid w:val="000F415E"/>
    <w:rsid w:val="000F433D"/>
    <w:rsid w:val="000F48B7"/>
    <w:rsid w:val="000F5156"/>
    <w:rsid w:val="000F5C8B"/>
    <w:rsid w:val="000F6969"/>
    <w:rsid w:val="000F6A7E"/>
    <w:rsid w:val="000F6C24"/>
    <w:rsid w:val="000F712F"/>
    <w:rsid w:val="000F7215"/>
    <w:rsid w:val="000F73BF"/>
    <w:rsid w:val="000F7ACF"/>
    <w:rsid w:val="0010037E"/>
    <w:rsid w:val="0010118D"/>
    <w:rsid w:val="00101D0E"/>
    <w:rsid w:val="00101F6A"/>
    <w:rsid w:val="00101FA9"/>
    <w:rsid w:val="00102840"/>
    <w:rsid w:val="00102AC3"/>
    <w:rsid w:val="00102C3D"/>
    <w:rsid w:val="00103BD3"/>
    <w:rsid w:val="00103D13"/>
    <w:rsid w:val="00104591"/>
    <w:rsid w:val="00104A08"/>
    <w:rsid w:val="00104C8C"/>
    <w:rsid w:val="00105EFA"/>
    <w:rsid w:val="0010605C"/>
    <w:rsid w:val="00106208"/>
    <w:rsid w:val="00106576"/>
    <w:rsid w:val="001067DC"/>
    <w:rsid w:val="00106930"/>
    <w:rsid w:val="00106B74"/>
    <w:rsid w:val="00107005"/>
    <w:rsid w:val="00107A00"/>
    <w:rsid w:val="00107C7D"/>
    <w:rsid w:val="00107E98"/>
    <w:rsid w:val="00107EC4"/>
    <w:rsid w:val="00110032"/>
    <w:rsid w:val="00110EF9"/>
    <w:rsid w:val="0011136F"/>
    <w:rsid w:val="00111A7C"/>
    <w:rsid w:val="00111C6D"/>
    <w:rsid w:val="00111E8A"/>
    <w:rsid w:val="00111F6B"/>
    <w:rsid w:val="00112226"/>
    <w:rsid w:val="001125E8"/>
    <w:rsid w:val="001127DF"/>
    <w:rsid w:val="00112F62"/>
    <w:rsid w:val="00113382"/>
    <w:rsid w:val="001136D8"/>
    <w:rsid w:val="00113BD7"/>
    <w:rsid w:val="00113CDD"/>
    <w:rsid w:val="0011455E"/>
    <w:rsid w:val="00114A25"/>
    <w:rsid w:val="00115134"/>
    <w:rsid w:val="00116176"/>
    <w:rsid w:val="0011621F"/>
    <w:rsid w:val="0011627D"/>
    <w:rsid w:val="001165AE"/>
    <w:rsid w:val="00116B54"/>
    <w:rsid w:val="001172C2"/>
    <w:rsid w:val="00117F47"/>
    <w:rsid w:val="00120663"/>
    <w:rsid w:val="00120A76"/>
    <w:rsid w:val="0012121C"/>
    <w:rsid w:val="00121764"/>
    <w:rsid w:val="0012184F"/>
    <w:rsid w:val="00121951"/>
    <w:rsid w:val="001222E9"/>
    <w:rsid w:val="00122E08"/>
    <w:rsid w:val="001230B7"/>
    <w:rsid w:val="001230F8"/>
    <w:rsid w:val="00123FA3"/>
    <w:rsid w:val="0012425F"/>
    <w:rsid w:val="0012471E"/>
    <w:rsid w:val="00124845"/>
    <w:rsid w:val="001251F8"/>
    <w:rsid w:val="001258C6"/>
    <w:rsid w:val="00125B85"/>
    <w:rsid w:val="00125B94"/>
    <w:rsid w:val="00126B74"/>
    <w:rsid w:val="0013040B"/>
    <w:rsid w:val="00131565"/>
    <w:rsid w:val="001315F5"/>
    <w:rsid w:val="00131ACD"/>
    <w:rsid w:val="00131CA6"/>
    <w:rsid w:val="00132594"/>
    <w:rsid w:val="00132E50"/>
    <w:rsid w:val="001331B9"/>
    <w:rsid w:val="0013330C"/>
    <w:rsid w:val="001333BF"/>
    <w:rsid w:val="001334E1"/>
    <w:rsid w:val="00133B58"/>
    <w:rsid w:val="001342C2"/>
    <w:rsid w:val="00134568"/>
    <w:rsid w:val="00134615"/>
    <w:rsid w:val="001346C4"/>
    <w:rsid w:val="00134803"/>
    <w:rsid w:val="0013494E"/>
    <w:rsid w:val="0013498A"/>
    <w:rsid w:val="00134D2F"/>
    <w:rsid w:val="001353CB"/>
    <w:rsid w:val="00135A48"/>
    <w:rsid w:val="00135B7F"/>
    <w:rsid w:val="00135ECC"/>
    <w:rsid w:val="00136172"/>
    <w:rsid w:val="00136368"/>
    <w:rsid w:val="0013636E"/>
    <w:rsid w:val="001363D8"/>
    <w:rsid w:val="00136724"/>
    <w:rsid w:val="00136A00"/>
    <w:rsid w:val="00136C61"/>
    <w:rsid w:val="00136E44"/>
    <w:rsid w:val="00137399"/>
    <w:rsid w:val="001374E1"/>
    <w:rsid w:val="00137598"/>
    <w:rsid w:val="0014008D"/>
    <w:rsid w:val="00140716"/>
    <w:rsid w:val="00140BB5"/>
    <w:rsid w:val="00140F27"/>
    <w:rsid w:val="001413BD"/>
    <w:rsid w:val="001417A5"/>
    <w:rsid w:val="00141B7F"/>
    <w:rsid w:val="00141F45"/>
    <w:rsid w:val="00142121"/>
    <w:rsid w:val="00142CB4"/>
    <w:rsid w:val="00142CCB"/>
    <w:rsid w:val="0014339B"/>
    <w:rsid w:val="001434E4"/>
    <w:rsid w:val="00143C6D"/>
    <w:rsid w:val="0014402F"/>
    <w:rsid w:val="0014404E"/>
    <w:rsid w:val="00145393"/>
    <w:rsid w:val="0014575E"/>
    <w:rsid w:val="00145EC2"/>
    <w:rsid w:val="00146428"/>
    <w:rsid w:val="00146942"/>
    <w:rsid w:val="00146A58"/>
    <w:rsid w:val="00146FA5"/>
    <w:rsid w:val="001471F0"/>
    <w:rsid w:val="00150B40"/>
    <w:rsid w:val="00150F1C"/>
    <w:rsid w:val="001512C5"/>
    <w:rsid w:val="00151817"/>
    <w:rsid w:val="00151F98"/>
    <w:rsid w:val="00151FEB"/>
    <w:rsid w:val="001523EA"/>
    <w:rsid w:val="00152ABF"/>
    <w:rsid w:val="00152AE2"/>
    <w:rsid w:val="00152CD7"/>
    <w:rsid w:val="00152D7A"/>
    <w:rsid w:val="001535A0"/>
    <w:rsid w:val="00153E9C"/>
    <w:rsid w:val="00154242"/>
    <w:rsid w:val="0015444A"/>
    <w:rsid w:val="00154B22"/>
    <w:rsid w:val="0015504F"/>
    <w:rsid w:val="00155452"/>
    <w:rsid w:val="00155939"/>
    <w:rsid w:val="00156336"/>
    <w:rsid w:val="001563F3"/>
    <w:rsid w:val="00156AAF"/>
    <w:rsid w:val="00156EF3"/>
    <w:rsid w:val="00156FA4"/>
    <w:rsid w:val="001574E1"/>
    <w:rsid w:val="00157591"/>
    <w:rsid w:val="001575A2"/>
    <w:rsid w:val="00157602"/>
    <w:rsid w:val="00157771"/>
    <w:rsid w:val="00157A19"/>
    <w:rsid w:val="00160169"/>
    <w:rsid w:val="001605EE"/>
    <w:rsid w:val="0016064B"/>
    <w:rsid w:val="00160A45"/>
    <w:rsid w:val="0016153D"/>
    <w:rsid w:val="001615D4"/>
    <w:rsid w:val="00162467"/>
    <w:rsid w:val="00162A7D"/>
    <w:rsid w:val="00162E66"/>
    <w:rsid w:val="00163024"/>
    <w:rsid w:val="0016324C"/>
    <w:rsid w:val="00163E26"/>
    <w:rsid w:val="0016436C"/>
    <w:rsid w:val="00164371"/>
    <w:rsid w:val="00164431"/>
    <w:rsid w:val="00164C45"/>
    <w:rsid w:val="00165522"/>
    <w:rsid w:val="00165710"/>
    <w:rsid w:val="00165C35"/>
    <w:rsid w:val="00165DD6"/>
    <w:rsid w:val="00166715"/>
    <w:rsid w:val="00166F31"/>
    <w:rsid w:val="001671DC"/>
    <w:rsid w:val="00167723"/>
    <w:rsid w:val="0016796E"/>
    <w:rsid w:val="00170174"/>
    <w:rsid w:val="001704DE"/>
    <w:rsid w:val="0017062A"/>
    <w:rsid w:val="00170E47"/>
    <w:rsid w:val="00171275"/>
    <w:rsid w:val="00171DBD"/>
    <w:rsid w:val="00172037"/>
    <w:rsid w:val="0017204C"/>
    <w:rsid w:val="00172155"/>
    <w:rsid w:val="001721A8"/>
    <w:rsid w:val="00172347"/>
    <w:rsid w:val="00172398"/>
    <w:rsid w:val="00172965"/>
    <w:rsid w:val="001734C2"/>
    <w:rsid w:val="00173615"/>
    <w:rsid w:val="00173677"/>
    <w:rsid w:val="0017368A"/>
    <w:rsid w:val="00173831"/>
    <w:rsid w:val="00174557"/>
    <w:rsid w:val="0017475A"/>
    <w:rsid w:val="001751EF"/>
    <w:rsid w:val="0017540A"/>
    <w:rsid w:val="0017581B"/>
    <w:rsid w:val="00175DA7"/>
    <w:rsid w:val="00176581"/>
    <w:rsid w:val="00176ADF"/>
    <w:rsid w:val="00176AE0"/>
    <w:rsid w:val="00176CF0"/>
    <w:rsid w:val="0017714C"/>
    <w:rsid w:val="00177429"/>
    <w:rsid w:val="001775E6"/>
    <w:rsid w:val="001779D1"/>
    <w:rsid w:val="00177E64"/>
    <w:rsid w:val="00177F28"/>
    <w:rsid w:val="00180AB6"/>
    <w:rsid w:val="001812DE"/>
    <w:rsid w:val="001812FB"/>
    <w:rsid w:val="00181307"/>
    <w:rsid w:val="00181535"/>
    <w:rsid w:val="00181E80"/>
    <w:rsid w:val="001821AF"/>
    <w:rsid w:val="0018271A"/>
    <w:rsid w:val="00182CB7"/>
    <w:rsid w:val="001832AD"/>
    <w:rsid w:val="001833D3"/>
    <w:rsid w:val="0018378B"/>
    <w:rsid w:val="00183C83"/>
    <w:rsid w:val="00183D6B"/>
    <w:rsid w:val="00184927"/>
    <w:rsid w:val="00184AE1"/>
    <w:rsid w:val="00184B45"/>
    <w:rsid w:val="00184C43"/>
    <w:rsid w:val="00184D73"/>
    <w:rsid w:val="00184EC1"/>
    <w:rsid w:val="00185DB9"/>
    <w:rsid w:val="0018657B"/>
    <w:rsid w:val="00186D77"/>
    <w:rsid w:val="001870FF"/>
    <w:rsid w:val="001871C5"/>
    <w:rsid w:val="00187E60"/>
    <w:rsid w:val="001903E2"/>
    <w:rsid w:val="00190774"/>
    <w:rsid w:val="00190B99"/>
    <w:rsid w:val="00190E72"/>
    <w:rsid w:val="00190EC3"/>
    <w:rsid w:val="0019173B"/>
    <w:rsid w:val="00191B6B"/>
    <w:rsid w:val="00191BA3"/>
    <w:rsid w:val="00191E6C"/>
    <w:rsid w:val="00191E8B"/>
    <w:rsid w:val="00191F6A"/>
    <w:rsid w:val="001921EA"/>
    <w:rsid w:val="0019222F"/>
    <w:rsid w:val="0019223D"/>
    <w:rsid w:val="001927C4"/>
    <w:rsid w:val="001934D0"/>
    <w:rsid w:val="0019431F"/>
    <w:rsid w:val="00195F61"/>
    <w:rsid w:val="00196778"/>
    <w:rsid w:val="00196E5A"/>
    <w:rsid w:val="00196E9B"/>
    <w:rsid w:val="001973A9"/>
    <w:rsid w:val="001975E2"/>
    <w:rsid w:val="00197D50"/>
    <w:rsid w:val="001A01E7"/>
    <w:rsid w:val="001A0459"/>
    <w:rsid w:val="001A1249"/>
    <w:rsid w:val="001A2025"/>
    <w:rsid w:val="001A2B20"/>
    <w:rsid w:val="001A2D42"/>
    <w:rsid w:val="001A33A2"/>
    <w:rsid w:val="001A345F"/>
    <w:rsid w:val="001A3619"/>
    <w:rsid w:val="001A39EA"/>
    <w:rsid w:val="001A3C96"/>
    <w:rsid w:val="001A4BB2"/>
    <w:rsid w:val="001A4C19"/>
    <w:rsid w:val="001A4C8D"/>
    <w:rsid w:val="001A520A"/>
    <w:rsid w:val="001A5AEA"/>
    <w:rsid w:val="001A6CE2"/>
    <w:rsid w:val="001A6E9D"/>
    <w:rsid w:val="001A716C"/>
    <w:rsid w:val="001A73B8"/>
    <w:rsid w:val="001A744B"/>
    <w:rsid w:val="001A7C64"/>
    <w:rsid w:val="001B0019"/>
    <w:rsid w:val="001B0813"/>
    <w:rsid w:val="001B0AC8"/>
    <w:rsid w:val="001B0B08"/>
    <w:rsid w:val="001B0C3E"/>
    <w:rsid w:val="001B130F"/>
    <w:rsid w:val="001B16F0"/>
    <w:rsid w:val="001B1D3D"/>
    <w:rsid w:val="001B2013"/>
    <w:rsid w:val="001B2504"/>
    <w:rsid w:val="001B290E"/>
    <w:rsid w:val="001B296E"/>
    <w:rsid w:val="001B3A0A"/>
    <w:rsid w:val="001B4A82"/>
    <w:rsid w:val="001B5563"/>
    <w:rsid w:val="001B5896"/>
    <w:rsid w:val="001B58A2"/>
    <w:rsid w:val="001B5DC8"/>
    <w:rsid w:val="001B5DFF"/>
    <w:rsid w:val="001B5F74"/>
    <w:rsid w:val="001B60D5"/>
    <w:rsid w:val="001B6E9E"/>
    <w:rsid w:val="001B708C"/>
    <w:rsid w:val="001B73DF"/>
    <w:rsid w:val="001B7404"/>
    <w:rsid w:val="001B7D58"/>
    <w:rsid w:val="001B7E55"/>
    <w:rsid w:val="001C0B89"/>
    <w:rsid w:val="001C1455"/>
    <w:rsid w:val="001C2193"/>
    <w:rsid w:val="001C2BB7"/>
    <w:rsid w:val="001C2C6F"/>
    <w:rsid w:val="001C2C94"/>
    <w:rsid w:val="001C2D41"/>
    <w:rsid w:val="001C332A"/>
    <w:rsid w:val="001C3878"/>
    <w:rsid w:val="001C4616"/>
    <w:rsid w:val="001C535C"/>
    <w:rsid w:val="001C58DD"/>
    <w:rsid w:val="001C717D"/>
    <w:rsid w:val="001C7376"/>
    <w:rsid w:val="001C74BE"/>
    <w:rsid w:val="001C78F3"/>
    <w:rsid w:val="001C7B7B"/>
    <w:rsid w:val="001D022A"/>
    <w:rsid w:val="001D02A2"/>
    <w:rsid w:val="001D08B6"/>
    <w:rsid w:val="001D0B68"/>
    <w:rsid w:val="001D0C7F"/>
    <w:rsid w:val="001D179B"/>
    <w:rsid w:val="001D1A44"/>
    <w:rsid w:val="001D20C3"/>
    <w:rsid w:val="001D2115"/>
    <w:rsid w:val="001D224A"/>
    <w:rsid w:val="001D22BC"/>
    <w:rsid w:val="001D24D9"/>
    <w:rsid w:val="001D2892"/>
    <w:rsid w:val="001D28B2"/>
    <w:rsid w:val="001D2DE1"/>
    <w:rsid w:val="001D317A"/>
    <w:rsid w:val="001D3935"/>
    <w:rsid w:val="001D4BFC"/>
    <w:rsid w:val="001D4FF4"/>
    <w:rsid w:val="001D52D4"/>
    <w:rsid w:val="001D5AFB"/>
    <w:rsid w:val="001D5B97"/>
    <w:rsid w:val="001D613E"/>
    <w:rsid w:val="001D6791"/>
    <w:rsid w:val="001D7034"/>
    <w:rsid w:val="001D713B"/>
    <w:rsid w:val="001D786E"/>
    <w:rsid w:val="001D7F10"/>
    <w:rsid w:val="001E0097"/>
    <w:rsid w:val="001E0AB8"/>
    <w:rsid w:val="001E0AF1"/>
    <w:rsid w:val="001E1991"/>
    <w:rsid w:val="001E1E8D"/>
    <w:rsid w:val="001E2150"/>
    <w:rsid w:val="001E256C"/>
    <w:rsid w:val="001E29E3"/>
    <w:rsid w:val="001E3051"/>
    <w:rsid w:val="001E3307"/>
    <w:rsid w:val="001E3AD7"/>
    <w:rsid w:val="001E3FF0"/>
    <w:rsid w:val="001E403E"/>
    <w:rsid w:val="001E4A03"/>
    <w:rsid w:val="001E4A7E"/>
    <w:rsid w:val="001E50DE"/>
    <w:rsid w:val="001E5704"/>
    <w:rsid w:val="001E5A4E"/>
    <w:rsid w:val="001E5CBF"/>
    <w:rsid w:val="001E5EE0"/>
    <w:rsid w:val="001E6D1C"/>
    <w:rsid w:val="001E75C2"/>
    <w:rsid w:val="001E7B4A"/>
    <w:rsid w:val="001F059A"/>
    <w:rsid w:val="001F0A40"/>
    <w:rsid w:val="001F0B7E"/>
    <w:rsid w:val="001F1316"/>
    <w:rsid w:val="001F19C0"/>
    <w:rsid w:val="001F1AB4"/>
    <w:rsid w:val="001F260E"/>
    <w:rsid w:val="001F2BCE"/>
    <w:rsid w:val="001F2F74"/>
    <w:rsid w:val="001F32C7"/>
    <w:rsid w:val="001F3B30"/>
    <w:rsid w:val="001F3C80"/>
    <w:rsid w:val="001F4B23"/>
    <w:rsid w:val="001F4C56"/>
    <w:rsid w:val="001F50AF"/>
    <w:rsid w:val="001F55E2"/>
    <w:rsid w:val="001F60C4"/>
    <w:rsid w:val="001F67D6"/>
    <w:rsid w:val="001F68F1"/>
    <w:rsid w:val="001F6AF1"/>
    <w:rsid w:val="001F7E18"/>
    <w:rsid w:val="002006AA"/>
    <w:rsid w:val="002006B6"/>
    <w:rsid w:val="002006ED"/>
    <w:rsid w:val="0020091B"/>
    <w:rsid w:val="002012B7"/>
    <w:rsid w:val="00201590"/>
    <w:rsid w:val="00201DB8"/>
    <w:rsid w:val="00204373"/>
    <w:rsid w:val="00204393"/>
    <w:rsid w:val="00204555"/>
    <w:rsid w:val="002045D8"/>
    <w:rsid w:val="00204A04"/>
    <w:rsid w:val="00205538"/>
    <w:rsid w:val="0020574F"/>
    <w:rsid w:val="002067B9"/>
    <w:rsid w:val="00206A23"/>
    <w:rsid w:val="00206BE4"/>
    <w:rsid w:val="00206F9E"/>
    <w:rsid w:val="002077E6"/>
    <w:rsid w:val="00207DED"/>
    <w:rsid w:val="002106A7"/>
    <w:rsid w:val="002106FC"/>
    <w:rsid w:val="00210959"/>
    <w:rsid w:val="002109C2"/>
    <w:rsid w:val="00210A7E"/>
    <w:rsid w:val="00210EBF"/>
    <w:rsid w:val="002112F9"/>
    <w:rsid w:val="002114B8"/>
    <w:rsid w:val="00211FF7"/>
    <w:rsid w:val="00212D95"/>
    <w:rsid w:val="00212E5E"/>
    <w:rsid w:val="00213864"/>
    <w:rsid w:val="00214453"/>
    <w:rsid w:val="00214531"/>
    <w:rsid w:val="00214DF4"/>
    <w:rsid w:val="00214EA9"/>
    <w:rsid w:val="002151C5"/>
    <w:rsid w:val="00215589"/>
    <w:rsid w:val="002155A4"/>
    <w:rsid w:val="00215A4B"/>
    <w:rsid w:val="002160BA"/>
    <w:rsid w:val="002166C5"/>
    <w:rsid w:val="00217078"/>
    <w:rsid w:val="002170E3"/>
    <w:rsid w:val="002176F7"/>
    <w:rsid w:val="00217FC5"/>
    <w:rsid w:val="00220401"/>
    <w:rsid w:val="00220CF2"/>
    <w:rsid w:val="00221628"/>
    <w:rsid w:val="002217E4"/>
    <w:rsid w:val="0022221C"/>
    <w:rsid w:val="002222F6"/>
    <w:rsid w:val="00222349"/>
    <w:rsid w:val="002223E7"/>
    <w:rsid w:val="00222416"/>
    <w:rsid w:val="00222B8A"/>
    <w:rsid w:val="00222DF2"/>
    <w:rsid w:val="002232D3"/>
    <w:rsid w:val="002235FC"/>
    <w:rsid w:val="0022401C"/>
    <w:rsid w:val="002249F5"/>
    <w:rsid w:val="0022571B"/>
    <w:rsid w:val="00225BD5"/>
    <w:rsid w:val="0022604D"/>
    <w:rsid w:val="0022699B"/>
    <w:rsid w:val="00226F4F"/>
    <w:rsid w:val="00227A49"/>
    <w:rsid w:val="002309AA"/>
    <w:rsid w:val="00231079"/>
    <w:rsid w:val="00231301"/>
    <w:rsid w:val="0023173E"/>
    <w:rsid w:val="00231768"/>
    <w:rsid w:val="00231978"/>
    <w:rsid w:val="00231ECC"/>
    <w:rsid w:val="00231FC2"/>
    <w:rsid w:val="0023215D"/>
    <w:rsid w:val="0023239A"/>
    <w:rsid w:val="002324A6"/>
    <w:rsid w:val="002325F8"/>
    <w:rsid w:val="002329D0"/>
    <w:rsid w:val="00232A09"/>
    <w:rsid w:val="00232C08"/>
    <w:rsid w:val="00232F77"/>
    <w:rsid w:val="00233385"/>
    <w:rsid w:val="00233B0A"/>
    <w:rsid w:val="00234225"/>
    <w:rsid w:val="002355F5"/>
    <w:rsid w:val="00235D7C"/>
    <w:rsid w:val="00236060"/>
    <w:rsid w:val="00236963"/>
    <w:rsid w:val="002369D8"/>
    <w:rsid w:val="0023705E"/>
    <w:rsid w:val="00237143"/>
    <w:rsid w:val="00237369"/>
    <w:rsid w:val="002378D1"/>
    <w:rsid w:val="00237BE2"/>
    <w:rsid w:val="00237EF6"/>
    <w:rsid w:val="002402A4"/>
    <w:rsid w:val="00240610"/>
    <w:rsid w:val="00240676"/>
    <w:rsid w:val="00240AB7"/>
    <w:rsid w:val="00240C7C"/>
    <w:rsid w:val="0024143C"/>
    <w:rsid w:val="00242785"/>
    <w:rsid w:val="00243056"/>
    <w:rsid w:val="00244518"/>
    <w:rsid w:val="00244C58"/>
    <w:rsid w:val="002453EE"/>
    <w:rsid w:val="002458E5"/>
    <w:rsid w:val="00245FB1"/>
    <w:rsid w:val="00246B9D"/>
    <w:rsid w:val="00246CB5"/>
    <w:rsid w:val="00247146"/>
    <w:rsid w:val="0024785B"/>
    <w:rsid w:val="00247C0F"/>
    <w:rsid w:val="002502EB"/>
    <w:rsid w:val="0025077F"/>
    <w:rsid w:val="00250837"/>
    <w:rsid w:val="002508AA"/>
    <w:rsid w:val="00250A80"/>
    <w:rsid w:val="00250C31"/>
    <w:rsid w:val="0025107F"/>
    <w:rsid w:val="0025113B"/>
    <w:rsid w:val="0025116F"/>
    <w:rsid w:val="002511E0"/>
    <w:rsid w:val="002512BB"/>
    <w:rsid w:val="00251749"/>
    <w:rsid w:val="00251DF4"/>
    <w:rsid w:val="00252257"/>
    <w:rsid w:val="00252334"/>
    <w:rsid w:val="0025237F"/>
    <w:rsid w:val="00252878"/>
    <w:rsid w:val="00252D2C"/>
    <w:rsid w:val="002534A6"/>
    <w:rsid w:val="00253526"/>
    <w:rsid w:val="0025355B"/>
    <w:rsid w:val="00253C28"/>
    <w:rsid w:val="00253C54"/>
    <w:rsid w:val="00254567"/>
    <w:rsid w:val="00254A2A"/>
    <w:rsid w:val="002562F7"/>
    <w:rsid w:val="0025654C"/>
    <w:rsid w:val="00256835"/>
    <w:rsid w:val="002570B0"/>
    <w:rsid w:val="002570D7"/>
    <w:rsid w:val="00257BBA"/>
    <w:rsid w:val="002607D1"/>
    <w:rsid w:val="00260C95"/>
    <w:rsid w:val="002611D6"/>
    <w:rsid w:val="00261BD4"/>
    <w:rsid w:val="00261C70"/>
    <w:rsid w:val="00261F7F"/>
    <w:rsid w:val="00262503"/>
    <w:rsid w:val="002627B3"/>
    <w:rsid w:val="00262CAB"/>
    <w:rsid w:val="002630F9"/>
    <w:rsid w:val="00264166"/>
    <w:rsid w:val="00264325"/>
    <w:rsid w:val="002644E8"/>
    <w:rsid w:val="00264FBD"/>
    <w:rsid w:val="002658A4"/>
    <w:rsid w:val="00265EC3"/>
    <w:rsid w:val="002660BF"/>
    <w:rsid w:val="002664B9"/>
    <w:rsid w:val="00266685"/>
    <w:rsid w:val="00266D28"/>
    <w:rsid w:val="002674A9"/>
    <w:rsid w:val="002676B6"/>
    <w:rsid w:val="0026779A"/>
    <w:rsid w:val="00267920"/>
    <w:rsid w:val="00267CC8"/>
    <w:rsid w:val="00270895"/>
    <w:rsid w:val="00271075"/>
    <w:rsid w:val="00271DED"/>
    <w:rsid w:val="00272C6F"/>
    <w:rsid w:val="00273B7D"/>
    <w:rsid w:val="0027403A"/>
    <w:rsid w:val="00274814"/>
    <w:rsid w:val="00274D54"/>
    <w:rsid w:val="00275AEE"/>
    <w:rsid w:val="00275D63"/>
    <w:rsid w:val="00275E33"/>
    <w:rsid w:val="00275E75"/>
    <w:rsid w:val="0027637D"/>
    <w:rsid w:val="002764E3"/>
    <w:rsid w:val="00276818"/>
    <w:rsid w:val="002772FE"/>
    <w:rsid w:val="00277AFC"/>
    <w:rsid w:val="00277DF9"/>
    <w:rsid w:val="002800D6"/>
    <w:rsid w:val="0028046A"/>
    <w:rsid w:val="00280597"/>
    <w:rsid w:val="00280659"/>
    <w:rsid w:val="002807A7"/>
    <w:rsid w:val="00280A85"/>
    <w:rsid w:val="00280F7F"/>
    <w:rsid w:val="002814C9"/>
    <w:rsid w:val="00281692"/>
    <w:rsid w:val="002817B5"/>
    <w:rsid w:val="00281B0E"/>
    <w:rsid w:val="002823AA"/>
    <w:rsid w:val="002823E7"/>
    <w:rsid w:val="00282960"/>
    <w:rsid w:val="00282CFC"/>
    <w:rsid w:val="002836A0"/>
    <w:rsid w:val="00283871"/>
    <w:rsid w:val="00283C02"/>
    <w:rsid w:val="00284A05"/>
    <w:rsid w:val="00285561"/>
    <w:rsid w:val="0028562C"/>
    <w:rsid w:val="002856E0"/>
    <w:rsid w:val="00285BE4"/>
    <w:rsid w:val="00285BF1"/>
    <w:rsid w:val="00285D0E"/>
    <w:rsid w:val="00286609"/>
    <w:rsid w:val="002868F7"/>
    <w:rsid w:val="00286A9A"/>
    <w:rsid w:val="00286D46"/>
    <w:rsid w:val="00287226"/>
    <w:rsid w:val="00287AB8"/>
    <w:rsid w:val="00287B18"/>
    <w:rsid w:val="00287FFA"/>
    <w:rsid w:val="00290084"/>
    <w:rsid w:val="002907C9"/>
    <w:rsid w:val="00290D12"/>
    <w:rsid w:val="0029136A"/>
    <w:rsid w:val="002916CB"/>
    <w:rsid w:val="0029206C"/>
    <w:rsid w:val="002920C6"/>
    <w:rsid w:val="002922C7"/>
    <w:rsid w:val="0029272E"/>
    <w:rsid w:val="0029340E"/>
    <w:rsid w:val="0029354F"/>
    <w:rsid w:val="00293606"/>
    <w:rsid w:val="00293AC1"/>
    <w:rsid w:val="00293FDA"/>
    <w:rsid w:val="00294859"/>
    <w:rsid w:val="00294F03"/>
    <w:rsid w:val="002952C0"/>
    <w:rsid w:val="0029557F"/>
    <w:rsid w:val="00295828"/>
    <w:rsid w:val="00296637"/>
    <w:rsid w:val="0029762B"/>
    <w:rsid w:val="00297B71"/>
    <w:rsid w:val="00297ED4"/>
    <w:rsid w:val="002A0125"/>
    <w:rsid w:val="002A01F1"/>
    <w:rsid w:val="002A10C3"/>
    <w:rsid w:val="002A1739"/>
    <w:rsid w:val="002A23AC"/>
    <w:rsid w:val="002A30BA"/>
    <w:rsid w:val="002A39A8"/>
    <w:rsid w:val="002A48AE"/>
    <w:rsid w:val="002A4A09"/>
    <w:rsid w:val="002A4B32"/>
    <w:rsid w:val="002A5084"/>
    <w:rsid w:val="002A562A"/>
    <w:rsid w:val="002A5E1B"/>
    <w:rsid w:val="002A5E3D"/>
    <w:rsid w:val="002A7BB6"/>
    <w:rsid w:val="002B0028"/>
    <w:rsid w:val="002B02A3"/>
    <w:rsid w:val="002B0A70"/>
    <w:rsid w:val="002B0D15"/>
    <w:rsid w:val="002B13C6"/>
    <w:rsid w:val="002B1DDB"/>
    <w:rsid w:val="002B25D2"/>
    <w:rsid w:val="002B26C9"/>
    <w:rsid w:val="002B2BA1"/>
    <w:rsid w:val="002B2BA3"/>
    <w:rsid w:val="002B3B7E"/>
    <w:rsid w:val="002B3C43"/>
    <w:rsid w:val="002B3CAF"/>
    <w:rsid w:val="002B3E2F"/>
    <w:rsid w:val="002B4203"/>
    <w:rsid w:val="002B4D76"/>
    <w:rsid w:val="002B50AE"/>
    <w:rsid w:val="002B6066"/>
    <w:rsid w:val="002B6364"/>
    <w:rsid w:val="002B67DD"/>
    <w:rsid w:val="002B6AC7"/>
    <w:rsid w:val="002B6E53"/>
    <w:rsid w:val="002B6E86"/>
    <w:rsid w:val="002B7A2C"/>
    <w:rsid w:val="002B7A90"/>
    <w:rsid w:val="002C079F"/>
    <w:rsid w:val="002C0AB9"/>
    <w:rsid w:val="002C0E92"/>
    <w:rsid w:val="002C0F4F"/>
    <w:rsid w:val="002C12C7"/>
    <w:rsid w:val="002C1692"/>
    <w:rsid w:val="002C1C9B"/>
    <w:rsid w:val="002C218F"/>
    <w:rsid w:val="002C2FDF"/>
    <w:rsid w:val="002C3176"/>
    <w:rsid w:val="002C3245"/>
    <w:rsid w:val="002C39A9"/>
    <w:rsid w:val="002C3B0B"/>
    <w:rsid w:val="002C3F74"/>
    <w:rsid w:val="002C441F"/>
    <w:rsid w:val="002C5299"/>
    <w:rsid w:val="002C54D1"/>
    <w:rsid w:val="002C607E"/>
    <w:rsid w:val="002C629B"/>
    <w:rsid w:val="002C6307"/>
    <w:rsid w:val="002C64BB"/>
    <w:rsid w:val="002C6687"/>
    <w:rsid w:val="002C6706"/>
    <w:rsid w:val="002C67B0"/>
    <w:rsid w:val="002C68C5"/>
    <w:rsid w:val="002C763E"/>
    <w:rsid w:val="002D05D0"/>
    <w:rsid w:val="002D0B85"/>
    <w:rsid w:val="002D0D56"/>
    <w:rsid w:val="002D18BA"/>
    <w:rsid w:val="002D1E3A"/>
    <w:rsid w:val="002D1E56"/>
    <w:rsid w:val="002D229C"/>
    <w:rsid w:val="002D237D"/>
    <w:rsid w:val="002D249C"/>
    <w:rsid w:val="002D24EB"/>
    <w:rsid w:val="002D2762"/>
    <w:rsid w:val="002D32F6"/>
    <w:rsid w:val="002D3386"/>
    <w:rsid w:val="002D340A"/>
    <w:rsid w:val="002D38EC"/>
    <w:rsid w:val="002D3948"/>
    <w:rsid w:val="002D3ECC"/>
    <w:rsid w:val="002D41C1"/>
    <w:rsid w:val="002D4DBC"/>
    <w:rsid w:val="002D4DE6"/>
    <w:rsid w:val="002D5762"/>
    <w:rsid w:val="002D5CB3"/>
    <w:rsid w:val="002D5F0C"/>
    <w:rsid w:val="002D5FC2"/>
    <w:rsid w:val="002D697C"/>
    <w:rsid w:val="002D6C6C"/>
    <w:rsid w:val="002D6FC8"/>
    <w:rsid w:val="002D6FE4"/>
    <w:rsid w:val="002D74F7"/>
    <w:rsid w:val="002D7D6D"/>
    <w:rsid w:val="002E0C59"/>
    <w:rsid w:val="002E1C5E"/>
    <w:rsid w:val="002E2159"/>
    <w:rsid w:val="002E227F"/>
    <w:rsid w:val="002E2374"/>
    <w:rsid w:val="002E2BCF"/>
    <w:rsid w:val="002E2DA2"/>
    <w:rsid w:val="002E2F3C"/>
    <w:rsid w:val="002E3737"/>
    <w:rsid w:val="002E3B86"/>
    <w:rsid w:val="002E45C7"/>
    <w:rsid w:val="002E4AFB"/>
    <w:rsid w:val="002E4D19"/>
    <w:rsid w:val="002E5088"/>
    <w:rsid w:val="002E588E"/>
    <w:rsid w:val="002E769A"/>
    <w:rsid w:val="002E7790"/>
    <w:rsid w:val="002E7C81"/>
    <w:rsid w:val="002F0467"/>
    <w:rsid w:val="002F053E"/>
    <w:rsid w:val="002F0AD5"/>
    <w:rsid w:val="002F0CB3"/>
    <w:rsid w:val="002F0E89"/>
    <w:rsid w:val="002F16F5"/>
    <w:rsid w:val="002F17AE"/>
    <w:rsid w:val="002F1A56"/>
    <w:rsid w:val="002F1DD4"/>
    <w:rsid w:val="002F238A"/>
    <w:rsid w:val="002F2A72"/>
    <w:rsid w:val="002F3036"/>
    <w:rsid w:val="002F34B5"/>
    <w:rsid w:val="002F36B7"/>
    <w:rsid w:val="002F3722"/>
    <w:rsid w:val="002F3952"/>
    <w:rsid w:val="002F3A9A"/>
    <w:rsid w:val="002F42D6"/>
    <w:rsid w:val="002F4430"/>
    <w:rsid w:val="002F452E"/>
    <w:rsid w:val="002F4576"/>
    <w:rsid w:val="002F4918"/>
    <w:rsid w:val="002F4EE2"/>
    <w:rsid w:val="002F55EC"/>
    <w:rsid w:val="002F5A7D"/>
    <w:rsid w:val="002F6216"/>
    <w:rsid w:val="002F65A8"/>
    <w:rsid w:val="002F676C"/>
    <w:rsid w:val="002F6B14"/>
    <w:rsid w:val="002F77A6"/>
    <w:rsid w:val="002F7D7A"/>
    <w:rsid w:val="002F7D89"/>
    <w:rsid w:val="002F7D8C"/>
    <w:rsid w:val="00300827"/>
    <w:rsid w:val="00300D56"/>
    <w:rsid w:val="003011B9"/>
    <w:rsid w:val="00301776"/>
    <w:rsid w:val="003017B5"/>
    <w:rsid w:val="00302264"/>
    <w:rsid w:val="0030246A"/>
    <w:rsid w:val="00302D28"/>
    <w:rsid w:val="003033E7"/>
    <w:rsid w:val="003033FE"/>
    <w:rsid w:val="00303817"/>
    <w:rsid w:val="00304233"/>
    <w:rsid w:val="003042CE"/>
    <w:rsid w:val="00304497"/>
    <w:rsid w:val="003045A0"/>
    <w:rsid w:val="003045FF"/>
    <w:rsid w:val="0030489C"/>
    <w:rsid w:val="00305102"/>
    <w:rsid w:val="003065EF"/>
    <w:rsid w:val="00306616"/>
    <w:rsid w:val="003068F1"/>
    <w:rsid w:val="003068F9"/>
    <w:rsid w:val="00306AED"/>
    <w:rsid w:val="003070B2"/>
    <w:rsid w:val="00307149"/>
    <w:rsid w:val="00310491"/>
    <w:rsid w:val="00310953"/>
    <w:rsid w:val="00310991"/>
    <w:rsid w:val="00311DD3"/>
    <w:rsid w:val="00311F7E"/>
    <w:rsid w:val="00312336"/>
    <w:rsid w:val="00312B87"/>
    <w:rsid w:val="00312F3D"/>
    <w:rsid w:val="00312FC0"/>
    <w:rsid w:val="0031394B"/>
    <w:rsid w:val="00314A40"/>
    <w:rsid w:val="00315104"/>
    <w:rsid w:val="0031559E"/>
    <w:rsid w:val="0031577E"/>
    <w:rsid w:val="00315BDC"/>
    <w:rsid w:val="00316DED"/>
    <w:rsid w:val="00317908"/>
    <w:rsid w:val="00317A0B"/>
    <w:rsid w:val="0032089B"/>
    <w:rsid w:val="003210F6"/>
    <w:rsid w:val="0032134E"/>
    <w:rsid w:val="00321662"/>
    <w:rsid w:val="00321933"/>
    <w:rsid w:val="003219CE"/>
    <w:rsid w:val="00321E5B"/>
    <w:rsid w:val="003224C3"/>
    <w:rsid w:val="0032299C"/>
    <w:rsid w:val="00322C8E"/>
    <w:rsid w:val="00322D22"/>
    <w:rsid w:val="003230CE"/>
    <w:rsid w:val="00323A07"/>
    <w:rsid w:val="00323FA3"/>
    <w:rsid w:val="00324251"/>
    <w:rsid w:val="00324831"/>
    <w:rsid w:val="003251FB"/>
    <w:rsid w:val="003258C0"/>
    <w:rsid w:val="00325B5A"/>
    <w:rsid w:val="00325B8A"/>
    <w:rsid w:val="00325FD2"/>
    <w:rsid w:val="003261EB"/>
    <w:rsid w:val="00326729"/>
    <w:rsid w:val="003268B0"/>
    <w:rsid w:val="00326AA6"/>
    <w:rsid w:val="00326B3A"/>
    <w:rsid w:val="00326E97"/>
    <w:rsid w:val="0032723D"/>
    <w:rsid w:val="003277EE"/>
    <w:rsid w:val="00327D79"/>
    <w:rsid w:val="00327FC7"/>
    <w:rsid w:val="00331A69"/>
    <w:rsid w:val="00332624"/>
    <w:rsid w:val="003328C2"/>
    <w:rsid w:val="00332A5E"/>
    <w:rsid w:val="003333EF"/>
    <w:rsid w:val="00334B0E"/>
    <w:rsid w:val="0033596B"/>
    <w:rsid w:val="003359A2"/>
    <w:rsid w:val="00335B5A"/>
    <w:rsid w:val="00335C44"/>
    <w:rsid w:val="0033633F"/>
    <w:rsid w:val="003364C4"/>
    <w:rsid w:val="003375F8"/>
    <w:rsid w:val="0033783D"/>
    <w:rsid w:val="00337910"/>
    <w:rsid w:val="00341292"/>
    <w:rsid w:val="00341516"/>
    <w:rsid w:val="00341710"/>
    <w:rsid w:val="003418C8"/>
    <w:rsid w:val="00341B6D"/>
    <w:rsid w:val="00341E3A"/>
    <w:rsid w:val="00342816"/>
    <w:rsid w:val="00342EFA"/>
    <w:rsid w:val="0034301A"/>
    <w:rsid w:val="00343872"/>
    <w:rsid w:val="00343A0D"/>
    <w:rsid w:val="00343E47"/>
    <w:rsid w:val="003448AA"/>
    <w:rsid w:val="0034561A"/>
    <w:rsid w:val="00345BC9"/>
    <w:rsid w:val="00345F33"/>
    <w:rsid w:val="00346375"/>
    <w:rsid w:val="003464A0"/>
    <w:rsid w:val="00346A77"/>
    <w:rsid w:val="00346CE3"/>
    <w:rsid w:val="00347CD5"/>
    <w:rsid w:val="00347E81"/>
    <w:rsid w:val="00347E94"/>
    <w:rsid w:val="00347F9C"/>
    <w:rsid w:val="003504CD"/>
    <w:rsid w:val="003507A7"/>
    <w:rsid w:val="003509DE"/>
    <w:rsid w:val="00350A9F"/>
    <w:rsid w:val="00350C22"/>
    <w:rsid w:val="00350C5F"/>
    <w:rsid w:val="00350CCC"/>
    <w:rsid w:val="00351035"/>
    <w:rsid w:val="00351161"/>
    <w:rsid w:val="00351280"/>
    <w:rsid w:val="003512F0"/>
    <w:rsid w:val="0035154E"/>
    <w:rsid w:val="003516AD"/>
    <w:rsid w:val="003517CE"/>
    <w:rsid w:val="00351F76"/>
    <w:rsid w:val="003521D5"/>
    <w:rsid w:val="00352D96"/>
    <w:rsid w:val="00353213"/>
    <w:rsid w:val="00354135"/>
    <w:rsid w:val="00354423"/>
    <w:rsid w:val="00355B18"/>
    <w:rsid w:val="00355CB2"/>
    <w:rsid w:val="00356071"/>
    <w:rsid w:val="003562AC"/>
    <w:rsid w:val="003564B1"/>
    <w:rsid w:val="00356587"/>
    <w:rsid w:val="00356888"/>
    <w:rsid w:val="003569E8"/>
    <w:rsid w:val="0035782B"/>
    <w:rsid w:val="00357894"/>
    <w:rsid w:val="003578E9"/>
    <w:rsid w:val="00357AC1"/>
    <w:rsid w:val="00357C98"/>
    <w:rsid w:val="00360280"/>
    <w:rsid w:val="00360477"/>
    <w:rsid w:val="0036075C"/>
    <w:rsid w:val="00360B87"/>
    <w:rsid w:val="003620F4"/>
    <w:rsid w:val="0036262F"/>
    <w:rsid w:val="003628A5"/>
    <w:rsid w:val="00363255"/>
    <w:rsid w:val="00363944"/>
    <w:rsid w:val="003642A6"/>
    <w:rsid w:val="00364D2B"/>
    <w:rsid w:val="00365115"/>
    <w:rsid w:val="003655B7"/>
    <w:rsid w:val="00366EFA"/>
    <w:rsid w:val="003673F5"/>
    <w:rsid w:val="0036762D"/>
    <w:rsid w:val="00367693"/>
    <w:rsid w:val="00367A09"/>
    <w:rsid w:val="00370128"/>
    <w:rsid w:val="003702AC"/>
    <w:rsid w:val="00370BBE"/>
    <w:rsid w:val="00371BC0"/>
    <w:rsid w:val="00372334"/>
    <w:rsid w:val="00372503"/>
    <w:rsid w:val="00372BDA"/>
    <w:rsid w:val="00372C6C"/>
    <w:rsid w:val="003738EE"/>
    <w:rsid w:val="00373F54"/>
    <w:rsid w:val="0037408B"/>
    <w:rsid w:val="003748F1"/>
    <w:rsid w:val="003753E6"/>
    <w:rsid w:val="00375D75"/>
    <w:rsid w:val="00375FAD"/>
    <w:rsid w:val="003762BE"/>
    <w:rsid w:val="00376612"/>
    <w:rsid w:val="00376743"/>
    <w:rsid w:val="003767F1"/>
    <w:rsid w:val="00377147"/>
    <w:rsid w:val="003774AC"/>
    <w:rsid w:val="00377E94"/>
    <w:rsid w:val="003801A3"/>
    <w:rsid w:val="00380742"/>
    <w:rsid w:val="00381230"/>
    <w:rsid w:val="00381697"/>
    <w:rsid w:val="0038197F"/>
    <w:rsid w:val="00381C31"/>
    <w:rsid w:val="00381D82"/>
    <w:rsid w:val="00381EBD"/>
    <w:rsid w:val="00381EF6"/>
    <w:rsid w:val="003822F8"/>
    <w:rsid w:val="00384B50"/>
    <w:rsid w:val="0038545E"/>
    <w:rsid w:val="00385B18"/>
    <w:rsid w:val="003862D2"/>
    <w:rsid w:val="00387582"/>
    <w:rsid w:val="0038765C"/>
    <w:rsid w:val="003877F0"/>
    <w:rsid w:val="00387978"/>
    <w:rsid w:val="003879D0"/>
    <w:rsid w:val="00387A9D"/>
    <w:rsid w:val="00387F66"/>
    <w:rsid w:val="00390039"/>
    <w:rsid w:val="003902FC"/>
    <w:rsid w:val="0039052E"/>
    <w:rsid w:val="00391D1D"/>
    <w:rsid w:val="00392068"/>
    <w:rsid w:val="003929AC"/>
    <w:rsid w:val="00392A7E"/>
    <w:rsid w:val="00392A8A"/>
    <w:rsid w:val="00392D0B"/>
    <w:rsid w:val="00392F56"/>
    <w:rsid w:val="0039314D"/>
    <w:rsid w:val="00393876"/>
    <w:rsid w:val="003939FE"/>
    <w:rsid w:val="00393E04"/>
    <w:rsid w:val="00393E58"/>
    <w:rsid w:val="00394339"/>
    <w:rsid w:val="00394F85"/>
    <w:rsid w:val="00395251"/>
    <w:rsid w:val="00395334"/>
    <w:rsid w:val="00395390"/>
    <w:rsid w:val="0039542B"/>
    <w:rsid w:val="003955B3"/>
    <w:rsid w:val="00395915"/>
    <w:rsid w:val="00395981"/>
    <w:rsid w:val="00395EB9"/>
    <w:rsid w:val="0039625C"/>
    <w:rsid w:val="0039646A"/>
    <w:rsid w:val="00396AC9"/>
    <w:rsid w:val="00396CF5"/>
    <w:rsid w:val="0039729E"/>
    <w:rsid w:val="00397676"/>
    <w:rsid w:val="003979E7"/>
    <w:rsid w:val="003A0454"/>
    <w:rsid w:val="003A0575"/>
    <w:rsid w:val="003A0807"/>
    <w:rsid w:val="003A0A6B"/>
    <w:rsid w:val="003A0BA0"/>
    <w:rsid w:val="003A0F72"/>
    <w:rsid w:val="003A13D7"/>
    <w:rsid w:val="003A1F83"/>
    <w:rsid w:val="003A2371"/>
    <w:rsid w:val="003A2958"/>
    <w:rsid w:val="003A2A45"/>
    <w:rsid w:val="003A2AD1"/>
    <w:rsid w:val="003A2EA9"/>
    <w:rsid w:val="003A30C0"/>
    <w:rsid w:val="003A3101"/>
    <w:rsid w:val="003A316C"/>
    <w:rsid w:val="003A36D6"/>
    <w:rsid w:val="003A37CA"/>
    <w:rsid w:val="003A37F9"/>
    <w:rsid w:val="003A3CC8"/>
    <w:rsid w:val="003A3E44"/>
    <w:rsid w:val="003A4468"/>
    <w:rsid w:val="003A47EE"/>
    <w:rsid w:val="003A481E"/>
    <w:rsid w:val="003A54E6"/>
    <w:rsid w:val="003A55A2"/>
    <w:rsid w:val="003A5D25"/>
    <w:rsid w:val="003A62AA"/>
    <w:rsid w:val="003A6EF5"/>
    <w:rsid w:val="003A725E"/>
    <w:rsid w:val="003A7793"/>
    <w:rsid w:val="003B0793"/>
    <w:rsid w:val="003B07F7"/>
    <w:rsid w:val="003B0819"/>
    <w:rsid w:val="003B0971"/>
    <w:rsid w:val="003B0EEF"/>
    <w:rsid w:val="003B1874"/>
    <w:rsid w:val="003B1CAB"/>
    <w:rsid w:val="003B3025"/>
    <w:rsid w:val="003B3257"/>
    <w:rsid w:val="003B32A1"/>
    <w:rsid w:val="003B3479"/>
    <w:rsid w:val="003B3C22"/>
    <w:rsid w:val="003B3E37"/>
    <w:rsid w:val="003B4158"/>
    <w:rsid w:val="003B4161"/>
    <w:rsid w:val="003B4706"/>
    <w:rsid w:val="003B4A04"/>
    <w:rsid w:val="003B4CE1"/>
    <w:rsid w:val="003B56B2"/>
    <w:rsid w:val="003B5FED"/>
    <w:rsid w:val="003B610A"/>
    <w:rsid w:val="003B63A5"/>
    <w:rsid w:val="003B6940"/>
    <w:rsid w:val="003B7AFB"/>
    <w:rsid w:val="003B7E19"/>
    <w:rsid w:val="003B7F57"/>
    <w:rsid w:val="003C00F5"/>
    <w:rsid w:val="003C01E4"/>
    <w:rsid w:val="003C03C6"/>
    <w:rsid w:val="003C0462"/>
    <w:rsid w:val="003C0782"/>
    <w:rsid w:val="003C0821"/>
    <w:rsid w:val="003C0829"/>
    <w:rsid w:val="003C100E"/>
    <w:rsid w:val="003C1A8D"/>
    <w:rsid w:val="003C23CE"/>
    <w:rsid w:val="003C2864"/>
    <w:rsid w:val="003C2A6B"/>
    <w:rsid w:val="003C2F45"/>
    <w:rsid w:val="003C32F8"/>
    <w:rsid w:val="003C390D"/>
    <w:rsid w:val="003C3FBA"/>
    <w:rsid w:val="003C4076"/>
    <w:rsid w:val="003C40D8"/>
    <w:rsid w:val="003C4641"/>
    <w:rsid w:val="003C48B6"/>
    <w:rsid w:val="003C49BA"/>
    <w:rsid w:val="003C4ACD"/>
    <w:rsid w:val="003C4B0A"/>
    <w:rsid w:val="003C5380"/>
    <w:rsid w:val="003C591D"/>
    <w:rsid w:val="003C5AFD"/>
    <w:rsid w:val="003C6719"/>
    <w:rsid w:val="003C6A11"/>
    <w:rsid w:val="003C6AF3"/>
    <w:rsid w:val="003C72D4"/>
    <w:rsid w:val="003C7E2A"/>
    <w:rsid w:val="003D0AC1"/>
    <w:rsid w:val="003D0C3C"/>
    <w:rsid w:val="003D0F16"/>
    <w:rsid w:val="003D1942"/>
    <w:rsid w:val="003D1C84"/>
    <w:rsid w:val="003D21A0"/>
    <w:rsid w:val="003D246A"/>
    <w:rsid w:val="003D3226"/>
    <w:rsid w:val="003D36B5"/>
    <w:rsid w:val="003D439D"/>
    <w:rsid w:val="003D4B3F"/>
    <w:rsid w:val="003D4E1E"/>
    <w:rsid w:val="003D4F83"/>
    <w:rsid w:val="003D5CFE"/>
    <w:rsid w:val="003D69BF"/>
    <w:rsid w:val="003D6DBB"/>
    <w:rsid w:val="003D7615"/>
    <w:rsid w:val="003D76C0"/>
    <w:rsid w:val="003D7C5E"/>
    <w:rsid w:val="003E0061"/>
    <w:rsid w:val="003E03ED"/>
    <w:rsid w:val="003E167C"/>
    <w:rsid w:val="003E1755"/>
    <w:rsid w:val="003E1E3E"/>
    <w:rsid w:val="003E1FD5"/>
    <w:rsid w:val="003E2028"/>
    <w:rsid w:val="003E325D"/>
    <w:rsid w:val="003E32E0"/>
    <w:rsid w:val="003E3471"/>
    <w:rsid w:val="003E3875"/>
    <w:rsid w:val="003E404F"/>
    <w:rsid w:val="003E41EC"/>
    <w:rsid w:val="003E456E"/>
    <w:rsid w:val="003E456F"/>
    <w:rsid w:val="003E4700"/>
    <w:rsid w:val="003E488D"/>
    <w:rsid w:val="003E48C2"/>
    <w:rsid w:val="003E4978"/>
    <w:rsid w:val="003E4D31"/>
    <w:rsid w:val="003E4D5C"/>
    <w:rsid w:val="003E5370"/>
    <w:rsid w:val="003E62F2"/>
    <w:rsid w:val="003E67B8"/>
    <w:rsid w:val="003E74BC"/>
    <w:rsid w:val="003E7A72"/>
    <w:rsid w:val="003F0102"/>
    <w:rsid w:val="003F0407"/>
    <w:rsid w:val="003F0AFA"/>
    <w:rsid w:val="003F0BF2"/>
    <w:rsid w:val="003F1676"/>
    <w:rsid w:val="003F190A"/>
    <w:rsid w:val="003F22CF"/>
    <w:rsid w:val="003F3042"/>
    <w:rsid w:val="003F3090"/>
    <w:rsid w:val="003F354A"/>
    <w:rsid w:val="003F35B9"/>
    <w:rsid w:val="003F3AC0"/>
    <w:rsid w:val="003F408C"/>
    <w:rsid w:val="003F46E6"/>
    <w:rsid w:val="003F48BD"/>
    <w:rsid w:val="003F4F3B"/>
    <w:rsid w:val="003F5227"/>
    <w:rsid w:val="003F56FA"/>
    <w:rsid w:val="003F58A5"/>
    <w:rsid w:val="003F5E92"/>
    <w:rsid w:val="003F5F51"/>
    <w:rsid w:val="003F64E7"/>
    <w:rsid w:val="003F7653"/>
    <w:rsid w:val="003F7748"/>
    <w:rsid w:val="003F7CEC"/>
    <w:rsid w:val="003F7D5D"/>
    <w:rsid w:val="003F7E6B"/>
    <w:rsid w:val="004001D9"/>
    <w:rsid w:val="004001F7"/>
    <w:rsid w:val="00400921"/>
    <w:rsid w:val="00401C8B"/>
    <w:rsid w:val="004020BD"/>
    <w:rsid w:val="00402458"/>
    <w:rsid w:val="00402477"/>
    <w:rsid w:val="00402544"/>
    <w:rsid w:val="00402F11"/>
    <w:rsid w:val="004030A2"/>
    <w:rsid w:val="004032A2"/>
    <w:rsid w:val="0040334A"/>
    <w:rsid w:val="0040357C"/>
    <w:rsid w:val="00403652"/>
    <w:rsid w:val="00403940"/>
    <w:rsid w:val="004047DD"/>
    <w:rsid w:val="0040539F"/>
    <w:rsid w:val="0040576B"/>
    <w:rsid w:val="00405819"/>
    <w:rsid w:val="00405F2C"/>
    <w:rsid w:val="0040729C"/>
    <w:rsid w:val="0040730F"/>
    <w:rsid w:val="00407752"/>
    <w:rsid w:val="00407CA6"/>
    <w:rsid w:val="0041079F"/>
    <w:rsid w:val="00411601"/>
    <w:rsid w:val="00411B90"/>
    <w:rsid w:val="00411EE2"/>
    <w:rsid w:val="00412087"/>
    <w:rsid w:val="0041227C"/>
    <w:rsid w:val="00412907"/>
    <w:rsid w:val="004129FF"/>
    <w:rsid w:val="00412EF4"/>
    <w:rsid w:val="00413249"/>
    <w:rsid w:val="00414330"/>
    <w:rsid w:val="004146D3"/>
    <w:rsid w:val="00415548"/>
    <w:rsid w:val="00415561"/>
    <w:rsid w:val="004162F6"/>
    <w:rsid w:val="0041670F"/>
    <w:rsid w:val="0041680D"/>
    <w:rsid w:val="00416824"/>
    <w:rsid w:val="004168BB"/>
    <w:rsid w:val="00416CBB"/>
    <w:rsid w:val="00417586"/>
    <w:rsid w:val="004177D6"/>
    <w:rsid w:val="00417FE9"/>
    <w:rsid w:val="00420336"/>
    <w:rsid w:val="00420469"/>
    <w:rsid w:val="00420A08"/>
    <w:rsid w:val="00420CE8"/>
    <w:rsid w:val="004218B2"/>
    <w:rsid w:val="00421AD7"/>
    <w:rsid w:val="00421E68"/>
    <w:rsid w:val="00421FB7"/>
    <w:rsid w:val="004227D4"/>
    <w:rsid w:val="004227ED"/>
    <w:rsid w:val="00422AFB"/>
    <w:rsid w:val="00422D12"/>
    <w:rsid w:val="00422E7C"/>
    <w:rsid w:val="00423EA7"/>
    <w:rsid w:val="004241B9"/>
    <w:rsid w:val="004244A7"/>
    <w:rsid w:val="004246D7"/>
    <w:rsid w:val="00424EEF"/>
    <w:rsid w:val="00425996"/>
    <w:rsid w:val="00425E67"/>
    <w:rsid w:val="00426228"/>
    <w:rsid w:val="00426431"/>
    <w:rsid w:val="004264DE"/>
    <w:rsid w:val="00426C2C"/>
    <w:rsid w:val="00426F57"/>
    <w:rsid w:val="004270C4"/>
    <w:rsid w:val="0042740D"/>
    <w:rsid w:val="00427B4B"/>
    <w:rsid w:val="00427DC6"/>
    <w:rsid w:val="0043038A"/>
    <w:rsid w:val="004305FF"/>
    <w:rsid w:val="00430F6E"/>
    <w:rsid w:val="004312B4"/>
    <w:rsid w:val="0043173E"/>
    <w:rsid w:val="004317C3"/>
    <w:rsid w:val="00431EB3"/>
    <w:rsid w:val="00431EDC"/>
    <w:rsid w:val="00431FF2"/>
    <w:rsid w:val="00432A7E"/>
    <w:rsid w:val="00432D66"/>
    <w:rsid w:val="0043346D"/>
    <w:rsid w:val="0043410F"/>
    <w:rsid w:val="00434DB7"/>
    <w:rsid w:val="00435FE0"/>
    <w:rsid w:val="0043602E"/>
    <w:rsid w:val="00436D93"/>
    <w:rsid w:val="00436EBC"/>
    <w:rsid w:val="00436F1C"/>
    <w:rsid w:val="00436FB6"/>
    <w:rsid w:val="00437127"/>
    <w:rsid w:val="004374C5"/>
    <w:rsid w:val="00437747"/>
    <w:rsid w:val="00437D73"/>
    <w:rsid w:val="00437ED2"/>
    <w:rsid w:val="00437ED6"/>
    <w:rsid w:val="0044075A"/>
    <w:rsid w:val="00440BF3"/>
    <w:rsid w:val="00440EED"/>
    <w:rsid w:val="00440F27"/>
    <w:rsid w:val="00441120"/>
    <w:rsid w:val="004413A0"/>
    <w:rsid w:val="0044161A"/>
    <w:rsid w:val="004418E0"/>
    <w:rsid w:val="0044195B"/>
    <w:rsid w:val="00441A0E"/>
    <w:rsid w:val="00441A28"/>
    <w:rsid w:val="00441BD0"/>
    <w:rsid w:val="00441C84"/>
    <w:rsid w:val="00441E43"/>
    <w:rsid w:val="0044241B"/>
    <w:rsid w:val="0044254C"/>
    <w:rsid w:val="00442FC3"/>
    <w:rsid w:val="00442FF8"/>
    <w:rsid w:val="00443754"/>
    <w:rsid w:val="00443925"/>
    <w:rsid w:val="00443BA3"/>
    <w:rsid w:val="00443EC7"/>
    <w:rsid w:val="00443F15"/>
    <w:rsid w:val="00444406"/>
    <w:rsid w:val="00444A44"/>
    <w:rsid w:val="00445132"/>
    <w:rsid w:val="004459DB"/>
    <w:rsid w:val="0044604E"/>
    <w:rsid w:val="004466DE"/>
    <w:rsid w:val="00446B0F"/>
    <w:rsid w:val="004470A4"/>
    <w:rsid w:val="00447202"/>
    <w:rsid w:val="00447792"/>
    <w:rsid w:val="00447985"/>
    <w:rsid w:val="00447F5D"/>
    <w:rsid w:val="00450477"/>
    <w:rsid w:val="00450652"/>
    <w:rsid w:val="00450FD2"/>
    <w:rsid w:val="004514CE"/>
    <w:rsid w:val="00452318"/>
    <w:rsid w:val="00452A3F"/>
    <w:rsid w:val="0045342C"/>
    <w:rsid w:val="00453F56"/>
    <w:rsid w:val="0045430B"/>
    <w:rsid w:val="004544E3"/>
    <w:rsid w:val="00454976"/>
    <w:rsid w:val="00454C1A"/>
    <w:rsid w:val="00455088"/>
    <w:rsid w:val="00455960"/>
    <w:rsid w:val="00455D90"/>
    <w:rsid w:val="00455E5D"/>
    <w:rsid w:val="00455F95"/>
    <w:rsid w:val="004560B7"/>
    <w:rsid w:val="00456A41"/>
    <w:rsid w:val="00456F43"/>
    <w:rsid w:val="004571EA"/>
    <w:rsid w:val="00457C10"/>
    <w:rsid w:val="00457C23"/>
    <w:rsid w:val="00457DF6"/>
    <w:rsid w:val="0046009D"/>
    <w:rsid w:val="00460BF3"/>
    <w:rsid w:val="00461DF4"/>
    <w:rsid w:val="00462715"/>
    <w:rsid w:val="00462B4A"/>
    <w:rsid w:val="00462CDE"/>
    <w:rsid w:val="00462E19"/>
    <w:rsid w:val="004643B2"/>
    <w:rsid w:val="00464461"/>
    <w:rsid w:val="00464932"/>
    <w:rsid w:val="00464C41"/>
    <w:rsid w:val="00464CF5"/>
    <w:rsid w:val="004656DD"/>
    <w:rsid w:val="00465B79"/>
    <w:rsid w:val="00466485"/>
    <w:rsid w:val="00466AD1"/>
    <w:rsid w:val="00466C5A"/>
    <w:rsid w:val="004671AE"/>
    <w:rsid w:val="00470A15"/>
    <w:rsid w:val="0047138C"/>
    <w:rsid w:val="004715BD"/>
    <w:rsid w:val="00471648"/>
    <w:rsid w:val="0047165B"/>
    <w:rsid w:val="004716EB"/>
    <w:rsid w:val="004717EA"/>
    <w:rsid w:val="00472F69"/>
    <w:rsid w:val="00473BFB"/>
    <w:rsid w:val="0047442B"/>
    <w:rsid w:val="00474886"/>
    <w:rsid w:val="00474A87"/>
    <w:rsid w:val="00474E8E"/>
    <w:rsid w:val="004751E2"/>
    <w:rsid w:val="004752A8"/>
    <w:rsid w:val="004753EB"/>
    <w:rsid w:val="004754C2"/>
    <w:rsid w:val="00475D39"/>
    <w:rsid w:val="004764C4"/>
    <w:rsid w:val="00476908"/>
    <w:rsid w:val="004769F4"/>
    <w:rsid w:val="00476AE3"/>
    <w:rsid w:val="00476DE5"/>
    <w:rsid w:val="00476E30"/>
    <w:rsid w:val="00476FC9"/>
    <w:rsid w:val="00477009"/>
    <w:rsid w:val="00477023"/>
    <w:rsid w:val="00477127"/>
    <w:rsid w:val="00477251"/>
    <w:rsid w:val="0047725F"/>
    <w:rsid w:val="00477823"/>
    <w:rsid w:val="00477986"/>
    <w:rsid w:val="0047798F"/>
    <w:rsid w:val="00477D5E"/>
    <w:rsid w:val="00480012"/>
    <w:rsid w:val="004802DF"/>
    <w:rsid w:val="004807CC"/>
    <w:rsid w:val="004808CB"/>
    <w:rsid w:val="00480E40"/>
    <w:rsid w:val="004815D9"/>
    <w:rsid w:val="00482A19"/>
    <w:rsid w:val="00483041"/>
    <w:rsid w:val="004832F8"/>
    <w:rsid w:val="00483407"/>
    <w:rsid w:val="004834E9"/>
    <w:rsid w:val="004834F5"/>
    <w:rsid w:val="0048372A"/>
    <w:rsid w:val="00483C2A"/>
    <w:rsid w:val="004841CB"/>
    <w:rsid w:val="00484829"/>
    <w:rsid w:val="00485142"/>
    <w:rsid w:val="00485393"/>
    <w:rsid w:val="0048541A"/>
    <w:rsid w:val="00485B3A"/>
    <w:rsid w:val="00485CAE"/>
    <w:rsid w:val="004861AC"/>
    <w:rsid w:val="004865D1"/>
    <w:rsid w:val="0048700A"/>
    <w:rsid w:val="004871F1"/>
    <w:rsid w:val="0048721F"/>
    <w:rsid w:val="004878AA"/>
    <w:rsid w:val="00487BEF"/>
    <w:rsid w:val="004901DF"/>
    <w:rsid w:val="00490326"/>
    <w:rsid w:val="00490A14"/>
    <w:rsid w:val="00490D12"/>
    <w:rsid w:val="004911FF"/>
    <w:rsid w:val="00491C02"/>
    <w:rsid w:val="004921C6"/>
    <w:rsid w:val="0049244D"/>
    <w:rsid w:val="004924F6"/>
    <w:rsid w:val="00492AA1"/>
    <w:rsid w:val="00492DF8"/>
    <w:rsid w:val="00492E14"/>
    <w:rsid w:val="004931E2"/>
    <w:rsid w:val="0049368B"/>
    <w:rsid w:val="0049369E"/>
    <w:rsid w:val="00494453"/>
    <w:rsid w:val="00494870"/>
    <w:rsid w:val="00494959"/>
    <w:rsid w:val="00494C10"/>
    <w:rsid w:val="00495D77"/>
    <w:rsid w:val="00496487"/>
    <w:rsid w:val="00496AEF"/>
    <w:rsid w:val="00496D89"/>
    <w:rsid w:val="00497190"/>
    <w:rsid w:val="0049735B"/>
    <w:rsid w:val="004974F5"/>
    <w:rsid w:val="00497E32"/>
    <w:rsid w:val="004A00A6"/>
    <w:rsid w:val="004A0689"/>
    <w:rsid w:val="004A0B3C"/>
    <w:rsid w:val="004A12E9"/>
    <w:rsid w:val="004A15FF"/>
    <w:rsid w:val="004A1E79"/>
    <w:rsid w:val="004A2109"/>
    <w:rsid w:val="004A2174"/>
    <w:rsid w:val="004A2323"/>
    <w:rsid w:val="004A2326"/>
    <w:rsid w:val="004A2782"/>
    <w:rsid w:val="004A2880"/>
    <w:rsid w:val="004A2980"/>
    <w:rsid w:val="004A2D9D"/>
    <w:rsid w:val="004A32B5"/>
    <w:rsid w:val="004A3367"/>
    <w:rsid w:val="004A3A0A"/>
    <w:rsid w:val="004A3DFC"/>
    <w:rsid w:val="004A45F7"/>
    <w:rsid w:val="004A6CC7"/>
    <w:rsid w:val="004A7B46"/>
    <w:rsid w:val="004B000E"/>
    <w:rsid w:val="004B0753"/>
    <w:rsid w:val="004B0D9A"/>
    <w:rsid w:val="004B11FC"/>
    <w:rsid w:val="004B16AC"/>
    <w:rsid w:val="004B1A1A"/>
    <w:rsid w:val="004B1CE9"/>
    <w:rsid w:val="004B26C1"/>
    <w:rsid w:val="004B2740"/>
    <w:rsid w:val="004B2A72"/>
    <w:rsid w:val="004B3472"/>
    <w:rsid w:val="004B34D5"/>
    <w:rsid w:val="004B3576"/>
    <w:rsid w:val="004B36D8"/>
    <w:rsid w:val="004B3F82"/>
    <w:rsid w:val="004B43C3"/>
    <w:rsid w:val="004B4842"/>
    <w:rsid w:val="004B4B17"/>
    <w:rsid w:val="004B4D00"/>
    <w:rsid w:val="004B4E79"/>
    <w:rsid w:val="004B529C"/>
    <w:rsid w:val="004B58F0"/>
    <w:rsid w:val="004B646C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1EF3"/>
    <w:rsid w:val="004C25F4"/>
    <w:rsid w:val="004C2AC4"/>
    <w:rsid w:val="004C32BD"/>
    <w:rsid w:val="004C3321"/>
    <w:rsid w:val="004C3523"/>
    <w:rsid w:val="004C3B5E"/>
    <w:rsid w:val="004C3CF1"/>
    <w:rsid w:val="004C3E0D"/>
    <w:rsid w:val="004C4344"/>
    <w:rsid w:val="004C440A"/>
    <w:rsid w:val="004C4554"/>
    <w:rsid w:val="004C486A"/>
    <w:rsid w:val="004C4EE3"/>
    <w:rsid w:val="004C50D2"/>
    <w:rsid w:val="004C5273"/>
    <w:rsid w:val="004C53BA"/>
    <w:rsid w:val="004C5B8A"/>
    <w:rsid w:val="004C5CDD"/>
    <w:rsid w:val="004C61CC"/>
    <w:rsid w:val="004C6386"/>
    <w:rsid w:val="004C6544"/>
    <w:rsid w:val="004C65D5"/>
    <w:rsid w:val="004C661B"/>
    <w:rsid w:val="004C7461"/>
    <w:rsid w:val="004C7640"/>
    <w:rsid w:val="004C7946"/>
    <w:rsid w:val="004C7E85"/>
    <w:rsid w:val="004D0081"/>
    <w:rsid w:val="004D077E"/>
    <w:rsid w:val="004D07AF"/>
    <w:rsid w:val="004D106F"/>
    <w:rsid w:val="004D1432"/>
    <w:rsid w:val="004D1AC4"/>
    <w:rsid w:val="004D21C2"/>
    <w:rsid w:val="004D23E2"/>
    <w:rsid w:val="004D332B"/>
    <w:rsid w:val="004D3365"/>
    <w:rsid w:val="004D3D7B"/>
    <w:rsid w:val="004D3E02"/>
    <w:rsid w:val="004D4831"/>
    <w:rsid w:val="004D48FB"/>
    <w:rsid w:val="004D4EA5"/>
    <w:rsid w:val="004D5217"/>
    <w:rsid w:val="004D6228"/>
    <w:rsid w:val="004D6541"/>
    <w:rsid w:val="004D6A28"/>
    <w:rsid w:val="004D6FB8"/>
    <w:rsid w:val="004D7299"/>
    <w:rsid w:val="004D7377"/>
    <w:rsid w:val="004D7511"/>
    <w:rsid w:val="004D7820"/>
    <w:rsid w:val="004D7A38"/>
    <w:rsid w:val="004D7CF6"/>
    <w:rsid w:val="004D7EA2"/>
    <w:rsid w:val="004E00F2"/>
    <w:rsid w:val="004E0A82"/>
    <w:rsid w:val="004E0B09"/>
    <w:rsid w:val="004E0B4D"/>
    <w:rsid w:val="004E152F"/>
    <w:rsid w:val="004E2223"/>
    <w:rsid w:val="004E2CC6"/>
    <w:rsid w:val="004E31FB"/>
    <w:rsid w:val="004E320A"/>
    <w:rsid w:val="004E3618"/>
    <w:rsid w:val="004E3C27"/>
    <w:rsid w:val="004E4151"/>
    <w:rsid w:val="004E41D8"/>
    <w:rsid w:val="004E45C7"/>
    <w:rsid w:val="004E4FAF"/>
    <w:rsid w:val="004E5861"/>
    <w:rsid w:val="004E5CD5"/>
    <w:rsid w:val="004E649E"/>
    <w:rsid w:val="004E65C8"/>
    <w:rsid w:val="004E684F"/>
    <w:rsid w:val="004E6B11"/>
    <w:rsid w:val="004E6FE6"/>
    <w:rsid w:val="004E7E68"/>
    <w:rsid w:val="004F0013"/>
    <w:rsid w:val="004F0539"/>
    <w:rsid w:val="004F05DE"/>
    <w:rsid w:val="004F136E"/>
    <w:rsid w:val="004F1ABC"/>
    <w:rsid w:val="004F1B91"/>
    <w:rsid w:val="004F2100"/>
    <w:rsid w:val="004F23DE"/>
    <w:rsid w:val="004F2577"/>
    <w:rsid w:val="004F26B4"/>
    <w:rsid w:val="004F27E9"/>
    <w:rsid w:val="004F2843"/>
    <w:rsid w:val="004F2BDD"/>
    <w:rsid w:val="004F2CE8"/>
    <w:rsid w:val="004F38DE"/>
    <w:rsid w:val="004F40B7"/>
    <w:rsid w:val="004F502A"/>
    <w:rsid w:val="004F569D"/>
    <w:rsid w:val="004F5A38"/>
    <w:rsid w:val="004F5EF3"/>
    <w:rsid w:val="004F6047"/>
    <w:rsid w:val="004F6212"/>
    <w:rsid w:val="004F62C4"/>
    <w:rsid w:val="004F6889"/>
    <w:rsid w:val="004F6B75"/>
    <w:rsid w:val="004F6E0B"/>
    <w:rsid w:val="004F744C"/>
    <w:rsid w:val="004F76C0"/>
    <w:rsid w:val="00501669"/>
    <w:rsid w:val="00501FF0"/>
    <w:rsid w:val="005025D2"/>
    <w:rsid w:val="00502D52"/>
    <w:rsid w:val="00503163"/>
    <w:rsid w:val="005035F1"/>
    <w:rsid w:val="00503A88"/>
    <w:rsid w:val="00503B88"/>
    <w:rsid w:val="0050428C"/>
    <w:rsid w:val="00504685"/>
    <w:rsid w:val="00504915"/>
    <w:rsid w:val="00505099"/>
    <w:rsid w:val="0050517D"/>
    <w:rsid w:val="005054DD"/>
    <w:rsid w:val="00505DC1"/>
    <w:rsid w:val="005060F4"/>
    <w:rsid w:val="0050618F"/>
    <w:rsid w:val="00506208"/>
    <w:rsid w:val="00506234"/>
    <w:rsid w:val="0050694A"/>
    <w:rsid w:val="00506B4E"/>
    <w:rsid w:val="00506E42"/>
    <w:rsid w:val="00506E7A"/>
    <w:rsid w:val="005074F6"/>
    <w:rsid w:val="0050759C"/>
    <w:rsid w:val="005078F9"/>
    <w:rsid w:val="00507CA0"/>
    <w:rsid w:val="00507F4B"/>
    <w:rsid w:val="00510046"/>
    <w:rsid w:val="00510F4D"/>
    <w:rsid w:val="005113C2"/>
    <w:rsid w:val="00511E0C"/>
    <w:rsid w:val="005121FE"/>
    <w:rsid w:val="005129EA"/>
    <w:rsid w:val="0051393D"/>
    <w:rsid w:val="00513CF9"/>
    <w:rsid w:val="00513D6F"/>
    <w:rsid w:val="005148F6"/>
    <w:rsid w:val="0051550C"/>
    <w:rsid w:val="005159B5"/>
    <w:rsid w:val="005165A7"/>
    <w:rsid w:val="005167B8"/>
    <w:rsid w:val="00516CEC"/>
    <w:rsid w:val="00516DEE"/>
    <w:rsid w:val="00516ECD"/>
    <w:rsid w:val="00517368"/>
    <w:rsid w:val="00520248"/>
    <w:rsid w:val="005209CE"/>
    <w:rsid w:val="00520A4D"/>
    <w:rsid w:val="00520BD6"/>
    <w:rsid w:val="00520C4C"/>
    <w:rsid w:val="00520C69"/>
    <w:rsid w:val="00521025"/>
    <w:rsid w:val="005223C4"/>
    <w:rsid w:val="00522992"/>
    <w:rsid w:val="00522AB2"/>
    <w:rsid w:val="0052312B"/>
    <w:rsid w:val="005232C8"/>
    <w:rsid w:val="00523E07"/>
    <w:rsid w:val="00524C78"/>
    <w:rsid w:val="005267B0"/>
    <w:rsid w:val="00526AC8"/>
    <w:rsid w:val="00526AFC"/>
    <w:rsid w:val="00526B60"/>
    <w:rsid w:val="005275AB"/>
    <w:rsid w:val="00527F8C"/>
    <w:rsid w:val="005309A8"/>
    <w:rsid w:val="00530ECC"/>
    <w:rsid w:val="0053117B"/>
    <w:rsid w:val="005314CC"/>
    <w:rsid w:val="00531B4A"/>
    <w:rsid w:val="00531DAD"/>
    <w:rsid w:val="005321E4"/>
    <w:rsid w:val="00532678"/>
    <w:rsid w:val="00532B83"/>
    <w:rsid w:val="00532D19"/>
    <w:rsid w:val="00532E98"/>
    <w:rsid w:val="00533471"/>
    <w:rsid w:val="00533CFB"/>
    <w:rsid w:val="00533F77"/>
    <w:rsid w:val="0053412F"/>
    <w:rsid w:val="005346E9"/>
    <w:rsid w:val="00534888"/>
    <w:rsid w:val="005349A6"/>
    <w:rsid w:val="00534D4E"/>
    <w:rsid w:val="0053517D"/>
    <w:rsid w:val="0053546B"/>
    <w:rsid w:val="00535579"/>
    <w:rsid w:val="00536427"/>
    <w:rsid w:val="005366EF"/>
    <w:rsid w:val="00536F70"/>
    <w:rsid w:val="00537728"/>
    <w:rsid w:val="00537D52"/>
    <w:rsid w:val="005401BF"/>
    <w:rsid w:val="005403C3"/>
    <w:rsid w:val="005405E9"/>
    <w:rsid w:val="005411A0"/>
    <w:rsid w:val="00541739"/>
    <w:rsid w:val="005418E2"/>
    <w:rsid w:val="005432D4"/>
    <w:rsid w:val="00543901"/>
    <w:rsid w:val="00543ADA"/>
    <w:rsid w:val="00543D00"/>
    <w:rsid w:val="00544455"/>
    <w:rsid w:val="005445EA"/>
    <w:rsid w:val="00544701"/>
    <w:rsid w:val="00544B70"/>
    <w:rsid w:val="005454C7"/>
    <w:rsid w:val="00545B67"/>
    <w:rsid w:val="0054647B"/>
    <w:rsid w:val="00546A87"/>
    <w:rsid w:val="00546D2A"/>
    <w:rsid w:val="00546D86"/>
    <w:rsid w:val="00546FA1"/>
    <w:rsid w:val="0054724F"/>
    <w:rsid w:val="00547405"/>
    <w:rsid w:val="0055056F"/>
    <w:rsid w:val="00552041"/>
    <w:rsid w:val="0055212D"/>
    <w:rsid w:val="00552559"/>
    <w:rsid w:val="005529C4"/>
    <w:rsid w:val="00552BE8"/>
    <w:rsid w:val="00552CFD"/>
    <w:rsid w:val="0055307E"/>
    <w:rsid w:val="005539B4"/>
    <w:rsid w:val="005540C7"/>
    <w:rsid w:val="00554775"/>
    <w:rsid w:val="00554C41"/>
    <w:rsid w:val="0055552A"/>
    <w:rsid w:val="00555FC6"/>
    <w:rsid w:val="005565BF"/>
    <w:rsid w:val="00556639"/>
    <w:rsid w:val="0055668F"/>
    <w:rsid w:val="005571B6"/>
    <w:rsid w:val="00557402"/>
    <w:rsid w:val="00560ED7"/>
    <w:rsid w:val="00561A1D"/>
    <w:rsid w:val="00561B55"/>
    <w:rsid w:val="00562E9D"/>
    <w:rsid w:val="0056363E"/>
    <w:rsid w:val="00563F41"/>
    <w:rsid w:val="00564A7B"/>
    <w:rsid w:val="00564CD0"/>
    <w:rsid w:val="005652D2"/>
    <w:rsid w:val="005652E4"/>
    <w:rsid w:val="005657A3"/>
    <w:rsid w:val="0056582D"/>
    <w:rsid w:val="00565B53"/>
    <w:rsid w:val="00565B6B"/>
    <w:rsid w:val="00565DEF"/>
    <w:rsid w:val="0056610F"/>
    <w:rsid w:val="005663AA"/>
    <w:rsid w:val="005663F8"/>
    <w:rsid w:val="00566F8B"/>
    <w:rsid w:val="00567250"/>
    <w:rsid w:val="005672C6"/>
    <w:rsid w:val="00567F86"/>
    <w:rsid w:val="00570A16"/>
    <w:rsid w:val="00570DA6"/>
    <w:rsid w:val="00570DF8"/>
    <w:rsid w:val="00571129"/>
    <w:rsid w:val="00572356"/>
    <w:rsid w:val="00572CFE"/>
    <w:rsid w:val="00573420"/>
    <w:rsid w:val="00573965"/>
    <w:rsid w:val="0057476F"/>
    <w:rsid w:val="00574BAA"/>
    <w:rsid w:val="00574F5A"/>
    <w:rsid w:val="005755D2"/>
    <w:rsid w:val="00575D42"/>
    <w:rsid w:val="00576241"/>
    <w:rsid w:val="005765DA"/>
    <w:rsid w:val="005774ED"/>
    <w:rsid w:val="00580321"/>
    <w:rsid w:val="005807CE"/>
    <w:rsid w:val="00581076"/>
    <w:rsid w:val="00581203"/>
    <w:rsid w:val="00581977"/>
    <w:rsid w:val="00582022"/>
    <w:rsid w:val="00582086"/>
    <w:rsid w:val="0058251E"/>
    <w:rsid w:val="00582D23"/>
    <w:rsid w:val="00582DED"/>
    <w:rsid w:val="00583035"/>
    <w:rsid w:val="005835B4"/>
    <w:rsid w:val="00584C27"/>
    <w:rsid w:val="00584CA3"/>
    <w:rsid w:val="00584CBA"/>
    <w:rsid w:val="00584D16"/>
    <w:rsid w:val="005853BB"/>
    <w:rsid w:val="0058589E"/>
    <w:rsid w:val="00585C1D"/>
    <w:rsid w:val="00585EB4"/>
    <w:rsid w:val="005869A3"/>
    <w:rsid w:val="00587582"/>
    <w:rsid w:val="005902D6"/>
    <w:rsid w:val="0059037C"/>
    <w:rsid w:val="00590A68"/>
    <w:rsid w:val="0059162B"/>
    <w:rsid w:val="00591649"/>
    <w:rsid w:val="00591B66"/>
    <w:rsid w:val="00591F2F"/>
    <w:rsid w:val="00591F4E"/>
    <w:rsid w:val="00592751"/>
    <w:rsid w:val="00592816"/>
    <w:rsid w:val="00592F71"/>
    <w:rsid w:val="00593104"/>
    <w:rsid w:val="005931EA"/>
    <w:rsid w:val="00593768"/>
    <w:rsid w:val="00593F1D"/>
    <w:rsid w:val="00594232"/>
    <w:rsid w:val="00594496"/>
    <w:rsid w:val="00594A56"/>
    <w:rsid w:val="00594BDA"/>
    <w:rsid w:val="00594F5B"/>
    <w:rsid w:val="005952F8"/>
    <w:rsid w:val="0059539F"/>
    <w:rsid w:val="00595444"/>
    <w:rsid w:val="0059583A"/>
    <w:rsid w:val="00595D64"/>
    <w:rsid w:val="00595E4F"/>
    <w:rsid w:val="00595FCA"/>
    <w:rsid w:val="0059669F"/>
    <w:rsid w:val="00596CA7"/>
    <w:rsid w:val="00596F3F"/>
    <w:rsid w:val="00597038"/>
    <w:rsid w:val="00597554"/>
    <w:rsid w:val="00597CA1"/>
    <w:rsid w:val="00597E8D"/>
    <w:rsid w:val="005A087B"/>
    <w:rsid w:val="005A0D09"/>
    <w:rsid w:val="005A113E"/>
    <w:rsid w:val="005A1E27"/>
    <w:rsid w:val="005A21AD"/>
    <w:rsid w:val="005A29EA"/>
    <w:rsid w:val="005A2ABB"/>
    <w:rsid w:val="005A2C4C"/>
    <w:rsid w:val="005A2D27"/>
    <w:rsid w:val="005A34F7"/>
    <w:rsid w:val="005A3E06"/>
    <w:rsid w:val="005A44E6"/>
    <w:rsid w:val="005A4A71"/>
    <w:rsid w:val="005A4F12"/>
    <w:rsid w:val="005A4F7F"/>
    <w:rsid w:val="005A55B1"/>
    <w:rsid w:val="005A5D49"/>
    <w:rsid w:val="005A6F98"/>
    <w:rsid w:val="005A6FC0"/>
    <w:rsid w:val="005A7312"/>
    <w:rsid w:val="005A7466"/>
    <w:rsid w:val="005B1384"/>
    <w:rsid w:val="005B14C5"/>
    <w:rsid w:val="005B193F"/>
    <w:rsid w:val="005B214E"/>
    <w:rsid w:val="005B27EB"/>
    <w:rsid w:val="005B2C09"/>
    <w:rsid w:val="005B2C91"/>
    <w:rsid w:val="005B3399"/>
    <w:rsid w:val="005B36BE"/>
    <w:rsid w:val="005B39FF"/>
    <w:rsid w:val="005B4368"/>
    <w:rsid w:val="005B44AC"/>
    <w:rsid w:val="005B4A9D"/>
    <w:rsid w:val="005B4EA5"/>
    <w:rsid w:val="005B58C1"/>
    <w:rsid w:val="005B5FCB"/>
    <w:rsid w:val="005B65D1"/>
    <w:rsid w:val="005B6738"/>
    <w:rsid w:val="005B70BE"/>
    <w:rsid w:val="005B7C9D"/>
    <w:rsid w:val="005C00EC"/>
    <w:rsid w:val="005C03EC"/>
    <w:rsid w:val="005C0B5B"/>
    <w:rsid w:val="005C25C9"/>
    <w:rsid w:val="005C2ACD"/>
    <w:rsid w:val="005C2DE2"/>
    <w:rsid w:val="005C2EFD"/>
    <w:rsid w:val="005C2F9B"/>
    <w:rsid w:val="005C35E0"/>
    <w:rsid w:val="005C3A99"/>
    <w:rsid w:val="005C3B2E"/>
    <w:rsid w:val="005C47CD"/>
    <w:rsid w:val="005C49F9"/>
    <w:rsid w:val="005C4B9E"/>
    <w:rsid w:val="005C5206"/>
    <w:rsid w:val="005C545C"/>
    <w:rsid w:val="005C59C5"/>
    <w:rsid w:val="005C5C9A"/>
    <w:rsid w:val="005C5CE1"/>
    <w:rsid w:val="005C5E57"/>
    <w:rsid w:val="005C69B1"/>
    <w:rsid w:val="005C6E68"/>
    <w:rsid w:val="005D08C8"/>
    <w:rsid w:val="005D172F"/>
    <w:rsid w:val="005D1983"/>
    <w:rsid w:val="005D1B02"/>
    <w:rsid w:val="005D2449"/>
    <w:rsid w:val="005D278A"/>
    <w:rsid w:val="005D2F52"/>
    <w:rsid w:val="005D3291"/>
    <w:rsid w:val="005D33DF"/>
    <w:rsid w:val="005D35D5"/>
    <w:rsid w:val="005D37A7"/>
    <w:rsid w:val="005D387C"/>
    <w:rsid w:val="005D3C76"/>
    <w:rsid w:val="005D4B01"/>
    <w:rsid w:val="005D5770"/>
    <w:rsid w:val="005D57D0"/>
    <w:rsid w:val="005D6257"/>
    <w:rsid w:val="005D7040"/>
    <w:rsid w:val="005D78F1"/>
    <w:rsid w:val="005D7FE5"/>
    <w:rsid w:val="005E06A6"/>
    <w:rsid w:val="005E13A4"/>
    <w:rsid w:val="005E1AEB"/>
    <w:rsid w:val="005E1B14"/>
    <w:rsid w:val="005E1D26"/>
    <w:rsid w:val="005E21F9"/>
    <w:rsid w:val="005E242E"/>
    <w:rsid w:val="005E24A6"/>
    <w:rsid w:val="005E2991"/>
    <w:rsid w:val="005E3931"/>
    <w:rsid w:val="005E3947"/>
    <w:rsid w:val="005E3BA2"/>
    <w:rsid w:val="005E41BD"/>
    <w:rsid w:val="005E4508"/>
    <w:rsid w:val="005E47C3"/>
    <w:rsid w:val="005E481C"/>
    <w:rsid w:val="005E4ACA"/>
    <w:rsid w:val="005E526C"/>
    <w:rsid w:val="005E5762"/>
    <w:rsid w:val="005E6253"/>
    <w:rsid w:val="005E637D"/>
    <w:rsid w:val="005E65D2"/>
    <w:rsid w:val="005E6F79"/>
    <w:rsid w:val="005E6FEA"/>
    <w:rsid w:val="005E7020"/>
    <w:rsid w:val="005E7230"/>
    <w:rsid w:val="005E7381"/>
    <w:rsid w:val="005E73B6"/>
    <w:rsid w:val="005E784B"/>
    <w:rsid w:val="005E7AFB"/>
    <w:rsid w:val="005F06E4"/>
    <w:rsid w:val="005F0939"/>
    <w:rsid w:val="005F10FC"/>
    <w:rsid w:val="005F11B8"/>
    <w:rsid w:val="005F11F7"/>
    <w:rsid w:val="005F1727"/>
    <w:rsid w:val="005F1775"/>
    <w:rsid w:val="005F17F7"/>
    <w:rsid w:val="005F2321"/>
    <w:rsid w:val="005F24F5"/>
    <w:rsid w:val="005F25ED"/>
    <w:rsid w:val="005F2C3C"/>
    <w:rsid w:val="005F2EAE"/>
    <w:rsid w:val="005F3C99"/>
    <w:rsid w:val="005F3E34"/>
    <w:rsid w:val="005F3E38"/>
    <w:rsid w:val="005F4594"/>
    <w:rsid w:val="005F49F2"/>
    <w:rsid w:val="005F4DED"/>
    <w:rsid w:val="005F54F8"/>
    <w:rsid w:val="005F57DB"/>
    <w:rsid w:val="005F5D7E"/>
    <w:rsid w:val="005F5E88"/>
    <w:rsid w:val="005F6281"/>
    <w:rsid w:val="005F638A"/>
    <w:rsid w:val="005F659F"/>
    <w:rsid w:val="005F6CD2"/>
    <w:rsid w:val="005F6CEA"/>
    <w:rsid w:val="005F6CFD"/>
    <w:rsid w:val="005F7076"/>
    <w:rsid w:val="005F7095"/>
    <w:rsid w:val="005F70F7"/>
    <w:rsid w:val="005F7111"/>
    <w:rsid w:val="005F7129"/>
    <w:rsid w:val="005F74B3"/>
    <w:rsid w:val="005F7659"/>
    <w:rsid w:val="005F7A5D"/>
    <w:rsid w:val="00600B4A"/>
    <w:rsid w:val="0060102F"/>
    <w:rsid w:val="00601191"/>
    <w:rsid w:val="0060154E"/>
    <w:rsid w:val="00601993"/>
    <w:rsid w:val="00601A65"/>
    <w:rsid w:val="00601C97"/>
    <w:rsid w:val="006043BB"/>
    <w:rsid w:val="00604CE4"/>
    <w:rsid w:val="006054C5"/>
    <w:rsid w:val="0060554B"/>
    <w:rsid w:val="00605A26"/>
    <w:rsid w:val="00605DD0"/>
    <w:rsid w:val="0060635A"/>
    <w:rsid w:val="00606489"/>
    <w:rsid w:val="006067FB"/>
    <w:rsid w:val="006072FF"/>
    <w:rsid w:val="00607562"/>
    <w:rsid w:val="00607741"/>
    <w:rsid w:val="00607DAB"/>
    <w:rsid w:val="0061050E"/>
    <w:rsid w:val="006107EE"/>
    <w:rsid w:val="00611439"/>
    <w:rsid w:val="0061196C"/>
    <w:rsid w:val="00611DC4"/>
    <w:rsid w:val="00613A9F"/>
    <w:rsid w:val="00613B6C"/>
    <w:rsid w:val="00613F50"/>
    <w:rsid w:val="00613F89"/>
    <w:rsid w:val="006140EE"/>
    <w:rsid w:val="0061458B"/>
    <w:rsid w:val="00614613"/>
    <w:rsid w:val="006146C9"/>
    <w:rsid w:val="00614928"/>
    <w:rsid w:val="006151A5"/>
    <w:rsid w:val="00615390"/>
    <w:rsid w:val="006154D6"/>
    <w:rsid w:val="00615848"/>
    <w:rsid w:val="00615981"/>
    <w:rsid w:val="00615A74"/>
    <w:rsid w:val="00615BDB"/>
    <w:rsid w:val="00615E29"/>
    <w:rsid w:val="00616C18"/>
    <w:rsid w:val="00616ED3"/>
    <w:rsid w:val="006178C7"/>
    <w:rsid w:val="00617DAD"/>
    <w:rsid w:val="00620501"/>
    <w:rsid w:val="00620F32"/>
    <w:rsid w:val="0062158D"/>
    <w:rsid w:val="006223BE"/>
    <w:rsid w:val="00622632"/>
    <w:rsid w:val="006228B5"/>
    <w:rsid w:val="00622C0B"/>
    <w:rsid w:val="006245AC"/>
    <w:rsid w:val="00624A23"/>
    <w:rsid w:val="00624B56"/>
    <w:rsid w:val="00624E47"/>
    <w:rsid w:val="006254AA"/>
    <w:rsid w:val="006255CC"/>
    <w:rsid w:val="0062584B"/>
    <w:rsid w:val="00625B8E"/>
    <w:rsid w:val="00626651"/>
    <w:rsid w:val="00626BCF"/>
    <w:rsid w:val="00627B0B"/>
    <w:rsid w:val="00627BB0"/>
    <w:rsid w:val="00627DE7"/>
    <w:rsid w:val="00627E09"/>
    <w:rsid w:val="00630EAC"/>
    <w:rsid w:val="006312B5"/>
    <w:rsid w:val="006312EA"/>
    <w:rsid w:val="00631355"/>
    <w:rsid w:val="00631816"/>
    <w:rsid w:val="00631FD5"/>
    <w:rsid w:val="00632B9C"/>
    <w:rsid w:val="00632E68"/>
    <w:rsid w:val="00633582"/>
    <w:rsid w:val="00633837"/>
    <w:rsid w:val="00633A1D"/>
    <w:rsid w:val="006340DE"/>
    <w:rsid w:val="00635518"/>
    <w:rsid w:val="0063560D"/>
    <w:rsid w:val="00635BA8"/>
    <w:rsid w:val="00635BCF"/>
    <w:rsid w:val="00635C00"/>
    <w:rsid w:val="006361D9"/>
    <w:rsid w:val="00636BB1"/>
    <w:rsid w:val="00636D9C"/>
    <w:rsid w:val="00636E18"/>
    <w:rsid w:val="00637D50"/>
    <w:rsid w:val="00637E7E"/>
    <w:rsid w:val="0064036C"/>
    <w:rsid w:val="006412DA"/>
    <w:rsid w:val="00641736"/>
    <w:rsid w:val="006419F0"/>
    <w:rsid w:val="00641FD1"/>
    <w:rsid w:val="006429C4"/>
    <w:rsid w:val="00642B2C"/>
    <w:rsid w:val="00642DD9"/>
    <w:rsid w:val="00643212"/>
    <w:rsid w:val="006437C6"/>
    <w:rsid w:val="006443BA"/>
    <w:rsid w:val="00644844"/>
    <w:rsid w:val="00645AEF"/>
    <w:rsid w:val="00645EB3"/>
    <w:rsid w:val="00647036"/>
    <w:rsid w:val="006476CC"/>
    <w:rsid w:val="00647E19"/>
    <w:rsid w:val="0065029F"/>
    <w:rsid w:val="00650808"/>
    <w:rsid w:val="006508FF"/>
    <w:rsid w:val="00650BEF"/>
    <w:rsid w:val="006516A5"/>
    <w:rsid w:val="006518F4"/>
    <w:rsid w:val="00651DB9"/>
    <w:rsid w:val="006526D3"/>
    <w:rsid w:val="00652BA2"/>
    <w:rsid w:val="00653571"/>
    <w:rsid w:val="006540F1"/>
    <w:rsid w:val="00654586"/>
    <w:rsid w:val="0065474E"/>
    <w:rsid w:val="006547FB"/>
    <w:rsid w:val="00654A74"/>
    <w:rsid w:val="00654CFF"/>
    <w:rsid w:val="006563FF"/>
    <w:rsid w:val="006569CB"/>
    <w:rsid w:val="00656A56"/>
    <w:rsid w:val="00656C3C"/>
    <w:rsid w:val="00656E38"/>
    <w:rsid w:val="006574CB"/>
    <w:rsid w:val="00657958"/>
    <w:rsid w:val="00657CF0"/>
    <w:rsid w:val="00657D4C"/>
    <w:rsid w:val="00660062"/>
    <w:rsid w:val="00660165"/>
    <w:rsid w:val="00661704"/>
    <w:rsid w:val="00661C8C"/>
    <w:rsid w:val="00661D89"/>
    <w:rsid w:val="00661DDA"/>
    <w:rsid w:val="00661E46"/>
    <w:rsid w:val="00662887"/>
    <w:rsid w:val="00662FA6"/>
    <w:rsid w:val="006631D3"/>
    <w:rsid w:val="00663486"/>
    <w:rsid w:val="0066452D"/>
    <w:rsid w:val="00664C05"/>
    <w:rsid w:val="00664E59"/>
    <w:rsid w:val="00665FE3"/>
    <w:rsid w:val="0066601D"/>
    <w:rsid w:val="00666C45"/>
    <w:rsid w:val="00667403"/>
    <w:rsid w:val="0066762C"/>
    <w:rsid w:val="00667D8F"/>
    <w:rsid w:val="00667EB7"/>
    <w:rsid w:val="006702C6"/>
    <w:rsid w:val="006706D9"/>
    <w:rsid w:val="00670A97"/>
    <w:rsid w:val="00670B6F"/>
    <w:rsid w:val="00672270"/>
    <w:rsid w:val="0067229D"/>
    <w:rsid w:val="006726F9"/>
    <w:rsid w:val="00672B31"/>
    <w:rsid w:val="0067387C"/>
    <w:rsid w:val="00673943"/>
    <w:rsid w:val="00674822"/>
    <w:rsid w:val="006754F4"/>
    <w:rsid w:val="00675C9C"/>
    <w:rsid w:val="00675CEA"/>
    <w:rsid w:val="00676239"/>
    <w:rsid w:val="0067662E"/>
    <w:rsid w:val="00676953"/>
    <w:rsid w:val="00676AC0"/>
    <w:rsid w:val="00676C64"/>
    <w:rsid w:val="00676FC3"/>
    <w:rsid w:val="00680776"/>
    <w:rsid w:val="006807D2"/>
    <w:rsid w:val="006815CD"/>
    <w:rsid w:val="00681664"/>
    <w:rsid w:val="006817BD"/>
    <w:rsid w:val="00681BF6"/>
    <w:rsid w:val="0068268B"/>
    <w:rsid w:val="006829AB"/>
    <w:rsid w:val="00682F9B"/>
    <w:rsid w:val="00683E15"/>
    <w:rsid w:val="006846B3"/>
    <w:rsid w:val="00684757"/>
    <w:rsid w:val="006850C9"/>
    <w:rsid w:val="0068579B"/>
    <w:rsid w:val="00685B66"/>
    <w:rsid w:val="0068653D"/>
    <w:rsid w:val="0068672E"/>
    <w:rsid w:val="006877D4"/>
    <w:rsid w:val="00687B0D"/>
    <w:rsid w:val="006901E9"/>
    <w:rsid w:val="0069051C"/>
    <w:rsid w:val="006907DB"/>
    <w:rsid w:val="00690881"/>
    <w:rsid w:val="00690EC8"/>
    <w:rsid w:val="0069114E"/>
    <w:rsid w:val="00691213"/>
    <w:rsid w:val="00691EE2"/>
    <w:rsid w:val="0069256A"/>
    <w:rsid w:val="00692923"/>
    <w:rsid w:val="006932E0"/>
    <w:rsid w:val="006935AD"/>
    <w:rsid w:val="00693763"/>
    <w:rsid w:val="006937C8"/>
    <w:rsid w:val="00693AEF"/>
    <w:rsid w:val="00693B4A"/>
    <w:rsid w:val="00693F2C"/>
    <w:rsid w:val="00694A70"/>
    <w:rsid w:val="00694DCF"/>
    <w:rsid w:val="00694F1C"/>
    <w:rsid w:val="006951E9"/>
    <w:rsid w:val="006955BD"/>
    <w:rsid w:val="00696425"/>
    <w:rsid w:val="00696DC0"/>
    <w:rsid w:val="00697282"/>
    <w:rsid w:val="00697D99"/>
    <w:rsid w:val="006A1050"/>
    <w:rsid w:val="006A19E0"/>
    <w:rsid w:val="006A1DD7"/>
    <w:rsid w:val="006A1EF8"/>
    <w:rsid w:val="006A1FA9"/>
    <w:rsid w:val="006A23D7"/>
    <w:rsid w:val="006A2404"/>
    <w:rsid w:val="006A28E0"/>
    <w:rsid w:val="006A2F59"/>
    <w:rsid w:val="006A2F5C"/>
    <w:rsid w:val="006A3260"/>
    <w:rsid w:val="006A3DD4"/>
    <w:rsid w:val="006A585A"/>
    <w:rsid w:val="006A5877"/>
    <w:rsid w:val="006A649E"/>
    <w:rsid w:val="006A64B2"/>
    <w:rsid w:val="006A68BD"/>
    <w:rsid w:val="006A6FB6"/>
    <w:rsid w:val="006A720A"/>
    <w:rsid w:val="006A7384"/>
    <w:rsid w:val="006A77BE"/>
    <w:rsid w:val="006A7B6B"/>
    <w:rsid w:val="006A7D3E"/>
    <w:rsid w:val="006A7F88"/>
    <w:rsid w:val="006B1376"/>
    <w:rsid w:val="006B1D59"/>
    <w:rsid w:val="006B1D8E"/>
    <w:rsid w:val="006B1EB2"/>
    <w:rsid w:val="006B2350"/>
    <w:rsid w:val="006B2896"/>
    <w:rsid w:val="006B29A1"/>
    <w:rsid w:val="006B2D51"/>
    <w:rsid w:val="006B300C"/>
    <w:rsid w:val="006B3232"/>
    <w:rsid w:val="006B3411"/>
    <w:rsid w:val="006B348A"/>
    <w:rsid w:val="006B3AC2"/>
    <w:rsid w:val="006B3C84"/>
    <w:rsid w:val="006B3F40"/>
    <w:rsid w:val="006B4107"/>
    <w:rsid w:val="006B43CC"/>
    <w:rsid w:val="006B529B"/>
    <w:rsid w:val="006B529E"/>
    <w:rsid w:val="006B55C1"/>
    <w:rsid w:val="006B59E1"/>
    <w:rsid w:val="006B662E"/>
    <w:rsid w:val="006B6940"/>
    <w:rsid w:val="006B6C16"/>
    <w:rsid w:val="006B6F10"/>
    <w:rsid w:val="006B7189"/>
    <w:rsid w:val="006B748F"/>
    <w:rsid w:val="006B77DC"/>
    <w:rsid w:val="006B7E41"/>
    <w:rsid w:val="006C0275"/>
    <w:rsid w:val="006C0623"/>
    <w:rsid w:val="006C09BF"/>
    <w:rsid w:val="006C0A34"/>
    <w:rsid w:val="006C0BAB"/>
    <w:rsid w:val="006C0E63"/>
    <w:rsid w:val="006C105F"/>
    <w:rsid w:val="006C12D6"/>
    <w:rsid w:val="006C1DD5"/>
    <w:rsid w:val="006C1DE9"/>
    <w:rsid w:val="006C1EC8"/>
    <w:rsid w:val="006C20C1"/>
    <w:rsid w:val="006C20D0"/>
    <w:rsid w:val="006C2199"/>
    <w:rsid w:val="006C289F"/>
    <w:rsid w:val="006C2EF1"/>
    <w:rsid w:val="006C3FEF"/>
    <w:rsid w:val="006C4404"/>
    <w:rsid w:val="006C51E6"/>
    <w:rsid w:val="006C53E7"/>
    <w:rsid w:val="006C5D26"/>
    <w:rsid w:val="006C721F"/>
    <w:rsid w:val="006C750D"/>
    <w:rsid w:val="006C7817"/>
    <w:rsid w:val="006C7E69"/>
    <w:rsid w:val="006C7ED5"/>
    <w:rsid w:val="006D0032"/>
    <w:rsid w:val="006D09A8"/>
    <w:rsid w:val="006D1181"/>
    <w:rsid w:val="006D1582"/>
    <w:rsid w:val="006D15D7"/>
    <w:rsid w:val="006D1647"/>
    <w:rsid w:val="006D1842"/>
    <w:rsid w:val="006D1BE4"/>
    <w:rsid w:val="006D1CF7"/>
    <w:rsid w:val="006D24E5"/>
    <w:rsid w:val="006D286C"/>
    <w:rsid w:val="006D2A1A"/>
    <w:rsid w:val="006D2EA9"/>
    <w:rsid w:val="006D314B"/>
    <w:rsid w:val="006D33C4"/>
    <w:rsid w:val="006D345D"/>
    <w:rsid w:val="006D372B"/>
    <w:rsid w:val="006D3845"/>
    <w:rsid w:val="006D3BF0"/>
    <w:rsid w:val="006D3D66"/>
    <w:rsid w:val="006D4281"/>
    <w:rsid w:val="006D4900"/>
    <w:rsid w:val="006D4C2F"/>
    <w:rsid w:val="006D4FDD"/>
    <w:rsid w:val="006D5611"/>
    <w:rsid w:val="006D6151"/>
    <w:rsid w:val="006D6433"/>
    <w:rsid w:val="006D6593"/>
    <w:rsid w:val="006D662B"/>
    <w:rsid w:val="006D7522"/>
    <w:rsid w:val="006D7553"/>
    <w:rsid w:val="006D7AC5"/>
    <w:rsid w:val="006E01C3"/>
    <w:rsid w:val="006E077D"/>
    <w:rsid w:val="006E1209"/>
    <w:rsid w:val="006E1285"/>
    <w:rsid w:val="006E19E4"/>
    <w:rsid w:val="006E21EC"/>
    <w:rsid w:val="006E2A11"/>
    <w:rsid w:val="006E36EB"/>
    <w:rsid w:val="006E3FA1"/>
    <w:rsid w:val="006E4179"/>
    <w:rsid w:val="006E4AC0"/>
    <w:rsid w:val="006E5923"/>
    <w:rsid w:val="006E6AD2"/>
    <w:rsid w:val="006E6C08"/>
    <w:rsid w:val="006E6E7B"/>
    <w:rsid w:val="006E72C0"/>
    <w:rsid w:val="006E738C"/>
    <w:rsid w:val="006E7599"/>
    <w:rsid w:val="006E7E61"/>
    <w:rsid w:val="006F038D"/>
    <w:rsid w:val="006F03CD"/>
    <w:rsid w:val="006F045D"/>
    <w:rsid w:val="006F05A7"/>
    <w:rsid w:val="006F1231"/>
    <w:rsid w:val="006F1280"/>
    <w:rsid w:val="006F1B7D"/>
    <w:rsid w:val="006F26D4"/>
    <w:rsid w:val="006F2715"/>
    <w:rsid w:val="006F29EC"/>
    <w:rsid w:val="006F2A05"/>
    <w:rsid w:val="006F2A9A"/>
    <w:rsid w:val="006F3005"/>
    <w:rsid w:val="006F3126"/>
    <w:rsid w:val="006F347E"/>
    <w:rsid w:val="006F3CB3"/>
    <w:rsid w:val="006F3E9E"/>
    <w:rsid w:val="006F467C"/>
    <w:rsid w:val="006F4F1B"/>
    <w:rsid w:val="006F5448"/>
    <w:rsid w:val="006F550B"/>
    <w:rsid w:val="006F57B9"/>
    <w:rsid w:val="006F59DC"/>
    <w:rsid w:val="006F5D55"/>
    <w:rsid w:val="006F5EF4"/>
    <w:rsid w:val="006F7077"/>
    <w:rsid w:val="006F72F7"/>
    <w:rsid w:val="006F7346"/>
    <w:rsid w:val="006F7347"/>
    <w:rsid w:val="006F792B"/>
    <w:rsid w:val="006F7B75"/>
    <w:rsid w:val="0070029F"/>
    <w:rsid w:val="00700321"/>
    <w:rsid w:val="00700400"/>
    <w:rsid w:val="0070096C"/>
    <w:rsid w:val="0070271A"/>
    <w:rsid w:val="00702E81"/>
    <w:rsid w:val="00703930"/>
    <w:rsid w:val="00703C31"/>
    <w:rsid w:val="00703C4C"/>
    <w:rsid w:val="00703C69"/>
    <w:rsid w:val="00704431"/>
    <w:rsid w:val="00704D65"/>
    <w:rsid w:val="00704EBC"/>
    <w:rsid w:val="00705307"/>
    <w:rsid w:val="00705893"/>
    <w:rsid w:val="0070596F"/>
    <w:rsid w:val="007065CD"/>
    <w:rsid w:val="0070663F"/>
    <w:rsid w:val="00706E14"/>
    <w:rsid w:val="007074A2"/>
    <w:rsid w:val="00707597"/>
    <w:rsid w:val="0071006F"/>
    <w:rsid w:val="0071044E"/>
    <w:rsid w:val="00710B53"/>
    <w:rsid w:val="0071126B"/>
    <w:rsid w:val="00711524"/>
    <w:rsid w:val="007118E6"/>
    <w:rsid w:val="00711EBB"/>
    <w:rsid w:val="0071236A"/>
    <w:rsid w:val="0071264E"/>
    <w:rsid w:val="00712A1A"/>
    <w:rsid w:val="007135D8"/>
    <w:rsid w:val="00713A25"/>
    <w:rsid w:val="00713AFC"/>
    <w:rsid w:val="00713E05"/>
    <w:rsid w:val="00715822"/>
    <w:rsid w:val="0071597E"/>
    <w:rsid w:val="007161A5"/>
    <w:rsid w:val="00716409"/>
    <w:rsid w:val="00716847"/>
    <w:rsid w:val="007174A0"/>
    <w:rsid w:val="0072008C"/>
    <w:rsid w:val="00720516"/>
    <w:rsid w:val="00720667"/>
    <w:rsid w:val="0072080E"/>
    <w:rsid w:val="007208E4"/>
    <w:rsid w:val="00720CA1"/>
    <w:rsid w:val="00720D56"/>
    <w:rsid w:val="00721209"/>
    <w:rsid w:val="0072209C"/>
    <w:rsid w:val="007221A7"/>
    <w:rsid w:val="00722973"/>
    <w:rsid w:val="00722D2E"/>
    <w:rsid w:val="00723153"/>
    <w:rsid w:val="007236C5"/>
    <w:rsid w:val="0072378D"/>
    <w:rsid w:val="00723942"/>
    <w:rsid w:val="007244B9"/>
    <w:rsid w:val="00724558"/>
    <w:rsid w:val="00724567"/>
    <w:rsid w:val="00724A9B"/>
    <w:rsid w:val="00724BA3"/>
    <w:rsid w:val="00724D6D"/>
    <w:rsid w:val="0072510E"/>
    <w:rsid w:val="00725C47"/>
    <w:rsid w:val="00725CAC"/>
    <w:rsid w:val="00727504"/>
    <w:rsid w:val="00727F3E"/>
    <w:rsid w:val="0073034B"/>
    <w:rsid w:val="007304F7"/>
    <w:rsid w:val="0073092E"/>
    <w:rsid w:val="00730F26"/>
    <w:rsid w:val="0073123B"/>
    <w:rsid w:val="00731A46"/>
    <w:rsid w:val="00732058"/>
    <w:rsid w:val="00732219"/>
    <w:rsid w:val="007323D2"/>
    <w:rsid w:val="00732B01"/>
    <w:rsid w:val="00732B7D"/>
    <w:rsid w:val="00732BCE"/>
    <w:rsid w:val="00732CF0"/>
    <w:rsid w:val="00732D1F"/>
    <w:rsid w:val="0073384A"/>
    <w:rsid w:val="007338AC"/>
    <w:rsid w:val="00733E0B"/>
    <w:rsid w:val="00733E2A"/>
    <w:rsid w:val="007340AD"/>
    <w:rsid w:val="007341A5"/>
    <w:rsid w:val="00734305"/>
    <w:rsid w:val="0073450C"/>
    <w:rsid w:val="00734D69"/>
    <w:rsid w:val="00734FBD"/>
    <w:rsid w:val="00734FD8"/>
    <w:rsid w:val="007350EF"/>
    <w:rsid w:val="0073568B"/>
    <w:rsid w:val="00735F20"/>
    <w:rsid w:val="00736065"/>
    <w:rsid w:val="007365B3"/>
    <w:rsid w:val="00736D7A"/>
    <w:rsid w:val="00737031"/>
    <w:rsid w:val="00737190"/>
    <w:rsid w:val="007371BE"/>
    <w:rsid w:val="007371D7"/>
    <w:rsid w:val="00740178"/>
    <w:rsid w:val="00740470"/>
    <w:rsid w:val="007417CC"/>
    <w:rsid w:val="00741B5E"/>
    <w:rsid w:val="00741FD9"/>
    <w:rsid w:val="00742297"/>
    <w:rsid w:val="00742766"/>
    <w:rsid w:val="007428EA"/>
    <w:rsid w:val="00742AED"/>
    <w:rsid w:val="00742C32"/>
    <w:rsid w:val="00743085"/>
    <w:rsid w:val="0074470B"/>
    <w:rsid w:val="0074506F"/>
    <w:rsid w:val="00745268"/>
    <w:rsid w:val="00745475"/>
    <w:rsid w:val="00745530"/>
    <w:rsid w:val="007457FF"/>
    <w:rsid w:val="0074671B"/>
    <w:rsid w:val="00746B52"/>
    <w:rsid w:val="007475FD"/>
    <w:rsid w:val="00747C17"/>
    <w:rsid w:val="00747C35"/>
    <w:rsid w:val="00750FB0"/>
    <w:rsid w:val="00750FD7"/>
    <w:rsid w:val="00751944"/>
    <w:rsid w:val="00751CB8"/>
    <w:rsid w:val="0075262A"/>
    <w:rsid w:val="00752AB8"/>
    <w:rsid w:val="00752C1F"/>
    <w:rsid w:val="00752C71"/>
    <w:rsid w:val="00752E84"/>
    <w:rsid w:val="007543EA"/>
    <w:rsid w:val="00754D06"/>
    <w:rsid w:val="00754ECB"/>
    <w:rsid w:val="00754EFB"/>
    <w:rsid w:val="0075537F"/>
    <w:rsid w:val="0075571B"/>
    <w:rsid w:val="00755737"/>
    <w:rsid w:val="00755ACF"/>
    <w:rsid w:val="00755F8A"/>
    <w:rsid w:val="007562CD"/>
    <w:rsid w:val="00756A39"/>
    <w:rsid w:val="00756FE9"/>
    <w:rsid w:val="007570E4"/>
    <w:rsid w:val="0075748B"/>
    <w:rsid w:val="00757645"/>
    <w:rsid w:val="00757855"/>
    <w:rsid w:val="00760342"/>
    <w:rsid w:val="007619DC"/>
    <w:rsid w:val="00761C8B"/>
    <w:rsid w:val="00761D06"/>
    <w:rsid w:val="007623CE"/>
    <w:rsid w:val="007625A6"/>
    <w:rsid w:val="0076264C"/>
    <w:rsid w:val="007629E6"/>
    <w:rsid w:val="007632E2"/>
    <w:rsid w:val="00763D82"/>
    <w:rsid w:val="00764116"/>
    <w:rsid w:val="007649BC"/>
    <w:rsid w:val="007650F1"/>
    <w:rsid w:val="00765280"/>
    <w:rsid w:val="00765786"/>
    <w:rsid w:val="0076593E"/>
    <w:rsid w:val="007660D8"/>
    <w:rsid w:val="007661C7"/>
    <w:rsid w:val="00766519"/>
    <w:rsid w:val="00766FD6"/>
    <w:rsid w:val="007671EC"/>
    <w:rsid w:val="0076779F"/>
    <w:rsid w:val="007677A5"/>
    <w:rsid w:val="00767E13"/>
    <w:rsid w:val="00770011"/>
    <w:rsid w:val="0077025D"/>
    <w:rsid w:val="00770321"/>
    <w:rsid w:val="0077038C"/>
    <w:rsid w:val="00770782"/>
    <w:rsid w:val="007717BD"/>
    <w:rsid w:val="007719D0"/>
    <w:rsid w:val="00771B0E"/>
    <w:rsid w:val="0077205D"/>
    <w:rsid w:val="00772B4B"/>
    <w:rsid w:val="00772B68"/>
    <w:rsid w:val="00772C88"/>
    <w:rsid w:val="00772EF1"/>
    <w:rsid w:val="00772F2C"/>
    <w:rsid w:val="0077379E"/>
    <w:rsid w:val="00773978"/>
    <w:rsid w:val="007743DA"/>
    <w:rsid w:val="00775221"/>
    <w:rsid w:val="00775290"/>
    <w:rsid w:val="0077537C"/>
    <w:rsid w:val="0077576B"/>
    <w:rsid w:val="00775CE1"/>
    <w:rsid w:val="00776442"/>
    <w:rsid w:val="0077655B"/>
    <w:rsid w:val="00776BE8"/>
    <w:rsid w:val="0077725A"/>
    <w:rsid w:val="0078074C"/>
    <w:rsid w:val="0078119A"/>
    <w:rsid w:val="007814D5"/>
    <w:rsid w:val="00781899"/>
    <w:rsid w:val="00781EA7"/>
    <w:rsid w:val="00782FD2"/>
    <w:rsid w:val="007832B9"/>
    <w:rsid w:val="007832D7"/>
    <w:rsid w:val="00783939"/>
    <w:rsid w:val="00783941"/>
    <w:rsid w:val="00783E23"/>
    <w:rsid w:val="00783F81"/>
    <w:rsid w:val="00783FCD"/>
    <w:rsid w:val="007840E3"/>
    <w:rsid w:val="007848C2"/>
    <w:rsid w:val="0078599A"/>
    <w:rsid w:val="00785B32"/>
    <w:rsid w:val="00786FCF"/>
    <w:rsid w:val="00787911"/>
    <w:rsid w:val="007879A8"/>
    <w:rsid w:val="00787B2C"/>
    <w:rsid w:val="00787DBC"/>
    <w:rsid w:val="007900BD"/>
    <w:rsid w:val="00790501"/>
    <w:rsid w:val="00790D3D"/>
    <w:rsid w:val="00790DBE"/>
    <w:rsid w:val="0079101D"/>
    <w:rsid w:val="00791147"/>
    <w:rsid w:val="00791489"/>
    <w:rsid w:val="007918A2"/>
    <w:rsid w:val="00791956"/>
    <w:rsid w:val="00791D41"/>
    <w:rsid w:val="00791EE5"/>
    <w:rsid w:val="00792442"/>
    <w:rsid w:val="00792E02"/>
    <w:rsid w:val="00792E54"/>
    <w:rsid w:val="00792E59"/>
    <w:rsid w:val="0079414A"/>
    <w:rsid w:val="00794A76"/>
    <w:rsid w:val="00794CA9"/>
    <w:rsid w:val="007960E0"/>
    <w:rsid w:val="007960E7"/>
    <w:rsid w:val="00796586"/>
    <w:rsid w:val="00796F01"/>
    <w:rsid w:val="007978D7"/>
    <w:rsid w:val="007A0104"/>
    <w:rsid w:val="007A02A9"/>
    <w:rsid w:val="007A0DEB"/>
    <w:rsid w:val="007A0F47"/>
    <w:rsid w:val="007A22B3"/>
    <w:rsid w:val="007A2E43"/>
    <w:rsid w:val="007A31D5"/>
    <w:rsid w:val="007A3202"/>
    <w:rsid w:val="007A3A2C"/>
    <w:rsid w:val="007A3E66"/>
    <w:rsid w:val="007A42EB"/>
    <w:rsid w:val="007A44C7"/>
    <w:rsid w:val="007A4571"/>
    <w:rsid w:val="007A4CCB"/>
    <w:rsid w:val="007A5567"/>
    <w:rsid w:val="007A59B6"/>
    <w:rsid w:val="007A5B08"/>
    <w:rsid w:val="007A5C90"/>
    <w:rsid w:val="007A5CEC"/>
    <w:rsid w:val="007A5E1F"/>
    <w:rsid w:val="007A5EFA"/>
    <w:rsid w:val="007A6C77"/>
    <w:rsid w:val="007A6D93"/>
    <w:rsid w:val="007A7176"/>
    <w:rsid w:val="007A75D5"/>
    <w:rsid w:val="007A7B2D"/>
    <w:rsid w:val="007B01CE"/>
    <w:rsid w:val="007B0FC8"/>
    <w:rsid w:val="007B1247"/>
    <w:rsid w:val="007B15F9"/>
    <w:rsid w:val="007B1EBC"/>
    <w:rsid w:val="007B2110"/>
    <w:rsid w:val="007B237B"/>
    <w:rsid w:val="007B246D"/>
    <w:rsid w:val="007B2550"/>
    <w:rsid w:val="007B2DB9"/>
    <w:rsid w:val="007B2FE5"/>
    <w:rsid w:val="007B3177"/>
    <w:rsid w:val="007B3B3E"/>
    <w:rsid w:val="007B3DA6"/>
    <w:rsid w:val="007B3F79"/>
    <w:rsid w:val="007B4309"/>
    <w:rsid w:val="007B537A"/>
    <w:rsid w:val="007B55D5"/>
    <w:rsid w:val="007B562A"/>
    <w:rsid w:val="007B5FF4"/>
    <w:rsid w:val="007B6005"/>
    <w:rsid w:val="007B623F"/>
    <w:rsid w:val="007B6472"/>
    <w:rsid w:val="007B6504"/>
    <w:rsid w:val="007B71FD"/>
    <w:rsid w:val="007B7A27"/>
    <w:rsid w:val="007B7F04"/>
    <w:rsid w:val="007C0171"/>
    <w:rsid w:val="007C0371"/>
    <w:rsid w:val="007C0C59"/>
    <w:rsid w:val="007C0DB7"/>
    <w:rsid w:val="007C0E38"/>
    <w:rsid w:val="007C119B"/>
    <w:rsid w:val="007C15D9"/>
    <w:rsid w:val="007C1BCB"/>
    <w:rsid w:val="007C1EB5"/>
    <w:rsid w:val="007C22FF"/>
    <w:rsid w:val="007C2BCA"/>
    <w:rsid w:val="007C310F"/>
    <w:rsid w:val="007C36D4"/>
    <w:rsid w:val="007C3A75"/>
    <w:rsid w:val="007C3F0A"/>
    <w:rsid w:val="007C4060"/>
    <w:rsid w:val="007C45C5"/>
    <w:rsid w:val="007C4FAA"/>
    <w:rsid w:val="007C5761"/>
    <w:rsid w:val="007C57D4"/>
    <w:rsid w:val="007C5BF2"/>
    <w:rsid w:val="007C5F04"/>
    <w:rsid w:val="007C6076"/>
    <w:rsid w:val="007C6A3F"/>
    <w:rsid w:val="007C762E"/>
    <w:rsid w:val="007D003C"/>
    <w:rsid w:val="007D02ED"/>
    <w:rsid w:val="007D0581"/>
    <w:rsid w:val="007D07E8"/>
    <w:rsid w:val="007D17C5"/>
    <w:rsid w:val="007D17E7"/>
    <w:rsid w:val="007D1BD0"/>
    <w:rsid w:val="007D1DC8"/>
    <w:rsid w:val="007D26A8"/>
    <w:rsid w:val="007D320B"/>
    <w:rsid w:val="007D341A"/>
    <w:rsid w:val="007D3907"/>
    <w:rsid w:val="007D3974"/>
    <w:rsid w:val="007D3CD6"/>
    <w:rsid w:val="007D42F8"/>
    <w:rsid w:val="007D4838"/>
    <w:rsid w:val="007D4870"/>
    <w:rsid w:val="007D4AD5"/>
    <w:rsid w:val="007D4CF2"/>
    <w:rsid w:val="007D4EE2"/>
    <w:rsid w:val="007D500D"/>
    <w:rsid w:val="007D63DB"/>
    <w:rsid w:val="007D6930"/>
    <w:rsid w:val="007D733D"/>
    <w:rsid w:val="007D7B79"/>
    <w:rsid w:val="007D7FA3"/>
    <w:rsid w:val="007E0576"/>
    <w:rsid w:val="007E08F7"/>
    <w:rsid w:val="007E0C44"/>
    <w:rsid w:val="007E0EF3"/>
    <w:rsid w:val="007E1E02"/>
    <w:rsid w:val="007E2143"/>
    <w:rsid w:val="007E2849"/>
    <w:rsid w:val="007E2A1B"/>
    <w:rsid w:val="007E2D47"/>
    <w:rsid w:val="007E2E76"/>
    <w:rsid w:val="007E2E85"/>
    <w:rsid w:val="007E2E93"/>
    <w:rsid w:val="007E3AB4"/>
    <w:rsid w:val="007E3B6F"/>
    <w:rsid w:val="007E3BA5"/>
    <w:rsid w:val="007E4140"/>
    <w:rsid w:val="007E5199"/>
    <w:rsid w:val="007E5FA9"/>
    <w:rsid w:val="007E626A"/>
    <w:rsid w:val="007E6FAE"/>
    <w:rsid w:val="007E7CCA"/>
    <w:rsid w:val="007F0C3A"/>
    <w:rsid w:val="007F131F"/>
    <w:rsid w:val="007F14CD"/>
    <w:rsid w:val="007F1B3E"/>
    <w:rsid w:val="007F1CB5"/>
    <w:rsid w:val="007F26AA"/>
    <w:rsid w:val="007F2A3B"/>
    <w:rsid w:val="007F2B75"/>
    <w:rsid w:val="007F2DE1"/>
    <w:rsid w:val="007F4212"/>
    <w:rsid w:val="007F5003"/>
    <w:rsid w:val="007F5058"/>
    <w:rsid w:val="007F5BCE"/>
    <w:rsid w:val="007F5F84"/>
    <w:rsid w:val="007F6276"/>
    <w:rsid w:val="007F65E1"/>
    <w:rsid w:val="007F6670"/>
    <w:rsid w:val="007F6FB4"/>
    <w:rsid w:val="007F78EE"/>
    <w:rsid w:val="007F7D67"/>
    <w:rsid w:val="0080014E"/>
    <w:rsid w:val="00800417"/>
    <w:rsid w:val="0080059B"/>
    <w:rsid w:val="008005B9"/>
    <w:rsid w:val="00800617"/>
    <w:rsid w:val="0080113C"/>
    <w:rsid w:val="00801628"/>
    <w:rsid w:val="00801CD1"/>
    <w:rsid w:val="00801E8E"/>
    <w:rsid w:val="00802162"/>
    <w:rsid w:val="008021A2"/>
    <w:rsid w:val="00802808"/>
    <w:rsid w:val="008029C0"/>
    <w:rsid w:val="00802E81"/>
    <w:rsid w:val="00803398"/>
    <w:rsid w:val="008037F7"/>
    <w:rsid w:val="00803807"/>
    <w:rsid w:val="00803B07"/>
    <w:rsid w:val="00804173"/>
    <w:rsid w:val="0080443D"/>
    <w:rsid w:val="008044C6"/>
    <w:rsid w:val="00804CF1"/>
    <w:rsid w:val="00804E60"/>
    <w:rsid w:val="008050F1"/>
    <w:rsid w:val="00805327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EEE"/>
    <w:rsid w:val="00807272"/>
    <w:rsid w:val="008074F7"/>
    <w:rsid w:val="00807A2A"/>
    <w:rsid w:val="0081070A"/>
    <w:rsid w:val="008114FF"/>
    <w:rsid w:val="008117D2"/>
    <w:rsid w:val="00812586"/>
    <w:rsid w:val="00812F61"/>
    <w:rsid w:val="00813B88"/>
    <w:rsid w:val="00813E0D"/>
    <w:rsid w:val="008141AF"/>
    <w:rsid w:val="00814575"/>
    <w:rsid w:val="0081459B"/>
    <w:rsid w:val="00815542"/>
    <w:rsid w:val="00816F20"/>
    <w:rsid w:val="00817024"/>
    <w:rsid w:val="00817104"/>
    <w:rsid w:val="008172AB"/>
    <w:rsid w:val="0081730B"/>
    <w:rsid w:val="00817D09"/>
    <w:rsid w:val="00817D94"/>
    <w:rsid w:val="00820181"/>
    <w:rsid w:val="008204FC"/>
    <w:rsid w:val="00820786"/>
    <w:rsid w:val="008211B1"/>
    <w:rsid w:val="00821268"/>
    <w:rsid w:val="00821D69"/>
    <w:rsid w:val="0082211D"/>
    <w:rsid w:val="00822726"/>
    <w:rsid w:val="008234CF"/>
    <w:rsid w:val="00823FCD"/>
    <w:rsid w:val="008243FB"/>
    <w:rsid w:val="008249E4"/>
    <w:rsid w:val="00824CED"/>
    <w:rsid w:val="00825491"/>
    <w:rsid w:val="008254C5"/>
    <w:rsid w:val="00825606"/>
    <w:rsid w:val="0082591E"/>
    <w:rsid w:val="00825F00"/>
    <w:rsid w:val="00825F54"/>
    <w:rsid w:val="008273A6"/>
    <w:rsid w:val="00827CAD"/>
    <w:rsid w:val="00830427"/>
    <w:rsid w:val="008316F5"/>
    <w:rsid w:val="008316FD"/>
    <w:rsid w:val="0083212C"/>
    <w:rsid w:val="008321E5"/>
    <w:rsid w:val="00832EAB"/>
    <w:rsid w:val="008333DA"/>
    <w:rsid w:val="00833814"/>
    <w:rsid w:val="00833F20"/>
    <w:rsid w:val="00834169"/>
    <w:rsid w:val="0083489E"/>
    <w:rsid w:val="00834910"/>
    <w:rsid w:val="00835625"/>
    <w:rsid w:val="008362BE"/>
    <w:rsid w:val="00837429"/>
    <w:rsid w:val="00837D36"/>
    <w:rsid w:val="00837F55"/>
    <w:rsid w:val="008409AF"/>
    <w:rsid w:val="00840BFD"/>
    <w:rsid w:val="0084105D"/>
    <w:rsid w:val="00841613"/>
    <w:rsid w:val="00843299"/>
    <w:rsid w:val="00844127"/>
    <w:rsid w:val="00844496"/>
    <w:rsid w:val="00845149"/>
    <w:rsid w:val="008459C3"/>
    <w:rsid w:val="00845CCC"/>
    <w:rsid w:val="0084645E"/>
    <w:rsid w:val="0084658A"/>
    <w:rsid w:val="00846BAB"/>
    <w:rsid w:val="00847104"/>
    <w:rsid w:val="008478F5"/>
    <w:rsid w:val="00847B41"/>
    <w:rsid w:val="008500BD"/>
    <w:rsid w:val="00850BDD"/>
    <w:rsid w:val="00850CCC"/>
    <w:rsid w:val="00850D35"/>
    <w:rsid w:val="0085144E"/>
    <w:rsid w:val="008517DA"/>
    <w:rsid w:val="008518CF"/>
    <w:rsid w:val="008519CB"/>
    <w:rsid w:val="00851CAB"/>
    <w:rsid w:val="00851E9E"/>
    <w:rsid w:val="0085260D"/>
    <w:rsid w:val="008527CE"/>
    <w:rsid w:val="00852972"/>
    <w:rsid w:val="00852A54"/>
    <w:rsid w:val="008533C8"/>
    <w:rsid w:val="00853C2A"/>
    <w:rsid w:val="0085473C"/>
    <w:rsid w:val="0085496E"/>
    <w:rsid w:val="008557BD"/>
    <w:rsid w:val="008560BA"/>
    <w:rsid w:val="00856211"/>
    <w:rsid w:val="00856750"/>
    <w:rsid w:val="00856AEB"/>
    <w:rsid w:val="00856DAF"/>
    <w:rsid w:val="00856F9D"/>
    <w:rsid w:val="008579D7"/>
    <w:rsid w:val="00857B82"/>
    <w:rsid w:val="00857C79"/>
    <w:rsid w:val="008600F7"/>
    <w:rsid w:val="00860BA7"/>
    <w:rsid w:val="008617BE"/>
    <w:rsid w:val="008619AB"/>
    <w:rsid w:val="00861B8A"/>
    <w:rsid w:val="00861FF6"/>
    <w:rsid w:val="00862070"/>
    <w:rsid w:val="008625F4"/>
    <w:rsid w:val="00862661"/>
    <w:rsid w:val="008627DF"/>
    <w:rsid w:val="008629E8"/>
    <w:rsid w:val="00863D1D"/>
    <w:rsid w:val="00863EB8"/>
    <w:rsid w:val="008641E1"/>
    <w:rsid w:val="00864BA2"/>
    <w:rsid w:val="00864CCE"/>
    <w:rsid w:val="00864FE4"/>
    <w:rsid w:val="00865488"/>
    <w:rsid w:val="00866174"/>
    <w:rsid w:val="008661A9"/>
    <w:rsid w:val="00866759"/>
    <w:rsid w:val="008669EB"/>
    <w:rsid w:val="00867E52"/>
    <w:rsid w:val="008702D7"/>
    <w:rsid w:val="00870847"/>
    <w:rsid w:val="00870F20"/>
    <w:rsid w:val="008710B7"/>
    <w:rsid w:val="00871890"/>
    <w:rsid w:val="00871938"/>
    <w:rsid w:val="00872D6A"/>
    <w:rsid w:val="00872F31"/>
    <w:rsid w:val="0087386E"/>
    <w:rsid w:val="0087427B"/>
    <w:rsid w:val="00874476"/>
    <w:rsid w:val="00874810"/>
    <w:rsid w:val="00874870"/>
    <w:rsid w:val="008749A5"/>
    <w:rsid w:val="00874AA6"/>
    <w:rsid w:val="00874D88"/>
    <w:rsid w:val="008753E8"/>
    <w:rsid w:val="008757ED"/>
    <w:rsid w:val="0087624E"/>
    <w:rsid w:val="0087654E"/>
    <w:rsid w:val="008766C5"/>
    <w:rsid w:val="008766FF"/>
    <w:rsid w:val="00876B8C"/>
    <w:rsid w:val="00877516"/>
    <w:rsid w:val="008777EC"/>
    <w:rsid w:val="00877BA4"/>
    <w:rsid w:val="00880970"/>
    <w:rsid w:val="00880AC1"/>
    <w:rsid w:val="00880FCE"/>
    <w:rsid w:val="00881466"/>
    <w:rsid w:val="00881707"/>
    <w:rsid w:val="00881A68"/>
    <w:rsid w:val="00881BB3"/>
    <w:rsid w:val="00882095"/>
    <w:rsid w:val="00882306"/>
    <w:rsid w:val="008827CE"/>
    <w:rsid w:val="008829DC"/>
    <w:rsid w:val="00882E5F"/>
    <w:rsid w:val="00882F47"/>
    <w:rsid w:val="008830F8"/>
    <w:rsid w:val="008831FB"/>
    <w:rsid w:val="008837AB"/>
    <w:rsid w:val="00883D87"/>
    <w:rsid w:val="008846AC"/>
    <w:rsid w:val="008848B6"/>
    <w:rsid w:val="00884E55"/>
    <w:rsid w:val="00884E7F"/>
    <w:rsid w:val="0088587B"/>
    <w:rsid w:val="00886B99"/>
    <w:rsid w:val="00887CDA"/>
    <w:rsid w:val="00887F0C"/>
    <w:rsid w:val="00890527"/>
    <w:rsid w:val="00890B40"/>
    <w:rsid w:val="00890D45"/>
    <w:rsid w:val="00890E7A"/>
    <w:rsid w:val="008914EE"/>
    <w:rsid w:val="00891758"/>
    <w:rsid w:val="00891936"/>
    <w:rsid w:val="00891965"/>
    <w:rsid w:val="00891B45"/>
    <w:rsid w:val="008920C9"/>
    <w:rsid w:val="00892178"/>
    <w:rsid w:val="00892495"/>
    <w:rsid w:val="00892F4C"/>
    <w:rsid w:val="008932EE"/>
    <w:rsid w:val="0089346F"/>
    <w:rsid w:val="00893758"/>
    <w:rsid w:val="0089395E"/>
    <w:rsid w:val="00894171"/>
    <w:rsid w:val="008941C2"/>
    <w:rsid w:val="0089477B"/>
    <w:rsid w:val="008949A8"/>
    <w:rsid w:val="00894F75"/>
    <w:rsid w:val="0089592D"/>
    <w:rsid w:val="00895A82"/>
    <w:rsid w:val="00895D70"/>
    <w:rsid w:val="00895EE7"/>
    <w:rsid w:val="00896284"/>
    <w:rsid w:val="008967D6"/>
    <w:rsid w:val="00896E40"/>
    <w:rsid w:val="00897255"/>
    <w:rsid w:val="00897DB1"/>
    <w:rsid w:val="00897F2F"/>
    <w:rsid w:val="008A07E1"/>
    <w:rsid w:val="008A0C0E"/>
    <w:rsid w:val="008A1079"/>
    <w:rsid w:val="008A1342"/>
    <w:rsid w:val="008A1522"/>
    <w:rsid w:val="008A1881"/>
    <w:rsid w:val="008A221A"/>
    <w:rsid w:val="008A2BA2"/>
    <w:rsid w:val="008A3518"/>
    <w:rsid w:val="008A559F"/>
    <w:rsid w:val="008A5708"/>
    <w:rsid w:val="008A5A0B"/>
    <w:rsid w:val="008A5D47"/>
    <w:rsid w:val="008A5ED1"/>
    <w:rsid w:val="008A63C7"/>
    <w:rsid w:val="008A716F"/>
    <w:rsid w:val="008A75EC"/>
    <w:rsid w:val="008A7792"/>
    <w:rsid w:val="008A78A6"/>
    <w:rsid w:val="008A7ADC"/>
    <w:rsid w:val="008A7F16"/>
    <w:rsid w:val="008B0489"/>
    <w:rsid w:val="008B0B7D"/>
    <w:rsid w:val="008B0D01"/>
    <w:rsid w:val="008B11FE"/>
    <w:rsid w:val="008B30BE"/>
    <w:rsid w:val="008B356F"/>
    <w:rsid w:val="008B366F"/>
    <w:rsid w:val="008B3B10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63B"/>
    <w:rsid w:val="008B57D8"/>
    <w:rsid w:val="008B5BC9"/>
    <w:rsid w:val="008B62D5"/>
    <w:rsid w:val="008B6433"/>
    <w:rsid w:val="008B6959"/>
    <w:rsid w:val="008B69B7"/>
    <w:rsid w:val="008B6B30"/>
    <w:rsid w:val="008B6C00"/>
    <w:rsid w:val="008B6C54"/>
    <w:rsid w:val="008B6D1E"/>
    <w:rsid w:val="008B6DFD"/>
    <w:rsid w:val="008B6F5A"/>
    <w:rsid w:val="008B777B"/>
    <w:rsid w:val="008C0391"/>
    <w:rsid w:val="008C07CE"/>
    <w:rsid w:val="008C1371"/>
    <w:rsid w:val="008C1615"/>
    <w:rsid w:val="008C1AB4"/>
    <w:rsid w:val="008C2F4A"/>
    <w:rsid w:val="008C31CA"/>
    <w:rsid w:val="008C4439"/>
    <w:rsid w:val="008C4D1F"/>
    <w:rsid w:val="008C51AA"/>
    <w:rsid w:val="008C5208"/>
    <w:rsid w:val="008C5720"/>
    <w:rsid w:val="008C5BA7"/>
    <w:rsid w:val="008C633F"/>
    <w:rsid w:val="008C67FC"/>
    <w:rsid w:val="008C76A1"/>
    <w:rsid w:val="008C7C19"/>
    <w:rsid w:val="008C7FB2"/>
    <w:rsid w:val="008D040D"/>
    <w:rsid w:val="008D0963"/>
    <w:rsid w:val="008D0B62"/>
    <w:rsid w:val="008D1111"/>
    <w:rsid w:val="008D16E6"/>
    <w:rsid w:val="008D193F"/>
    <w:rsid w:val="008D195D"/>
    <w:rsid w:val="008D1C1B"/>
    <w:rsid w:val="008D1E85"/>
    <w:rsid w:val="008D2679"/>
    <w:rsid w:val="008D29BE"/>
    <w:rsid w:val="008D2A4D"/>
    <w:rsid w:val="008D2E12"/>
    <w:rsid w:val="008D2F24"/>
    <w:rsid w:val="008D3182"/>
    <w:rsid w:val="008D395C"/>
    <w:rsid w:val="008D4A01"/>
    <w:rsid w:val="008D4E26"/>
    <w:rsid w:val="008D4FD2"/>
    <w:rsid w:val="008D5252"/>
    <w:rsid w:val="008D5A4A"/>
    <w:rsid w:val="008D67E4"/>
    <w:rsid w:val="008D71C1"/>
    <w:rsid w:val="008D72AE"/>
    <w:rsid w:val="008D7B97"/>
    <w:rsid w:val="008E089A"/>
    <w:rsid w:val="008E0C61"/>
    <w:rsid w:val="008E0FC9"/>
    <w:rsid w:val="008E1C03"/>
    <w:rsid w:val="008E1C56"/>
    <w:rsid w:val="008E1DE4"/>
    <w:rsid w:val="008E2872"/>
    <w:rsid w:val="008E2C4B"/>
    <w:rsid w:val="008E35C4"/>
    <w:rsid w:val="008E3913"/>
    <w:rsid w:val="008E3AD3"/>
    <w:rsid w:val="008E40E9"/>
    <w:rsid w:val="008E423B"/>
    <w:rsid w:val="008E4A47"/>
    <w:rsid w:val="008E56F7"/>
    <w:rsid w:val="008E585F"/>
    <w:rsid w:val="008E60FF"/>
    <w:rsid w:val="008E6188"/>
    <w:rsid w:val="008E663A"/>
    <w:rsid w:val="008E6B90"/>
    <w:rsid w:val="008E6FBF"/>
    <w:rsid w:val="008E771E"/>
    <w:rsid w:val="008E7B2D"/>
    <w:rsid w:val="008E7FC2"/>
    <w:rsid w:val="008F00D1"/>
    <w:rsid w:val="008F053B"/>
    <w:rsid w:val="008F0B14"/>
    <w:rsid w:val="008F0E3E"/>
    <w:rsid w:val="008F1142"/>
    <w:rsid w:val="008F13B3"/>
    <w:rsid w:val="008F13C5"/>
    <w:rsid w:val="008F13E3"/>
    <w:rsid w:val="008F219D"/>
    <w:rsid w:val="008F238E"/>
    <w:rsid w:val="008F2BE3"/>
    <w:rsid w:val="008F2DE2"/>
    <w:rsid w:val="008F36E8"/>
    <w:rsid w:val="008F3743"/>
    <w:rsid w:val="008F4044"/>
    <w:rsid w:val="008F40D5"/>
    <w:rsid w:val="008F4265"/>
    <w:rsid w:val="008F4692"/>
    <w:rsid w:val="008F5020"/>
    <w:rsid w:val="008F5085"/>
    <w:rsid w:val="008F539C"/>
    <w:rsid w:val="008F5498"/>
    <w:rsid w:val="008F563C"/>
    <w:rsid w:val="008F5704"/>
    <w:rsid w:val="008F57F8"/>
    <w:rsid w:val="008F5B51"/>
    <w:rsid w:val="008F5DB5"/>
    <w:rsid w:val="008F67C2"/>
    <w:rsid w:val="008F68B9"/>
    <w:rsid w:val="008F69C3"/>
    <w:rsid w:val="008F7083"/>
    <w:rsid w:val="008F71BC"/>
    <w:rsid w:val="008F78D7"/>
    <w:rsid w:val="008F7F69"/>
    <w:rsid w:val="0090091E"/>
    <w:rsid w:val="00900BC8"/>
    <w:rsid w:val="00900E1A"/>
    <w:rsid w:val="0090120E"/>
    <w:rsid w:val="00901E41"/>
    <w:rsid w:val="00901E71"/>
    <w:rsid w:val="0090221B"/>
    <w:rsid w:val="00902C30"/>
    <w:rsid w:val="0090301D"/>
    <w:rsid w:val="0090354F"/>
    <w:rsid w:val="00903859"/>
    <w:rsid w:val="00903D53"/>
    <w:rsid w:val="009041B2"/>
    <w:rsid w:val="009044B9"/>
    <w:rsid w:val="009044DA"/>
    <w:rsid w:val="009048D2"/>
    <w:rsid w:val="0090502B"/>
    <w:rsid w:val="0090584A"/>
    <w:rsid w:val="009059D8"/>
    <w:rsid w:val="00905AFE"/>
    <w:rsid w:val="00906ACB"/>
    <w:rsid w:val="00906D99"/>
    <w:rsid w:val="00907306"/>
    <w:rsid w:val="0090760E"/>
    <w:rsid w:val="00907D6E"/>
    <w:rsid w:val="00907E7A"/>
    <w:rsid w:val="009104B5"/>
    <w:rsid w:val="00910597"/>
    <w:rsid w:val="00910B97"/>
    <w:rsid w:val="00910D3F"/>
    <w:rsid w:val="00911DF4"/>
    <w:rsid w:val="00912839"/>
    <w:rsid w:val="009132DD"/>
    <w:rsid w:val="009137B7"/>
    <w:rsid w:val="009137E3"/>
    <w:rsid w:val="009140E4"/>
    <w:rsid w:val="0091429D"/>
    <w:rsid w:val="00914CAB"/>
    <w:rsid w:val="00915395"/>
    <w:rsid w:val="009162AD"/>
    <w:rsid w:val="00916FC6"/>
    <w:rsid w:val="00917E11"/>
    <w:rsid w:val="00917E4A"/>
    <w:rsid w:val="009201A9"/>
    <w:rsid w:val="009201D4"/>
    <w:rsid w:val="0092029A"/>
    <w:rsid w:val="009206E8"/>
    <w:rsid w:val="00920759"/>
    <w:rsid w:val="009209EB"/>
    <w:rsid w:val="00920C6A"/>
    <w:rsid w:val="00920D87"/>
    <w:rsid w:val="0092129F"/>
    <w:rsid w:val="0092147F"/>
    <w:rsid w:val="009215F0"/>
    <w:rsid w:val="00921649"/>
    <w:rsid w:val="009222FE"/>
    <w:rsid w:val="00922C0E"/>
    <w:rsid w:val="009233A6"/>
    <w:rsid w:val="00923633"/>
    <w:rsid w:val="009242C5"/>
    <w:rsid w:val="009242CF"/>
    <w:rsid w:val="0092442D"/>
    <w:rsid w:val="00924E4E"/>
    <w:rsid w:val="00925056"/>
    <w:rsid w:val="009250FF"/>
    <w:rsid w:val="00925C90"/>
    <w:rsid w:val="00925D8F"/>
    <w:rsid w:val="00925F03"/>
    <w:rsid w:val="009261C6"/>
    <w:rsid w:val="00926807"/>
    <w:rsid w:val="00927BBA"/>
    <w:rsid w:val="00927E3F"/>
    <w:rsid w:val="00927EFF"/>
    <w:rsid w:val="00927F62"/>
    <w:rsid w:val="00927F97"/>
    <w:rsid w:val="00930549"/>
    <w:rsid w:val="0093083E"/>
    <w:rsid w:val="00930A1B"/>
    <w:rsid w:val="00930EA7"/>
    <w:rsid w:val="00931177"/>
    <w:rsid w:val="00931349"/>
    <w:rsid w:val="00931492"/>
    <w:rsid w:val="009315C2"/>
    <w:rsid w:val="0093165C"/>
    <w:rsid w:val="0093235E"/>
    <w:rsid w:val="00932D80"/>
    <w:rsid w:val="00932E42"/>
    <w:rsid w:val="00933088"/>
    <w:rsid w:val="009333C2"/>
    <w:rsid w:val="0093354E"/>
    <w:rsid w:val="009345D2"/>
    <w:rsid w:val="00934D25"/>
    <w:rsid w:val="00935DE2"/>
    <w:rsid w:val="00935EB1"/>
    <w:rsid w:val="00937204"/>
    <w:rsid w:val="00937BDD"/>
    <w:rsid w:val="009412E0"/>
    <w:rsid w:val="00941375"/>
    <w:rsid w:val="009414FB"/>
    <w:rsid w:val="00941776"/>
    <w:rsid w:val="00941C8B"/>
    <w:rsid w:val="009420DC"/>
    <w:rsid w:val="00943206"/>
    <w:rsid w:val="009439E5"/>
    <w:rsid w:val="00943BC4"/>
    <w:rsid w:val="009440B3"/>
    <w:rsid w:val="009445E9"/>
    <w:rsid w:val="009449C0"/>
    <w:rsid w:val="00944BFA"/>
    <w:rsid w:val="00944D0D"/>
    <w:rsid w:val="0094524A"/>
    <w:rsid w:val="00945440"/>
    <w:rsid w:val="0094556F"/>
    <w:rsid w:val="00945854"/>
    <w:rsid w:val="00945A3F"/>
    <w:rsid w:val="00945CF3"/>
    <w:rsid w:val="00946008"/>
    <w:rsid w:val="00946356"/>
    <w:rsid w:val="0094652F"/>
    <w:rsid w:val="00946640"/>
    <w:rsid w:val="0094666B"/>
    <w:rsid w:val="00946C50"/>
    <w:rsid w:val="00947060"/>
    <w:rsid w:val="00947070"/>
    <w:rsid w:val="00947176"/>
    <w:rsid w:val="009475AD"/>
    <w:rsid w:val="00947C6F"/>
    <w:rsid w:val="00947DA8"/>
    <w:rsid w:val="00947EB8"/>
    <w:rsid w:val="009502F2"/>
    <w:rsid w:val="00950C4E"/>
    <w:rsid w:val="0095109E"/>
    <w:rsid w:val="0095115A"/>
    <w:rsid w:val="0095124C"/>
    <w:rsid w:val="009512E7"/>
    <w:rsid w:val="009514B1"/>
    <w:rsid w:val="00951B71"/>
    <w:rsid w:val="00952380"/>
    <w:rsid w:val="0095273D"/>
    <w:rsid w:val="00952918"/>
    <w:rsid w:val="009530D0"/>
    <w:rsid w:val="009530D1"/>
    <w:rsid w:val="009533D0"/>
    <w:rsid w:val="00953EFC"/>
    <w:rsid w:val="00953F9B"/>
    <w:rsid w:val="0095408B"/>
    <w:rsid w:val="00954211"/>
    <w:rsid w:val="009549C2"/>
    <w:rsid w:val="00954EBC"/>
    <w:rsid w:val="0095507B"/>
    <w:rsid w:val="0095557A"/>
    <w:rsid w:val="00955B9B"/>
    <w:rsid w:val="00955C52"/>
    <w:rsid w:val="00956134"/>
    <w:rsid w:val="00956A2A"/>
    <w:rsid w:val="00956C80"/>
    <w:rsid w:val="009570EE"/>
    <w:rsid w:val="00957E65"/>
    <w:rsid w:val="009602CD"/>
    <w:rsid w:val="00960537"/>
    <w:rsid w:val="00960660"/>
    <w:rsid w:val="00960726"/>
    <w:rsid w:val="00960996"/>
    <w:rsid w:val="00961086"/>
    <w:rsid w:val="009614CE"/>
    <w:rsid w:val="009614EE"/>
    <w:rsid w:val="00961E08"/>
    <w:rsid w:val="009620CF"/>
    <w:rsid w:val="009628B6"/>
    <w:rsid w:val="009629CD"/>
    <w:rsid w:val="00962F4E"/>
    <w:rsid w:val="00963019"/>
    <w:rsid w:val="0096367D"/>
    <w:rsid w:val="009636B1"/>
    <w:rsid w:val="00963D49"/>
    <w:rsid w:val="00964008"/>
    <w:rsid w:val="009641FD"/>
    <w:rsid w:val="00964C30"/>
    <w:rsid w:val="00964D52"/>
    <w:rsid w:val="00965286"/>
    <w:rsid w:val="00965920"/>
    <w:rsid w:val="00965C35"/>
    <w:rsid w:val="0096679C"/>
    <w:rsid w:val="009668B5"/>
    <w:rsid w:val="00966D86"/>
    <w:rsid w:val="00967332"/>
    <w:rsid w:val="00967898"/>
    <w:rsid w:val="00967991"/>
    <w:rsid w:val="00967FB3"/>
    <w:rsid w:val="00970230"/>
    <w:rsid w:val="00970F88"/>
    <w:rsid w:val="009710E3"/>
    <w:rsid w:val="009711A1"/>
    <w:rsid w:val="00971B8B"/>
    <w:rsid w:val="009723C0"/>
    <w:rsid w:val="00972DD5"/>
    <w:rsid w:val="00972FD1"/>
    <w:rsid w:val="00973416"/>
    <w:rsid w:val="0097352F"/>
    <w:rsid w:val="00974056"/>
    <w:rsid w:val="00974B63"/>
    <w:rsid w:val="00974BD9"/>
    <w:rsid w:val="00975546"/>
    <w:rsid w:val="009758A2"/>
    <w:rsid w:val="00975E2B"/>
    <w:rsid w:val="009762A3"/>
    <w:rsid w:val="00976FEC"/>
    <w:rsid w:val="0097750A"/>
    <w:rsid w:val="0097784F"/>
    <w:rsid w:val="00977AD9"/>
    <w:rsid w:val="00977B08"/>
    <w:rsid w:val="00977B37"/>
    <w:rsid w:val="00980131"/>
    <w:rsid w:val="009804CB"/>
    <w:rsid w:val="00980779"/>
    <w:rsid w:val="00980B53"/>
    <w:rsid w:val="00981FE6"/>
    <w:rsid w:val="009820A4"/>
    <w:rsid w:val="00982285"/>
    <w:rsid w:val="00982BBA"/>
    <w:rsid w:val="009833FB"/>
    <w:rsid w:val="00983D94"/>
    <w:rsid w:val="009843E2"/>
    <w:rsid w:val="009843F6"/>
    <w:rsid w:val="00984FBD"/>
    <w:rsid w:val="009850FA"/>
    <w:rsid w:val="009851FE"/>
    <w:rsid w:val="0098560A"/>
    <w:rsid w:val="00985F07"/>
    <w:rsid w:val="00986F91"/>
    <w:rsid w:val="00987906"/>
    <w:rsid w:val="00987A11"/>
    <w:rsid w:val="00987E72"/>
    <w:rsid w:val="0099019D"/>
    <w:rsid w:val="0099052A"/>
    <w:rsid w:val="00990C35"/>
    <w:rsid w:val="00990C76"/>
    <w:rsid w:val="00990DBE"/>
    <w:rsid w:val="00990F1D"/>
    <w:rsid w:val="00991236"/>
    <w:rsid w:val="009913A6"/>
    <w:rsid w:val="0099176F"/>
    <w:rsid w:val="00991B41"/>
    <w:rsid w:val="00991DAA"/>
    <w:rsid w:val="00991F3F"/>
    <w:rsid w:val="00992091"/>
    <w:rsid w:val="00992B01"/>
    <w:rsid w:val="00992F2F"/>
    <w:rsid w:val="00992F7A"/>
    <w:rsid w:val="0099333D"/>
    <w:rsid w:val="009933F0"/>
    <w:rsid w:val="0099374D"/>
    <w:rsid w:val="00993DA7"/>
    <w:rsid w:val="009943A5"/>
    <w:rsid w:val="00994A0A"/>
    <w:rsid w:val="00994D62"/>
    <w:rsid w:val="0099521E"/>
    <w:rsid w:val="009954B1"/>
    <w:rsid w:val="00995B07"/>
    <w:rsid w:val="00996492"/>
    <w:rsid w:val="00996585"/>
    <w:rsid w:val="009968ED"/>
    <w:rsid w:val="009969E7"/>
    <w:rsid w:val="0099713C"/>
    <w:rsid w:val="009972E0"/>
    <w:rsid w:val="00997CDF"/>
    <w:rsid w:val="009A02D4"/>
    <w:rsid w:val="009A048D"/>
    <w:rsid w:val="009A0FFD"/>
    <w:rsid w:val="009A1020"/>
    <w:rsid w:val="009A113E"/>
    <w:rsid w:val="009A12C0"/>
    <w:rsid w:val="009A1694"/>
    <w:rsid w:val="009A28B3"/>
    <w:rsid w:val="009A2C81"/>
    <w:rsid w:val="009A32DD"/>
    <w:rsid w:val="009A3DC8"/>
    <w:rsid w:val="009A444F"/>
    <w:rsid w:val="009A49A2"/>
    <w:rsid w:val="009A4CC9"/>
    <w:rsid w:val="009A4CED"/>
    <w:rsid w:val="009A57BF"/>
    <w:rsid w:val="009A5BE3"/>
    <w:rsid w:val="009A61B2"/>
    <w:rsid w:val="009A6D1E"/>
    <w:rsid w:val="009A77A6"/>
    <w:rsid w:val="009A7B44"/>
    <w:rsid w:val="009B08D1"/>
    <w:rsid w:val="009B0F64"/>
    <w:rsid w:val="009B100A"/>
    <w:rsid w:val="009B1022"/>
    <w:rsid w:val="009B15B6"/>
    <w:rsid w:val="009B1BEC"/>
    <w:rsid w:val="009B25B6"/>
    <w:rsid w:val="009B264B"/>
    <w:rsid w:val="009B27AB"/>
    <w:rsid w:val="009B466F"/>
    <w:rsid w:val="009B4C69"/>
    <w:rsid w:val="009B4DA4"/>
    <w:rsid w:val="009B4E78"/>
    <w:rsid w:val="009B5D35"/>
    <w:rsid w:val="009B5EF6"/>
    <w:rsid w:val="009B6006"/>
    <w:rsid w:val="009B611B"/>
    <w:rsid w:val="009B648E"/>
    <w:rsid w:val="009B6BD1"/>
    <w:rsid w:val="009B6F0E"/>
    <w:rsid w:val="009B7244"/>
    <w:rsid w:val="009B7483"/>
    <w:rsid w:val="009B7A09"/>
    <w:rsid w:val="009B7EBE"/>
    <w:rsid w:val="009C0290"/>
    <w:rsid w:val="009C0705"/>
    <w:rsid w:val="009C079C"/>
    <w:rsid w:val="009C0BC2"/>
    <w:rsid w:val="009C143C"/>
    <w:rsid w:val="009C158E"/>
    <w:rsid w:val="009C1614"/>
    <w:rsid w:val="009C19F5"/>
    <w:rsid w:val="009C1D06"/>
    <w:rsid w:val="009C1E30"/>
    <w:rsid w:val="009C22B7"/>
    <w:rsid w:val="009C262C"/>
    <w:rsid w:val="009C2DFB"/>
    <w:rsid w:val="009C2FAD"/>
    <w:rsid w:val="009C353F"/>
    <w:rsid w:val="009C3A8D"/>
    <w:rsid w:val="009C4F88"/>
    <w:rsid w:val="009C552C"/>
    <w:rsid w:val="009C593F"/>
    <w:rsid w:val="009C5BF0"/>
    <w:rsid w:val="009C5D70"/>
    <w:rsid w:val="009C636D"/>
    <w:rsid w:val="009C69DE"/>
    <w:rsid w:val="009C6A3F"/>
    <w:rsid w:val="009C6B59"/>
    <w:rsid w:val="009C776F"/>
    <w:rsid w:val="009D0764"/>
    <w:rsid w:val="009D0DC6"/>
    <w:rsid w:val="009D18E0"/>
    <w:rsid w:val="009D1AEF"/>
    <w:rsid w:val="009D1C49"/>
    <w:rsid w:val="009D2377"/>
    <w:rsid w:val="009D293E"/>
    <w:rsid w:val="009D2CCD"/>
    <w:rsid w:val="009D37B9"/>
    <w:rsid w:val="009D3891"/>
    <w:rsid w:val="009D3C04"/>
    <w:rsid w:val="009D3D6A"/>
    <w:rsid w:val="009D4477"/>
    <w:rsid w:val="009D4911"/>
    <w:rsid w:val="009D4F61"/>
    <w:rsid w:val="009D5167"/>
    <w:rsid w:val="009D578E"/>
    <w:rsid w:val="009D581F"/>
    <w:rsid w:val="009D5D63"/>
    <w:rsid w:val="009D72AE"/>
    <w:rsid w:val="009D7496"/>
    <w:rsid w:val="009D79B5"/>
    <w:rsid w:val="009E056B"/>
    <w:rsid w:val="009E1078"/>
    <w:rsid w:val="009E1113"/>
    <w:rsid w:val="009E135C"/>
    <w:rsid w:val="009E1877"/>
    <w:rsid w:val="009E1963"/>
    <w:rsid w:val="009E1EA6"/>
    <w:rsid w:val="009E3511"/>
    <w:rsid w:val="009E3A5B"/>
    <w:rsid w:val="009E3BAA"/>
    <w:rsid w:val="009E3E8D"/>
    <w:rsid w:val="009E3FBC"/>
    <w:rsid w:val="009E4014"/>
    <w:rsid w:val="009E4942"/>
    <w:rsid w:val="009E49E3"/>
    <w:rsid w:val="009E49E8"/>
    <w:rsid w:val="009E4D20"/>
    <w:rsid w:val="009E514C"/>
    <w:rsid w:val="009E5596"/>
    <w:rsid w:val="009E5EFD"/>
    <w:rsid w:val="009E6262"/>
    <w:rsid w:val="009E670C"/>
    <w:rsid w:val="009E672B"/>
    <w:rsid w:val="009E6758"/>
    <w:rsid w:val="009E6CAA"/>
    <w:rsid w:val="009E7271"/>
    <w:rsid w:val="009E74F0"/>
    <w:rsid w:val="009E7546"/>
    <w:rsid w:val="009F0037"/>
    <w:rsid w:val="009F00E2"/>
    <w:rsid w:val="009F08CB"/>
    <w:rsid w:val="009F0F22"/>
    <w:rsid w:val="009F0FE8"/>
    <w:rsid w:val="009F190B"/>
    <w:rsid w:val="009F1932"/>
    <w:rsid w:val="009F19A9"/>
    <w:rsid w:val="009F1E88"/>
    <w:rsid w:val="009F2302"/>
    <w:rsid w:val="009F2354"/>
    <w:rsid w:val="009F25DA"/>
    <w:rsid w:val="009F2A46"/>
    <w:rsid w:val="009F2A84"/>
    <w:rsid w:val="009F36C2"/>
    <w:rsid w:val="009F3C75"/>
    <w:rsid w:val="009F3E50"/>
    <w:rsid w:val="009F466A"/>
    <w:rsid w:val="009F5600"/>
    <w:rsid w:val="009F5A86"/>
    <w:rsid w:val="009F67FF"/>
    <w:rsid w:val="009F6FF7"/>
    <w:rsid w:val="009F722E"/>
    <w:rsid w:val="009F74B6"/>
    <w:rsid w:val="009F7E80"/>
    <w:rsid w:val="00A000C8"/>
    <w:rsid w:val="00A00E8A"/>
    <w:rsid w:val="00A00EAF"/>
    <w:rsid w:val="00A01445"/>
    <w:rsid w:val="00A01A00"/>
    <w:rsid w:val="00A01C11"/>
    <w:rsid w:val="00A01C69"/>
    <w:rsid w:val="00A01DDF"/>
    <w:rsid w:val="00A021D6"/>
    <w:rsid w:val="00A028FE"/>
    <w:rsid w:val="00A029B3"/>
    <w:rsid w:val="00A03088"/>
    <w:rsid w:val="00A03CC4"/>
    <w:rsid w:val="00A03D9B"/>
    <w:rsid w:val="00A03E1B"/>
    <w:rsid w:val="00A042DE"/>
    <w:rsid w:val="00A047BD"/>
    <w:rsid w:val="00A05C9F"/>
    <w:rsid w:val="00A06029"/>
    <w:rsid w:val="00A06341"/>
    <w:rsid w:val="00A06506"/>
    <w:rsid w:val="00A069C7"/>
    <w:rsid w:val="00A075F4"/>
    <w:rsid w:val="00A10852"/>
    <w:rsid w:val="00A10C84"/>
    <w:rsid w:val="00A10C8E"/>
    <w:rsid w:val="00A10E30"/>
    <w:rsid w:val="00A10F2D"/>
    <w:rsid w:val="00A11526"/>
    <w:rsid w:val="00A116D5"/>
    <w:rsid w:val="00A118DD"/>
    <w:rsid w:val="00A120AE"/>
    <w:rsid w:val="00A12155"/>
    <w:rsid w:val="00A12173"/>
    <w:rsid w:val="00A123BB"/>
    <w:rsid w:val="00A123D7"/>
    <w:rsid w:val="00A1268C"/>
    <w:rsid w:val="00A12745"/>
    <w:rsid w:val="00A1324D"/>
    <w:rsid w:val="00A1369F"/>
    <w:rsid w:val="00A13A4C"/>
    <w:rsid w:val="00A13A7B"/>
    <w:rsid w:val="00A13B82"/>
    <w:rsid w:val="00A1471F"/>
    <w:rsid w:val="00A147F8"/>
    <w:rsid w:val="00A1480B"/>
    <w:rsid w:val="00A14CAF"/>
    <w:rsid w:val="00A15255"/>
    <w:rsid w:val="00A1582D"/>
    <w:rsid w:val="00A15F49"/>
    <w:rsid w:val="00A16A22"/>
    <w:rsid w:val="00A173E5"/>
    <w:rsid w:val="00A174E2"/>
    <w:rsid w:val="00A175B8"/>
    <w:rsid w:val="00A176EB"/>
    <w:rsid w:val="00A209D4"/>
    <w:rsid w:val="00A20A08"/>
    <w:rsid w:val="00A20B37"/>
    <w:rsid w:val="00A20C54"/>
    <w:rsid w:val="00A20F17"/>
    <w:rsid w:val="00A217CC"/>
    <w:rsid w:val="00A21DF0"/>
    <w:rsid w:val="00A21E0C"/>
    <w:rsid w:val="00A2316E"/>
    <w:rsid w:val="00A23228"/>
    <w:rsid w:val="00A23FE8"/>
    <w:rsid w:val="00A24031"/>
    <w:rsid w:val="00A24321"/>
    <w:rsid w:val="00A24B5E"/>
    <w:rsid w:val="00A25302"/>
    <w:rsid w:val="00A25501"/>
    <w:rsid w:val="00A25C59"/>
    <w:rsid w:val="00A263D5"/>
    <w:rsid w:val="00A3018A"/>
    <w:rsid w:val="00A303DE"/>
    <w:rsid w:val="00A30663"/>
    <w:rsid w:val="00A30927"/>
    <w:rsid w:val="00A30B15"/>
    <w:rsid w:val="00A30EFA"/>
    <w:rsid w:val="00A3149F"/>
    <w:rsid w:val="00A3161D"/>
    <w:rsid w:val="00A31B33"/>
    <w:rsid w:val="00A31D3A"/>
    <w:rsid w:val="00A32023"/>
    <w:rsid w:val="00A320F8"/>
    <w:rsid w:val="00A3261D"/>
    <w:rsid w:val="00A32B71"/>
    <w:rsid w:val="00A334CE"/>
    <w:rsid w:val="00A338E0"/>
    <w:rsid w:val="00A33ACE"/>
    <w:rsid w:val="00A345C0"/>
    <w:rsid w:val="00A34984"/>
    <w:rsid w:val="00A356A1"/>
    <w:rsid w:val="00A35999"/>
    <w:rsid w:val="00A3634A"/>
    <w:rsid w:val="00A364A6"/>
    <w:rsid w:val="00A36772"/>
    <w:rsid w:val="00A368D5"/>
    <w:rsid w:val="00A37083"/>
    <w:rsid w:val="00A37779"/>
    <w:rsid w:val="00A37E89"/>
    <w:rsid w:val="00A40378"/>
    <w:rsid w:val="00A4103F"/>
    <w:rsid w:val="00A41088"/>
    <w:rsid w:val="00A4123E"/>
    <w:rsid w:val="00A415D9"/>
    <w:rsid w:val="00A41669"/>
    <w:rsid w:val="00A4166C"/>
    <w:rsid w:val="00A41868"/>
    <w:rsid w:val="00A42259"/>
    <w:rsid w:val="00A42D05"/>
    <w:rsid w:val="00A42DA3"/>
    <w:rsid w:val="00A42EE2"/>
    <w:rsid w:val="00A42F9F"/>
    <w:rsid w:val="00A432D8"/>
    <w:rsid w:val="00A438D6"/>
    <w:rsid w:val="00A44005"/>
    <w:rsid w:val="00A44800"/>
    <w:rsid w:val="00A4484F"/>
    <w:rsid w:val="00A44BE9"/>
    <w:rsid w:val="00A44C68"/>
    <w:rsid w:val="00A44F6E"/>
    <w:rsid w:val="00A45134"/>
    <w:rsid w:val="00A45318"/>
    <w:rsid w:val="00A4546F"/>
    <w:rsid w:val="00A454CC"/>
    <w:rsid w:val="00A45F70"/>
    <w:rsid w:val="00A46278"/>
    <w:rsid w:val="00A46476"/>
    <w:rsid w:val="00A469E7"/>
    <w:rsid w:val="00A46B13"/>
    <w:rsid w:val="00A47162"/>
    <w:rsid w:val="00A47883"/>
    <w:rsid w:val="00A47F3E"/>
    <w:rsid w:val="00A50808"/>
    <w:rsid w:val="00A5105F"/>
    <w:rsid w:val="00A5183F"/>
    <w:rsid w:val="00A51A54"/>
    <w:rsid w:val="00A521CA"/>
    <w:rsid w:val="00A52272"/>
    <w:rsid w:val="00A52717"/>
    <w:rsid w:val="00A52886"/>
    <w:rsid w:val="00A528BC"/>
    <w:rsid w:val="00A53378"/>
    <w:rsid w:val="00A5342F"/>
    <w:rsid w:val="00A53C4F"/>
    <w:rsid w:val="00A540FB"/>
    <w:rsid w:val="00A541C2"/>
    <w:rsid w:val="00A546E8"/>
    <w:rsid w:val="00A547BC"/>
    <w:rsid w:val="00A54C51"/>
    <w:rsid w:val="00A552F2"/>
    <w:rsid w:val="00A5533D"/>
    <w:rsid w:val="00A55585"/>
    <w:rsid w:val="00A55767"/>
    <w:rsid w:val="00A559A1"/>
    <w:rsid w:val="00A55B87"/>
    <w:rsid w:val="00A55D95"/>
    <w:rsid w:val="00A561A2"/>
    <w:rsid w:val="00A567D1"/>
    <w:rsid w:val="00A56BE0"/>
    <w:rsid w:val="00A5773F"/>
    <w:rsid w:val="00A57943"/>
    <w:rsid w:val="00A57990"/>
    <w:rsid w:val="00A6009D"/>
    <w:rsid w:val="00A603FB"/>
    <w:rsid w:val="00A608AD"/>
    <w:rsid w:val="00A60E9F"/>
    <w:rsid w:val="00A6132F"/>
    <w:rsid w:val="00A61CE4"/>
    <w:rsid w:val="00A61DF5"/>
    <w:rsid w:val="00A62022"/>
    <w:rsid w:val="00A6215F"/>
    <w:rsid w:val="00A6295A"/>
    <w:rsid w:val="00A62B61"/>
    <w:rsid w:val="00A62F33"/>
    <w:rsid w:val="00A62F5A"/>
    <w:rsid w:val="00A64C60"/>
    <w:rsid w:val="00A653DC"/>
    <w:rsid w:val="00A6613D"/>
    <w:rsid w:val="00A66B05"/>
    <w:rsid w:val="00A66F1A"/>
    <w:rsid w:val="00A67A5B"/>
    <w:rsid w:val="00A67A81"/>
    <w:rsid w:val="00A67E33"/>
    <w:rsid w:val="00A70074"/>
    <w:rsid w:val="00A704A5"/>
    <w:rsid w:val="00A71256"/>
    <w:rsid w:val="00A717C1"/>
    <w:rsid w:val="00A71CC1"/>
    <w:rsid w:val="00A71E49"/>
    <w:rsid w:val="00A7200C"/>
    <w:rsid w:val="00A721AA"/>
    <w:rsid w:val="00A7222F"/>
    <w:rsid w:val="00A72A11"/>
    <w:rsid w:val="00A732B1"/>
    <w:rsid w:val="00A7360E"/>
    <w:rsid w:val="00A736FE"/>
    <w:rsid w:val="00A73B7E"/>
    <w:rsid w:val="00A7461E"/>
    <w:rsid w:val="00A74E29"/>
    <w:rsid w:val="00A74F69"/>
    <w:rsid w:val="00A74FF0"/>
    <w:rsid w:val="00A7527E"/>
    <w:rsid w:val="00A7544B"/>
    <w:rsid w:val="00A75AA9"/>
    <w:rsid w:val="00A7610A"/>
    <w:rsid w:val="00A762BB"/>
    <w:rsid w:val="00A763DB"/>
    <w:rsid w:val="00A764DB"/>
    <w:rsid w:val="00A765BE"/>
    <w:rsid w:val="00A76802"/>
    <w:rsid w:val="00A769F2"/>
    <w:rsid w:val="00A770FE"/>
    <w:rsid w:val="00A7775F"/>
    <w:rsid w:val="00A77E4C"/>
    <w:rsid w:val="00A800FB"/>
    <w:rsid w:val="00A80389"/>
    <w:rsid w:val="00A80692"/>
    <w:rsid w:val="00A80881"/>
    <w:rsid w:val="00A80BBC"/>
    <w:rsid w:val="00A81298"/>
    <w:rsid w:val="00A813FA"/>
    <w:rsid w:val="00A814DD"/>
    <w:rsid w:val="00A81A09"/>
    <w:rsid w:val="00A81C4D"/>
    <w:rsid w:val="00A82A0A"/>
    <w:rsid w:val="00A82D32"/>
    <w:rsid w:val="00A834AB"/>
    <w:rsid w:val="00A83D0C"/>
    <w:rsid w:val="00A84074"/>
    <w:rsid w:val="00A84095"/>
    <w:rsid w:val="00A8449F"/>
    <w:rsid w:val="00A84BFA"/>
    <w:rsid w:val="00A8553C"/>
    <w:rsid w:val="00A85918"/>
    <w:rsid w:val="00A86941"/>
    <w:rsid w:val="00A8743D"/>
    <w:rsid w:val="00A903A7"/>
    <w:rsid w:val="00A909F2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829"/>
    <w:rsid w:val="00A928E9"/>
    <w:rsid w:val="00A93166"/>
    <w:rsid w:val="00A93C09"/>
    <w:rsid w:val="00A94800"/>
    <w:rsid w:val="00A95CE0"/>
    <w:rsid w:val="00A963D1"/>
    <w:rsid w:val="00A96A47"/>
    <w:rsid w:val="00A96B67"/>
    <w:rsid w:val="00A96C99"/>
    <w:rsid w:val="00A97065"/>
    <w:rsid w:val="00A97160"/>
    <w:rsid w:val="00A973FF"/>
    <w:rsid w:val="00AA0375"/>
    <w:rsid w:val="00AA0388"/>
    <w:rsid w:val="00AA0C68"/>
    <w:rsid w:val="00AA0F12"/>
    <w:rsid w:val="00AA1AE7"/>
    <w:rsid w:val="00AA36EB"/>
    <w:rsid w:val="00AA424D"/>
    <w:rsid w:val="00AA4538"/>
    <w:rsid w:val="00AA47F7"/>
    <w:rsid w:val="00AA49F6"/>
    <w:rsid w:val="00AA527C"/>
    <w:rsid w:val="00AA538B"/>
    <w:rsid w:val="00AA579D"/>
    <w:rsid w:val="00AA5B48"/>
    <w:rsid w:val="00AA6B06"/>
    <w:rsid w:val="00AA7205"/>
    <w:rsid w:val="00AA77D8"/>
    <w:rsid w:val="00AA7F71"/>
    <w:rsid w:val="00AB0878"/>
    <w:rsid w:val="00AB0B0E"/>
    <w:rsid w:val="00AB0DA5"/>
    <w:rsid w:val="00AB0FEC"/>
    <w:rsid w:val="00AB11CF"/>
    <w:rsid w:val="00AB1535"/>
    <w:rsid w:val="00AB2AFC"/>
    <w:rsid w:val="00AB2F55"/>
    <w:rsid w:val="00AB3013"/>
    <w:rsid w:val="00AB33D3"/>
    <w:rsid w:val="00AB3473"/>
    <w:rsid w:val="00AB3694"/>
    <w:rsid w:val="00AB3BEE"/>
    <w:rsid w:val="00AB3C2E"/>
    <w:rsid w:val="00AB4258"/>
    <w:rsid w:val="00AB42C9"/>
    <w:rsid w:val="00AB537E"/>
    <w:rsid w:val="00AB5D2D"/>
    <w:rsid w:val="00AB6F3F"/>
    <w:rsid w:val="00AB74B9"/>
    <w:rsid w:val="00AB7604"/>
    <w:rsid w:val="00AB7A4B"/>
    <w:rsid w:val="00AB7A9B"/>
    <w:rsid w:val="00AB7B01"/>
    <w:rsid w:val="00AC00EE"/>
    <w:rsid w:val="00AC0523"/>
    <w:rsid w:val="00AC1278"/>
    <w:rsid w:val="00AC1C3E"/>
    <w:rsid w:val="00AC26C6"/>
    <w:rsid w:val="00AC2E77"/>
    <w:rsid w:val="00AC30C3"/>
    <w:rsid w:val="00AC30F2"/>
    <w:rsid w:val="00AC398D"/>
    <w:rsid w:val="00AC42D5"/>
    <w:rsid w:val="00AC4319"/>
    <w:rsid w:val="00AC4728"/>
    <w:rsid w:val="00AC4896"/>
    <w:rsid w:val="00AC4B4B"/>
    <w:rsid w:val="00AC5784"/>
    <w:rsid w:val="00AC5BC2"/>
    <w:rsid w:val="00AC604C"/>
    <w:rsid w:val="00AC623B"/>
    <w:rsid w:val="00AC630B"/>
    <w:rsid w:val="00AC669F"/>
    <w:rsid w:val="00AC6783"/>
    <w:rsid w:val="00AC6868"/>
    <w:rsid w:val="00AC7433"/>
    <w:rsid w:val="00AC768D"/>
    <w:rsid w:val="00AC791F"/>
    <w:rsid w:val="00AD142F"/>
    <w:rsid w:val="00AD1AF7"/>
    <w:rsid w:val="00AD1E0C"/>
    <w:rsid w:val="00AD230E"/>
    <w:rsid w:val="00AD23EF"/>
    <w:rsid w:val="00AD2910"/>
    <w:rsid w:val="00AD2A46"/>
    <w:rsid w:val="00AD319B"/>
    <w:rsid w:val="00AD37F1"/>
    <w:rsid w:val="00AD3AAD"/>
    <w:rsid w:val="00AD3BCF"/>
    <w:rsid w:val="00AD3C67"/>
    <w:rsid w:val="00AD3FA5"/>
    <w:rsid w:val="00AD465E"/>
    <w:rsid w:val="00AD47A1"/>
    <w:rsid w:val="00AD4829"/>
    <w:rsid w:val="00AD4ACF"/>
    <w:rsid w:val="00AD4AD8"/>
    <w:rsid w:val="00AD5055"/>
    <w:rsid w:val="00AD5D0C"/>
    <w:rsid w:val="00AD66E2"/>
    <w:rsid w:val="00AD66FC"/>
    <w:rsid w:val="00AD6AF0"/>
    <w:rsid w:val="00AD6B19"/>
    <w:rsid w:val="00AD6CA1"/>
    <w:rsid w:val="00AD6D0D"/>
    <w:rsid w:val="00AD6EB6"/>
    <w:rsid w:val="00AE0684"/>
    <w:rsid w:val="00AE08D3"/>
    <w:rsid w:val="00AE0AC8"/>
    <w:rsid w:val="00AE0FF1"/>
    <w:rsid w:val="00AE1683"/>
    <w:rsid w:val="00AE18C5"/>
    <w:rsid w:val="00AE1FD6"/>
    <w:rsid w:val="00AE2E31"/>
    <w:rsid w:val="00AE382A"/>
    <w:rsid w:val="00AE3F63"/>
    <w:rsid w:val="00AE41DD"/>
    <w:rsid w:val="00AE455E"/>
    <w:rsid w:val="00AE49A7"/>
    <w:rsid w:val="00AE4ECD"/>
    <w:rsid w:val="00AE5818"/>
    <w:rsid w:val="00AE5843"/>
    <w:rsid w:val="00AE5862"/>
    <w:rsid w:val="00AE5C6D"/>
    <w:rsid w:val="00AE6D4C"/>
    <w:rsid w:val="00AE70AE"/>
    <w:rsid w:val="00AE70C9"/>
    <w:rsid w:val="00AE71B4"/>
    <w:rsid w:val="00AE73ED"/>
    <w:rsid w:val="00AE76F9"/>
    <w:rsid w:val="00AE7808"/>
    <w:rsid w:val="00AE780B"/>
    <w:rsid w:val="00AE7C6A"/>
    <w:rsid w:val="00AE7EBA"/>
    <w:rsid w:val="00AF03C2"/>
    <w:rsid w:val="00AF09FE"/>
    <w:rsid w:val="00AF11FB"/>
    <w:rsid w:val="00AF1981"/>
    <w:rsid w:val="00AF1B32"/>
    <w:rsid w:val="00AF27DC"/>
    <w:rsid w:val="00AF34EF"/>
    <w:rsid w:val="00AF363D"/>
    <w:rsid w:val="00AF3D16"/>
    <w:rsid w:val="00AF445D"/>
    <w:rsid w:val="00AF4A4F"/>
    <w:rsid w:val="00AF50D6"/>
    <w:rsid w:val="00AF5237"/>
    <w:rsid w:val="00AF5520"/>
    <w:rsid w:val="00AF5965"/>
    <w:rsid w:val="00AF5FCF"/>
    <w:rsid w:val="00AF63D6"/>
    <w:rsid w:val="00AF6495"/>
    <w:rsid w:val="00AF700E"/>
    <w:rsid w:val="00AF7065"/>
    <w:rsid w:val="00AF7A45"/>
    <w:rsid w:val="00AF7A7D"/>
    <w:rsid w:val="00AF7CC7"/>
    <w:rsid w:val="00AF7F00"/>
    <w:rsid w:val="00B00013"/>
    <w:rsid w:val="00B00051"/>
    <w:rsid w:val="00B0010D"/>
    <w:rsid w:val="00B00436"/>
    <w:rsid w:val="00B007F4"/>
    <w:rsid w:val="00B00959"/>
    <w:rsid w:val="00B013F7"/>
    <w:rsid w:val="00B01481"/>
    <w:rsid w:val="00B0185F"/>
    <w:rsid w:val="00B01969"/>
    <w:rsid w:val="00B01CE6"/>
    <w:rsid w:val="00B01DAB"/>
    <w:rsid w:val="00B02777"/>
    <w:rsid w:val="00B035D7"/>
    <w:rsid w:val="00B0366F"/>
    <w:rsid w:val="00B03D05"/>
    <w:rsid w:val="00B03E1F"/>
    <w:rsid w:val="00B04828"/>
    <w:rsid w:val="00B04B21"/>
    <w:rsid w:val="00B04F9F"/>
    <w:rsid w:val="00B05753"/>
    <w:rsid w:val="00B05896"/>
    <w:rsid w:val="00B05F88"/>
    <w:rsid w:val="00B06DE1"/>
    <w:rsid w:val="00B076D8"/>
    <w:rsid w:val="00B07DBF"/>
    <w:rsid w:val="00B10046"/>
    <w:rsid w:val="00B102CD"/>
    <w:rsid w:val="00B10C43"/>
    <w:rsid w:val="00B114B8"/>
    <w:rsid w:val="00B118E0"/>
    <w:rsid w:val="00B12081"/>
    <w:rsid w:val="00B12146"/>
    <w:rsid w:val="00B12700"/>
    <w:rsid w:val="00B1286D"/>
    <w:rsid w:val="00B12A1D"/>
    <w:rsid w:val="00B1349C"/>
    <w:rsid w:val="00B13D7F"/>
    <w:rsid w:val="00B13F86"/>
    <w:rsid w:val="00B14EBF"/>
    <w:rsid w:val="00B15204"/>
    <w:rsid w:val="00B15519"/>
    <w:rsid w:val="00B15545"/>
    <w:rsid w:val="00B155F3"/>
    <w:rsid w:val="00B15819"/>
    <w:rsid w:val="00B15BA0"/>
    <w:rsid w:val="00B15DD0"/>
    <w:rsid w:val="00B1611F"/>
    <w:rsid w:val="00B166B3"/>
    <w:rsid w:val="00B169E4"/>
    <w:rsid w:val="00B16DE4"/>
    <w:rsid w:val="00B16FEE"/>
    <w:rsid w:val="00B1704D"/>
    <w:rsid w:val="00B17363"/>
    <w:rsid w:val="00B17413"/>
    <w:rsid w:val="00B17561"/>
    <w:rsid w:val="00B17665"/>
    <w:rsid w:val="00B17A37"/>
    <w:rsid w:val="00B17CCC"/>
    <w:rsid w:val="00B17D71"/>
    <w:rsid w:val="00B17F36"/>
    <w:rsid w:val="00B20316"/>
    <w:rsid w:val="00B205A9"/>
    <w:rsid w:val="00B21B47"/>
    <w:rsid w:val="00B22262"/>
    <w:rsid w:val="00B225E1"/>
    <w:rsid w:val="00B228A1"/>
    <w:rsid w:val="00B22A1A"/>
    <w:rsid w:val="00B237F4"/>
    <w:rsid w:val="00B238B7"/>
    <w:rsid w:val="00B23E3B"/>
    <w:rsid w:val="00B245B5"/>
    <w:rsid w:val="00B24F49"/>
    <w:rsid w:val="00B25348"/>
    <w:rsid w:val="00B25A92"/>
    <w:rsid w:val="00B263A8"/>
    <w:rsid w:val="00B263B0"/>
    <w:rsid w:val="00B26477"/>
    <w:rsid w:val="00B2702D"/>
    <w:rsid w:val="00B27672"/>
    <w:rsid w:val="00B30077"/>
    <w:rsid w:val="00B302F9"/>
    <w:rsid w:val="00B306BF"/>
    <w:rsid w:val="00B30CB1"/>
    <w:rsid w:val="00B3128E"/>
    <w:rsid w:val="00B3171C"/>
    <w:rsid w:val="00B31941"/>
    <w:rsid w:val="00B31DE2"/>
    <w:rsid w:val="00B31E0B"/>
    <w:rsid w:val="00B31E1E"/>
    <w:rsid w:val="00B3202D"/>
    <w:rsid w:val="00B33207"/>
    <w:rsid w:val="00B338B6"/>
    <w:rsid w:val="00B345B2"/>
    <w:rsid w:val="00B3563F"/>
    <w:rsid w:val="00B3583A"/>
    <w:rsid w:val="00B35AC7"/>
    <w:rsid w:val="00B3604E"/>
    <w:rsid w:val="00B3645C"/>
    <w:rsid w:val="00B36A1F"/>
    <w:rsid w:val="00B37056"/>
    <w:rsid w:val="00B37067"/>
    <w:rsid w:val="00B37071"/>
    <w:rsid w:val="00B371EF"/>
    <w:rsid w:val="00B3789B"/>
    <w:rsid w:val="00B37CD1"/>
    <w:rsid w:val="00B37F04"/>
    <w:rsid w:val="00B40353"/>
    <w:rsid w:val="00B406A8"/>
    <w:rsid w:val="00B41025"/>
    <w:rsid w:val="00B41436"/>
    <w:rsid w:val="00B414B5"/>
    <w:rsid w:val="00B4177F"/>
    <w:rsid w:val="00B41ABB"/>
    <w:rsid w:val="00B41CB4"/>
    <w:rsid w:val="00B41CE4"/>
    <w:rsid w:val="00B420D4"/>
    <w:rsid w:val="00B429C6"/>
    <w:rsid w:val="00B42C09"/>
    <w:rsid w:val="00B42EDA"/>
    <w:rsid w:val="00B431F9"/>
    <w:rsid w:val="00B4328B"/>
    <w:rsid w:val="00B43AC4"/>
    <w:rsid w:val="00B442AD"/>
    <w:rsid w:val="00B446B2"/>
    <w:rsid w:val="00B4484A"/>
    <w:rsid w:val="00B44C72"/>
    <w:rsid w:val="00B44F24"/>
    <w:rsid w:val="00B468C4"/>
    <w:rsid w:val="00B46BBD"/>
    <w:rsid w:val="00B47004"/>
    <w:rsid w:val="00B4731B"/>
    <w:rsid w:val="00B47FB7"/>
    <w:rsid w:val="00B47FCD"/>
    <w:rsid w:val="00B50139"/>
    <w:rsid w:val="00B50248"/>
    <w:rsid w:val="00B502DC"/>
    <w:rsid w:val="00B50B2B"/>
    <w:rsid w:val="00B50C22"/>
    <w:rsid w:val="00B50F44"/>
    <w:rsid w:val="00B51161"/>
    <w:rsid w:val="00B5148E"/>
    <w:rsid w:val="00B515D4"/>
    <w:rsid w:val="00B51686"/>
    <w:rsid w:val="00B526E7"/>
    <w:rsid w:val="00B52C0D"/>
    <w:rsid w:val="00B52D44"/>
    <w:rsid w:val="00B53328"/>
    <w:rsid w:val="00B536FE"/>
    <w:rsid w:val="00B53AA4"/>
    <w:rsid w:val="00B54350"/>
    <w:rsid w:val="00B5459A"/>
    <w:rsid w:val="00B54724"/>
    <w:rsid w:val="00B54ACF"/>
    <w:rsid w:val="00B54B06"/>
    <w:rsid w:val="00B54CA3"/>
    <w:rsid w:val="00B55183"/>
    <w:rsid w:val="00B5531E"/>
    <w:rsid w:val="00B55BAE"/>
    <w:rsid w:val="00B56CD9"/>
    <w:rsid w:val="00B572A3"/>
    <w:rsid w:val="00B5780F"/>
    <w:rsid w:val="00B57E7C"/>
    <w:rsid w:val="00B57F60"/>
    <w:rsid w:val="00B607CD"/>
    <w:rsid w:val="00B60DE1"/>
    <w:rsid w:val="00B60DFB"/>
    <w:rsid w:val="00B6103E"/>
    <w:rsid w:val="00B61A99"/>
    <w:rsid w:val="00B61F1D"/>
    <w:rsid w:val="00B627FD"/>
    <w:rsid w:val="00B62DAB"/>
    <w:rsid w:val="00B63EB2"/>
    <w:rsid w:val="00B63EE6"/>
    <w:rsid w:val="00B64555"/>
    <w:rsid w:val="00B645B3"/>
    <w:rsid w:val="00B6479C"/>
    <w:rsid w:val="00B648CA"/>
    <w:rsid w:val="00B64A19"/>
    <w:rsid w:val="00B64C87"/>
    <w:rsid w:val="00B64D74"/>
    <w:rsid w:val="00B6502F"/>
    <w:rsid w:val="00B655DA"/>
    <w:rsid w:val="00B658D8"/>
    <w:rsid w:val="00B658FF"/>
    <w:rsid w:val="00B65C68"/>
    <w:rsid w:val="00B66515"/>
    <w:rsid w:val="00B6660C"/>
    <w:rsid w:val="00B6689A"/>
    <w:rsid w:val="00B66DCA"/>
    <w:rsid w:val="00B67D3C"/>
    <w:rsid w:val="00B7046D"/>
    <w:rsid w:val="00B70704"/>
    <w:rsid w:val="00B70A9A"/>
    <w:rsid w:val="00B70B16"/>
    <w:rsid w:val="00B70DCA"/>
    <w:rsid w:val="00B71FF3"/>
    <w:rsid w:val="00B7233B"/>
    <w:rsid w:val="00B729E6"/>
    <w:rsid w:val="00B72A65"/>
    <w:rsid w:val="00B72CF6"/>
    <w:rsid w:val="00B73E52"/>
    <w:rsid w:val="00B742DA"/>
    <w:rsid w:val="00B747E3"/>
    <w:rsid w:val="00B74A30"/>
    <w:rsid w:val="00B74F1F"/>
    <w:rsid w:val="00B74F40"/>
    <w:rsid w:val="00B754B6"/>
    <w:rsid w:val="00B75EB0"/>
    <w:rsid w:val="00B7689C"/>
    <w:rsid w:val="00B768C2"/>
    <w:rsid w:val="00B76D78"/>
    <w:rsid w:val="00B76DE4"/>
    <w:rsid w:val="00B76E19"/>
    <w:rsid w:val="00B774C1"/>
    <w:rsid w:val="00B7785F"/>
    <w:rsid w:val="00B77A31"/>
    <w:rsid w:val="00B77DD7"/>
    <w:rsid w:val="00B77E62"/>
    <w:rsid w:val="00B8075B"/>
    <w:rsid w:val="00B80E58"/>
    <w:rsid w:val="00B80F2C"/>
    <w:rsid w:val="00B814E4"/>
    <w:rsid w:val="00B81905"/>
    <w:rsid w:val="00B81AB2"/>
    <w:rsid w:val="00B825B2"/>
    <w:rsid w:val="00B82CE0"/>
    <w:rsid w:val="00B83340"/>
    <w:rsid w:val="00B835C6"/>
    <w:rsid w:val="00B83BD9"/>
    <w:rsid w:val="00B83DE3"/>
    <w:rsid w:val="00B8418D"/>
    <w:rsid w:val="00B84CFB"/>
    <w:rsid w:val="00B84E30"/>
    <w:rsid w:val="00B856E8"/>
    <w:rsid w:val="00B85CAF"/>
    <w:rsid w:val="00B85F4F"/>
    <w:rsid w:val="00B860AC"/>
    <w:rsid w:val="00B867F3"/>
    <w:rsid w:val="00B869AE"/>
    <w:rsid w:val="00B86C08"/>
    <w:rsid w:val="00B86FEE"/>
    <w:rsid w:val="00B874F6"/>
    <w:rsid w:val="00B9015B"/>
    <w:rsid w:val="00B906FB"/>
    <w:rsid w:val="00B90B35"/>
    <w:rsid w:val="00B90CEA"/>
    <w:rsid w:val="00B917BF"/>
    <w:rsid w:val="00B91FF5"/>
    <w:rsid w:val="00B926C8"/>
    <w:rsid w:val="00B92A13"/>
    <w:rsid w:val="00B93516"/>
    <w:rsid w:val="00B93ABE"/>
    <w:rsid w:val="00B93C94"/>
    <w:rsid w:val="00B94510"/>
    <w:rsid w:val="00B94E75"/>
    <w:rsid w:val="00B950B5"/>
    <w:rsid w:val="00B9567B"/>
    <w:rsid w:val="00B95F69"/>
    <w:rsid w:val="00B97182"/>
    <w:rsid w:val="00B979B0"/>
    <w:rsid w:val="00B97A5B"/>
    <w:rsid w:val="00B97E28"/>
    <w:rsid w:val="00BA0C30"/>
    <w:rsid w:val="00BA0DFF"/>
    <w:rsid w:val="00BA10EC"/>
    <w:rsid w:val="00BA121D"/>
    <w:rsid w:val="00BA123A"/>
    <w:rsid w:val="00BA146C"/>
    <w:rsid w:val="00BA204C"/>
    <w:rsid w:val="00BA21F7"/>
    <w:rsid w:val="00BA23DB"/>
    <w:rsid w:val="00BA269A"/>
    <w:rsid w:val="00BA27CB"/>
    <w:rsid w:val="00BA281A"/>
    <w:rsid w:val="00BA28BD"/>
    <w:rsid w:val="00BA28CB"/>
    <w:rsid w:val="00BA2E05"/>
    <w:rsid w:val="00BA34A9"/>
    <w:rsid w:val="00BA405B"/>
    <w:rsid w:val="00BA4566"/>
    <w:rsid w:val="00BA4E3C"/>
    <w:rsid w:val="00BA55B5"/>
    <w:rsid w:val="00BA5BBD"/>
    <w:rsid w:val="00BA5E99"/>
    <w:rsid w:val="00BA5EAD"/>
    <w:rsid w:val="00BA5F3D"/>
    <w:rsid w:val="00BA6634"/>
    <w:rsid w:val="00BA66CF"/>
    <w:rsid w:val="00BA6C36"/>
    <w:rsid w:val="00BA739E"/>
    <w:rsid w:val="00BA75BC"/>
    <w:rsid w:val="00BA7CC1"/>
    <w:rsid w:val="00BB02AE"/>
    <w:rsid w:val="00BB0518"/>
    <w:rsid w:val="00BB0D1E"/>
    <w:rsid w:val="00BB0E3E"/>
    <w:rsid w:val="00BB11CC"/>
    <w:rsid w:val="00BB11FC"/>
    <w:rsid w:val="00BB152E"/>
    <w:rsid w:val="00BB1570"/>
    <w:rsid w:val="00BB1864"/>
    <w:rsid w:val="00BB1A0D"/>
    <w:rsid w:val="00BB1D35"/>
    <w:rsid w:val="00BB1D55"/>
    <w:rsid w:val="00BB1DC6"/>
    <w:rsid w:val="00BB21E6"/>
    <w:rsid w:val="00BB2601"/>
    <w:rsid w:val="00BB2688"/>
    <w:rsid w:val="00BB3723"/>
    <w:rsid w:val="00BB3976"/>
    <w:rsid w:val="00BB44E1"/>
    <w:rsid w:val="00BB4E23"/>
    <w:rsid w:val="00BB50CA"/>
    <w:rsid w:val="00BB5812"/>
    <w:rsid w:val="00BB5E70"/>
    <w:rsid w:val="00BB5F55"/>
    <w:rsid w:val="00BB5F8B"/>
    <w:rsid w:val="00BB723E"/>
    <w:rsid w:val="00BB75DC"/>
    <w:rsid w:val="00BB7A66"/>
    <w:rsid w:val="00BB7C34"/>
    <w:rsid w:val="00BB7DA4"/>
    <w:rsid w:val="00BB7EB6"/>
    <w:rsid w:val="00BB7FAB"/>
    <w:rsid w:val="00BC0552"/>
    <w:rsid w:val="00BC0904"/>
    <w:rsid w:val="00BC09D3"/>
    <w:rsid w:val="00BC0B5A"/>
    <w:rsid w:val="00BC0E24"/>
    <w:rsid w:val="00BC0E26"/>
    <w:rsid w:val="00BC18BE"/>
    <w:rsid w:val="00BC19C3"/>
    <w:rsid w:val="00BC1A2F"/>
    <w:rsid w:val="00BC1C10"/>
    <w:rsid w:val="00BC2042"/>
    <w:rsid w:val="00BC218B"/>
    <w:rsid w:val="00BC23ED"/>
    <w:rsid w:val="00BC26B5"/>
    <w:rsid w:val="00BC2EC0"/>
    <w:rsid w:val="00BC3551"/>
    <w:rsid w:val="00BC3693"/>
    <w:rsid w:val="00BC3E98"/>
    <w:rsid w:val="00BC54D5"/>
    <w:rsid w:val="00BC5BC8"/>
    <w:rsid w:val="00BC5FEF"/>
    <w:rsid w:val="00BC62D6"/>
    <w:rsid w:val="00BC631C"/>
    <w:rsid w:val="00BC6357"/>
    <w:rsid w:val="00BC66C5"/>
    <w:rsid w:val="00BC6922"/>
    <w:rsid w:val="00BC769F"/>
    <w:rsid w:val="00BC7F1D"/>
    <w:rsid w:val="00BD003C"/>
    <w:rsid w:val="00BD0E51"/>
    <w:rsid w:val="00BD0FC2"/>
    <w:rsid w:val="00BD11A6"/>
    <w:rsid w:val="00BD1587"/>
    <w:rsid w:val="00BD169F"/>
    <w:rsid w:val="00BD4293"/>
    <w:rsid w:val="00BD4499"/>
    <w:rsid w:val="00BD47F1"/>
    <w:rsid w:val="00BD4F1C"/>
    <w:rsid w:val="00BD556D"/>
    <w:rsid w:val="00BD6293"/>
    <w:rsid w:val="00BD62F2"/>
    <w:rsid w:val="00BD6D26"/>
    <w:rsid w:val="00BD6EED"/>
    <w:rsid w:val="00BD706A"/>
    <w:rsid w:val="00BD7437"/>
    <w:rsid w:val="00BD7BAE"/>
    <w:rsid w:val="00BD7FCC"/>
    <w:rsid w:val="00BE00E3"/>
    <w:rsid w:val="00BE0143"/>
    <w:rsid w:val="00BE06D1"/>
    <w:rsid w:val="00BE110D"/>
    <w:rsid w:val="00BE1467"/>
    <w:rsid w:val="00BE15BD"/>
    <w:rsid w:val="00BE1927"/>
    <w:rsid w:val="00BE1A1D"/>
    <w:rsid w:val="00BE1F05"/>
    <w:rsid w:val="00BE2000"/>
    <w:rsid w:val="00BE25E5"/>
    <w:rsid w:val="00BE305C"/>
    <w:rsid w:val="00BE311F"/>
    <w:rsid w:val="00BE3120"/>
    <w:rsid w:val="00BE35ED"/>
    <w:rsid w:val="00BE3A70"/>
    <w:rsid w:val="00BE3AD4"/>
    <w:rsid w:val="00BE3C90"/>
    <w:rsid w:val="00BE3DF4"/>
    <w:rsid w:val="00BE4177"/>
    <w:rsid w:val="00BE44B4"/>
    <w:rsid w:val="00BE48E2"/>
    <w:rsid w:val="00BE4F28"/>
    <w:rsid w:val="00BE6059"/>
    <w:rsid w:val="00BE6184"/>
    <w:rsid w:val="00BE69EA"/>
    <w:rsid w:val="00BE79B8"/>
    <w:rsid w:val="00BE7A4A"/>
    <w:rsid w:val="00BF061B"/>
    <w:rsid w:val="00BF09ED"/>
    <w:rsid w:val="00BF0C58"/>
    <w:rsid w:val="00BF0E16"/>
    <w:rsid w:val="00BF1274"/>
    <w:rsid w:val="00BF12F5"/>
    <w:rsid w:val="00BF2586"/>
    <w:rsid w:val="00BF2929"/>
    <w:rsid w:val="00BF2998"/>
    <w:rsid w:val="00BF42BE"/>
    <w:rsid w:val="00BF45CD"/>
    <w:rsid w:val="00BF4AC2"/>
    <w:rsid w:val="00BF4B6E"/>
    <w:rsid w:val="00BF4D77"/>
    <w:rsid w:val="00BF4F21"/>
    <w:rsid w:val="00BF5414"/>
    <w:rsid w:val="00BF5E8D"/>
    <w:rsid w:val="00BF60B2"/>
    <w:rsid w:val="00BF6231"/>
    <w:rsid w:val="00BF64FD"/>
    <w:rsid w:val="00BF6FCA"/>
    <w:rsid w:val="00C00389"/>
    <w:rsid w:val="00C0067B"/>
    <w:rsid w:val="00C00DB0"/>
    <w:rsid w:val="00C00DFF"/>
    <w:rsid w:val="00C01A63"/>
    <w:rsid w:val="00C01C93"/>
    <w:rsid w:val="00C01FF9"/>
    <w:rsid w:val="00C02401"/>
    <w:rsid w:val="00C02450"/>
    <w:rsid w:val="00C02477"/>
    <w:rsid w:val="00C02E28"/>
    <w:rsid w:val="00C0322D"/>
    <w:rsid w:val="00C03429"/>
    <w:rsid w:val="00C034B1"/>
    <w:rsid w:val="00C03563"/>
    <w:rsid w:val="00C03CB2"/>
    <w:rsid w:val="00C03D94"/>
    <w:rsid w:val="00C04552"/>
    <w:rsid w:val="00C0473B"/>
    <w:rsid w:val="00C048C9"/>
    <w:rsid w:val="00C04AB6"/>
    <w:rsid w:val="00C04CF5"/>
    <w:rsid w:val="00C05069"/>
    <w:rsid w:val="00C050D3"/>
    <w:rsid w:val="00C05597"/>
    <w:rsid w:val="00C05AEA"/>
    <w:rsid w:val="00C0601F"/>
    <w:rsid w:val="00C060CA"/>
    <w:rsid w:val="00C06135"/>
    <w:rsid w:val="00C06382"/>
    <w:rsid w:val="00C0656C"/>
    <w:rsid w:val="00C069AC"/>
    <w:rsid w:val="00C06DFF"/>
    <w:rsid w:val="00C06EE4"/>
    <w:rsid w:val="00C07398"/>
    <w:rsid w:val="00C074F5"/>
    <w:rsid w:val="00C078AF"/>
    <w:rsid w:val="00C07EFA"/>
    <w:rsid w:val="00C10227"/>
    <w:rsid w:val="00C104AF"/>
    <w:rsid w:val="00C1058B"/>
    <w:rsid w:val="00C10C20"/>
    <w:rsid w:val="00C1112D"/>
    <w:rsid w:val="00C111F8"/>
    <w:rsid w:val="00C1192D"/>
    <w:rsid w:val="00C1197C"/>
    <w:rsid w:val="00C11C47"/>
    <w:rsid w:val="00C11C4F"/>
    <w:rsid w:val="00C12561"/>
    <w:rsid w:val="00C1274B"/>
    <w:rsid w:val="00C127B4"/>
    <w:rsid w:val="00C12C22"/>
    <w:rsid w:val="00C13EC5"/>
    <w:rsid w:val="00C146A3"/>
    <w:rsid w:val="00C14894"/>
    <w:rsid w:val="00C14E74"/>
    <w:rsid w:val="00C154BE"/>
    <w:rsid w:val="00C158E3"/>
    <w:rsid w:val="00C15CD4"/>
    <w:rsid w:val="00C15CF3"/>
    <w:rsid w:val="00C15D1E"/>
    <w:rsid w:val="00C2003C"/>
    <w:rsid w:val="00C208F1"/>
    <w:rsid w:val="00C20D11"/>
    <w:rsid w:val="00C215B9"/>
    <w:rsid w:val="00C216E4"/>
    <w:rsid w:val="00C21F1E"/>
    <w:rsid w:val="00C22017"/>
    <w:rsid w:val="00C227C7"/>
    <w:rsid w:val="00C22EDE"/>
    <w:rsid w:val="00C2325C"/>
    <w:rsid w:val="00C2379D"/>
    <w:rsid w:val="00C237F8"/>
    <w:rsid w:val="00C23E07"/>
    <w:rsid w:val="00C23F26"/>
    <w:rsid w:val="00C24421"/>
    <w:rsid w:val="00C24C24"/>
    <w:rsid w:val="00C25008"/>
    <w:rsid w:val="00C25292"/>
    <w:rsid w:val="00C25303"/>
    <w:rsid w:val="00C25874"/>
    <w:rsid w:val="00C261B9"/>
    <w:rsid w:val="00C26704"/>
    <w:rsid w:val="00C26BA8"/>
    <w:rsid w:val="00C27622"/>
    <w:rsid w:val="00C27974"/>
    <w:rsid w:val="00C30360"/>
    <w:rsid w:val="00C3047F"/>
    <w:rsid w:val="00C30491"/>
    <w:rsid w:val="00C304F9"/>
    <w:rsid w:val="00C30CBE"/>
    <w:rsid w:val="00C3114F"/>
    <w:rsid w:val="00C3164F"/>
    <w:rsid w:val="00C318FB"/>
    <w:rsid w:val="00C31968"/>
    <w:rsid w:val="00C32450"/>
    <w:rsid w:val="00C32497"/>
    <w:rsid w:val="00C32AFC"/>
    <w:rsid w:val="00C32D03"/>
    <w:rsid w:val="00C32F41"/>
    <w:rsid w:val="00C33C05"/>
    <w:rsid w:val="00C33E49"/>
    <w:rsid w:val="00C340F3"/>
    <w:rsid w:val="00C3430A"/>
    <w:rsid w:val="00C3437E"/>
    <w:rsid w:val="00C3595B"/>
    <w:rsid w:val="00C35D07"/>
    <w:rsid w:val="00C36872"/>
    <w:rsid w:val="00C36E6B"/>
    <w:rsid w:val="00C37270"/>
    <w:rsid w:val="00C377C8"/>
    <w:rsid w:val="00C37D86"/>
    <w:rsid w:val="00C40403"/>
    <w:rsid w:val="00C40E7E"/>
    <w:rsid w:val="00C41077"/>
    <w:rsid w:val="00C4132F"/>
    <w:rsid w:val="00C41DF9"/>
    <w:rsid w:val="00C4298B"/>
    <w:rsid w:val="00C42C0C"/>
    <w:rsid w:val="00C42D4F"/>
    <w:rsid w:val="00C42EA3"/>
    <w:rsid w:val="00C4331F"/>
    <w:rsid w:val="00C4394A"/>
    <w:rsid w:val="00C4406F"/>
    <w:rsid w:val="00C448C6"/>
    <w:rsid w:val="00C449AA"/>
    <w:rsid w:val="00C44B93"/>
    <w:rsid w:val="00C44BCE"/>
    <w:rsid w:val="00C44BFB"/>
    <w:rsid w:val="00C44F96"/>
    <w:rsid w:val="00C457FF"/>
    <w:rsid w:val="00C45F4E"/>
    <w:rsid w:val="00C4671E"/>
    <w:rsid w:val="00C4689F"/>
    <w:rsid w:val="00C46CC9"/>
    <w:rsid w:val="00C46D42"/>
    <w:rsid w:val="00C46DE9"/>
    <w:rsid w:val="00C474D7"/>
    <w:rsid w:val="00C477CA"/>
    <w:rsid w:val="00C47A54"/>
    <w:rsid w:val="00C50689"/>
    <w:rsid w:val="00C508B9"/>
    <w:rsid w:val="00C50966"/>
    <w:rsid w:val="00C50C79"/>
    <w:rsid w:val="00C50CBC"/>
    <w:rsid w:val="00C50FA6"/>
    <w:rsid w:val="00C5109D"/>
    <w:rsid w:val="00C51A2D"/>
    <w:rsid w:val="00C51B50"/>
    <w:rsid w:val="00C51BDA"/>
    <w:rsid w:val="00C51C27"/>
    <w:rsid w:val="00C5258E"/>
    <w:rsid w:val="00C52972"/>
    <w:rsid w:val="00C52991"/>
    <w:rsid w:val="00C52AAE"/>
    <w:rsid w:val="00C53E1D"/>
    <w:rsid w:val="00C541B3"/>
    <w:rsid w:val="00C54334"/>
    <w:rsid w:val="00C548A9"/>
    <w:rsid w:val="00C555C2"/>
    <w:rsid w:val="00C55853"/>
    <w:rsid w:val="00C563FD"/>
    <w:rsid w:val="00C56459"/>
    <w:rsid w:val="00C56D0E"/>
    <w:rsid w:val="00C57322"/>
    <w:rsid w:val="00C5779E"/>
    <w:rsid w:val="00C603CF"/>
    <w:rsid w:val="00C6058F"/>
    <w:rsid w:val="00C607FF"/>
    <w:rsid w:val="00C60804"/>
    <w:rsid w:val="00C60853"/>
    <w:rsid w:val="00C627C9"/>
    <w:rsid w:val="00C631F8"/>
    <w:rsid w:val="00C6322A"/>
    <w:rsid w:val="00C63278"/>
    <w:rsid w:val="00C633E3"/>
    <w:rsid w:val="00C635F9"/>
    <w:rsid w:val="00C643C3"/>
    <w:rsid w:val="00C646C1"/>
    <w:rsid w:val="00C64C5C"/>
    <w:rsid w:val="00C652BF"/>
    <w:rsid w:val="00C65E09"/>
    <w:rsid w:val="00C66416"/>
    <w:rsid w:val="00C67080"/>
    <w:rsid w:val="00C67232"/>
    <w:rsid w:val="00C67BEF"/>
    <w:rsid w:val="00C67C97"/>
    <w:rsid w:val="00C705FD"/>
    <w:rsid w:val="00C70822"/>
    <w:rsid w:val="00C7087D"/>
    <w:rsid w:val="00C71572"/>
    <w:rsid w:val="00C721E8"/>
    <w:rsid w:val="00C732B7"/>
    <w:rsid w:val="00C73BED"/>
    <w:rsid w:val="00C74100"/>
    <w:rsid w:val="00C7429E"/>
    <w:rsid w:val="00C74538"/>
    <w:rsid w:val="00C74E9B"/>
    <w:rsid w:val="00C7521F"/>
    <w:rsid w:val="00C7530F"/>
    <w:rsid w:val="00C753FA"/>
    <w:rsid w:val="00C75F02"/>
    <w:rsid w:val="00C760C8"/>
    <w:rsid w:val="00C760F0"/>
    <w:rsid w:val="00C768D5"/>
    <w:rsid w:val="00C770D7"/>
    <w:rsid w:val="00C77318"/>
    <w:rsid w:val="00C77445"/>
    <w:rsid w:val="00C775E1"/>
    <w:rsid w:val="00C777AC"/>
    <w:rsid w:val="00C77E52"/>
    <w:rsid w:val="00C803F3"/>
    <w:rsid w:val="00C8047B"/>
    <w:rsid w:val="00C80540"/>
    <w:rsid w:val="00C806A1"/>
    <w:rsid w:val="00C8086D"/>
    <w:rsid w:val="00C80CC2"/>
    <w:rsid w:val="00C8192F"/>
    <w:rsid w:val="00C81CFC"/>
    <w:rsid w:val="00C82038"/>
    <w:rsid w:val="00C8203E"/>
    <w:rsid w:val="00C828C8"/>
    <w:rsid w:val="00C82A67"/>
    <w:rsid w:val="00C82B5F"/>
    <w:rsid w:val="00C82E6F"/>
    <w:rsid w:val="00C83050"/>
    <w:rsid w:val="00C83803"/>
    <w:rsid w:val="00C83F04"/>
    <w:rsid w:val="00C843D9"/>
    <w:rsid w:val="00C84F2D"/>
    <w:rsid w:val="00C84F3D"/>
    <w:rsid w:val="00C85393"/>
    <w:rsid w:val="00C85AA9"/>
    <w:rsid w:val="00C85B85"/>
    <w:rsid w:val="00C86037"/>
    <w:rsid w:val="00C90B3F"/>
    <w:rsid w:val="00C91314"/>
    <w:rsid w:val="00C92119"/>
    <w:rsid w:val="00C9214B"/>
    <w:rsid w:val="00C9224B"/>
    <w:rsid w:val="00C92B9D"/>
    <w:rsid w:val="00C93B58"/>
    <w:rsid w:val="00C93F6D"/>
    <w:rsid w:val="00C94063"/>
    <w:rsid w:val="00C94A29"/>
    <w:rsid w:val="00C952F8"/>
    <w:rsid w:val="00C95BF6"/>
    <w:rsid w:val="00C95D74"/>
    <w:rsid w:val="00C9692A"/>
    <w:rsid w:val="00C96AD3"/>
    <w:rsid w:val="00C973EE"/>
    <w:rsid w:val="00C97BD2"/>
    <w:rsid w:val="00C97F69"/>
    <w:rsid w:val="00CA0169"/>
    <w:rsid w:val="00CA046B"/>
    <w:rsid w:val="00CA0919"/>
    <w:rsid w:val="00CA0A31"/>
    <w:rsid w:val="00CA13E9"/>
    <w:rsid w:val="00CA18ED"/>
    <w:rsid w:val="00CA1A56"/>
    <w:rsid w:val="00CA1AD8"/>
    <w:rsid w:val="00CA2117"/>
    <w:rsid w:val="00CA2396"/>
    <w:rsid w:val="00CA2C9A"/>
    <w:rsid w:val="00CA2E7D"/>
    <w:rsid w:val="00CA30C6"/>
    <w:rsid w:val="00CA359D"/>
    <w:rsid w:val="00CA4092"/>
    <w:rsid w:val="00CA4133"/>
    <w:rsid w:val="00CA4230"/>
    <w:rsid w:val="00CA4C1B"/>
    <w:rsid w:val="00CA4CAE"/>
    <w:rsid w:val="00CA5284"/>
    <w:rsid w:val="00CA5649"/>
    <w:rsid w:val="00CA59E8"/>
    <w:rsid w:val="00CA5F48"/>
    <w:rsid w:val="00CA6472"/>
    <w:rsid w:val="00CA6D31"/>
    <w:rsid w:val="00CA78ED"/>
    <w:rsid w:val="00CA7A6D"/>
    <w:rsid w:val="00CA7AD2"/>
    <w:rsid w:val="00CB0226"/>
    <w:rsid w:val="00CB0534"/>
    <w:rsid w:val="00CB0755"/>
    <w:rsid w:val="00CB1391"/>
    <w:rsid w:val="00CB1456"/>
    <w:rsid w:val="00CB145D"/>
    <w:rsid w:val="00CB14D5"/>
    <w:rsid w:val="00CB15FC"/>
    <w:rsid w:val="00CB1AAC"/>
    <w:rsid w:val="00CB208F"/>
    <w:rsid w:val="00CB2126"/>
    <w:rsid w:val="00CB21C5"/>
    <w:rsid w:val="00CB269D"/>
    <w:rsid w:val="00CB39F4"/>
    <w:rsid w:val="00CB41B6"/>
    <w:rsid w:val="00CB4462"/>
    <w:rsid w:val="00CB4A31"/>
    <w:rsid w:val="00CB4FB1"/>
    <w:rsid w:val="00CB52D2"/>
    <w:rsid w:val="00CB5314"/>
    <w:rsid w:val="00CB5FA9"/>
    <w:rsid w:val="00CB6555"/>
    <w:rsid w:val="00CB66DA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F0"/>
    <w:rsid w:val="00CC2612"/>
    <w:rsid w:val="00CC29BF"/>
    <w:rsid w:val="00CC2AB0"/>
    <w:rsid w:val="00CC2BE0"/>
    <w:rsid w:val="00CC2C5A"/>
    <w:rsid w:val="00CC2E7E"/>
    <w:rsid w:val="00CC3251"/>
    <w:rsid w:val="00CC384D"/>
    <w:rsid w:val="00CC3E5E"/>
    <w:rsid w:val="00CC49E8"/>
    <w:rsid w:val="00CC4A2C"/>
    <w:rsid w:val="00CC51F5"/>
    <w:rsid w:val="00CC53B5"/>
    <w:rsid w:val="00CC5AAC"/>
    <w:rsid w:val="00CC5B5B"/>
    <w:rsid w:val="00CC5C88"/>
    <w:rsid w:val="00CC6836"/>
    <w:rsid w:val="00CC6EDB"/>
    <w:rsid w:val="00CC7122"/>
    <w:rsid w:val="00CC73D5"/>
    <w:rsid w:val="00CC7998"/>
    <w:rsid w:val="00CC7BC0"/>
    <w:rsid w:val="00CD0208"/>
    <w:rsid w:val="00CD06A2"/>
    <w:rsid w:val="00CD0B8C"/>
    <w:rsid w:val="00CD0B97"/>
    <w:rsid w:val="00CD1549"/>
    <w:rsid w:val="00CD16AA"/>
    <w:rsid w:val="00CD1909"/>
    <w:rsid w:val="00CD1926"/>
    <w:rsid w:val="00CD192D"/>
    <w:rsid w:val="00CD24FA"/>
    <w:rsid w:val="00CD2533"/>
    <w:rsid w:val="00CD2FA4"/>
    <w:rsid w:val="00CD3E58"/>
    <w:rsid w:val="00CD3E94"/>
    <w:rsid w:val="00CD497E"/>
    <w:rsid w:val="00CD5192"/>
    <w:rsid w:val="00CD541B"/>
    <w:rsid w:val="00CD5644"/>
    <w:rsid w:val="00CD5AEB"/>
    <w:rsid w:val="00CD628A"/>
    <w:rsid w:val="00CD64A1"/>
    <w:rsid w:val="00CD698B"/>
    <w:rsid w:val="00CD6A17"/>
    <w:rsid w:val="00CD6A41"/>
    <w:rsid w:val="00CD7109"/>
    <w:rsid w:val="00CD761A"/>
    <w:rsid w:val="00CD7BE8"/>
    <w:rsid w:val="00CD7EF5"/>
    <w:rsid w:val="00CE0401"/>
    <w:rsid w:val="00CE07E6"/>
    <w:rsid w:val="00CE0DC3"/>
    <w:rsid w:val="00CE0EAB"/>
    <w:rsid w:val="00CE10B8"/>
    <w:rsid w:val="00CE185F"/>
    <w:rsid w:val="00CE1B4D"/>
    <w:rsid w:val="00CE25A0"/>
    <w:rsid w:val="00CE2890"/>
    <w:rsid w:val="00CE2B58"/>
    <w:rsid w:val="00CE2F71"/>
    <w:rsid w:val="00CE4369"/>
    <w:rsid w:val="00CE5331"/>
    <w:rsid w:val="00CE5479"/>
    <w:rsid w:val="00CE559E"/>
    <w:rsid w:val="00CE56EC"/>
    <w:rsid w:val="00CE5E30"/>
    <w:rsid w:val="00CE614F"/>
    <w:rsid w:val="00CE6912"/>
    <w:rsid w:val="00CE6CAB"/>
    <w:rsid w:val="00CE7264"/>
    <w:rsid w:val="00CE72EF"/>
    <w:rsid w:val="00CE7329"/>
    <w:rsid w:val="00CE7541"/>
    <w:rsid w:val="00CE76C1"/>
    <w:rsid w:val="00CE7DEA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A2F"/>
    <w:rsid w:val="00CF3A8C"/>
    <w:rsid w:val="00CF3D5E"/>
    <w:rsid w:val="00CF44F2"/>
    <w:rsid w:val="00CF46B8"/>
    <w:rsid w:val="00CF472C"/>
    <w:rsid w:val="00CF485C"/>
    <w:rsid w:val="00CF4D3A"/>
    <w:rsid w:val="00CF547B"/>
    <w:rsid w:val="00CF55DA"/>
    <w:rsid w:val="00CF5788"/>
    <w:rsid w:val="00CF5B16"/>
    <w:rsid w:val="00CF65BB"/>
    <w:rsid w:val="00CF6AD2"/>
    <w:rsid w:val="00CF7063"/>
    <w:rsid w:val="00CF7C44"/>
    <w:rsid w:val="00CF7E9F"/>
    <w:rsid w:val="00D001DC"/>
    <w:rsid w:val="00D001E1"/>
    <w:rsid w:val="00D0090E"/>
    <w:rsid w:val="00D00C9C"/>
    <w:rsid w:val="00D012EF"/>
    <w:rsid w:val="00D01481"/>
    <w:rsid w:val="00D014E2"/>
    <w:rsid w:val="00D01B7A"/>
    <w:rsid w:val="00D01BC7"/>
    <w:rsid w:val="00D01E53"/>
    <w:rsid w:val="00D01F3B"/>
    <w:rsid w:val="00D0210B"/>
    <w:rsid w:val="00D0271B"/>
    <w:rsid w:val="00D0276D"/>
    <w:rsid w:val="00D02AF6"/>
    <w:rsid w:val="00D0311C"/>
    <w:rsid w:val="00D0314C"/>
    <w:rsid w:val="00D03757"/>
    <w:rsid w:val="00D03A3E"/>
    <w:rsid w:val="00D03A63"/>
    <w:rsid w:val="00D03BA4"/>
    <w:rsid w:val="00D040DF"/>
    <w:rsid w:val="00D04A12"/>
    <w:rsid w:val="00D04B4E"/>
    <w:rsid w:val="00D04C40"/>
    <w:rsid w:val="00D04CED"/>
    <w:rsid w:val="00D055CD"/>
    <w:rsid w:val="00D05697"/>
    <w:rsid w:val="00D0588B"/>
    <w:rsid w:val="00D058C5"/>
    <w:rsid w:val="00D05BFA"/>
    <w:rsid w:val="00D05F92"/>
    <w:rsid w:val="00D0650D"/>
    <w:rsid w:val="00D06741"/>
    <w:rsid w:val="00D06DC2"/>
    <w:rsid w:val="00D06EAB"/>
    <w:rsid w:val="00D06F11"/>
    <w:rsid w:val="00D07868"/>
    <w:rsid w:val="00D07892"/>
    <w:rsid w:val="00D07A19"/>
    <w:rsid w:val="00D100AB"/>
    <w:rsid w:val="00D10367"/>
    <w:rsid w:val="00D10B2F"/>
    <w:rsid w:val="00D1118E"/>
    <w:rsid w:val="00D1179E"/>
    <w:rsid w:val="00D117F6"/>
    <w:rsid w:val="00D11913"/>
    <w:rsid w:val="00D11B00"/>
    <w:rsid w:val="00D1261F"/>
    <w:rsid w:val="00D12AB0"/>
    <w:rsid w:val="00D12DB6"/>
    <w:rsid w:val="00D13463"/>
    <w:rsid w:val="00D1378D"/>
    <w:rsid w:val="00D139CC"/>
    <w:rsid w:val="00D141AE"/>
    <w:rsid w:val="00D14297"/>
    <w:rsid w:val="00D14ACF"/>
    <w:rsid w:val="00D14B35"/>
    <w:rsid w:val="00D14F34"/>
    <w:rsid w:val="00D15224"/>
    <w:rsid w:val="00D15D68"/>
    <w:rsid w:val="00D1675C"/>
    <w:rsid w:val="00D16E05"/>
    <w:rsid w:val="00D16ED7"/>
    <w:rsid w:val="00D17038"/>
    <w:rsid w:val="00D1714F"/>
    <w:rsid w:val="00D172B7"/>
    <w:rsid w:val="00D172E3"/>
    <w:rsid w:val="00D1734F"/>
    <w:rsid w:val="00D2061F"/>
    <w:rsid w:val="00D208EA"/>
    <w:rsid w:val="00D20EE3"/>
    <w:rsid w:val="00D21631"/>
    <w:rsid w:val="00D2171D"/>
    <w:rsid w:val="00D222CE"/>
    <w:rsid w:val="00D222E0"/>
    <w:rsid w:val="00D2276A"/>
    <w:rsid w:val="00D2289C"/>
    <w:rsid w:val="00D23226"/>
    <w:rsid w:val="00D232F5"/>
    <w:rsid w:val="00D23AEC"/>
    <w:rsid w:val="00D23C8B"/>
    <w:rsid w:val="00D23F2C"/>
    <w:rsid w:val="00D2412A"/>
    <w:rsid w:val="00D24694"/>
    <w:rsid w:val="00D2496E"/>
    <w:rsid w:val="00D2560F"/>
    <w:rsid w:val="00D2588B"/>
    <w:rsid w:val="00D26F9A"/>
    <w:rsid w:val="00D279D1"/>
    <w:rsid w:val="00D3013D"/>
    <w:rsid w:val="00D3036E"/>
    <w:rsid w:val="00D304BB"/>
    <w:rsid w:val="00D310B9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8BE"/>
    <w:rsid w:val="00D33BCD"/>
    <w:rsid w:val="00D345F8"/>
    <w:rsid w:val="00D34703"/>
    <w:rsid w:val="00D34A8F"/>
    <w:rsid w:val="00D34D0D"/>
    <w:rsid w:val="00D35FB4"/>
    <w:rsid w:val="00D36196"/>
    <w:rsid w:val="00D36480"/>
    <w:rsid w:val="00D36D32"/>
    <w:rsid w:val="00D3710D"/>
    <w:rsid w:val="00D372A4"/>
    <w:rsid w:val="00D37795"/>
    <w:rsid w:val="00D37893"/>
    <w:rsid w:val="00D37B6D"/>
    <w:rsid w:val="00D402EB"/>
    <w:rsid w:val="00D40713"/>
    <w:rsid w:val="00D407CA"/>
    <w:rsid w:val="00D40AC6"/>
    <w:rsid w:val="00D40FA2"/>
    <w:rsid w:val="00D41047"/>
    <w:rsid w:val="00D41378"/>
    <w:rsid w:val="00D4143E"/>
    <w:rsid w:val="00D414BA"/>
    <w:rsid w:val="00D4155A"/>
    <w:rsid w:val="00D4179C"/>
    <w:rsid w:val="00D4237E"/>
    <w:rsid w:val="00D428F8"/>
    <w:rsid w:val="00D42E03"/>
    <w:rsid w:val="00D42F3E"/>
    <w:rsid w:val="00D433C6"/>
    <w:rsid w:val="00D43403"/>
    <w:rsid w:val="00D43F14"/>
    <w:rsid w:val="00D449C0"/>
    <w:rsid w:val="00D44AC9"/>
    <w:rsid w:val="00D45419"/>
    <w:rsid w:val="00D45476"/>
    <w:rsid w:val="00D455AA"/>
    <w:rsid w:val="00D467F9"/>
    <w:rsid w:val="00D46FD5"/>
    <w:rsid w:val="00D473DD"/>
    <w:rsid w:val="00D47492"/>
    <w:rsid w:val="00D4766A"/>
    <w:rsid w:val="00D4792E"/>
    <w:rsid w:val="00D47CEB"/>
    <w:rsid w:val="00D47EA1"/>
    <w:rsid w:val="00D5091E"/>
    <w:rsid w:val="00D51302"/>
    <w:rsid w:val="00D5183B"/>
    <w:rsid w:val="00D51A44"/>
    <w:rsid w:val="00D51C12"/>
    <w:rsid w:val="00D51F72"/>
    <w:rsid w:val="00D52776"/>
    <w:rsid w:val="00D52FE5"/>
    <w:rsid w:val="00D53CB8"/>
    <w:rsid w:val="00D53E6F"/>
    <w:rsid w:val="00D54CDD"/>
    <w:rsid w:val="00D54DF6"/>
    <w:rsid w:val="00D553BA"/>
    <w:rsid w:val="00D5584D"/>
    <w:rsid w:val="00D55CD2"/>
    <w:rsid w:val="00D55D59"/>
    <w:rsid w:val="00D55D72"/>
    <w:rsid w:val="00D56035"/>
    <w:rsid w:val="00D560B3"/>
    <w:rsid w:val="00D5657E"/>
    <w:rsid w:val="00D566A3"/>
    <w:rsid w:val="00D57626"/>
    <w:rsid w:val="00D57E9B"/>
    <w:rsid w:val="00D60351"/>
    <w:rsid w:val="00D60CB9"/>
    <w:rsid w:val="00D61305"/>
    <w:rsid w:val="00D6199C"/>
    <w:rsid w:val="00D62C8E"/>
    <w:rsid w:val="00D633F0"/>
    <w:rsid w:val="00D640C5"/>
    <w:rsid w:val="00D64272"/>
    <w:rsid w:val="00D647AC"/>
    <w:rsid w:val="00D648FF"/>
    <w:rsid w:val="00D6498F"/>
    <w:rsid w:val="00D65522"/>
    <w:rsid w:val="00D65A84"/>
    <w:rsid w:val="00D65BB9"/>
    <w:rsid w:val="00D660B2"/>
    <w:rsid w:val="00D66124"/>
    <w:rsid w:val="00D6693F"/>
    <w:rsid w:val="00D66988"/>
    <w:rsid w:val="00D6739F"/>
    <w:rsid w:val="00D6772C"/>
    <w:rsid w:val="00D67802"/>
    <w:rsid w:val="00D67ECB"/>
    <w:rsid w:val="00D67FEE"/>
    <w:rsid w:val="00D7183C"/>
    <w:rsid w:val="00D71B43"/>
    <w:rsid w:val="00D71B71"/>
    <w:rsid w:val="00D71E68"/>
    <w:rsid w:val="00D72540"/>
    <w:rsid w:val="00D7321F"/>
    <w:rsid w:val="00D73581"/>
    <w:rsid w:val="00D73B93"/>
    <w:rsid w:val="00D73E48"/>
    <w:rsid w:val="00D73EC2"/>
    <w:rsid w:val="00D743E2"/>
    <w:rsid w:val="00D749C9"/>
    <w:rsid w:val="00D749CC"/>
    <w:rsid w:val="00D74F12"/>
    <w:rsid w:val="00D751C0"/>
    <w:rsid w:val="00D75255"/>
    <w:rsid w:val="00D754D1"/>
    <w:rsid w:val="00D754EC"/>
    <w:rsid w:val="00D75FC4"/>
    <w:rsid w:val="00D776D2"/>
    <w:rsid w:val="00D800DA"/>
    <w:rsid w:val="00D8044F"/>
    <w:rsid w:val="00D80576"/>
    <w:rsid w:val="00D80684"/>
    <w:rsid w:val="00D8147C"/>
    <w:rsid w:val="00D8193B"/>
    <w:rsid w:val="00D82F8C"/>
    <w:rsid w:val="00D83CAD"/>
    <w:rsid w:val="00D83FB8"/>
    <w:rsid w:val="00D84027"/>
    <w:rsid w:val="00D85098"/>
    <w:rsid w:val="00D8509B"/>
    <w:rsid w:val="00D86076"/>
    <w:rsid w:val="00D864FD"/>
    <w:rsid w:val="00D86588"/>
    <w:rsid w:val="00D86D27"/>
    <w:rsid w:val="00D87016"/>
    <w:rsid w:val="00D8797A"/>
    <w:rsid w:val="00D87A75"/>
    <w:rsid w:val="00D87E5A"/>
    <w:rsid w:val="00D87E86"/>
    <w:rsid w:val="00D90B1A"/>
    <w:rsid w:val="00D91C3B"/>
    <w:rsid w:val="00D91D00"/>
    <w:rsid w:val="00D91F92"/>
    <w:rsid w:val="00D9219C"/>
    <w:rsid w:val="00D924DE"/>
    <w:rsid w:val="00D92ABA"/>
    <w:rsid w:val="00D9354F"/>
    <w:rsid w:val="00D9356F"/>
    <w:rsid w:val="00D949DB"/>
    <w:rsid w:val="00D94EB6"/>
    <w:rsid w:val="00D9554C"/>
    <w:rsid w:val="00D96698"/>
    <w:rsid w:val="00D96A59"/>
    <w:rsid w:val="00D973F0"/>
    <w:rsid w:val="00DA00F9"/>
    <w:rsid w:val="00DA045A"/>
    <w:rsid w:val="00DA0A56"/>
    <w:rsid w:val="00DA0EC2"/>
    <w:rsid w:val="00DA13C2"/>
    <w:rsid w:val="00DA2111"/>
    <w:rsid w:val="00DA26B3"/>
    <w:rsid w:val="00DA2C86"/>
    <w:rsid w:val="00DA2EF4"/>
    <w:rsid w:val="00DA3015"/>
    <w:rsid w:val="00DA302B"/>
    <w:rsid w:val="00DA34F4"/>
    <w:rsid w:val="00DA3501"/>
    <w:rsid w:val="00DA39BF"/>
    <w:rsid w:val="00DA4280"/>
    <w:rsid w:val="00DA533A"/>
    <w:rsid w:val="00DA5362"/>
    <w:rsid w:val="00DA59F1"/>
    <w:rsid w:val="00DA5AC5"/>
    <w:rsid w:val="00DA6A7C"/>
    <w:rsid w:val="00DA6ABD"/>
    <w:rsid w:val="00DA6CD6"/>
    <w:rsid w:val="00DA6F7A"/>
    <w:rsid w:val="00DA70E3"/>
    <w:rsid w:val="00DA7440"/>
    <w:rsid w:val="00DA7548"/>
    <w:rsid w:val="00DA7B7E"/>
    <w:rsid w:val="00DA7DD8"/>
    <w:rsid w:val="00DB1003"/>
    <w:rsid w:val="00DB11A9"/>
    <w:rsid w:val="00DB1222"/>
    <w:rsid w:val="00DB1673"/>
    <w:rsid w:val="00DB17BA"/>
    <w:rsid w:val="00DB1F26"/>
    <w:rsid w:val="00DB1F84"/>
    <w:rsid w:val="00DB205C"/>
    <w:rsid w:val="00DB413C"/>
    <w:rsid w:val="00DB44E7"/>
    <w:rsid w:val="00DB4587"/>
    <w:rsid w:val="00DB46F8"/>
    <w:rsid w:val="00DB4B46"/>
    <w:rsid w:val="00DB4D82"/>
    <w:rsid w:val="00DB4ED7"/>
    <w:rsid w:val="00DB53CC"/>
    <w:rsid w:val="00DB5EC3"/>
    <w:rsid w:val="00DB6213"/>
    <w:rsid w:val="00DB6906"/>
    <w:rsid w:val="00DB6EC1"/>
    <w:rsid w:val="00DB7C1F"/>
    <w:rsid w:val="00DB7F4B"/>
    <w:rsid w:val="00DC001D"/>
    <w:rsid w:val="00DC07E8"/>
    <w:rsid w:val="00DC15B4"/>
    <w:rsid w:val="00DC1608"/>
    <w:rsid w:val="00DC17EB"/>
    <w:rsid w:val="00DC205B"/>
    <w:rsid w:val="00DC2711"/>
    <w:rsid w:val="00DC2A12"/>
    <w:rsid w:val="00DC30CF"/>
    <w:rsid w:val="00DC41FD"/>
    <w:rsid w:val="00DC4367"/>
    <w:rsid w:val="00DC48DB"/>
    <w:rsid w:val="00DC4ACA"/>
    <w:rsid w:val="00DC52D6"/>
    <w:rsid w:val="00DC531B"/>
    <w:rsid w:val="00DC5923"/>
    <w:rsid w:val="00DC70DB"/>
    <w:rsid w:val="00DC7B47"/>
    <w:rsid w:val="00DC7DAF"/>
    <w:rsid w:val="00DC7EA9"/>
    <w:rsid w:val="00DD0005"/>
    <w:rsid w:val="00DD0660"/>
    <w:rsid w:val="00DD09BE"/>
    <w:rsid w:val="00DD100E"/>
    <w:rsid w:val="00DD10FB"/>
    <w:rsid w:val="00DD1660"/>
    <w:rsid w:val="00DD1AD7"/>
    <w:rsid w:val="00DD1CF2"/>
    <w:rsid w:val="00DD1D9B"/>
    <w:rsid w:val="00DD2A27"/>
    <w:rsid w:val="00DD2CD9"/>
    <w:rsid w:val="00DD317A"/>
    <w:rsid w:val="00DD38E8"/>
    <w:rsid w:val="00DD393A"/>
    <w:rsid w:val="00DD3A9B"/>
    <w:rsid w:val="00DD41CB"/>
    <w:rsid w:val="00DD457D"/>
    <w:rsid w:val="00DD4A52"/>
    <w:rsid w:val="00DD4D6B"/>
    <w:rsid w:val="00DD5120"/>
    <w:rsid w:val="00DD5486"/>
    <w:rsid w:val="00DD5C95"/>
    <w:rsid w:val="00DD66CB"/>
    <w:rsid w:val="00DD6DBB"/>
    <w:rsid w:val="00DD7040"/>
    <w:rsid w:val="00DD78C7"/>
    <w:rsid w:val="00DD7CAA"/>
    <w:rsid w:val="00DE000A"/>
    <w:rsid w:val="00DE05B9"/>
    <w:rsid w:val="00DE0757"/>
    <w:rsid w:val="00DE077F"/>
    <w:rsid w:val="00DE0D19"/>
    <w:rsid w:val="00DE0DE8"/>
    <w:rsid w:val="00DE0E70"/>
    <w:rsid w:val="00DE13BB"/>
    <w:rsid w:val="00DE1550"/>
    <w:rsid w:val="00DE1E4F"/>
    <w:rsid w:val="00DE2191"/>
    <w:rsid w:val="00DE2AD6"/>
    <w:rsid w:val="00DE2E86"/>
    <w:rsid w:val="00DE32A1"/>
    <w:rsid w:val="00DE3352"/>
    <w:rsid w:val="00DE390C"/>
    <w:rsid w:val="00DE3CBD"/>
    <w:rsid w:val="00DE44B5"/>
    <w:rsid w:val="00DE5271"/>
    <w:rsid w:val="00DE571E"/>
    <w:rsid w:val="00DE5ACB"/>
    <w:rsid w:val="00DE5CE3"/>
    <w:rsid w:val="00DE678A"/>
    <w:rsid w:val="00DE70ED"/>
    <w:rsid w:val="00DE7204"/>
    <w:rsid w:val="00DE757D"/>
    <w:rsid w:val="00DE79CA"/>
    <w:rsid w:val="00DE7CE1"/>
    <w:rsid w:val="00DE7EF0"/>
    <w:rsid w:val="00DF0070"/>
    <w:rsid w:val="00DF0EC5"/>
    <w:rsid w:val="00DF11D3"/>
    <w:rsid w:val="00DF165A"/>
    <w:rsid w:val="00DF1676"/>
    <w:rsid w:val="00DF1C40"/>
    <w:rsid w:val="00DF20BA"/>
    <w:rsid w:val="00DF2774"/>
    <w:rsid w:val="00DF28C5"/>
    <w:rsid w:val="00DF2949"/>
    <w:rsid w:val="00DF2AC5"/>
    <w:rsid w:val="00DF2CD3"/>
    <w:rsid w:val="00DF2F13"/>
    <w:rsid w:val="00DF315C"/>
    <w:rsid w:val="00DF3912"/>
    <w:rsid w:val="00DF466B"/>
    <w:rsid w:val="00DF4A63"/>
    <w:rsid w:val="00DF4CCA"/>
    <w:rsid w:val="00DF5817"/>
    <w:rsid w:val="00DF5A62"/>
    <w:rsid w:val="00DF64D0"/>
    <w:rsid w:val="00DF69B8"/>
    <w:rsid w:val="00DF6C81"/>
    <w:rsid w:val="00DF7754"/>
    <w:rsid w:val="00DF78C4"/>
    <w:rsid w:val="00E000FC"/>
    <w:rsid w:val="00E0040D"/>
    <w:rsid w:val="00E00555"/>
    <w:rsid w:val="00E00753"/>
    <w:rsid w:val="00E0198D"/>
    <w:rsid w:val="00E02508"/>
    <w:rsid w:val="00E02A08"/>
    <w:rsid w:val="00E02D8C"/>
    <w:rsid w:val="00E0320F"/>
    <w:rsid w:val="00E03256"/>
    <w:rsid w:val="00E03791"/>
    <w:rsid w:val="00E03D61"/>
    <w:rsid w:val="00E040BB"/>
    <w:rsid w:val="00E0453D"/>
    <w:rsid w:val="00E04AA2"/>
    <w:rsid w:val="00E04BD5"/>
    <w:rsid w:val="00E05586"/>
    <w:rsid w:val="00E059AC"/>
    <w:rsid w:val="00E063DF"/>
    <w:rsid w:val="00E065DB"/>
    <w:rsid w:val="00E06635"/>
    <w:rsid w:val="00E06CB1"/>
    <w:rsid w:val="00E070A1"/>
    <w:rsid w:val="00E07778"/>
    <w:rsid w:val="00E101F5"/>
    <w:rsid w:val="00E104BF"/>
    <w:rsid w:val="00E1079C"/>
    <w:rsid w:val="00E1128E"/>
    <w:rsid w:val="00E1177E"/>
    <w:rsid w:val="00E1196B"/>
    <w:rsid w:val="00E11DF5"/>
    <w:rsid w:val="00E11FB8"/>
    <w:rsid w:val="00E12487"/>
    <w:rsid w:val="00E1289E"/>
    <w:rsid w:val="00E12BCB"/>
    <w:rsid w:val="00E13914"/>
    <w:rsid w:val="00E1485A"/>
    <w:rsid w:val="00E154A8"/>
    <w:rsid w:val="00E161A7"/>
    <w:rsid w:val="00E1638E"/>
    <w:rsid w:val="00E163AE"/>
    <w:rsid w:val="00E169F7"/>
    <w:rsid w:val="00E16D3D"/>
    <w:rsid w:val="00E17E02"/>
    <w:rsid w:val="00E202CF"/>
    <w:rsid w:val="00E204A3"/>
    <w:rsid w:val="00E204D9"/>
    <w:rsid w:val="00E2060F"/>
    <w:rsid w:val="00E20933"/>
    <w:rsid w:val="00E20A0A"/>
    <w:rsid w:val="00E20EB4"/>
    <w:rsid w:val="00E21102"/>
    <w:rsid w:val="00E21DC1"/>
    <w:rsid w:val="00E22602"/>
    <w:rsid w:val="00E23484"/>
    <w:rsid w:val="00E24A74"/>
    <w:rsid w:val="00E24AAF"/>
    <w:rsid w:val="00E24CFD"/>
    <w:rsid w:val="00E24EB3"/>
    <w:rsid w:val="00E24FF1"/>
    <w:rsid w:val="00E2577C"/>
    <w:rsid w:val="00E25A83"/>
    <w:rsid w:val="00E25C7F"/>
    <w:rsid w:val="00E260F2"/>
    <w:rsid w:val="00E26A39"/>
    <w:rsid w:val="00E26BAE"/>
    <w:rsid w:val="00E26FD7"/>
    <w:rsid w:val="00E2738A"/>
    <w:rsid w:val="00E27AA3"/>
    <w:rsid w:val="00E31C05"/>
    <w:rsid w:val="00E3240E"/>
    <w:rsid w:val="00E32ABC"/>
    <w:rsid w:val="00E332FD"/>
    <w:rsid w:val="00E33564"/>
    <w:rsid w:val="00E3390A"/>
    <w:rsid w:val="00E33DE9"/>
    <w:rsid w:val="00E342B1"/>
    <w:rsid w:val="00E34917"/>
    <w:rsid w:val="00E34B65"/>
    <w:rsid w:val="00E35B5A"/>
    <w:rsid w:val="00E36298"/>
    <w:rsid w:val="00E364E6"/>
    <w:rsid w:val="00E37A3F"/>
    <w:rsid w:val="00E37A59"/>
    <w:rsid w:val="00E37CC0"/>
    <w:rsid w:val="00E37CC2"/>
    <w:rsid w:val="00E37EF8"/>
    <w:rsid w:val="00E4018F"/>
    <w:rsid w:val="00E4130B"/>
    <w:rsid w:val="00E4143A"/>
    <w:rsid w:val="00E41683"/>
    <w:rsid w:val="00E41775"/>
    <w:rsid w:val="00E418D6"/>
    <w:rsid w:val="00E42201"/>
    <w:rsid w:val="00E427C7"/>
    <w:rsid w:val="00E42880"/>
    <w:rsid w:val="00E42ED2"/>
    <w:rsid w:val="00E42F50"/>
    <w:rsid w:val="00E431FA"/>
    <w:rsid w:val="00E43A65"/>
    <w:rsid w:val="00E4465F"/>
    <w:rsid w:val="00E44A85"/>
    <w:rsid w:val="00E45A52"/>
    <w:rsid w:val="00E45D4E"/>
    <w:rsid w:val="00E4665E"/>
    <w:rsid w:val="00E46BCB"/>
    <w:rsid w:val="00E47199"/>
    <w:rsid w:val="00E47A1F"/>
    <w:rsid w:val="00E500A1"/>
    <w:rsid w:val="00E50D61"/>
    <w:rsid w:val="00E50ED9"/>
    <w:rsid w:val="00E50F6E"/>
    <w:rsid w:val="00E50F99"/>
    <w:rsid w:val="00E5182C"/>
    <w:rsid w:val="00E51CFF"/>
    <w:rsid w:val="00E52026"/>
    <w:rsid w:val="00E521E8"/>
    <w:rsid w:val="00E522EB"/>
    <w:rsid w:val="00E524AA"/>
    <w:rsid w:val="00E52CE5"/>
    <w:rsid w:val="00E52E4F"/>
    <w:rsid w:val="00E538A8"/>
    <w:rsid w:val="00E546BD"/>
    <w:rsid w:val="00E548D8"/>
    <w:rsid w:val="00E54A5A"/>
    <w:rsid w:val="00E5584F"/>
    <w:rsid w:val="00E55CC1"/>
    <w:rsid w:val="00E56289"/>
    <w:rsid w:val="00E57AF8"/>
    <w:rsid w:val="00E57CB0"/>
    <w:rsid w:val="00E57CB6"/>
    <w:rsid w:val="00E57CC3"/>
    <w:rsid w:val="00E60430"/>
    <w:rsid w:val="00E60A96"/>
    <w:rsid w:val="00E60DD6"/>
    <w:rsid w:val="00E6133A"/>
    <w:rsid w:val="00E61F67"/>
    <w:rsid w:val="00E627A9"/>
    <w:rsid w:val="00E63540"/>
    <w:rsid w:val="00E63947"/>
    <w:rsid w:val="00E63B2D"/>
    <w:rsid w:val="00E63C98"/>
    <w:rsid w:val="00E63F78"/>
    <w:rsid w:val="00E6444B"/>
    <w:rsid w:val="00E64505"/>
    <w:rsid w:val="00E65A45"/>
    <w:rsid w:val="00E665C8"/>
    <w:rsid w:val="00E66D67"/>
    <w:rsid w:val="00E66D9E"/>
    <w:rsid w:val="00E67203"/>
    <w:rsid w:val="00E67285"/>
    <w:rsid w:val="00E672FB"/>
    <w:rsid w:val="00E6772A"/>
    <w:rsid w:val="00E70010"/>
    <w:rsid w:val="00E720AC"/>
    <w:rsid w:val="00E7261F"/>
    <w:rsid w:val="00E72BF6"/>
    <w:rsid w:val="00E72DC5"/>
    <w:rsid w:val="00E73BA0"/>
    <w:rsid w:val="00E73DD3"/>
    <w:rsid w:val="00E7428C"/>
    <w:rsid w:val="00E749FF"/>
    <w:rsid w:val="00E75691"/>
    <w:rsid w:val="00E76485"/>
    <w:rsid w:val="00E76549"/>
    <w:rsid w:val="00E76825"/>
    <w:rsid w:val="00E76EB2"/>
    <w:rsid w:val="00E77578"/>
    <w:rsid w:val="00E77762"/>
    <w:rsid w:val="00E7781B"/>
    <w:rsid w:val="00E77897"/>
    <w:rsid w:val="00E77AAD"/>
    <w:rsid w:val="00E77EB6"/>
    <w:rsid w:val="00E80362"/>
    <w:rsid w:val="00E806EF"/>
    <w:rsid w:val="00E80961"/>
    <w:rsid w:val="00E811E2"/>
    <w:rsid w:val="00E8214A"/>
    <w:rsid w:val="00E82221"/>
    <w:rsid w:val="00E826B3"/>
    <w:rsid w:val="00E82B72"/>
    <w:rsid w:val="00E82FF7"/>
    <w:rsid w:val="00E831C3"/>
    <w:rsid w:val="00E83618"/>
    <w:rsid w:val="00E83A7E"/>
    <w:rsid w:val="00E83EBE"/>
    <w:rsid w:val="00E8455B"/>
    <w:rsid w:val="00E84AE5"/>
    <w:rsid w:val="00E84FD4"/>
    <w:rsid w:val="00E85555"/>
    <w:rsid w:val="00E85AF4"/>
    <w:rsid w:val="00E85B79"/>
    <w:rsid w:val="00E86801"/>
    <w:rsid w:val="00E86E67"/>
    <w:rsid w:val="00E87197"/>
    <w:rsid w:val="00E901CA"/>
    <w:rsid w:val="00E9028E"/>
    <w:rsid w:val="00E9054A"/>
    <w:rsid w:val="00E9078A"/>
    <w:rsid w:val="00E90864"/>
    <w:rsid w:val="00E90B72"/>
    <w:rsid w:val="00E90C6B"/>
    <w:rsid w:val="00E90F6D"/>
    <w:rsid w:val="00E90FC7"/>
    <w:rsid w:val="00E91997"/>
    <w:rsid w:val="00E91B35"/>
    <w:rsid w:val="00E91B50"/>
    <w:rsid w:val="00E91D56"/>
    <w:rsid w:val="00E91F66"/>
    <w:rsid w:val="00E92277"/>
    <w:rsid w:val="00E92348"/>
    <w:rsid w:val="00E923AC"/>
    <w:rsid w:val="00E923B6"/>
    <w:rsid w:val="00E92FEF"/>
    <w:rsid w:val="00E9319F"/>
    <w:rsid w:val="00E933EB"/>
    <w:rsid w:val="00E936E1"/>
    <w:rsid w:val="00E93C78"/>
    <w:rsid w:val="00E93C9D"/>
    <w:rsid w:val="00E93DCF"/>
    <w:rsid w:val="00E94314"/>
    <w:rsid w:val="00E94484"/>
    <w:rsid w:val="00E9475E"/>
    <w:rsid w:val="00E958C1"/>
    <w:rsid w:val="00E95966"/>
    <w:rsid w:val="00E95F45"/>
    <w:rsid w:val="00E96030"/>
    <w:rsid w:val="00E964B9"/>
    <w:rsid w:val="00E965C3"/>
    <w:rsid w:val="00E968F5"/>
    <w:rsid w:val="00E96D9B"/>
    <w:rsid w:val="00E9767D"/>
    <w:rsid w:val="00E97E60"/>
    <w:rsid w:val="00EA02DE"/>
    <w:rsid w:val="00EA0805"/>
    <w:rsid w:val="00EA09B3"/>
    <w:rsid w:val="00EA2067"/>
    <w:rsid w:val="00EA2CF9"/>
    <w:rsid w:val="00EA2F3A"/>
    <w:rsid w:val="00EA3287"/>
    <w:rsid w:val="00EA344B"/>
    <w:rsid w:val="00EA3854"/>
    <w:rsid w:val="00EA3884"/>
    <w:rsid w:val="00EA418A"/>
    <w:rsid w:val="00EA4489"/>
    <w:rsid w:val="00EA49AF"/>
    <w:rsid w:val="00EA4FBB"/>
    <w:rsid w:val="00EA5017"/>
    <w:rsid w:val="00EA533F"/>
    <w:rsid w:val="00EA56F9"/>
    <w:rsid w:val="00EA6139"/>
    <w:rsid w:val="00EA6886"/>
    <w:rsid w:val="00EB0413"/>
    <w:rsid w:val="00EB0951"/>
    <w:rsid w:val="00EB116A"/>
    <w:rsid w:val="00EB1377"/>
    <w:rsid w:val="00EB1468"/>
    <w:rsid w:val="00EB2996"/>
    <w:rsid w:val="00EB2B50"/>
    <w:rsid w:val="00EB2F55"/>
    <w:rsid w:val="00EB3335"/>
    <w:rsid w:val="00EB33C6"/>
    <w:rsid w:val="00EB3801"/>
    <w:rsid w:val="00EB3A18"/>
    <w:rsid w:val="00EB400C"/>
    <w:rsid w:val="00EB5221"/>
    <w:rsid w:val="00EB535F"/>
    <w:rsid w:val="00EB5DA5"/>
    <w:rsid w:val="00EB5FCD"/>
    <w:rsid w:val="00EB60C3"/>
    <w:rsid w:val="00EB6B9C"/>
    <w:rsid w:val="00EB6F74"/>
    <w:rsid w:val="00EB7036"/>
    <w:rsid w:val="00EB7EF1"/>
    <w:rsid w:val="00EC0218"/>
    <w:rsid w:val="00EC0554"/>
    <w:rsid w:val="00EC05D6"/>
    <w:rsid w:val="00EC12F0"/>
    <w:rsid w:val="00EC1798"/>
    <w:rsid w:val="00EC1989"/>
    <w:rsid w:val="00EC24D7"/>
    <w:rsid w:val="00EC2568"/>
    <w:rsid w:val="00EC2B72"/>
    <w:rsid w:val="00EC4146"/>
    <w:rsid w:val="00EC4175"/>
    <w:rsid w:val="00EC42A3"/>
    <w:rsid w:val="00EC4B4D"/>
    <w:rsid w:val="00EC4C70"/>
    <w:rsid w:val="00EC4DF2"/>
    <w:rsid w:val="00EC5AA1"/>
    <w:rsid w:val="00EC5BCE"/>
    <w:rsid w:val="00EC6587"/>
    <w:rsid w:val="00EC728F"/>
    <w:rsid w:val="00EC72FB"/>
    <w:rsid w:val="00EC76EA"/>
    <w:rsid w:val="00EC7876"/>
    <w:rsid w:val="00EC78E1"/>
    <w:rsid w:val="00ED0010"/>
    <w:rsid w:val="00ED08DC"/>
    <w:rsid w:val="00ED098C"/>
    <w:rsid w:val="00ED12EE"/>
    <w:rsid w:val="00ED1E1C"/>
    <w:rsid w:val="00ED25EC"/>
    <w:rsid w:val="00ED2E17"/>
    <w:rsid w:val="00ED301B"/>
    <w:rsid w:val="00ED35BE"/>
    <w:rsid w:val="00ED35CB"/>
    <w:rsid w:val="00ED3C7E"/>
    <w:rsid w:val="00ED43AF"/>
    <w:rsid w:val="00ED5163"/>
    <w:rsid w:val="00ED5263"/>
    <w:rsid w:val="00ED5691"/>
    <w:rsid w:val="00ED58BC"/>
    <w:rsid w:val="00ED5936"/>
    <w:rsid w:val="00ED5955"/>
    <w:rsid w:val="00ED5EF7"/>
    <w:rsid w:val="00ED620F"/>
    <w:rsid w:val="00ED6904"/>
    <w:rsid w:val="00ED7BE1"/>
    <w:rsid w:val="00ED7E00"/>
    <w:rsid w:val="00EE0083"/>
    <w:rsid w:val="00EE0533"/>
    <w:rsid w:val="00EE0ACE"/>
    <w:rsid w:val="00EE0ED5"/>
    <w:rsid w:val="00EE0FE7"/>
    <w:rsid w:val="00EE1857"/>
    <w:rsid w:val="00EE2652"/>
    <w:rsid w:val="00EE2726"/>
    <w:rsid w:val="00EE37F6"/>
    <w:rsid w:val="00EE381F"/>
    <w:rsid w:val="00EE3EA0"/>
    <w:rsid w:val="00EE4120"/>
    <w:rsid w:val="00EE4362"/>
    <w:rsid w:val="00EE4854"/>
    <w:rsid w:val="00EE4A86"/>
    <w:rsid w:val="00EE5514"/>
    <w:rsid w:val="00EE59A3"/>
    <w:rsid w:val="00EE5CF8"/>
    <w:rsid w:val="00EE5D88"/>
    <w:rsid w:val="00EE5FFC"/>
    <w:rsid w:val="00EE6E40"/>
    <w:rsid w:val="00EE76D2"/>
    <w:rsid w:val="00EE7B98"/>
    <w:rsid w:val="00EE7D13"/>
    <w:rsid w:val="00EE7FAB"/>
    <w:rsid w:val="00EF0249"/>
    <w:rsid w:val="00EF02F3"/>
    <w:rsid w:val="00EF044A"/>
    <w:rsid w:val="00EF06AC"/>
    <w:rsid w:val="00EF06F0"/>
    <w:rsid w:val="00EF0CBF"/>
    <w:rsid w:val="00EF2E6D"/>
    <w:rsid w:val="00EF3A7B"/>
    <w:rsid w:val="00EF3C12"/>
    <w:rsid w:val="00EF3CAD"/>
    <w:rsid w:val="00EF4046"/>
    <w:rsid w:val="00EF41C2"/>
    <w:rsid w:val="00EF48A2"/>
    <w:rsid w:val="00EF4C7D"/>
    <w:rsid w:val="00EF4DFF"/>
    <w:rsid w:val="00EF4ED2"/>
    <w:rsid w:val="00EF5211"/>
    <w:rsid w:val="00EF5225"/>
    <w:rsid w:val="00EF53C6"/>
    <w:rsid w:val="00EF5783"/>
    <w:rsid w:val="00EF5F01"/>
    <w:rsid w:val="00EF6C77"/>
    <w:rsid w:val="00EF7325"/>
    <w:rsid w:val="00EF75AF"/>
    <w:rsid w:val="00EF7D47"/>
    <w:rsid w:val="00EF7D56"/>
    <w:rsid w:val="00EF7F32"/>
    <w:rsid w:val="00F00D40"/>
    <w:rsid w:val="00F00E90"/>
    <w:rsid w:val="00F00F01"/>
    <w:rsid w:val="00F01889"/>
    <w:rsid w:val="00F018B6"/>
    <w:rsid w:val="00F01E5F"/>
    <w:rsid w:val="00F02269"/>
    <w:rsid w:val="00F02327"/>
    <w:rsid w:val="00F0238E"/>
    <w:rsid w:val="00F02D27"/>
    <w:rsid w:val="00F03085"/>
    <w:rsid w:val="00F030B0"/>
    <w:rsid w:val="00F042D7"/>
    <w:rsid w:val="00F042FC"/>
    <w:rsid w:val="00F046DB"/>
    <w:rsid w:val="00F049D6"/>
    <w:rsid w:val="00F04E39"/>
    <w:rsid w:val="00F05046"/>
    <w:rsid w:val="00F05348"/>
    <w:rsid w:val="00F0585E"/>
    <w:rsid w:val="00F059FF"/>
    <w:rsid w:val="00F05C31"/>
    <w:rsid w:val="00F05C72"/>
    <w:rsid w:val="00F064A0"/>
    <w:rsid w:val="00F06832"/>
    <w:rsid w:val="00F06A0E"/>
    <w:rsid w:val="00F10253"/>
    <w:rsid w:val="00F107B8"/>
    <w:rsid w:val="00F10962"/>
    <w:rsid w:val="00F10A2D"/>
    <w:rsid w:val="00F1119A"/>
    <w:rsid w:val="00F112F8"/>
    <w:rsid w:val="00F115BD"/>
    <w:rsid w:val="00F11617"/>
    <w:rsid w:val="00F116F3"/>
    <w:rsid w:val="00F11C79"/>
    <w:rsid w:val="00F120D0"/>
    <w:rsid w:val="00F12804"/>
    <w:rsid w:val="00F12C1A"/>
    <w:rsid w:val="00F13915"/>
    <w:rsid w:val="00F14F53"/>
    <w:rsid w:val="00F15308"/>
    <w:rsid w:val="00F15685"/>
    <w:rsid w:val="00F158EA"/>
    <w:rsid w:val="00F15A8B"/>
    <w:rsid w:val="00F1611F"/>
    <w:rsid w:val="00F162A6"/>
    <w:rsid w:val="00F16BCE"/>
    <w:rsid w:val="00F17410"/>
    <w:rsid w:val="00F17BBD"/>
    <w:rsid w:val="00F20225"/>
    <w:rsid w:val="00F2036E"/>
    <w:rsid w:val="00F20A43"/>
    <w:rsid w:val="00F214A8"/>
    <w:rsid w:val="00F218E7"/>
    <w:rsid w:val="00F21B90"/>
    <w:rsid w:val="00F21CCD"/>
    <w:rsid w:val="00F22D14"/>
    <w:rsid w:val="00F239AE"/>
    <w:rsid w:val="00F239B9"/>
    <w:rsid w:val="00F23D2B"/>
    <w:rsid w:val="00F23F06"/>
    <w:rsid w:val="00F24B46"/>
    <w:rsid w:val="00F2504E"/>
    <w:rsid w:val="00F269AB"/>
    <w:rsid w:val="00F26AC4"/>
    <w:rsid w:val="00F26CD8"/>
    <w:rsid w:val="00F27D71"/>
    <w:rsid w:val="00F27EF2"/>
    <w:rsid w:val="00F30066"/>
    <w:rsid w:val="00F30521"/>
    <w:rsid w:val="00F312ED"/>
    <w:rsid w:val="00F3136D"/>
    <w:rsid w:val="00F31371"/>
    <w:rsid w:val="00F3141F"/>
    <w:rsid w:val="00F31C72"/>
    <w:rsid w:val="00F31D81"/>
    <w:rsid w:val="00F32246"/>
    <w:rsid w:val="00F3236F"/>
    <w:rsid w:val="00F3299C"/>
    <w:rsid w:val="00F32B38"/>
    <w:rsid w:val="00F3354C"/>
    <w:rsid w:val="00F33599"/>
    <w:rsid w:val="00F34A90"/>
    <w:rsid w:val="00F34ADC"/>
    <w:rsid w:val="00F34AF6"/>
    <w:rsid w:val="00F34BAE"/>
    <w:rsid w:val="00F34DC5"/>
    <w:rsid w:val="00F35936"/>
    <w:rsid w:val="00F35B9D"/>
    <w:rsid w:val="00F35CE3"/>
    <w:rsid w:val="00F3635E"/>
    <w:rsid w:val="00F36413"/>
    <w:rsid w:val="00F36424"/>
    <w:rsid w:val="00F36AFF"/>
    <w:rsid w:val="00F36BAA"/>
    <w:rsid w:val="00F36FE9"/>
    <w:rsid w:val="00F37F93"/>
    <w:rsid w:val="00F4013D"/>
    <w:rsid w:val="00F40536"/>
    <w:rsid w:val="00F40A9C"/>
    <w:rsid w:val="00F412E4"/>
    <w:rsid w:val="00F42E5C"/>
    <w:rsid w:val="00F4302F"/>
    <w:rsid w:val="00F43292"/>
    <w:rsid w:val="00F4360F"/>
    <w:rsid w:val="00F43935"/>
    <w:rsid w:val="00F43A62"/>
    <w:rsid w:val="00F43C76"/>
    <w:rsid w:val="00F43D6B"/>
    <w:rsid w:val="00F448A3"/>
    <w:rsid w:val="00F44BB0"/>
    <w:rsid w:val="00F45A88"/>
    <w:rsid w:val="00F45E18"/>
    <w:rsid w:val="00F466A2"/>
    <w:rsid w:val="00F46C86"/>
    <w:rsid w:val="00F46EEF"/>
    <w:rsid w:val="00F474CF"/>
    <w:rsid w:val="00F47768"/>
    <w:rsid w:val="00F5000B"/>
    <w:rsid w:val="00F50315"/>
    <w:rsid w:val="00F515CD"/>
    <w:rsid w:val="00F518B2"/>
    <w:rsid w:val="00F51D08"/>
    <w:rsid w:val="00F52136"/>
    <w:rsid w:val="00F5265E"/>
    <w:rsid w:val="00F5286F"/>
    <w:rsid w:val="00F52D13"/>
    <w:rsid w:val="00F53034"/>
    <w:rsid w:val="00F535F9"/>
    <w:rsid w:val="00F536B4"/>
    <w:rsid w:val="00F5417B"/>
    <w:rsid w:val="00F545C1"/>
    <w:rsid w:val="00F54D1C"/>
    <w:rsid w:val="00F5505D"/>
    <w:rsid w:val="00F55562"/>
    <w:rsid w:val="00F55569"/>
    <w:rsid w:val="00F55B70"/>
    <w:rsid w:val="00F56196"/>
    <w:rsid w:val="00F56680"/>
    <w:rsid w:val="00F56722"/>
    <w:rsid w:val="00F56808"/>
    <w:rsid w:val="00F56B48"/>
    <w:rsid w:val="00F57C13"/>
    <w:rsid w:val="00F57D72"/>
    <w:rsid w:val="00F60033"/>
    <w:rsid w:val="00F6030B"/>
    <w:rsid w:val="00F604B9"/>
    <w:rsid w:val="00F60986"/>
    <w:rsid w:val="00F60D5A"/>
    <w:rsid w:val="00F616D7"/>
    <w:rsid w:val="00F61716"/>
    <w:rsid w:val="00F61859"/>
    <w:rsid w:val="00F618C2"/>
    <w:rsid w:val="00F6195D"/>
    <w:rsid w:val="00F625F0"/>
    <w:rsid w:val="00F62953"/>
    <w:rsid w:val="00F62DD8"/>
    <w:rsid w:val="00F62DFE"/>
    <w:rsid w:val="00F62FB0"/>
    <w:rsid w:val="00F63B3C"/>
    <w:rsid w:val="00F63B7D"/>
    <w:rsid w:val="00F643B2"/>
    <w:rsid w:val="00F64B55"/>
    <w:rsid w:val="00F64DEB"/>
    <w:rsid w:val="00F65264"/>
    <w:rsid w:val="00F65777"/>
    <w:rsid w:val="00F6594F"/>
    <w:rsid w:val="00F65E2F"/>
    <w:rsid w:val="00F65F55"/>
    <w:rsid w:val="00F669CB"/>
    <w:rsid w:val="00F66C63"/>
    <w:rsid w:val="00F66F80"/>
    <w:rsid w:val="00F6711F"/>
    <w:rsid w:val="00F67598"/>
    <w:rsid w:val="00F67A62"/>
    <w:rsid w:val="00F67C3A"/>
    <w:rsid w:val="00F67D46"/>
    <w:rsid w:val="00F67F30"/>
    <w:rsid w:val="00F67F8B"/>
    <w:rsid w:val="00F702A2"/>
    <w:rsid w:val="00F70BBF"/>
    <w:rsid w:val="00F70BF3"/>
    <w:rsid w:val="00F70E6C"/>
    <w:rsid w:val="00F710D1"/>
    <w:rsid w:val="00F7120F"/>
    <w:rsid w:val="00F71299"/>
    <w:rsid w:val="00F712B3"/>
    <w:rsid w:val="00F717A2"/>
    <w:rsid w:val="00F71D0A"/>
    <w:rsid w:val="00F72D26"/>
    <w:rsid w:val="00F7353E"/>
    <w:rsid w:val="00F73930"/>
    <w:rsid w:val="00F73AA0"/>
    <w:rsid w:val="00F73CA7"/>
    <w:rsid w:val="00F7447E"/>
    <w:rsid w:val="00F75105"/>
    <w:rsid w:val="00F76250"/>
    <w:rsid w:val="00F762AC"/>
    <w:rsid w:val="00F76791"/>
    <w:rsid w:val="00F76A3B"/>
    <w:rsid w:val="00F76A41"/>
    <w:rsid w:val="00F770AA"/>
    <w:rsid w:val="00F771D6"/>
    <w:rsid w:val="00F779BC"/>
    <w:rsid w:val="00F779CB"/>
    <w:rsid w:val="00F77CD7"/>
    <w:rsid w:val="00F80678"/>
    <w:rsid w:val="00F8068E"/>
    <w:rsid w:val="00F80C53"/>
    <w:rsid w:val="00F8175D"/>
    <w:rsid w:val="00F82D3A"/>
    <w:rsid w:val="00F82EC9"/>
    <w:rsid w:val="00F83311"/>
    <w:rsid w:val="00F83BE1"/>
    <w:rsid w:val="00F841C1"/>
    <w:rsid w:val="00F84F86"/>
    <w:rsid w:val="00F8521E"/>
    <w:rsid w:val="00F86020"/>
    <w:rsid w:val="00F8608C"/>
    <w:rsid w:val="00F863DF"/>
    <w:rsid w:val="00F86436"/>
    <w:rsid w:val="00F86AA3"/>
    <w:rsid w:val="00F8748F"/>
    <w:rsid w:val="00F87691"/>
    <w:rsid w:val="00F87803"/>
    <w:rsid w:val="00F87FFC"/>
    <w:rsid w:val="00F90596"/>
    <w:rsid w:val="00F92663"/>
    <w:rsid w:val="00F92731"/>
    <w:rsid w:val="00F92B4C"/>
    <w:rsid w:val="00F92D65"/>
    <w:rsid w:val="00F92DBB"/>
    <w:rsid w:val="00F92FA6"/>
    <w:rsid w:val="00F93359"/>
    <w:rsid w:val="00F93F72"/>
    <w:rsid w:val="00F9431C"/>
    <w:rsid w:val="00F94FFE"/>
    <w:rsid w:val="00F954B4"/>
    <w:rsid w:val="00F95578"/>
    <w:rsid w:val="00F95764"/>
    <w:rsid w:val="00F95B1B"/>
    <w:rsid w:val="00F95CA4"/>
    <w:rsid w:val="00F96659"/>
    <w:rsid w:val="00F96E13"/>
    <w:rsid w:val="00FA001F"/>
    <w:rsid w:val="00FA03A7"/>
    <w:rsid w:val="00FA0D1E"/>
    <w:rsid w:val="00FA1ABC"/>
    <w:rsid w:val="00FA1E7F"/>
    <w:rsid w:val="00FA201E"/>
    <w:rsid w:val="00FA20A0"/>
    <w:rsid w:val="00FA217C"/>
    <w:rsid w:val="00FA2642"/>
    <w:rsid w:val="00FA2954"/>
    <w:rsid w:val="00FA2A55"/>
    <w:rsid w:val="00FA2CFE"/>
    <w:rsid w:val="00FA382E"/>
    <w:rsid w:val="00FA3A97"/>
    <w:rsid w:val="00FA49A8"/>
    <w:rsid w:val="00FA4B8D"/>
    <w:rsid w:val="00FA52EF"/>
    <w:rsid w:val="00FA5895"/>
    <w:rsid w:val="00FA6350"/>
    <w:rsid w:val="00FA6654"/>
    <w:rsid w:val="00FA6691"/>
    <w:rsid w:val="00FA7ADD"/>
    <w:rsid w:val="00FA7B24"/>
    <w:rsid w:val="00FA7CCE"/>
    <w:rsid w:val="00FA7F1C"/>
    <w:rsid w:val="00FB0080"/>
    <w:rsid w:val="00FB079C"/>
    <w:rsid w:val="00FB0C89"/>
    <w:rsid w:val="00FB170F"/>
    <w:rsid w:val="00FB17CD"/>
    <w:rsid w:val="00FB1D6D"/>
    <w:rsid w:val="00FB26CD"/>
    <w:rsid w:val="00FB2A62"/>
    <w:rsid w:val="00FB2CA2"/>
    <w:rsid w:val="00FB2EA8"/>
    <w:rsid w:val="00FB3099"/>
    <w:rsid w:val="00FB34C6"/>
    <w:rsid w:val="00FB3938"/>
    <w:rsid w:val="00FB3DE9"/>
    <w:rsid w:val="00FB439D"/>
    <w:rsid w:val="00FB4965"/>
    <w:rsid w:val="00FB4E82"/>
    <w:rsid w:val="00FB59E2"/>
    <w:rsid w:val="00FB5BB7"/>
    <w:rsid w:val="00FB6492"/>
    <w:rsid w:val="00FB6F3F"/>
    <w:rsid w:val="00FB78EC"/>
    <w:rsid w:val="00FB7C70"/>
    <w:rsid w:val="00FC0C8C"/>
    <w:rsid w:val="00FC0D77"/>
    <w:rsid w:val="00FC12CF"/>
    <w:rsid w:val="00FC1352"/>
    <w:rsid w:val="00FC1427"/>
    <w:rsid w:val="00FC1550"/>
    <w:rsid w:val="00FC1792"/>
    <w:rsid w:val="00FC1B79"/>
    <w:rsid w:val="00FC1D1B"/>
    <w:rsid w:val="00FC221D"/>
    <w:rsid w:val="00FC223D"/>
    <w:rsid w:val="00FC25C6"/>
    <w:rsid w:val="00FC278B"/>
    <w:rsid w:val="00FC2B7D"/>
    <w:rsid w:val="00FC3610"/>
    <w:rsid w:val="00FC37C8"/>
    <w:rsid w:val="00FC3EB8"/>
    <w:rsid w:val="00FC4FFF"/>
    <w:rsid w:val="00FC5058"/>
    <w:rsid w:val="00FC5065"/>
    <w:rsid w:val="00FC5A2B"/>
    <w:rsid w:val="00FC63C7"/>
    <w:rsid w:val="00FC6B52"/>
    <w:rsid w:val="00FC6C57"/>
    <w:rsid w:val="00FC7260"/>
    <w:rsid w:val="00FC77F9"/>
    <w:rsid w:val="00FC7899"/>
    <w:rsid w:val="00FC7A27"/>
    <w:rsid w:val="00FD0922"/>
    <w:rsid w:val="00FD0B61"/>
    <w:rsid w:val="00FD12AA"/>
    <w:rsid w:val="00FD16AE"/>
    <w:rsid w:val="00FD1726"/>
    <w:rsid w:val="00FD1F39"/>
    <w:rsid w:val="00FD22D2"/>
    <w:rsid w:val="00FD2555"/>
    <w:rsid w:val="00FD28D0"/>
    <w:rsid w:val="00FD2CE7"/>
    <w:rsid w:val="00FD3761"/>
    <w:rsid w:val="00FD3E21"/>
    <w:rsid w:val="00FD3EBF"/>
    <w:rsid w:val="00FD47BA"/>
    <w:rsid w:val="00FD4E40"/>
    <w:rsid w:val="00FD4E8B"/>
    <w:rsid w:val="00FD51F4"/>
    <w:rsid w:val="00FD5919"/>
    <w:rsid w:val="00FD5C95"/>
    <w:rsid w:val="00FD609A"/>
    <w:rsid w:val="00FD686B"/>
    <w:rsid w:val="00FE0920"/>
    <w:rsid w:val="00FE11C5"/>
    <w:rsid w:val="00FE29FA"/>
    <w:rsid w:val="00FE2A56"/>
    <w:rsid w:val="00FE2C03"/>
    <w:rsid w:val="00FE2DAC"/>
    <w:rsid w:val="00FE30CC"/>
    <w:rsid w:val="00FE3184"/>
    <w:rsid w:val="00FE32C5"/>
    <w:rsid w:val="00FE3DBB"/>
    <w:rsid w:val="00FE49F3"/>
    <w:rsid w:val="00FE4A4E"/>
    <w:rsid w:val="00FE56E6"/>
    <w:rsid w:val="00FE5F4B"/>
    <w:rsid w:val="00FE5FAC"/>
    <w:rsid w:val="00FE63BB"/>
    <w:rsid w:val="00FE6470"/>
    <w:rsid w:val="00FE672D"/>
    <w:rsid w:val="00FE7176"/>
    <w:rsid w:val="00FE72B7"/>
    <w:rsid w:val="00FE7AA9"/>
    <w:rsid w:val="00FF056B"/>
    <w:rsid w:val="00FF1047"/>
    <w:rsid w:val="00FF2339"/>
    <w:rsid w:val="00FF2A2A"/>
    <w:rsid w:val="00FF308D"/>
    <w:rsid w:val="00FF331E"/>
    <w:rsid w:val="00FF3755"/>
    <w:rsid w:val="00FF3F9D"/>
    <w:rsid w:val="00FF556A"/>
    <w:rsid w:val="00FF5885"/>
    <w:rsid w:val="00FF6400"/>
    <w:rsid w:val="00FF702F"/>
    <w:rsid w:val="00FF70C9"/>
    <w:rsid w:val="00FF7510"/>
    <w:rsid w:val="00FF76DE"/>
    <w:rsid w:val="00FF7721"/>
    <w:rsid w:val="00FF7D44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iPriority="0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3104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uiPriority w:val="9"/>
    <w:qFormat/>
    <w:rsid w:val="00A93C09"/>
    <w:pPr>
      <w:numPr>
        <w:numId w:val="1"/>
      </w:numPr>
      <w:spacing w:before="240" w:after="120" w:line="276" w:lineRule="auto"/>
      <w:ind w:left="431" w:hanging="431"/>
      <w:jc w:val="both"/>
      <w:outlineLvl w:val="0"/>
    </w:pPr>
    <w:rPr>
      <w:rFonts w:ascii="Tahoma" w:hAnsi="Tahoma" w:cs="Tahoma"/>
      <w:b/>
      <w:bCs/>
      <w:caps/>
      <w:spacing w:val="1"/>
      <w:kern w:val="32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A00E8A"/>
    <w:pPr>
      <w:spacing w:before="60" w:after="60" w:line="276" w:lineRule="auto"/>
      <w:ind w:left="426"/>
      <w:jc w:val="both"/>
      <w:outlineLvl w:val="1"/>
    </w:pPr>
    <w:rPr>
      <w:rFonts w:ascii="Tahoma" w:hAnsi="Tahoma" w:cs="Tahoma"/>
      <w:iCs/>
      <w:color w:val="0000FF"/>
      <w:sz w:val="20"/>
      <w:szCs w:val="20"/>
      <w:u w:val="single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8F57F8"/>
    <w:pPr>
      <w:keepNext/>
      <w:keepLines/>
      <w:numPr>
        <w:numId w:val="222"/>
      </w:numPr>
      <w:tabs>
        <w:tab w:val="clear" w:pos="1440"/>
      </w:tabs>
      <w:suppressAutoHyphens/>
      <w:spacing w:before="60" w:after="60" w:line="276" w:lineRule="auto"/>
      <w:ind w:left="284" w:hanging="284"/>
      <w:jc w:val="both"/>
      <w:outlineLvl w:val="2"/>
    </w:pPr>
    <w:rPr>
      <w:rFonts w:ascii="Tahoma" w:hAnsi="Tahoma" w:cs="Tahoma"/>
      <w:bCs/>
      <w:sz w:val="19"/>
      <w:szCs w:val="19"/>
    </w:rPr>
  </w:style>
  <w:style w:type="paragraph" w:styleId="Nagwek4">
    <w:name w:val="heading 4"/>
    <w:aliases w:val="Numerowanie oferta"/>
    <w:basedOn w:val="Normalny"/>
    <w:link w:val="Nagwek4Znak"/>
    <w:autoRedefine/>
    <w:uiPriority w:val="9"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uiPriority w:val="99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uiPriority w:val="9"/>
    <w:rsid w:val="00A93C09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A00E8A"/>
    <w:rPr>
      <w:rFonts w:eastAsia="Times New Roman" w:cs="Tahoma"/>
      <w:iCs/>
      <w:color w:val="0000FF"/>
      <w:u w:val="single"/>
    </w:rPr>
  </w:style>
  <w:style w:type="character" w:customStyle="1" w:styleId="Nagwek3Znak">
    <w:name w:val="Nagłówek 3 Znak"/>
    <w:aliases w:val="D Nagł. 3 Znak"/>
    <w:link w:val="Nagwek3"/>
    <w:uiPriority w:val="9"/>
    <w:rsid w:val="008F57F8"/>
    <w:rPr>
      <w:rFonts w:eastAsia="Times New Roman" w:cs="Tahoma"/>
      <w:bCs/>
      <w:sz w:val="19"/>
      <w:szCs w:val="19"/>
    </w:rPr>
  </w:style>
  <w:style w:type="character" w:customStyle="1" w:styleId="Nagwek4Znak">
    <w:name w:val="Nagłówek 4 Znak"/>
    <w:aliases w:val="Numerowanie oferta Znak"/>
    <w:link w:val="Nagwek4"/>
    <w:uiPriority w:val="9"/>
    <w:rsid w:val="00E52E4F"/>
    <w:rPr>
      <w:rFonts w:ascii="Times New Roman" w:eastAsia="Times New Roman" w:hAnsi="Times New Roman"/>
      <w:bCs/>
      <w:sz w:val="24"/>
      <w:szCs w:val="24"/>
    </w:rPr>
  </w:style>
  <w:style w:type="character" w:customStyle="1" w:styleId="Nagwek5Znak">
    <w:name w:val="Nagłówek 5 Znak"/>
    <w:link w:val="Nagwek5"/>
    <w:uiPriority w:val="9"/>
    <w:rsid w:val="00E52E4F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rsid w:val="00E52E4F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uiPriority w:val="99"/>
    <w:rsid w:val="00E52E4F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link w:val="Nagwek8"/>
    <w:uiPriority w:val="99"/>
    <w:rsid w:val="00E52E4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rsid w:val="00E52E4F"/>
    <w:pPr>
      <w:spacing w:after="120"/>
    </w:pPr>
    <w:rPr>
      <w:rFonts w:ascii="Tahoma" w:eastAsia="Calibri" w:hAnsi="Tahoma"/>
    </w:rPr>
  </w:style>
  <w:style w:type="character" w:customStyle="1" w:styleId="TekstpodstawowyZnak1">
    <w:name w:val="Tekst podstawowy Znak1"/>
    <w:aliases w:val="Znak1 Znak2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E52E4F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uiPriority w:val="99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uiPriority w:val="99"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uiPriority w:val="99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uiPriority w:val="99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uiPriority w:val="99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uiPriority w:val="99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uiPriority w:val="99"/>
    <w:semiHidden/>
    <w:rsid w:val="00E52E4F"/>
    <w:pPr>
      <w:shd w:val="clear" w:color="auto" w:fill="000080"/>
    </w:pPr>
    <w:rPr>
      <w:rFonts w:ascii="Tahoma" w:hAnsi="Tahoma"/>
    </w:rPr>
  </w:style>
  <w:style w:type="character" w:customStyle="1" w:styleId="MapadokumentuZnak2">
    <w:name w:val="Mapa dokumentu Znak2"/>
    <w:link w:val="Mapadokumentu"/>
    <w:uiPriority w:val="99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rsid w:val="00E52E4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E52E4F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rsid w:val="00E52E4F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52E4F"/>
    <w:pPr>
      <w:jc w:val="both"/>
    </w:pPr>
  </w:style>
  <w:style w:type="character" w:customStyle="1" w:styleId="Tekstpodstawowy3Znak">
    <w:name w:val="Tekst podstawowy 3 Znak"/>
    <w:link w:val="Tekstpodstawowy3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uiPriority w:val="99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E52E4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uiPriority w:val="99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uiPriority w:val="99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aliases w:val="przypisy dolne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uiPriority w:val="99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uiPriority w:val="99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uiPriority w:val="99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uiPriority w:val="99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styleId="Numerwiersza">
    <w:name w:val="line number"/>
    <w:basedOn w:val="Domylnaczcionkaakapitu"/>
    <w:uiPriority w:val="99"/>
    <w:semiHidden/>
    <w:unhideWhenUsed/>
    <w:rsid w:val="00456A41"/>
  </w:style>
  <w:style w:type="numbering" w:customStyle="1" w:styleId="Bezlisty1">
    <w:name w:val="Bez listy1"/>
    <w:next w:val="Bezlisty"/>
    <w:uiPriority w:val="99"/>
    <w:semiHidden/>
    <w:unhideWhenUsed/>
    <w:rsid w:val="003F0102"/>
  </w:style>
  <w:style w:type="table" w:customStyle="1" w:styleId="TableNormal">
    <w:name w:val="Table Normal"/>
    <w:rsid w:val="003F010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uiPriority w:val="99"/>
    <w:rsid w:val="003F010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numbering" w:customStyle="1" w:styleId="Zaimportowanystyl1">
    <w:name w:val="Zaimportowany styl 1"/>
    <w:rsid w:val="003F0102"/>
    <w:pPr>
      <w:numPr>
        <w:numId w:val="103"/>
      </w:numPr>
    </w:pPr>
  </w:style>
  <w:style w:type="numbering" w:customStyle="1" w:styleId="Zaimportowanystyl2">
    <w:name w:val="Zaimportowany styl 2"/>
    <w:rsid w:val="003F0102"/>
    <w:pPr>
      <w:numPr>
        <w:numId w:val="104"/>
      </w:numPr>
    </w:pPr>
  </w:style>
  <w:style w:type="numbering" w:customStyle="1" w:styleId="Zaimportowanystyl3">
    <w:name w:val="Zaimportowany styl 3"/>
    <w:rsid w:val="003F0102"/>
    <w:pPr>
      <w:numPr>
        <w:numId w:val="105"/>
      </w:numPr>
    </w:pPr>
  </w:style>
  <w:style w:type="numbering" w:customStyle="1" w:styleId="Zaimportowanystyl4">
    <w:name w:val="Zaimportowany styl 4"/>
    <w:rsid w:val="003F0102"/>
    <w:pPr>
      <w:numPr>
        <w:numId w:val="106"/>
      </w:numPr>
    </w:pPr>
  </w:style>
  <w:style w:type="numbering" w:customStyle="1" w:styleId="Zaimportowanystyl5">
    <w:name w:val="Zaimportowany styl 5"/>
    <w:rsid w:val="003F0102"/>
    <w:pPr>
      <w:numPr>
        <w:numId w:val="107"/>
      </w:numPr>
    </w:pPr>
  </w:style>
  <w:style w:type="numbering" w:customStyle="1" w:styleId="Zaimportowanystyl6">
    <w:name w:val="Zaimportowany styl 6"/>
    <w:rsid w:val="003F0102"/>
    <w:pPr>
      <w:numPr>
        <w:numId w:val="108"/>
      </w:numPr>
    </w:pPr>
  </w:style>
  <w:style w:type="numbering" w:customStyle="1" w:styleId="Zaimportowanystyl7">
    <w:name w:val="Zaimportowany styl 7"/>
    <w:rsid w:val="003F0102"/>
    <w:pPr>
      <w:numPr>
        <w:numId w:val="109"/>
      </w:numPr>
    </w:pPr>
  </w:style>
  <w:style w:type="numbering" w:customStyle="1" w:styleId="Zaimportowanystyl8">
    <w:name w:val="Zaimportowany styl 8"/>
    <w:rsid w:val="003F0102"/>
    <w:pPr>
      <w:numPr>
        <w:numId w:val="110"/>
      </w:numPr>
    </w:pPr>
  </w:style>
  <w:style w:type="numbering" w:customStyle="1" w:styleId="Zaimportowanystyl9">
    <w:name w:val="Zaimportowany styl 9"/>
    <w:rsid w:val="003F0102"/>
    <w:pPr>
      <w:numPr>
        <w:numId w:val="111"/>
      </w:numPr>
    </w:pPr>
  </w:style>
  <w:style w:type="paragraph" w:customStyle="1" w:styleId="1">
    <w:name w:val="1"/>
    <w:basedOn w:val="Normalny"/>
    <w:uiPriority w:val="99"/>
    <w:semiHidden/>
    <w:rsid w:val="003F0102"/>
    <w:pPr>
      <w:autoSpaceDE w:val="0"/>
      <w:autoSpaceDN w:val="0"/>
    </w:pPr>
    <w:rPr>
      <w:sz w:val="20"/>
      <w:szCs w:val="20"/>
      <w:u w:color="000000"/>
    </w:rPr>
  </w:style>
  <w:style w:type="numbering" w:customStyle="1" w:styleId="Bezlisty11">
    <w:name w:val="Bez listy11"/>
    <w:next w:val="Bezlisty"/>
    <w:uiPriority w:val="99"/>
    <w:semiHidden/>
    <w:rsid w:val="003F0102"/>
  </w:style>
  <w:style w:type="character" w:customStyle="1" w:styleId="ZnakZnak7">
    <w:name w:val="Znak Znak7"/>
    <w:rsid w:val="003F0102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table" w:customStyle="1" w:styleId="Tabela-Siatka1">
    <w:name w:val="Tabela - Siatka1"/>
    <w:basedOn w:val="Standardowy"/>
    <w:next w:val="Tabela-Siatka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99"/>
    <w:qFormat/>
    <w:rsid w:val="003F0102"/>
    <w:rPr>
      <w:rFonts w:ascii="Courier New" w:hAnsi="Courier New"/>
      <w:b/>
      <w:szCs w:val="20"/>
      <w:u w:color="000000"/>
    </w:rPr>
  </w:style>
  <w:style w:type="character" w:customStyle="1" w:styleId="timark">
    <w:name w:val="timark"/>
    <w:basedOn w:val="Domylnaczcionkaakapitu"/>
    <w:rsid w:val="003F0102"/>
  </w:style>
  <w:style w:type="paragraph" w:customStyle="1" w:styleId="black">
    <w:name w:val="black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black1">
    <w:name w:val="black1"/>
    <w:basedOn w:val="Domylnaczcionkaakapitu"/>
    <w:rsid w:val="003F0102"/>
  </w:style>
  <w:style w:type="paragraph" w:styleId="Podtytu">
    <w:name w:val="Subtitle"/>
    <w:basedOn w:val="Normalny"/>
    <w:link w:val="PodtytuZnak"/>
    <w:uiPriority w:val="99"/>
    <w:qFormat/>
    <w:rsid w:val="003F0102"/>
    <w:pPr>
      <w:jc w:val="right"/>
    </w:pPr>
    <w:rPr>
      <w:b/>
      <w:bCs/>
      <w:u w:color="000000"/>
      <w:lang w:val="x-none" w:eastAsia="x-none"/>
    </w:rPr>
  </w:style>
  <w:style w:type="character" w:customStyle="1" w:styleId="PodtytuZnak">
    <w:name w:val="Podtytuł Znak"/>
    <w:basedOn w:val="Domylnaczcionkaakapitu"/>
    <w:link w:val="Podtytu"/>
    <w:uiPriority w:val="99"/>
    <w:rsid w:val="003F0102"/>
    <w:rPr>
      <w:rFonts w:ascii="Times New Roman" w:eastAsia="Times New Roman" w:hAnsi="Times New Roman"/>
      <w:b/>
      <w:bCs/>
      <w:sz w:val="24"/>
      <w:szCs w:val="24"/>
      <w:u w:color="000000"/>
      <w:lang w:val="x-none" w:eastAsia="x-none"/>
    </w:rPr>
  </w:style>
  <w:style w:type="paragraph" w:styleId="Tekstblokowy">
    <w:name w:val="Block Text"/>
    <w:basedOn w:val="Normalny"/>
    <w:uiPriority w:val="99"/>
    <w:rsid w:val="003F0102"/>
    <w:pPr>
      <w:ind w:left="110" w:right="290"/>
    </w:pPr>
    <w:rPr>
      <w:rFonts w:ascii="Arial" w:hAnsi="Arial" w:cs="Arial"/>
      <w:sz w:val="18"/>
      <w:szCs w:val="18"/>
      <w:u w:color="000000"/>
    </w:rPr>
  </w:style>
  <w:style w:type="paragraph" w:customStyle="1" w:styleId="ust">
    <w:name w:val="ust"/>
    <w:uiPriority w:val="99"/>
    <w:rsid w:val="003F0102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F0102"/>
    <w:rPr>
      <w:sz w:val="20"/>
      <w:szCs w:val="20"/>
      <w:u w:color="00000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F0102"/>
    <w:rPr>
      <w:rFonts w:ascii="Times New Roman" w:eastAsia="Times New Roman" w:hAnsi="Times New Roman"/>
      <w:u w:color="000000"/>
    </w:rPr>
  </w:style>
  <w:style w:type="character" w:styleId="Odwoanieprzypisukocowego">
    <w:name w:val="endnote reference"/>
    <w:uiPriority w:val="99"/>
    <w:unhideWhenUsed/>
    <w:rsid w:val="003F0102"/>
    <w:rPr>
      <w:vertAlign w:val="superscript"/>
    </w:rPr>
  </w:style>
  <w:style w:type="character" w:customStyle="1" w:styleId="alb">
    <w:name w:val="a_lb"/>
    <w:rsid w:val="003F0102"/>
  </w:style>
  <w:style w:type="character" w:customStyle="1" w:styleId="tgc">
    <w:name w:val="_tgc"/>
    <w:basedOn w:val="Domylnaczcionkaakapitu"/>
    <w:rsid w:val="003F0102"/>
  </w:style>
  <w:style w:type="character" w:customStyle="1" w:styleId="separator">
    <w:name w:val="separator"/>
    <w:basedOn w:val="Domylnaczcionkaakapitu"/>
    <w:rsid w:val="003F0102"/>
  </w:style>
  <w:style w:type="paragraph" w:customStyle="1" w:styleId="first-p-element">
    <w:name w:val="first-p-elemen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customStyle="1" w:styleId="FootnoteCharacters">
    <w:name w:val="Footnote Characters"/>
    <w:rsid w:val="003F0102"/>
    <w:rPr>
      <w:vertAlign w:val="superscript"/>
    </w:rPr>
  </w:style>
  <w:style w:type="character" w:customStyle="1" w:styleId="alb-s">
    <w:name w:val="a_lb-s"/>
    <w:rsid w:val="003F0102"/>
  </w:style>
  <w:style w:type="paragraph" w:customStyle="1" w:styleId="text-justify">
    <w:name w:val="text-justify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table" w:styleId="Tabela-Delikatny1">
    <w:name w:val="Table Subtle 1"/>
    <w:basedOn w:val="Standardowy"/>
    <w:rsid w:val="003F0102"/>
    <w:rPr>
      <w:rFonts w:ascii="Times New Roman" w:eastAsia="Times New Roman" w:hAnsi="Times New Roman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rsid w:val="003F010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3F0102"/>
  </w:style>
  <w:style w:type="paragraph" w:customStyle="1" w:styleId="default0">
    <w:name w:val="default"/>
    <w:basedOn w:val="Normalny"/>
    <w:uiPriority w:val="99"/>
    <w:rsid w:val="003F0102"/>
    <w:pPr>
      <w:spacing w:before="100" w:beforeAutospacing="1" w:after="100" w:afterAutospacing="1"/>
    </w:pPr>
    <w:rPr>
      <w:u w:color="00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87A11"/>
    <w:rPr>
      <w:color w:val="605E5C"/>
      <w:shd w:val="clear" w:color="auto" w:fill="E1DFDD"/>
    </w:rPr>
  </w:style>
  <w:style w:type="character" w:customStyle="1" w:styleId="Nagwek1Znak1">
    <w:name w:val="Nagłówek 1 Znak1"/>
    <w:aliases w:val="D Nagł. 1 Znak1"/>
    <w:basedOn w:val="Domylnaczcionkaakapitu"/>
    <w:rsid w:val="00416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1">
    <w:name w:val="Nagłówek 3 Znak1"/>
    <w:aliases w:val="D Nagł. 3 Znak1"/>
    <w:basedOn w:val="Domylnaczcionkaakapitu"/>
    <w:semiHidden/>
    <w:rsid w:val="0041680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gwek4Znak1">
    <w:name w:val="Nagłówek 4 Znak1"/>
    <w:aliases w:val="Numerowanie oferta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customStyle="1" w:styleId="msonormal0">
    <w:name w:val="msonormal"/>
    <w:basedOn w:val="Normalny"/>
    <w:uiPriority w:val="99"/>
    <w:rsid w:val="0041680D"/>
    <w:pPr>
      <w:spacing w:before="100" w:beforeAutospacing="1" w:after="100" w:afterAutospacing="1"/>
    </w:pPr>
  </w:style>
  <w:style w:type="character" w:customStyle="1" w:styleId="Nagwek7Znak1">
    <w:name w:val="Nagłówek 7 Znak1"/>
    <w:aliases w:val="D Nagł. 4 Znak1"/>
    <w:basedOn w:val="Domylnaczcionkaakapitu"/>
    <w:semiHidden/>
    <w:rsid w:val="0041680D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eksttreci2TrebuchetMS">
    <w:name w:val="Tekst treści (2) + Trebuchet MS"/>
    <w:aliases w:val="7,5 pt"/>
    <w:rsid w:val="0041680D"/>
    <w:rPr>
      <w:rFonts w:ascii="Trebuchet MS" w:eastAsia="Trebuchet MS" w:hAnsi="Trebuchet MS" w:cs="Trebuchet MS" w:hint="default"/>
      <w:b w:val="0"/>
      <w:bCs w:val="0"/>
      <w:i w:val="0"/>
      <w:iCs w:val="0"/>
      <w:smallCaps w:val="0"/>
      <w:strike w:val="0"/>
      <w:dstrike w:val="0"/>
      <w:spacing w:val="0"/>
      <w:sz w:val="15"/>
      <w:szCs w:val="15"/>
      <w:u w:val="none"/>
      <w:effect w:val="none"/>
    </w:rPr>
  </w:style>
  <w:style w:type="paragraph" w:styleId="Poprawka">
    <w:name w:val="Revision"/>
    <w:hidden/>
    <w:uiPriority w:val="99"/>
    <w:semiHidden/>
    <w:rsid w:val="00E665C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6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59DF9-7D36-4FDF-9E02-BB4643770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6575</Words>
  <Characters>39456</Characters>
  <Application>Microsoft Office Word</Application>
  <DocSecurity>0</DocSecurity>
  <Lines>328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45940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DELL</cp:lastModifiedBy>
  <cp:revision>26</cp:revision>
  <cp:lastPrinted>2024-07-09T08:14:00Z</cp:lastPrinted>
  <dcterms:created xsi:type="dcterms:W3CDTF">2024-07-08T13:12:00Z</dcterms:created>
  <dcterms:modified xsi:type="dcterms:W3CDTF">2024-07-09T12:58:00Z</dcterms:modified>
</cp:coreProperties>
</file>