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F8D65" w14:textId="2ED7BAFA" w:rsidR="009F74B6" w:rsidRPr="00215F4E" w:rsidRDefault="009F74B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b/>
          <w:sz w:val="18"/>
          <w:szCs w:val="18"/>
        </w:rPr>
        <w:t>Formularz ofert</w:t>
      </w:r>
      <w:r w:rsidR="00532B83" w:rsidRPr="00215F4E">
        <w:rPr>
          <w:rFonts w:cs="Tahoma"/>
          <w:b/>
          <w:sz w:val="18"/>
          <w:szCs w:val="18"/>
        </w:rPr>
        <w:t>owy</w:t>
      </w:r>
      <w:r w:rsidRPr="00215F4E">
        <w:rPr>
          <w:rFonts w:cs="Tahoma"/>
          <w:b/>
          <w:szCs w:val="20"/>
        </w:rPr>
        <w:t xml:space="preserve"> </w:t>
      </w:r>
      <w:r w:rsidRPr="00215F4E">
        <w:rPr>
          <w:rFonts w:cs="Tahoma"/>
          <w:sz w:val="16"/>
          <w:szCs w:val="16"/>
        </w:rPr>
        <w:t xml:space="preserve">(integralna część </w:t>
      </w:r>
      <w:r w:rsidR="00AB537E" w:rsidRPr="00215F4E">
        <w:rPr>
          <w:rFonts w:cs="Tahoma"/>
          <w:sz w:val="16"/>
          <w:szCs w:val="16"/>
        </w:rPr>
        <w:t>SWZ</w:t>
      </w:r>
      <w:r w:rsidRPr="00215F4E">
        <w:rPr>
          <w:rFonts w:cs="Tahoma"/>
          <w:sz w:val="16"/>
          <w:szCs w:val="16"/>
        </w:rPr>
        <w:t>)</w:t>
      </w:r>
    </w:p>
    <w:p w14:paraId="56D37763" w14:textId="33CFB5BF" w:rsidR="00D94EB6" w:rsidRPr="008070AD" w:rsidRDefault="00D94EB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8070AD">
        <w:rPr>
          <w:rFonts w:cs="Tahoma"/>
          <w:b/>
          <w:i/>
          <w:iCs/>
          <w:szCs w:val="20"/>
        </w:rPr>
        <w:t xml:space="preserve">Pełna nazwa </w:t>
      </w:r>
      <w:r w:rsidR="003333F4" w:rsidRPr="008070AD">
        <w:rPr>
          <w:rFonts w:cs="Tahoma"/>
          <w:b/>
          <w:i/>
          <w:iCs/>
          <w:szCs w:val="20"/>
        </w:rPr>
        <w:t>Wykonawcy</w:t>
      </w:r>
      <w:r w:rsidR="00580058" w:rsidRPr="008070AD">
        <w:rPr>
          <w:rFonts w:cs="Tahoma"/>
          <w:b/>
          <w:i/>
          <w:iCs/>
          <w:szCs w:val="20"/>
        </w:rPr>
        <w:t>/Imię i nazwisko</w:t>
      </w:r>
      <w:r w:rsidR="003B7C29" w:rsidRPr="008070AD">
        <w:rPr>
          <w:rFonts w:cs="Tahoma"/>
          <w:b/>
          <w:i/>
          <w:iCs/>
          <w:szCs w:val="20"/>
        </w:rPr>
        <w:t>:</w:t>
      </w:r>
      <w:r w:rsidR="00F93C75" w:rsidRPr="008070AD">
        <w:rPr>
          <w:rFonts w:cs="Tahoma"/>
          <w:b/>
          <w:i/>
          <w:iCs/>
          <w:szCs w:val="20"/>
        </w:rPr>
        <w:t xml:space="preserve"> …………………………………………………………………………</w:t>
      </w:r>
    </w:p>
    <w:p w14:paraId="0997FA05" w14:textId="439E11AE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8070AD">
        <w:rPr>
          <w:rFonts w:cs="Tahoma"/>
          <w:i/>
          <w:sz w:val="14"/>
          <w:szCs w:val="14"/>
        </w:rPr>
        <w:t>(</w:t>
      </w:r>
      <w:r w:rsidR="00E36668" w:rsidRPr="008070AD">
        <w:rPr>
          <w:rFonts w:cs="Tahoma"/>
          <w:i/>
          <w:sz w:val="14"/>
          <w:szCs w:val="14"/>
        </w:rPr>
        <w:t>Zgodnie z danymi rejestrowymi. W</w:t>
      </w:r>
      <w:r w:rsidRPr="008070AD">
        <w:rPr>
          <w:rFonts w:cs="Tahoma"/>
          <w:i/>
          <w:sz w:val="14"/>
          <w:szCs w:val="14"/>
        </w:rPr>
        <w:t xml:space="preserve"> przypadku </w:t>
      </w:r>
      <w:r w:rsidR="009A76E7" w:rsidRPr="008070AD">
        <w:rPr>
          <w:rFonts w:cs="Tahoma"/>
          <w:i/>
          <w:sz w:val="14"/>
          <w:szCs w:val="14"/>
        </w:rPr>
        <w:t>Wykonawców</w:t>
      </w:r>
      <w:r w:rsidRPr="008070AD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7D9CB0FA" w14:textId="5CFC9F73" w:rsidR="00843C83" w:rsidRPr="00215F4E" w:rsidRDefault="00843C83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0" w:name="_Hlk71894341"/>
      <w:r w:rsidRPr="00215F4E">
        <w:rPr>
          <w:rFonts w:cs="Tahoma"/>
          <w:i/>
          <w:iCs/>
          <w:sz w:val="18"/>
          <w:szCs w:val="18"/>
        </w:rPr>
        <w:t xml:space="preserve">adres siedziby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3B7C29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…………………………</w:t>
      </w:r>
    </w:p>
    <w:p w14:paraId="7F3E61ED" w14:textId="4FD24F71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 xml:space="preserve">numer </w:t>
      </w:r>
      <w:r w:rsidR="008D7E31" w:rsidRPr="00215F4E">
        <w:rPr>
          <w:rFonts w:cs="Tahoma"/>
          <w:i/>
          <w:iCs/>
          <w:sz w:val="18"/>
          <w:szCs w:val="18"/>
        </w:rPr>
        <w:t>t</w:t>
      </w:r>
      <w:r w:rsidRPr="00215F4E">
        <w:rPr>
          <w:rFonts w:cs="Tahoma"/>
          <w:i/>
          <w:iCs/>
          <w:sz w:val="18"/>
          <w:szCs w:val="18"/>
        </w:rPr>
        <w:t xml:space="preserve">elefonu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…………………….</w:t>
      </w:r>
    </w:p>
    <w:p w14:paraId="173FABB9" w14:textId="523E74C5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poczty elektronicznej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</w:t>
      </w:r>
      <w:proofErr w:type="gramStart"/>
      <w:r w:rsidRPr="00215F4E">
        <w:rPr>
          <w:rFonts w:cs="Tahoma"/>
          <w:i/>
          <w:iCs/>
          <w:sz w:val="18"/>
          <w:szCs w:val="18"/>
        </w:rPr>
        <w:t>…….</w:t>
      </w:r>
      <w:proofErr w:type="gramEnd"/>
      <w:r w:rsidRPr="00215F4E">
        <w:rPr>
          <w:rFonts w:cs="Tahoma"/>
          <w:i/>
          <w:iCs/>
          <w:sz w:val="18"/>
          <w:szCs w:val="18"/>
        </w:rPr>
        <w:t>.</w:t>
      </w:r>
    </w:p>
    <w:p w14:paraId="26D4085C" w14:textId="27FFF65B" w:rsidR="008E51DA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 w:rsidR="008E51DA">
        <w:rPr>
          <w:rFonts w:cs="Tahoma"/>
          <w:i/>
          <w:sz w:val="18"/>
          <w:szCs w:val="18"/>
        </w:rPr>
        <w:t>: ………………………………</w:t>
      </w:r>
    </w:p>
    <w:p w14:paraId="0BAE5131" w14:textId="4FD989A9" w:rsidR="008E51DA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 w:rsidR="008E51DA"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 w:rsidR="002B324B">
        <w:rPr>
          <w:rFonts w:cs="Tahoma"/>
          <w:i/>
          <w:sz w:val="18"/>
          <w:szCs w:val="18"/>
        </w:rPr>
        <w:t xml:space="preserve"> </w:t>
      </w:r>
    </w:p>
    <w:p w14:paraId="06F00EBD" w14:textId="23EA0746" w:rsidR="002B324B" w:rsidRPr="008E51DA" w:rsidRDefault="002B324B" w:rsidP="002B324B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 xml:space="preserve">osoba fizyczna </w:t>
      </w:r>
      <w:r w:rsidR="00693D27" w:rsidRPr="009C06AC">
        <w:rPr>
          <w:rFonts w:cs="Tahoma"/>
          <w:i/>
          <w:color w:val="FF0000"/>
          <w:sz w:val="16"/>
          <w:szCs w:val="16"/>
          <w:highlight w:val="yellow"/>
        </w:rPr>
        <w:t xml:space="preserve">nieprowadząca działalności gospodarczej 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 xml:space="preserve">składająca ofertę </w:t>
      </w:r>
      <w:r w:rsidR="008E51DA" w:rsidRPr="009C06AC">
        <w:rPr>
          <w:rFonts w:cs="Tahoma"/>
          <w:i/>
          <w:color w:val="FF0000"/>
          <w:sz w:val="16"/>
          <w:szCs w:val="16"/>
          <w:highlight w:val="yellow"/>
        </w:rPr>
        <w:t>wpisuje NIP i PESEL</w:t>
      </w:r>
      <w:r w:rsidR="008E51DA"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52D7EAB1" w14:textId="693DE7BC" w:rsidR="00843C83" w:rsidRPr="00215F4E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bookmarkEnd w:id="0"/>
    <w:p w14:paraId="21AB68C5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Nr KRS/</w:t>
      </w:r>
      <w:proofErr w:type="spellStart"/>
      <w:r w:rsidRPr="00215F4E">
        <w:rPr>
          <w:rFonts w:cs="Tahoma"/>
          <w:i/>
          <w:color w:val="0000FF"/>
          <w:sz w:val="18"/>
          <w:szCs w:val="18"/>
        </w:rPr>
        <w:t>CEiDG</w:t>
      </w:r>
      <w:proofErr w:type="spellEnd"/>
      <w:r w:rsidRPr="00215F4E">
        <w:rPr>
          <w:rFonts w:cs="Tahoma"/>
          <w:i/>
          <w:color w:val="0000FF"/>
          <w:sz w:val="18"/>
          <w:szCs w:val="18"/>
        </w:rPr>
        <w:t>: ……………………………………</w:t>
      </w:r>
    </w:p>
    <w:p w14:paraId="47DF04DD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lub ……………………………………………………………………………………………</w:t>
      </w:r>
    </w:p>
    <w:p w14:paraId="51CA6E12" w14:textId="7D329D52" w:rsidR="005E310B" w:rsidRPr="008E51DA" w:rsidRDefault="005E310B" w:rsidP="008E7753">
      <w:pPr>
        <w:spacing w:before="40" w:after="120"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/</w:t>
      </w:r>
      <w:r w:rsidR="00580058" w:rsidRPr="00580058">
        <w:rPr>
          <w:rFonts w:cs="Tahoma"/>
          <w:i/>
          <w:color w:val="FF0000"/>
          <w:sz w:val="16"/>
          <w:szCs w:val="16"/>
          <w:highlight w:val="yellow"/>
        </w:rPr>
        <w:t xml:space="preserve">wskazać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adres strony internetowej, na której Zamawiający może uzyskać odpis lub informację za pomocą bezpłatnych i ogólnodostępnych baz danych (np. Krajowy Rejestr Sądowy on-line, Centralna Ewidencja i Informacja o Działalności Gospodarczej, itp./</w:t>
      </w:r>
    </w:p>
    <w:p w14:paraId="1E8AABBA" w14:textId="23E0F013" w:rsidR="00E52E4F" w:rsidRPr="00215F4E" w:rsidRDefault="00392A7E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Powiatowe Centrum </w:t>
      </w:r>
      <w:r w:rsidRPr="00215F4E">
        <w:rPr>
          <w:rFonts w:cs="Tahoma"/>
          <w:b/>
          <w:sz w:val="22"/>
          <w:szCs w:val="22"/>
        </w:rPr>
        <w:br/>
        <w:t>Usług Wspólnych</w:t>
      </w:r>
      <w:r w:rsidR="0099052A" w:rsidRPr="00215F4E">
        <w:rPr>
          <w:rFonts w:cs="Tahoma"/>
          <w:b/>
          <w:sz w:val="22"/>
          <w:szCs w:val="22"/>
        </w:rPr>
        <w:t xml:space="preserve"> 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</w:rPr>
        <w:t xml:space="preserve">ul. </w:t>
      </w:r>
      <w:r w:rsidRPr="00215F4E">
        <w:rPr>
          <w:rFonts w:cs="Tahoma"/>
          <w:b/>
          <w:sz w:val="22"/>
          <w:szCs w:val="22"/>
        </w:rPr>
        <w:t>Damrota 30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  <w:u w:val="single"/>
        </w:rPr>
        <w:t>47-22</w:t>
      </w:r>
      <w:r w:rsidRPr="00215F4E">
        <w:rPr>
          <w:rFonts w:cs="Tahoma"/>
          <w:b/>
          <w:sz w:val="22"/>
          <w:szCs w:val="22"/>
          <w:u w:val="single"/>
        </w:rPr>
        <w:t>0</w:t>
      </w:r>
      <w:r w:rsidR="00F11C79" w:rsidRPr="00215F4E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5F89374A" w14:textId="77777777" w:rsidR="004C751D" w:rsidRPr="0083331E" w:rsidRDefault="004C751D" w:rsidP="004B482A">
      <w:pPr>
        <w:spacing w:before="40" w:after="40" w:line="276" w:lineRule="auto"/>
        <w:jc w:val="center"/>
        <w:rPr>
          <w:rFonts w:cs="Tahoma"/>
          <w:b/>
          <w:sz w:val="2"/>
          <w:szCs w:val="2"/>
        </w:rPr>
      </w:pPr>
    </w:p>
    <w:p w14:paraId="48EACCB8" w14:textId="6FDF2B33" w:rsidR="00E52E4F" w:rsidRPr="00215F4E" w:rsidRDefault="00E52E4F" w:rsidP="004B482A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215F4E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215F4E" w:rsidRDefault="00E52E4F" w:rsidP="004B482A">
      <w:pPr>
        <w:spacing w:line="276" w:lineRule="auto"/>
        <w:jc w:val="center"/>
        <w:rPr>
          <w:rFonts w:cs="Tahoma"/>
        </w:rPr>
      </w:pPr>
      <w:r w:rsidRPr="00215F4E">
        <w:rPr>
          <w:rFonts w:cs="Tahoma"/>
        </w:rPr>
        <w:t>na:</w:t>
      </w:r>
    </w:p>
    <w:p w14:paraId="72C11A75" w14:textId="7AA28F91" w:rsidR="00EF4BFE" w:rsidRPr="00215F4E" w:rsidRDefault="008A1812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  <w:bookmarkStart w:id="1" w:name="_Hlk79660125"/>
      <w:r w:rsidRPr="008A1812">
        <w:rPr>
          <w:rFonts w:cs="Tahoma"/>
          <w:b/>
          <w:i/>
          <w:color w:val="0000FF"/>
          <w:sz w:val="22"/>
          <w:szCs w:val="28"/>
        </w:rPr>
        <w:t xml:space="preserve">Świadczenie usług związanych z prowadzeniem zajęć wczesnego wspomagania rozwoju </w:t>
      </w:r>
      <w:proofErr w:type="gramStart"/>
      <w:r w:rsidRPr="008A1812">
        <w:rPr>
          <w:rFonts w:cs="Tahoma"/>
          <w:b/>
          <w:i/>
          <w:color w:val="0000FF"/>
          <w:sz w:val="22"/>
          <w:szCs w:val="28"/>
        </w:rPr>
        <w:t>dziecka  w</w:t>
      </w:r>
      <w:proofErr w:type="gramEnd"/>
      <w:r w:rsidRPr="008A1812">
        <w:rPr>
          <w:rFonts w:cs="Tahoma"/>
          <w:b/>
          <w:i/>
          <w:color w:val="0000FF"/>
          <w:sz w:val="22"/>
          <w:szCs w:val="28"/>
        </w:rPr>
        <w:t xml:space="preserve"> ramach rządowego programu „Za Życiem” w celu zapewnienia realizacji zadań wiodącego ośrodka koordynacyjno-rehabilitacyjno-opiekuńczego w roku 2024 </w:t>
      </w:r>
      <w:r>
        <w:rPr>
          <w:rFonts w:cs="Tahoma"/>
          <w:b/>
          <w:i/>
          <w:color w:val="0000FF"/>
          <w:sz w:val="22"/>
          <w:szCs w:val="28"/>
        </w:rPr>
        <w:br/>
      </w:r>
      <w:r w:rsidRPr="008A1812">
        <w:rPr>
          <w:rFonts w:cs="Tahoma"/>
          <w:b/>
          <w:i/>
          <w:color w:val="0000FF"/>
          <w:sz w:val="22"/>
          <w:szCs w:val="28"/>
        </w:rPr>
        <w:t>- 7 części zamówienia</w:t>
      </w:r>
    </w:p>
    <w:bookmarkEnd w:id="1"/>
    <w:p w14:paraId="03DF9E19" w14:textId="23FC96BA" w:rsidR="00315104" w:rsidRPr="00215F4E" w:rsidRDefault="00E52E4F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215F4E">
        <w:rPr>
          <w:rFonts w:cs="Tahoma"/>
          <w:b/>
        </w:rPr>
        <w:t>Oferujemy wykonanie przedmiotu zamówienia zgodnie z</w:t>
      </w:r>
      <w:r w:rsidR="0095542D" w:rsidRPr="00215F4E">
        <w:rPr>
          <w:rFonts w:cs="Tahoma"/>
          <w:b/>
        </w:rPr>
        <w:t xml:space="preserve"> </w:t>
      </w:r>
      <w:r w:rsidR="00CE5E30" w:rsidRPr="00215F4E">
        <w:rPr>
          <w:rFonts w:cs="Tahoma"/>
          <w:b/>
        </w:rPr>
        <w:t>posiadaną wiedzą</w:t>
      </w:r>
      <w:r w:rsidR="002B0028" w:rsidRPr="00215F4E">
        <w:rPr>
          <w:rFonts w:cs="Tahoma"/>
          <w:b/>
        </w:rPr>
        <w:t xml:space="preserve"> </w:t>
      </w:r>
      <w:r w:rsidR="00D87016" w:rsidRPr="00215F4E">
        <w:rPr>
          <w:rFonts w:cs="Tahoma"/>
          <w:b/>
        </w:rPr>
        <w:t xml:space="preserve">i </w:t>
      </w:r>
      <w:r w:rsidR="00CE5E30" w:rsidRPr="00215F4E">
        <w:rPr>
          <w:rFonts w:cs="Tahoma"/>
          <w:b/>
        </w:rPr>
        <w:t xml:space="preserve">doświadczeniem oraz </w:t>
      </w:r>
      <w:r w:rsidRPr="00215F4E">
        <w:rPr>
          <w:rFonts w:cs="Tahoma"/>
          <w:b/>
        </w:rPr>
        <w:t xml:space="preserve">warunkami zawartymi w </w:t>
      </w:r>
      <w:r w:rsidR="00AB537E" w:rsidRPr="00215F4E">
        <w:rPr>
          <w:rFonts w:cs="Tahoma"/>
          <w:b/>
        </w:rPr>
        <w:t>SWZ</w:t>
      </w:r>
      <w:r w:rsidRPr="00215F4E">
        <w:rPr>
          <w:rFonts w:cs="Tahoma"/>
          <w:b/>
        </w:rPr>
        <w:t xml:space="preserve"> wg poniższych</w:t>
      </w:r>
      <w:r w:rsidR="00336BA7" w:rsidRPr="00215F4E">
        <w:rPr>
          <w:rFonts w:cs="Tahoma"/>
          <w:b/>
        </w:rPr>
        <w:t xml:space="preserve"> </w:t>
      </w:r>
      <w:r w:rsidRPr="00215F4E">
        <w:rPr>
          <w:rFonts w:cs="Tahoma"/>
          <w:b/>
        </w:rPr>
        <w:t>danych:</w:t>
      </w:r>
    </w:p>
    <w:p w14:paraId="34C0DDBB" w14:textId="77777777" w:rsidR="00315104" w:rsidRPr="0083331E" w:rsidRDefault="00315104" w:rsidP="004B482A">
      <w:pPr>
        <w:spacing w:before="40" w:after="40" w:line="276" w:lineRule="auto"/>
        <w:ind w:left="539"/>
        <w:jc w:val="center"/>
        <w:rPr>
          <w:rFonts w:cs="Tahoma"/>
          <w:b/>
          <w:sz w:val="2"/>
          <w:szCs w:val="2"/>
        </w:rPr>
      </w:pPr>
    </w:p>
    <w:p w14:paraId="66070EB2" w14:textId="5E756BB4" w:rsidR="00315104" w:rsidRPr="00215F4E" w:rsidRDefault="00B029F9" w:rsidP="009B358E">
      <w:pPr>
        <w:widowControl w:val="0"/>
        <w:numPr>
          <w:ilvl w:val="0"/>
          <w:numId w:val="7"/>
        </w:numPr>
        <w:tabs>
          <w:tab w:val="clear" w:pos="1080"/>
          <w:tab w:val="left" w:pos="567"/>
          <w:tab w:val="num" w:pos="709"/>
        </w:tabs>
        <w:spacing w:before="40" w:after="120" w:line="276" w:lineRule="auto"/>
        <w:ind w:left="567" w:hanging="567"/>
        <w:rPr>
          <w:rFonts w:cs="Tahoma"/>
          <w:b/>
          <w:sz w:val="22"/>
          <w:szCs w:val="28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t>R</w:t>
      </w:r>
      <w:r w:rsidR="00315104" w:rsidRPr="00215F4E">
        <w:rPr>
          <w:rFonts w:cs="Tahoma"/>
          <w:b/>
          <w:sz w:val="22"/>
          <w:szCs w:val="22"/>
          <w:u w:val="single"/>
        </w:rPr>
        <w:t>yczałtow</w:t>
      </w:r>
      <w:r w:rsidR="00356CB5" w:rsidRPr="00215F4E">
        <w:rPr>
          <w:rFonts w:cs="Tahoma"/>
          <w:b/>
          <w:sz w:val="22"/>
          <w:szCs w:val="22"/>
          <w:u w:val="single"/>
        </w:rPr>
        <w:t>a</w:t>
      </w:r>
      <w:r w:rsidR="00315104" w:rsidRPr="00215F4E">
        <w:rPr>
          <w:rFonts w:cs="Tahoma"/>
          <w:b/>
          <w:sz w:val="22"/>
          <w:szCs w:val="22"/>
          <w:u w:val="single"/>
        </w:rPr>
        <w:t xml:space="preserve"> cena </w:t>
      </w:r>
      <w:r w:rsidR="00E01ED7" w:rsidRPr="00215F4E">
        <w:rPr>
          <w:rFonts w:cs="Tahoma"/>
          <w:b/>
          <w:sz w:val="22"/>
          <w:szCs w:val="22"/>
          <w:u w:val="single"/>
        </w:rPr>
        <w:t xml:space="preserve">oferty </w:t>
      </w:r>
      <w:r w:rsidR="00315104" w:rsidRPr="00215F4E">
        <w:rPr>
          <w:rFonts w:cs="Tahoma"/>
          <w:b/>
          <w:sz w:val="22"/>
          <w:szCs w:val="22"/>
          <w:u w:val="single"/>
        </w:rPr>
        <w:t xml:space="preserve">brutto wykonania </w:t>
      </w:r>
      <w:r w:rsidR="007A6F2B" w:rsidRPr="00215F4E">
        <w:rPr>
          <w:rFonts w:cs="Tahoma"/>
          <w:b/>
          <w:sz w:val="22"/>
          <w:szCs w:val="22"/>
          <w:u w:val="single"/>
        </w:rPr>
        <w:t xml:space="preserve">przedmiotu </w:t>
      </w:r>
      <w:r w:rsidR="00315104" w:rsidRPr="00215F4E">
        <w:rPr>
          <w:rFonts w:cs="Tahoma"/>
          <w:b/>
          <w:sz w:val="22"/>
          <w:szCs w:val="22"/>
          <w:u w:val="single"/>
        </w:rPr>
        <w:t>zamówienia</w:t>
      </w:r>
      <w:r w:rsidR="00315104" w:rsidRPr="00215F4E">
        <w:rPr>
          <w:rFonts w:cs="Tahoma"/>
          <w:b/>
          <w:sz w:val="22"/>
          <w:szCs w:val="28"/>
          <w:u w:val="single"/>
        </w:rPr>
        <w:t>:</w:t>
      </w:r>
    </w:p>
    <w:tbl>
      <w:tblPr>
        <w:tblStyle w:val="Tabela-Siatka"/>
        <w:tblW w:w="10915" w:type="dxa"/>
        <w:tblInd w:w="-714" w:type="dxa"/>
        <w:tblLook w:val="04A0" w:firstRow="1" w:lastRow="0" w:firstColumn="1" w:lastColumn="0" w:noHBand="0" w:noVBand="1"/>
      </w:tblPr>
      <w:tblGrid>
        <w:gridCol w:w="567"/>
        <w:gridCol w:w="5387"/>
        <w:gridCol w:w="1418"/>
        <w:gridCol w:w="1701"/>
        <w:gridCol w:w="1842"/>
      </w:tblGrid>
      <w:tr w:rsidR="00646DD8" w:rsidRPr="00215F4E" w14:paraId="0EDBBF0D" w14:textId="77777777" w:rsidTr="004C751D">
        <w:trPr>
          <w:trHeight w:val="1685"/>
          <w:tblHeader/>
        </w:trPr>
        <w:tc>
          <w:tcPr>
            <w:tcW w:w="567" w:type="dxa"/>
            <w:vAlign w:val="center"/>
          </w:tcPr>
          <w:p w14:paraId="63E6D219" w14:textId="755ACBC7" w:rsidR="00802627" w:rsidRPr="003F28D8" w:rsidRDefault="00802627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Lp.</w:t>
            </w:r>
          </w:p>
        </w:tc>
        <w:tc>
          <w:tcPr>
            <w:tcW w:w="5387" w:type="dxa"/>
            <w:vAlign w:val="center"/>
          </w:tcPr>
          <w:p w14:paraId="2916E95E" w14:textId="13609D7D" w:rsidR="00802627" w:rsidRPr="00215F4E" w:rsidRDefault="00802627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Część zamówienia</w:t>
            </w:r>
          </w:p>
        </w:tc>
        <w:tc>
          <w:tcPr>
            <w:tcW w:w="1418" w:type="dxa"/>
            <w:vAlign w:val="center"/>
          </w:tcPr>
          <w:p w14:paraId="6F037E48" w14:textId="65BCBCBC" w:rsidR="00802627" w:rsidRPr="0065657B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65657B">
              <w:rPr>
                <w:rFonts w:ascii="Tahoma" w:hAnsi="Tahoma" w:cs="Tahoma"/>
                <w:b/>
                <w:bCs/>
                <w:sz w:val="16"/>
                <w:szCs w:val="12"/>
              </w:rPr>
              <w:t>Max ilość godzin przewidziana dla danej części zamówienia</w:t>
            </w:r>
          </w:p>
        </w:tc>
        <w:tc>
          <w:tcPr>
            <w:tcW w:w="1701" w:type="dxa"/>
            <w:vAlign w:val="center"/>
          </w:tcPr>
          <w:p w14:paraId="741086C4" w14:textId="55AAF559" w:rsidR="00802627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Cena jednostkowa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  <w:highlight w:val="yellow"/>
              </w:rPr>
              <w:t>brutto</w:t>
            </w:r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="00B61C31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za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wykonanie jednej godziny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zegarowej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danej części zamówienia</w:t>
            </w:r>
          </w:p>
        </w:tc>
        <w:tc>
          <w:tcPr>
            <w:tcW w:w="1842" w:type="dxa"/>
            <w:vAlign w:val="center"/>
          </w:tcPr>
          <w:p w14:paraId="390EFBB9" w14:textId="25555C0B" w:rsidR="000D09FD" w:rsidRPr="0083331E" w:rsidRDefault="00DB30EA" w:rsidP="0083331E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Maksymalna wartość brutto </w:t>
            </w:r>
            <w:r w:rsidR="00B61C31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r w:rsidR="009B358E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 danej części zamówienia</w:t>
            </w:r>
            <w:r w:rsidR="0083331E">
              <w:rPr>
                <w:rFonts w:ascii="Tahoma" w:hAnsi="Tahoma" w:cs="Tahoma"/>
                <w:b/>
                <w:bCs/>
                <w:sz w:val="16"/>
                <w:szCs w:val="12"/>
              </w:rPr>
              <w:br/>
            </w:r>
            <w:r w:rsidR="009B358E" w:rsidRPr="00215F4E">
              <w:rPr>
                <w:rFonts w:ascii="Tahoma" w:hAnsi="Tahoma" w:cs="Tahoma"/>
                <w:i/>
                <w:iCs/>
                <w:color w:val="C00000"/>
                <w:sz w:val="16"/>
                <w:szCs w:val="12"/>
              </w:rPr>
              <w:t>(wartość oceniana)</w:t>
            </w:r>
            <w:r w:rsidR="0083331E">
              <w:rPr>
                <w:rFonts w:ascii="Tahoma" w:hAnsi="Tahoma" w:cs="Tahoma"/>
                <w:i/>
                <w:iCs/>
                <w:color w:val="C00000"/>
                <w:sz w:val="16"/>
                <w:szCs w:val="12"/>
              </w:rPr>
              <w:br/>
            </w:r>
            <w:r w:rsidR="000D09FD" w:rsidRPr="0083331E">
              <w:rPr>
                <w:rFonts w:ascii="Tahoma" w:hAnsi="Tahoma" w:cs="Tahoma"/>
                <w:b/>
                <w:bCs/>
                <w:i/>
                <w:iCs/>
                <w:color w:val="C00000"/>
                <w:sz w:val="16"/>
                <w:szCs w:val="16"/>
                <w:highlight w:val="yellow"/>
              </w:rPr>
              <w:t>(kol. nr 3 X kol. nr</w:t>
            </w:r>
            <w:r w:rsidR="0083331E">
              <w:rPr>
                <w:rFonts w:ascii="Tahoma" w:hAnsi="Tahoma" w:cs="Tahoma"/>
                <w:b/>
                <w:bCs/>
                <w:i/>
                <w:iCs/>
                <w:color w:val="C00000"/>
                <w:sz w:val="16"/>
                <w:szCs w:val="16"/>
                <w:highlight w:val="yellow"/>
              </w:rPr>
              <w:t> </w:t>
            </w:r>
            <w:r w:rsidR="000D09FD" w:rsidRPr="0083331E">
              <w:rPr>
                <w:rFonts w:ascii="Tahoma" w:hAnsi="Tahoma" w:cs="Tahoma"/>
                <w:b/>
                <w:bCs/>
                <w:i/>
                <w:iCs/>
                <w:color w:val="C00000"/>
                <w:sz w:val="16"/>
                <w:szCs w:val="16"/>
                <w:highlight w:val="yellow"/>
              </w:rPr>
              <w:t>4)</w:t>
            </w:r>
          </w:p>
        </w:tc>
      </w:tr>
      <w:tr w:rsidR="008A1B50" w:rsidRPr="00215F4E" w14:paraId="25CCC50F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97E8F36" w14:textId="16FBEB6D" w:rsidR="000D09FD" w:rsidRPr="003F28D8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3F28D8">
              <w:rPr>
                <w:rFonts w:ascii="Tahoma" w:hAnsi="Tahoma" w:cs="Tahoma"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5387" w:type="dxa"/>
            <w:vAlign w:val="center"/>
          </w:tcPr>
          <w:p w14:paraId="3748EB20" w14:textId="272B578A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1418" w:type="dxa"/>
            <w:vAlign w:val="center"/>
          </w:tcPr>
          <w:p w14:paraId="037102AB" w14:textId="44CA22D2" w:rsidR="005A3393" w:rsidRPr="0065657B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65657B">
              <w:rPr>
                <w:rFonts w:ascii="Tahoma" w:hAnsi="Tahoma" w:cs="Tahoma"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1701" w:type="dxa"/>
            <w:vAlign w:val="center"/>
          </w:tcPr>
          <w:p w14:paraId="21801E02" w14:textId="19A6BC64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1842" w:type="dxa"/>
            <w:vAlign w:val="center"/>
          </w:tcPr>
          <w:p w14:paraId="4B0BFBEE" w14:textId="2C960399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5</w:t>
            </w:r>
          </w:p>
        </w:tc>
      </w:tr>
      <w:tr w:rsidR="003F28D8" w:rsidRPr="00215F4E" w14:paraId="3C04BF8C" w14:textId="77777777" w:rsidTr="0012224E">
        <w:trPr>
          <w:trHeight w:val="20"/>
        </w:trPr>
        <w:tc>
          <w:tcPr>
            <w:tcW w:w="567" w:type="dxa"/>
            <w:vAlign w:val="center"/>
          </w:tcPr>
          <w:p w14:paraId="314E155F" w14:textId="1E30997E" w:rsidR="003F28D8" w:rsidRPr="003F28D8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1.</w:t>
            </w:r>
          </w:p>
        </w:tc>
        <w:tc>
          <w:tcPr>
            <w:tcW w:w="5387" w:type="dxa"/>
          </w:tcPr>
          <w:p w14:paraId="1B96B435" w14:textId="72D7001E" w:rsidR="003F28D8" w:rsidRPr="00215F4E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="001C4E67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gopedę/</w:t>
            </w:r>
            <w:proofErr w:type="spellStart"/>
            <w:r w:rsidR="001C4E67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7F8C0ECC" w14:textId="665222EE" w:rsidR="003F28D8" w:rsidRPr="0065657B" w:rsidRDefault="00DF187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3B209521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C05F7EA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61867BB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42EE6866" w14:textId="01E60761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2.</w:t>
            </w:r>
          </w:p>
        </w:tc>
        <w:tc>
          <w:tcPr>
            <w:tcW w:w="5387" w:type="dxa"/>
          </w:tcPr>
          <w:p w14:paraId="4F27EA4B" w14:textId="20916793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2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="001C4E67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ogopedę/</w:t>
            </w:r>
            <w:proofErr w:type="spellStart"/>
            <w:r w:rsidR="001C4E67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495425E6" w14:textId="2DBF60F8" w:rsidR="00114703" w:rsidRPr="0065657B" w:rsidRDefault="00DF1878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3C3EBC8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DD43873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6CB43277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A7EF0A9" w14:textId="00E7AF12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3.</w:t>
            </w:r>
          </w:p>
        </w:tc>
        <w:tc>
          <w:tcPr>
            <w:tcW w:w="5387" w:type="dxa"/>
          </w:tcPr>
          <w:p w14:paraId="12E34EC7" w14:textId="4E1E2D0C" w:rsidR="00114703" w:rsidRPr="00215F4E" w:rsidRDefault="00B61C31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bCs/>
                <w:szCs w:val="16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3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="001C4E67" w:rsidRPr="001C4E67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Te</w:t>
            </w:r>
            <w:r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rapeutę SI</w:t>
            </w:r>
          </w:p>
        </w:tc>
        <w:tc>
          <w:tcPr>
            <w:tcW w:w="1418" w:type="dxa"/>
            <w:vAlign w:val="center"/>
          </w:tcPr>
          <w:p w14:paraId="3551D16E" w14:textId="31E5B014" w:rsidR="00114703" w:rsidRPr="0065657B" w:rsidRDefault="00DF1878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1EDC3816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16076A4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DF1878" w:rsidRPr="00215F4E" w14:paraId="4CDEACF1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B1765F5" w14:textId="62ACF9B3" w:rsidR="00DF1878" w:rsidRPr="00DF1878" w:rsidRDefault="00DF1878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DF1878">
              <w:rPr>
                <w:rFonts w:ascii="Tahoma" w:hAnsi="Tahoma" w:cs="Tahoma"/>
                <w:b/>
                <w:bCs/>
                <w:szCs w:val="20"/>
              </w:rPr>
              <w:t>4.</w:t>
            </w:r>
          </w:p>
        </w:tc>
        <w:tc>
          <w:tcPr>
            <w:tcW w:w="5387" w:type="dxa"/>
          </w:tcPr>
          <w:p w14:paraId="7BAF6595" w14:textId="71DCC708" w:rsidR="00DF1878" w:rsidRPr="00A742D4" w:rsidRDefault="00B61C31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4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="001C4E67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sychologa</w:t>
            </w:r>
          </w:p>
        </w:tc>
        <w:tc>
          <w:tcPr>
            <w:tcW w:w="1418" w:type="dxa"/>
            <w:vAlign w:val="center"/>
          </w:tcPr>
          <w:p w14:paraId="12D8EF75" w14:textId="043AF752" w:rsidR="00DF1878" w:rsidRPr="00DF1878" w:rsidRDefault="00DF1878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DF1878"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27670564" w14:textId="77777777" w:rsidR="00DF1878" w:rsidRPr="00215F4E" w:rsidRDefault="00DF1878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36469569" w14:textId="77777777" w:rsidR="00DF1878" w:rsidRPr="00215F4E" w:rsidRDefault="00DF1878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3F811715" w14:textId="77777777" w:rsidTr="0012224E">
        <w:trPr>
          <w:trHeight w:val="20"/>
        </w:trPr>
        <w:tc>
          <w:tcPr>
            <w:tcW w:w="567" w:type="dxa"/>
            <w:vAlign w:val="center"/>
          </w:tcPr>
          <w:p w14:paraId="03C4C2BE" w14:textId="6138D98C" w:rsidR="00114703" w:rsidRPr="003F28D8" w:rsidRDefault="00DF64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5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2E6FACF2" w14:textId="678D9B3F" w:rsidR="00114703" w:rsidRPr="00215F4E" w:rsidRDefault="00B61C31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5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="001C4E67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sychologa</w:t>
            </w:r>
          </w:p>
        </w:tc>
        <w:tc>
          <w:tcPr>
            <w:tcW w:w="1418" w:type="dxa"/>
            <w:vAlign w:val="center"/>
          </w:tcPr>
          <w:p w14:paraId="0D4A830E" w14:textId="059A197E" w:rsidR="00114703" w:rsidRPr="0065657B" w:rsidRDefault="00DF64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7E9259F8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F926D8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27B668F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3C49EF7E" w14:textId="30F84D70" w:rsidR="00114703" w:rsidRPr="003F28D8" w:rsidRDefault="00DF64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lastRenderedPageBreak/>
              <w:t>6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7B7577E8" w14:textId="4E055AED" w:rsidR="00114703" w:rsidRPr="00215F4E" w:rsidRDefault="00B61C31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Cs/>
                <w:sz w:val="18"/>
                <w:szCs w:val="18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6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Surdopedagoga</w:t>
            </w:r>
            <w:proofErr w:type="spellEnd"/>
          </w:p>
        </w:tc>
        <w:tc>
          <w:tcPr>
            <w:tcW w:w="1418" w:type="dxa"/>
            <w:vAlign w:val="center"/>
          </w:tcPr>
          <w:p w14:paraId="6485F5E4" w14:textId="664E9E92" w:rsidR="00114703" w:rsidRPr="0065657B" w:rsidRDefault="00B61C31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400</w:t>
            </w:r>
          </w:p>
        </w:tc>
        <w:tc>
          <w:tcPr>
            <w:tcW w:w="1701" w:type="dxa"/>
            <w:vAlign w:val="center"/>
          </w:tcPr>
          <w:p w14:paraId="02371A5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16FA9F1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7BAA1929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1AEE00" w14:textId="79C6338C" w:rsidR="00114703" w:rsidRPr="003F28D8" w:rsidRDefault="00DF64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7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442932FE" w14:textId="32D0D92B" w:rsidR="00114703" w:rsidRPr="00215F4E" w:rsidRDefault="00B61C31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7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Tyflopedagoga</w:t>
            </w:r>
            <w:proofErr w:type="spellEnd"/>
          </w:p>
        </w:tc>
        <w:tc>
          <w:tcPr>
            <w:tcW w:w="1418" w:type="dxa"/>
            <w:vAlign w:val="center"/>
          </w:tcPr>
          <w:p w14:paraId="7B960E91" w14:textId="4078C2D1" w:rsidR="00114703" w:rsidRPr="0065657B" w:rsidRDefault="00B61C31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400</w:t>
            </w:r>
          </w:p>
        </w:tc>
        <w:tc>
          <w:tcPr>
            <w:tcW w:w="1701" w:type="dxa"/>
            <w:vAlign w:val="center"/>
          </w:tcPr>
          <w:p w14:paraId="46B9B7C7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5DCC24BC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</w:tbl>
    <w:p w14:paraId="1648CF7C" w14:textId="0235FFC3" w:rsidR="009B358E" w:rsidRPr="00215F4E" w:rsidRDefault="009B358E" w:rsidP="009B358E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szCs w:val="20"/>
        </w:rPr>
      </w:pPr>
      <w:bookmarkStart w:id="2" w:name="_Hlk88469103"/>
      <w:r w:rsidRPr="00215F4E">
        <w:rPr>
          <w:rFonts w:cs="Tahoma"/>
          <w:b/>
          <w:bCs/>
          <w:i/>
          <w:color w:val="C00000"/>
          <w:sz w:val="22"/>
          <w:szCs w:val="22"/>
        </w:rPr>
        <w:t>Wykonawca skreśla część, na którą nie składa oferty</w:t>
      </w:r>
      <w:r w:rsidRPr="00215F4E">
        <w:rPr>
          <w:rFonts w:cs="Tahoma"/>
          <w:b/>
          <w:bCs/>
          <w:szCs w:val="20"/>
        </w:rPr>
        <w:tab/>
      </w:r>
    </w:p>
    <w:p w14:paraId="109BB4D0" w14:textId="77777777" w:rsidR="005A1FA2" w:rsidRPr="00215F4E" w:rsidRDefault="008958C5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color w:val="0000FF"/>
          <w:sz w:val="18"/>
          <w:szCs w:val="18"/>
        </w:rPr>
        <w:t>Oświadczamy, że cena oferty</w:t>
      </w:r>
      <w:r w:rsidR="005A1FA2" w:rsidRPr="00215F4E">
        <w:rPr>
          <w:rFonts w:cs="Tahoma"/>
          <w:color w:val="0000FF"/>
          <w:sz w:val="18"/>
          <w:szCs w:val="18"/>
        </w:rPr>
        <w:t xml:space="preserve"> i ceny jednostkowe</w:t>
      </w:r>
      <w:r w:rsidRPr="00215F4E">
        <w:rPr>
          <w:rFonts w:cs="Tahoma"/>
          <w:color w:val="0000FF"/>
          <w:sz w:val="18"/>
          <w:szCs w:val="18"/>
        </w:rPr>
        <w:t xml:space="preserve"> został</w:t>
      </w:r>
      <w:r w:rsidR="005A1FA2" w:rsidRPr="00215F4E">
        <w:rPr>
          <w:rFonts w:cs="Tahoma"/>
          <w:color w:val="0000FF"/>
          <w:sz w:val="18"/>
          <w:szCs w:val="18"/>
        </w:rPr>
        <w:t>y</w:t>
      </w:r>
      <w:r w:rsidRPr="00215F4E">
        <w:rPr>
          <w:rFonts w:cs="Tahoma"/>
          <w:color w:val="0000FF"/>
          <w:sz w:val="18"/>
          <w:szCs w:val="18"/>
        </w:rPr>
        <w:t xml:space="preserve"> sporządzon</w:t>
      </w:r>
      <w:r w:rsidR="005A1FA2" w:rsidRPr="00215F4E">
        <w:rPr>
          <w:rFonts w:cs="Tahoma"/>
          <w:color w:val="0000FF"/>
          <w:sz w:val="18"/>
          <w:szCs w:val="18"/>
        </w:rPr>
        <w:t>e</w:t>
      </w:r>
      <w:r w:rsidRPr="00215F4E">
        <w:rPr>
          <w:rFonts w:cs="Tahoma"/>
          <w:color w:val="0000FF"/>
          <w:sz w:val="18"/>
          <w:szCs w:val="18"/>
        </w:rPr>
        <w:t xml:space="preserve"> w oparciu o opis przedmiotu zamówienia, posiadaną wiedzę i doświadczenie oraz uwzględnia należny podatek od towarów i usług VAT, a także wszystkie inne koszty wykonania przedmiotu zamówienia, w tym koszty wynikające z wszelkich upustów i rabatów</w:t>
      </w:r>
      <w:r w:rsidR="005A1FA2" w:rsidRPr="00215F4E">
        <w:rPr>
          <w:rFonts w:cs="Tahoma"/>
          <w:color w:val="0000FF"/>
          <w:sz w:val="18"/>
          <w:szCs w:val="18"/>
        </w:rPr>
        <w:t xml:space="preserve">. </w:t>
      </w:r>
    </w:p>
    <w:p w14:paraId="53A0B0E7" w14:textId="5B875882" w:rsidR="00315104" w:rsidRPr="00215F4E" w:rsidRDefault="005A1FA2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sz w:val="19"/>
          <w:szCs w:val="19"/>
          <w:highlight w:val="yellow"/>
        </w:rPr>
        <w:t>W przypadku składania oferty przez osobę fizyczną nieprowadząc</w:t>
      </w:r>
      <w:r w:rsidR="0055456B" w:rsidRPr="00215F4E">
        <w:rPr>
          <w:rFonts w:cs="Tahoma"/>
          <w:b/>
          <w:sz w:val="19"/>
          <w:szCs w:val="19"/>
          <w:highlight w:val="yellow"/>
        </w:rPr>
        <w:t>ą</w:t>
      </w:r>
      <w:r w:rsidRPr="00215F4E">
        <w:rPr>
          <w:rFonts w:cs="Tahoma"/>
          <w:b/>
          <w:sz w:val="19"/>
          <w:szCs w:val="19"/>
          <w:highlight w:val="yellow"/>
        </w:rPr>
        <w:t xml:space="preserve"> działalności gospodarczej </w:t>
      </w:r>
      <w:r w:rsidRPr="00215F4E">
        <w:rPr>
          <w:rFonts w:cs="Tahoma"/>
          <w:b/>
          <w:highlight w:val="yellow"/>
        </w:rPr>
        <w:t>w cenie oferty i cenach jednostkowych uwzględniono ewentualne koszty zaliczek i/lub składek przekazywanych innym podmiotom</w:t>
      </w:r>
      <w:r w:rsidRPr="00215F4E">
        <w:rPr>
          <w:rFonts w:cs="Tahoma"/>
          <w:b/>
        </w:rPr>
        <w:t>.</w:t>
      </w:r>
    </w:p>
    <w:bookmarkEnd w:id="2"/>
    <w:p w14:paraId="1A4FADD5" w14:textId="77777777" w:rsidR="00140716" w:rsidRPr="00215F4E" w:rsidRDefault="00140716" w:rsidP="00E071A6">
      <w:pPr>
        <w:pStyle w:val="Akapitzlist"/>
        <w:numPr>
          <w:ilvl w:val="0"/>
          <w:numId w:val="54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215F4E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215F4E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215F4E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215F4E" w:rsidRDefault="00140716" w:rsidP="004B482A">
      <w:pPr>
        <w:spacing w:before="4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215F4E">
        <w:rPr>
          <w:rFonts w:cs="Tahoma"/>
          <w:b/>
          <w:color w:val="C00000"/>
          <w:sz w:val="21"/>
          <w:szCs w:val="21"/>
        </w:rPr>
        <w:t>prowadzi / NIE PROWADZI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215F4E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215F4E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2B80174E" w14:textId="77777777" w:rsidR="00140716" w:rsidRPr="00215F4E" w:rsidRDefault="00140716" w:rsidP="004B482A">
      <w:pPr>
        <w:spacing w:before="4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do powstania u Zamawiającego obowiązku podatkowego</w:t>
      </w:r>
      <w:r w:rsidR="00574F5A" w:rsidRPr="00215F4E">
        <w:rPr>
          <w:rFonts w:cs="Tahoma"/>
          <w:b/>
          <w:color w:val="0000FF"/>
          <w:sz w:val="18"/>
          <w:szCs w:val="18"/>
        </w:rPr>
        <w:t xml:space="preserve"> </w:t>
      </w:r>
      <w:r w:rsidR="00574F5A" w:rsidRPr="00215F4E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215F4E">
        <w:rPr>
          <w:rFonts w:cs="Tahoma"/>
          <w:color w:val="0000FF"/>
          <w:sz w:val="18"/>
          <w:szCs w:val="18"/>
        </w:rPr>
        <w:t xml:space="preserve">. </w:t>
      </w:r>
    </w:p>
    <w:p w14:paraId="6C0AD7FC" w14:textId="0ED25E3A" w:rsidR="00140716" w:rsidRPr="00215F4E" w:rsidRDefault="00140716" w:rsidP="004B482A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  <w:r w:rsidRPr="00215F4E">
        <w:rPr>
          <w:rFonts w:cs="Tahoma"/>
          <w:bCs/>
          <w:i/>
          <w:iCs/>
          <w:color w:val="C00000"/>
          <w:sz w:val="16"/>
          <w:szCs w:val="16"/>
        </w:rPr>
        <w:t xml:space="preserve">Należy wskazać w osobnej tabeli nazwę (rodzaj) towaru lub usługi, których dostawa lub świadczenie będzie prowadzić </w:t>
      </w:r>
      <w:r w:rsidRPr="00215F4E">
        <w:rPr>
          <w:rFonts w:cs="Tahoma"/>
          <w:bCs/>
          <w:i/>
          <w:iCs/>
          <w:color w:val="C00000"/>
          <w:sz w:val="16"/>
          <w:szCs w:val="16"/>
        </w:rPr>
        <w:br/>
        <w:t>do powstania obowiązku podatkowego u Zamawiającego oraz wskazując ich wartość bez kwoty podatku</w:t>
      </w:r>
      <w:r w:rsidR="008D7E31" w:rsidRPr="00215F4E">
        <w:rPr>
          <w:rFonts w:cs="Tahoma"/>
          <w:bCs/>
          <w:i/>
          <w:iCs/>
          <w:color w:val="C00000"/>
          <w:sz w:val="16"/>
          <w:szCs w:val="16"/>
        </w:rPr>
        <w:t>,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 xml:space="preserve"> a także 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wskazać stawkę podatku od towarów i usług, która zgodnie z wiedzą </w:t>
      </w:r>
      <w:r w:rsidR="003333F4" w:rsidRPr="00215F4E">
        <w:rPr>
          <w:rFonts w:cs="Tahoma"/>
          <w:i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color w:val="C00000"/>
          <w:sz w:val="16"/>
          <w:szCs w:val="16"/>
        </w:rPr>
        <w:t>,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 będzie miała zastosowanie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>.</w:t>
      </w:r>
    </w:p>
    <w:p w14:paraId="26F1E05C" w14:textId="65EDC41C" w:rsidR="00C359B9" w:rsidRPr="006A1A57" w:rsidRDefault="00C359B9" w:rsidP="00C359B9">
      <w:pPr>
        <w:widowControl w:val="0"/>
        <w:tabs>
          <w:tab w:val="num" w:pos="426"/>
        </w:tabs>
        <w:spacing w:before="60" w:after="60"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6A1A57">
        <w:rPr>
          <w:rFonts w:cs="Tahoma"/>
          <w:i/>
          <w:iCs/>
          <w:color w:val="0000FF"/>
          <w:sz w:val="16"/>
          <w:szCs w:val="16"/>
        </w:rPr>
        <w:t xml:space="preserve">(w przypadku </w:t>
      </w:r>
      <w:r w:rsidRPr="006A1A57">
        <w:rPr>
          <w:rFonts w:cs="Tahoma"/>
          <w:b/>
          <w:i/>
          <w:iCs/>
          <w:color w:val="0000FF"/>
          <w:sz w:val="16"/>
          <w:szCs w:val="16"/>
        </w:rPr>
        <w:t xml:space="preserve">niewskazania </w:t>
      </w:r>
      <w:r w:rsidRPr="006A1A57">
        <w:rPr>
          <w:rFonts w:cs="Tahoma"/>
          <w:i/>
          <w:iCs/>
          <w:color w:val="0000FF"/>
          <w:sz w:val="16"/>
          <w:szCs w:val="16"/>
        </w:rPr>
        <w:t xml:space="preserve">danych z powyższego oświadczenia, Zamawiający przyjmie, że wybór oferty Wykonawcy  </w:t>
      </w:r>
      <w:r>
        <w:rPr>
          <w:rFonts w:cs="Tahoma"/>
          <w:i/>
          <w:iCs/>
          <w:color w:val="0000FF"/>
          <w:sz w:val="16"/>
          <w:szCs w:val="16"/>
        </w:rPr>
        <w:br/>
      </w:r>
      <w:r w:rsidRPr="00C359B9">
        <w:rPr>
          <w:rFonts w:cs="Tahoma"/>
          <w:i/>
          <w:iCs/>
          <w:color w:val="0000FF"/>
          <w:sz w:val="16"/>
          <w:szCs w:val="16"/>
          <w:u w:val="single"/>
        </w:rPr>
        <w:t>nie prowadzi</w:t>
      </w:r>
      <w:r w:rsidRPr="006A1A57">
        <w:rPr>
          <w:rFonts w:cs="Tahoma"/>
          <w:i/>
          <w:iCs/>
          <w:color w:val="0000FF"/>
          <w:sz w:val="16"/>
          <w:szCs w:val="16"/>
        </w:rPr>
        <w:t xml:space="preserve"> do </w:t>
      </w:r>
      <w:r>
        <w:rPr>
          <w:rFonts w:cs="Tahoma"/>
          <w:i/>
          <w:iCs/>
          <w:color w:val="0000FF"/>
          <w:sz w:val="16"/>
          <w:szCs w:val="16"/>
        </w:rPr>
        <w:t xml:space="preserve">powstania </w:t>
      </w:r>
      <w:r w:rsidRPr="006A1A57">
        <w:rPr>
          <w:rFonts w:cs="Tahoma"/>
          <w:i/>
          <w:iCs/>
          <w:color w:val="0000FF"/>
          <w:sz w:val="16"/>
          <w:szCs w:val="16"/>
        </w:rPr>
        <w:t>obowiązku podatkowego</w:t>
      </w:r>
      <w:r>
        <w:rPr>
          <w:rFonts w:cs="Tahoma"/>
          <w:i/>
          <w:iCs/>
          <w:color w:val="0000FF"/>
          <w:sz w:val="16"/>
          <w:szCs w:val="16"/>
        </w:rPr>
        <w:t xml:space="preserve"> u Zamawiającego</w:t>
      </w:r>
      <w:r w:rsidRPr="006A1A57">
        <w:rPr>
          <w:rFonts w:cs="Tahoma"/>
          <w:i/>
          <w:iCs/>
          <w:color w:val="0000FF"/>
          <w:sz w:val="16"/>
          <w:szCs w:val="16"/>
        </w:rPr>
        <w:t>)</w:t>
      </w:r>
    </w:p>
    <w:p w14:paraId="770CD7C7" w14:textId="77777777" w:rsidR="00AF7A7D" w:rsidRPr="00215F4E" w:rsidRDefault="00AF7A7D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color w:val="0000FF"/>
          <w:szCs w:val="20"/>
          <w:u w:val="single"/>
        </w:rPr>
      </w:pPr>
    </w:p>
    <w:p w14:paraId="5B823391" w14:textId="719A15AC" w:rsidR="00A53D2B" w:rsidRPr="00215F4E" w:rsidRDefault="00A53D2B">
      <w:pPr>
        <w:pStyle w:val="Akapitzlist"/>
        <w:widowControl w:val="0"/>
        <w:numPr>
          <w:ilvl w:val="0"/>
          <w:numId w:val="143"/>
        </w:numPr>
        <w:spacing w:before="40" w:after="40"/>
        <w:ind w:left="567" w:hanging="567"/>
        <w:rPr>
          <w:rFonts w:ascii="Tahoma" w:hAnsi="Tahoma" w:cs="Tahoma"/>
          <w:b/>
          <w:bCs/>
          <w:iCs/>
          <w:szCs w:val="20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="001039F4">
        <w:rPr>
          <w:rFonts w:ascii="Tahoma" w:hAnsi="Tahoma" w:cs="Tahoma"/>
          <w:b/>
          <w:bCs/>
          <w:iCs/>
          <w:color w:val="C00000"/>
          <w:sz w:val="21"/>
          <w:szCs w:val="21"/>
        </w:rPr>
        <w:t>należymy do grupy</w:t>
      </w:r>
      <w:r w:rsidRPr="00215F4E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: </w:t>
      </w:r>
      <w:r w:rsidRPr="00215F4E">
        <w:rPr>
          <w:rFonts w:ascii="Tahoma" w:hAnsi="Tahoma" w:cs="Tahoma"/>
          <w:b/>
          <w:bCs/>
          <w:color w:val="FF0000"/>
          <w:szCs w:val="24"/>
        </w:rPr>
        <w:t>*</w:t>
      </w:r>
      <w:r w:rsidRPr="00215F4E">
        <w:rPr>
          <w:rFonts w:ascii="Tahoma" w:hAnsi="Tahoma" w:cs="Tahoma"/>
          <w:b/>
          <w:bCs/>
          <w:sz w:val="20"/>
        </w:rPr>
        <w:t xml:space="preserve"> </w:t>
      </w:r>
      <w:r w:rsidRPr="00215F4E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2D0131B2" w14:textId="77777777" w:rsidR="00A53D2B" w:rsidRPr="00215F4E" w:rsidRDefault="00A53D2B" w:rsidP="00A53D2B">
      <w:pPr>
        <w:pStyle w:val="Akapitzlist"/>
        <w:tabs>
          <w:tab w:val="left" w:pos="426"/>
        </w:tabs>
        <w:suppressAutoHyphens/>
        <w:spacing w:after="0" w:line="240" w:lineRule="auto"/>
        <w:ind w:left="360"/>
        <w:rPr>
          <w:rFonts w:ascii="Tahoma" w:hAnsi="Tahoma" w:cs="Tahoma"/>
          <w:b/>
          <w:bCs/>
          <w:sz w:val="10"/>
          <w:szCs w:val="10"/>
        </w:rPr>
      </w:pPr>
    </w:p>
    <w:p w14:paraId="33F63F65" w14:textId="77777777" w:rsidR="00640025" w:rsidRPr="00215F4E" w:rsidRDefault="00000000" w:rsidP="00640025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6688333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0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40025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640025">
        <w:rPr>
          <w:rFonts w:ascii="Tahoma" w:hAnsi="Tahoma" w:cs="Tahoma"/>
          <w:b/>
          <w:bCs/>
          <w:color w:val="000000"/>
          <w:sz w:val="20"/>
        </w:rPr>
        <w:tab/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mikroprzedsiębiorst</w:t>
      </w:r>
      <w:r w:rsidR="00640025">
        <w:rPr>
          <w:rFonts w:ascii="Tahoma" w:hAnsi="Tahoma" w:cs="Tahoma"/>
          <w:b/>
          <w:bCs/>
          <w:color w:val="000000"/>
          <w:sz w:val="20"/>
        </w:rPr>
        <w:t>wo</w:t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08EAD08C" w14:textId="77777777" w:rsidR="00640025" w:rsidRPr="00215F4E" w:rsidRDefault="00000000" w:rsidP="00640025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360124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0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40025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640025">
        <w:rPr>
          <w:rFonts w:ascii="Tahoma" w:hAnsi="Tahoma" w:cs="Tahoma"/>
          <w:b/>
          <w:bCs/>
          <w:color w:val="000000"/>
          <w:sz w:val="20"/>
        </w:rPr>
        <w:tab/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małe przedsiębiorstw</w:t>
      </w:r>
      <w:r w:rsidR="00640025">
        <w:rPr>
          <w:rFonts w:ascii="Tahoma" w:hAnsi="Tahoma" w:cs="Tahoma"/>
          <w:b/>
          <w:bCs/>
          <w:color w:val="000000"/>
          <w:sz w:val="20"/>
        </w:rPr>
        <w:t>o</w:t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334F4FF2" w14:textId="77777777" w:rsidR="00640025" w:rsidRPr="00215F4E" w:rsidRDefault="00000000" w:rsidP="00640025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1598946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0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40025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640025">
        <w:rPr>
          <w:rFonts w:ascii="Tahoma" w:hAnsi="Tahoma" w:cs="Tahoma"/>
          <w:b/>
          <w:bCs/>
          <w:color w:val="000000"/>
          <w:sz w:val="20"/>
        </w:rPr>
        <w:tab/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średnie przedsiębiorstw</w:t>
      </w:r>
      <w:r w:rsidR="00640025">
        <w:rPr>
          <w:rFonts w:ascii="Tahoma" w:hAnsi="Tahoma" w:cs="Tahoma"/>
          <w:b/>
          <w:bCs/>
          <w:color w:val="000000"/>
          <w:sz w:val="20"/>
        </w:rPr>
        <w:t>o</w:t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04BABC87" w14:textId="77777777" w:rsidR="00640025" w:rsidRPr="00215F4E" w:rsidRDefault="00000000" w:rsidP="00640025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-15781242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0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40025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640025">
        <w:rPr>
          <w:rFonts w:ascii="Tahoma" w:hAnsi="Tahoma" w:cs="Tahoma"/>
          <w:b/>
          <w:bCs/>
          <w:color w:val="000000"/>
          <w:sz w:val="20"/>
        </w:rPr>
        <w:tab/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jednoosobow</w:t>
      </w:r>
      <w:r w:rsidR="00640025">
        <w:rPr>
          <w:rFonts w:ascii="Tahoma" w:hAnsi="Tahoma" w:cs="Tahoma"/>
          <w:b/>
          <w:bCs/>
          <w:color w:val="000000"/>
          <w:sz w:val="20"/>
        </w:rPr>
        <w:t>a</w:t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 xml:space="preserve"> działalnoś</w:t>
      </w:r>
      <w:r w:rsidR="00640025">
        <w:rPr>
          <w:rFonts w:ascii="Tahoma" w:hAnsi="Tahoma" w:cs="Tahoma"/>
          <w:b/>
          <w:bCs/>
          <w:color w:val="000000"/>
          <w:sz w:val="20"/>
        </w:rPr>
        <w:t>ć</w:t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0ADF30B5" w14:textId="77777777" w:rsidR="00640025" w:rsidRPr="00215F4E" w:rsidRDefault="00000000" w:rsidP="00640025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-10711091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0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40025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640025">
        <w:rPr>
          <w:rFonts w:ascii="Tahoma" w:hAnsi="Tahoma" w:cs="Tahoma"/>
          <w:b/>
          <w:bCs/>
          <w:color w:val="000000"/>
          <w:sz w:val="20"/>
        </w:rPr>
        <w:tab/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osoba fizyczna nieprowadząca działalności gospodarczej;</w:t>
      </w:r>
    </w:p>
    <w:p w14:paraId="2F5C42EE" w14:textId="77777777" w:rsidR="00640025" w:rsidRPr="00215F4E" w:rsidRDefault="00000000" w:rsidP="00640025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7547872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0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40025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640025">
        <w:rPr>
          <w:rFonts w:ascii="Tahoma" w:hAnsi="Tahoma" w:cs="Tahoma"/>
          <w:b/>
          <w:bCs/>
          <w:color w:val="000000"/>
          <w:sz w:val="20"/>
        </w:rPr>
        <w:tab/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inny rodzaj: ………………………….</w:t>
      </w:r>
    </w:p>
    <w:p w14:paraId="12A51C7A" w14:textId="77777777" w:rsidR="00A53D2B" w:rsidRPr="00215F4E" w:rsidRDefault="00A53D2B" w:rsidP="001F3B45">
      <w:pPr>
        <w:pStyle w:val="Akapitzlist"/>
        <w:widowControl w:val="0"/>
        <w:spacing w:after="0" w:line="240" w:lineRule="auto"/>
        <w:ind w:left="567"/>
        <w:rPr>
          <w:rFonts w:ascii="Tahoma" w:hAnsi="Tahoma" w:cs="Tahoma"/>
          <w:b/>
          <w:bCs/>
          <w:iCs/>
          <w:szCs w:val="20"/>
        </w:rPr>
      </w:pPr>
    </w:p>
    <w:p w14:paraId="63422698" w14:textId="77777777" w:rsidR="00A53D2B" w:rsidRPr="00215F4E" w:rsidRDefault="00A53D2B" w:rsidP="001F3B45">
      <w:pPr>
        <w:tabs>
          <w:tab w:val="left" w:pos="360"/>
        </w:tabs>
        <w:spacing w:line="240" w:lineRule="auto"/>
        <w:ind w:left="360" w:right="28" w:firstLine="284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7BCF90D9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Mikroprzedsiębiorstwo</w:t>
      </w:r>
      <w:r w:rsidRPr="00215F4E">
        <w:rPr>
          <w:rFonts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64F4C9CB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Małe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zatrudnia mniej niż 50 osób i katorgo roczny obrót lub roczna suma bilansowa nie przekracza 10 milionów EURO. </w:t>
      </w:r>
    </w:p>
    <w:p w14:paraId="43E6366D" w14:textId="1DEE5F6B" w:rsidR="00CF21E8" w:rsidRPr="00215F4E" w:rsidRDefault="00A53D2B" w:rsidP="001F3B45">
      <w:pPr>
        <w:widowControl w:val="0"/>
        <w:tabs>
          <w:tab w:val="num" w:pos="426"/>
        </w:tabs>
        <w:spacing w:line="240" w:lineRule="auto"/>
        <w:ind w:left="646"/>
        <w:rPr>
          <w:rFonts w:cs="Tahoma"/>
          <w:color w:val="C00000"/>
          <w:sz w:val="22"/>
          <w:szCs w:val="20"/>
        </w:rPr>
      </w:pPr>
      <w:r w:rsidRPr="00215F4E">
        <w:rPr>
          <w:rFonts w:cs="Tahoma"/>
          <w:b/>
          <w:bCs/>
          <w:i/>
          <w:sz w:val="16"/>
          <w:szCs w:val="16"/>
        </w:rPr>
        <w:t>Średnie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nie jest mikro przedsiębiorstwem ani małym przedsiębiorstwem </w:t>
      </w:r>
      <w:r w:rsidRPr="00215F4E">
        <w:rPr>
          <w:rFonts w:cs="Tahoma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</w:t>
      </w:r>
    </w:p>
    <w:p w14:paraId="3F26C0A5" w14:textId="77777777" w:rsidR="0012224E" w:rsidRDefault="0012224E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</w:p>
    <w:p w14:paraId="71C2DD78" w14:textId="44B06BDC" w:rsidR="00283C02" w:rsidRPr="00215F4E" w:rsidRDefault="00646DD8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  <w:r w:rsidRPr="00215F4E">
        <w:rPr>
          <w:rFonts w:cs="Tahoma"/>
          <w:b/>
          <w:bCs/>
          <w:color w:val="FF0000"/>
        </w:rPr>
        <w:t>Pkt 4÷16 DOTYCZĄ WSZYSTKICH CZĘŚCI ZAMÓWIENIA</w:t>
      </w:r>
    </w:p>
    <w:p w14:paraId="3F85BFAC" w14:textId="77777777" w:rsidR="003F383E" w:rsidRPr="00215F4E" w:rsidRDefault="003F383E" w:rsidP="004B482A">
      <w:pPr>
        <w:widowControl w:val="0"/>
        <w:tabs>
          <w:tab w:val="num" w:pos="426"/>
        </w:tabs>
        <w:spacing w:before="40" w:after="40" w:line="276" w:lineRule="auto"/>
        <w:ind w:left="426"/>
        <w:rPr>
          <w:rFonts w:cs="Tahoma"/>
          <w:i/>
          <w:color w:val="0000FF"/>
          <w:sz w:val="14"/>
          <w:szCs w:val="16"/>
        </w:rPr>
      </w:pPr>
    </w:p>
    <w:p w14:paraId="5BB737AF" w14:textId="590A68C9" w:rsidR="00E52E4F" w:rsidRPr="00215F4E" w:rsidRDefault="007B6472">
      <w:pPr>
        <w:pStyle w:val="Akapitzlist"/>
        <w:widowControl w:val="0"/>
        <w:numPr>
          <w:ilvl w:val="0"/>
          <w:numId w:val="144"/>
        </w:numPr>
        <w:spacing w:before="40" w:after="40"/>
        <w:ind w:left="567" w:hanging="567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215F4E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215F4E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215F4E">
        <w:rPr>
          <w:rFonts w:ascii="Tahoma" w:hAnsi="Tahoma" w:cs="Tahoma"/>
          <w:sz w:val="21"/>
          <w:szCs w:val="21"/>
        </w:rPr>
        <w:t xml:space="preserve"> </w:t>
      </w:r>
    </w:p>
    <w:p w14:paraId="3ED26730" w14:textId="440E0A5F" w:rsidR="00C359B9" w:rsidRPr="00674AF1" w:rsidRDefault="00D468FC" w:rsidP="005A1FA2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0000FF"/>
          <w:sz w:val="22"/>
          <w:szCs w:val="22"/>
          <w:lang w:eastAsia="en-US"/>
        </w:rPr>
      </w:pPr>
      <w:bookmarkStart w:id="3" w:name="_Hlk88551120"/>
      <w:r w:rsidRPr="00674AF1">
        <w:rPr>
          <w:rFonts w:eastAsia="Calibri" w:cs="Tahoma"/>
          <w:b/>
          <w:color w:val="0000FF"/>
          <w:sz w:val="22"/>
          <w:szCs w:val="22"/>
          <w:lang w:eastAsia="en-US"/>
        </w:rPr>
        <w:t xml:space="preserve">od </w:t>
      </w:r>
      <w:r w:rsidR="000F6852" w:rsidRPr="00674AF1">
        <w:rPr>
          <w:rFonts w:eastAsia="Calibri" w:cs="Tahoma"/>
          <w:b/>
          <w:color w:val="0000FF"/>
          <w:sz w:val="22"/>
          <w:szCs w:val="22"/>
          <w:lang w:eastAsia="en-US"/>
        </w:rPr>
        <w:t xml:space="preserve">dnia </w:t>
      </w:r>
      <w:r w:rsidR="0061436F" w:rsidRPr="00674AF1">
        <w:rPr>
          <w:rFonts w:eastAsia="Calibri" w:cs="Tahoma"/>
          <w:b/>
          <w:color w:val="0000FF"/>
          <w:sz w:val="22"/>
          <w:szCs w:val="22"/>
          <w:lang w:eastAsia="en-US"/>
        </w:rPr>
        <w:t xml:space="preserve">01.09.2024 r. </w:t>
      </w:r>
      <w:r w:rsidRPr="00674AF1">
        <w:rPr>
          <w:rFonts w:eastAsia="Calibri" w:cs="Tahoma"/>
          <w:b/>
          <w:color w:val="0000FF"/>
          <w:sz w:val="22"/>
          <w:szCs w:val="22"/>
          <w:lang w:eastAsia="en-US"/>
        </w:rPr>
        <w:t>do dnia 31.12.202</w:t>
      </w:r>
      <w:r w:rsidR="00DF6429" w:rsidRPr="00674AF1">
        <w:rPr>
          <w:rFonts w:eastAsia="Calibri" w:cs="Tahoma"/>
          <w:b/>
          <w:color w:val="0000FF"/>
          <w:sz w:val="22"/>
          <w:szCs w:val="22"/>
          <w:lang w:eastAsia="en-US"/>
        </w:rPr>
        <w:t xml:space="preserve">4 </w:t>
      </w:r>
      <w:r w:rsidRPr="00674AF1">
        <w:rPr>
          <w:rFonts w:eastAsia="Calibri" w:cs="Tahoma"/>
          <w:b/>
          <w:color w:val="0000FF"/>
          <w:sz w:val="22"/>
          <w:szCs w:val="22"/>
          <w:lang w:eastAsia="en-US"/>
        </w:rPr>
        <w:t>r.</w:t>
      </w:r>
      <w:r w:rsidR="00D910F4" w:rsidRPr="00674AF1">
        <w:rPr>
          <w:rFonts w:eastAsia="Calibri" w:cs="Tahoma"/>
          <w:b/>
          <w:color w:val="0000FF"/>
          <w:sz w:val="22"/>
          <w:szCs w:val="22"/>
          <w:lang w:eastAsia="en-US"/>
        </w:rPr>
        <w:br/>
      </w:r>
      <w:r w:rsidR="00C359B9" w:rsidRPr="00674AF1">
        <w:rPr>
          <w:rFonts w:eastAsia="Calibri" w:cs="Tahoma"/>
          <w:b/>
          <w:color w:val="0000FF"/>
          <w:sz w:val="22"/>
          <w:szCs w:val="22"/>
          <w:lang w:eastAsia="en-US"/>
        </w:rPr>
        <w:br w:type="page"/>
      </w:r>
    </w:p>
    <w:bookmarkEnd w:id="3"/>
    <w:p w14:paraId="35C9D1D8" w14:textId="5291D83C" w:rsidR="00FC7A27" w:rsidRPr="00215F4E" w:rsidRDefault="00FC7A27">
      <w:pPr>
        <w:widowControl w:val="0"/>
        <w:numPr>
          <w:ilvl w:val="0"/>
          <w:numId w:val="144"/>
        </w:numPr>
        <w:spacing w:before="40" w:after="20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215F4E">
        <w:rPr>
          <w:rFonts w:eastAsia="Calibri" w:cs="Tahoma"/>
          <w:b/>
          <w:sz w:val="21"/>
          <w:szCs w:val="21"/>
        </w:rPr>
        <w:lastRenderedPageBreak/>
        <w:t>Oświadczam</w:t>
      </w:r>
      <w:r w:rsidR="00042616" w:rsidRPr="00215F4E">
        <w:rPr>
          <w:rFonts w:eastAsia="Calibri" w:cs="Tahoma"/>
          <w:b/>
          <w:sz w:val="21"/>
          <w:szCs w:val="21"/>
        </w:rPr>
        <w:t>y</w:t>
      </w:r>
      <w:r w:rsidRPr="00215F4E">
        <w:rPr>
          <w:rFonts w:eastAsia="Calibri" w:cs="Tahoma"/>
          <w:b/>
          <w:sz w:val="21"/>
          <w:szCs w:val="21"/>
        </w:rPr>
        <w:t xml:space="preserve">, </w:t>
      </w:r>
      <w:r w:rsidRPr="00215F4E">
        <w:rPr>
          <w:rFonts w:eastAsia="Calibri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 w:rsidRPr="00215F4E">
        <w:rPr>
          <w:rFonts w:eastAsia="Calibri" w:cs="Tahoma"/>
          <w:b/>
          <w:color w:val="0000FF"/>
          <w:sz w:val="21"/>
          <w:szCs w:val="21"/>
        </w:rPr>
        <w:t>Z</w:t>
      </w:r>
      <w:r w:rsidRPr="00215F4E">
        <w:rPr>
          <w:rFonts w:eastAsia="Calibri" w:cs="Tahoma"/>
          <w:b/>
          <w:color w:val="0000FF"/>
          <w:sz w:val="21"/>
          <w:szCs w:val="21"/>
        </w:rPr>
        <w:t>amawiającego w Specyfikacji Warunków Zamówienia</w:t>
      </w:r>
      <w:r w:rsidRPr="00215F4E">
        <w:rPr>
          <w:rFonts w:eastAsia="Calibri" w:cs="Tahoma"/>
          <w:b/>
          <w:i/>
          <w:color w:val="0000FF"/>
          <w:sz w:val="21"/>
          <w:szCs w:val="21"/>
        </w:rPr>
        <w:t>,</w:t>
      </w:r>
      <w:r w:rsidRPr="00215F4E">
        <w:rPr>
          <w:rFonts w:eastAsia="Calibri" w:cs="Tahoma"/>
          <w:b/>
          <w:color w:val="0000FF"/>
          <w:sz w:val="21"/>
          <w:szCs w:val="21"/>
        </w:rPr>
        <w:t xml:space="preserve"> </w:t>
      </w:r>
      <w:r w:rsidR="00FB17CD" w:rsidRPr="00215F4E">
        <w:rPr>
          <w:rFonts w:eastAsia="Calibri" w:cs="Tahoma"/>
          <w:b/>
          <w:color w:val="0000FF"/>
          <w:sz w:val="21"/>
          <w:szCs w:val="21"/>
        </w:rPr>
        <w:br/>
      </w:r>
      <w:r w:rsidRPr="00215F4E">
        <w:rPr>
          <w:rFonts w:cs="Tahoma"/>
          <w:b/>
          <w:color w:val="0000FF"/>
          <w:sz w:val="21"/>
          <w:szCs w:val="21"/>
          <w:highlight w:val="yellow"/>
        </w:rPr>
        <w:t>nie polegam</w:t>
      </w:r>
      <w:r w:rsidR="006B6940" w:rsidRPr="00215F4E">
        <w:rPr>
          <w:rFonts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215F4E">
        <w:rPr>
          <w:rFonts w:cs="Tahoma"/>
          <w:b/>
          <w:color w:val="0000FF"/>
          <w:sz w:val="21"/>
          <w:szCs w:val="21"/>
          <w:vertAlign w:val="superscript"/>
        </w:rPr>
        <w:t>)</w:t>
      </w:r>
      <w:r w:rsidRPr="00215F4E">
        <w:rPr>
          <w:rFonts w:cs="Tahoma"/>
          <w:b/>
          <w:color w:val="0000FF"/>
          <w:sz w:val="21"/>
          <w:szCs w:val="21"/>
          <w:highlight w:val="yellow"/>
        </w:rPr>
        <w:t>/polegam</w:t>
      </w:r>
      <w:r w:rsidR="006B6940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6B6940" w:rsidRPr="00215F4E">
        <w:rPr>
          <w:rFonts w:cs="Tahoma"/>
          <w:b/>
          <w:i/>
          <w:color w:val="0000FF"/>
          <w:sz w:val="21"/>
          <w:szCs w:val="21"/>
        </w:rPr>
        <w:t xml:space="preserve"> </w:t>
      </w:r>
      <w:r w:rsidRPr="00215F4E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215F4E">
        <w:rPr>
          <w:rFonts w:cs="Tahoma"/>
          <w:b/>
          <w:color w:val="0000FF"/>
          <w:sz w:val="21"/>
          <w:szCs w:val="21"/>
        </w:rPr>
        <w:t xml:space="preserve"> </w:t>
      </w:r>
      <w:r w:rsidRPr="00215F4E">
        <w:rPr>
          <w:rFonts w:eastAsia="Calibri" w:cs="Tahoma"/>
          <w:b/>
          <w:sz w:val="21"/>
          <w:szCs w:val="21"/>
        </w:rPr>
        <w:t xml:space="preserve">na zasobach </w:t>
      </w:r>
      <w:r w:rsidR="00724A9B" w:rsidRPr="00215F4E">
        <w:rPr>
          <w:rFonts w:eastAsia="Calibri" w:cs="Tahoma"/>
          <w:b/>
          <w:sz w:val="21"/>
          <w:szCs w:val="21"/>
        </w:rPr>
        <w:t xml:space="preserve">innych </w:t>
      </w:r>
      <w:r w:rsidRPr="00215F4E">
        <w:rPr>
          <w:rFonts w:eastAsia="Calibri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215F4E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33342FD3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215F4E">
              <w:rPr>
                <w:rFonts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3333F4" w:rsidRPr="00215F4E">
              <w:rPr>
                <w:rFonts w:cs="Tahoma"/>
                <w:b/>
                <w:i/>
                <w:sz w:val="16"/>
                <w:szCs w:val="16"/>
              </w:rPr>
              <w:t>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215F4E" w14:paraId="70A07CB9" w14:textId="77777777" w:rsidTr="001C50F9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DE5F0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7B20AB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A14353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215F4E" w14:paraId="77739566" w14:textId="77777777" w:rsidTr="001C50F9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DDC08A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30475F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2EEE29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601F2E4E" w:rsidR="00FC7A27" w:rsidRPr="00215F4E" w:rsidRDefault="00724A9B" w:rsidP="004B482A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6"/>
          <w:szCs w:val="16"/>
        </w:rPr>
      </w:pPr>
      <w:r w:rsidRPr="00215F4E">
        <w:rPr>
          <w:rFonts w:cs="Tahoma"/>
          <w:i/>
          <w:iCs/>
          <w:color w:val="C00000"/>
          <w:sz w:val="16"/>
          <w:szCs w:val="16"/>
        </w:rPr>
        <w:t xml:space="preserve">(w przypadku </w:t>
      </w:r>
      <w:r w:rsidRPr="00215F4E">
        <w:rPr>
          <w:rFonts w:cs="Tahoma"/>
          <w:b/>
          <w:i/>
          <w:iCs/>
          <w:color w:val="C00000"/>
          <w:sz w:val="16"/>
          <w:szCs w:val="16"/>
        </w:rPr>
        <w:t>niewskazania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podmiotu udostępniającego zasób </w:t>
      </w:r>
      <w:r w:rsidR="003333F4" w:rsidRPr="00215F4E">
        <w:rPr>
          <w:rFonts w:cs="Tahoma"/>
          <w:i/>
          <w:iCs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iCs/>
          <w:color w:val="C00000"/>
          <w:sz w:val="16"/>
          <w:szCs w:val="16"/>
        </w:rPr>
        <w:t>,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11076C" w:rsidRPr="00215F4E">
        <w:rPr>
          <w:rFonts w:cs="Tahoma"/>
          <w:i/>
          <w:iCs/>
          <w:color w:val="C00000"/>
          <w:sz w:val="16"/>
          <w:szCs w:val="16"/>
        </w:rPr>
        <w:t>Wykonawca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215F4E">
        <w:rPr>
          <w:rFonts w:cs="Tahoma"/>
          <w:i/>
          <w:iCs/>
          <w:color w:val="C00000"/>
          <w:sz w:val="16"/>
          <w:szCs w:val="16"/>
        </w:rPr>
        <w:t> </w:t>
      </w:r>
      <w:r w:rsidRPr="00215F4E">
        <w:rPr>
          <w:rFonts w:cs="Tahoma"/>
          <w:i/>
          <w:iCs/>
          <w:color w:val="C00000"/>
          <w:sz w:val="16"/>
          <w:szCs w:val="16"/>
        </w:rPr>
        <w:t>udostępniających).</w:t>
      </w:r>
    </w:p>
    <w:p w14:paraId="0393BB6C" w14:textId="11A0B983" w:rsidR="00042616" w:rsidRPr="00215F4E" w:rsidRDefault="00042616">
      <w:pPr>
        <w:widowControl w:val="0"/>
        <w:numPr>
          <w:ilvl w:val="0"/>
          <w:numId w:val="144"/>
        </w:numPr>
        <w:spacing w:before="120" w:after="60" w:line="276" w:lineRule="auto"/>
        <w:ind w:left="567" w:hanging="567"/>
        <w:rPr>
          <w:rFonts w:cs="Tahoma"/>
          <w:b/>
          <w:color w:val="0000FF"/>
          <w:sz w:val="22"/>
          <w:szCs w:val="22"/>
        </w:rPr>
      </w:pPr>
      <w:bookmarkStart w:id="4" w:name="_Hlk71805745"/>
      <w:bookmarkStart w:id="5" w:name="_Hlk71805839"/>
      <w:r w:rsidRPr="00215F4E">
        <w:rPr>
          <w:rFonts w:eastAsia="Calibri" w:cs="Tahoma"/>
          <w:b/>
          <w:sz w:val="21"/>
          <w:szCs w:val="21"/>
        </w:rPr>
        <w:t xml:space="preserve">Oświadczamy, </w:t>
      </w:r>
      <w:r w:rsidRPr="00215F4E">
        <w:rPr>
          <w:rFonts w:cs="Tahoma"/>
          <w:b/>
          <w:color w:val="0000FF"/>
          <w:sz w:val="21"/>
          <w:szCs w:val="21"/>
        </w:rPr>
        <w:t>że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 w:rsidRPr="00215F4E">
        <w:rPr>
          <w:rFonts w:cs="Tahoma"/>
          <w:b/>
          <w:color w:val="0000FF"/>
          <w:sz w:val="21"/>
          <w:szCs w:val="21"/>
        </w:rPr>
        <w:t>wykonamy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215F4E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215F4E">
        <w:rPr>
          <w:rFonts w:cs="Tahoma"/>
          <w:b/>
          <w:color w:val="0000FF"/>
          <w:sz w:val="21"/>
          <w:szCs w:val="21"/>
        </w:rPr>
        <w:t xml:space="preserve">część </w:t>
      </w:r>
      <w:r w:rsidRPr="00215F4E">
        <w:rPr>
          <w:rFonts w:cs="Tahoma"/>
          <w:b/>
          <w:color w:val="0000FF"/>
          <w:sz w:val="21"/>
          <w:szCs w:val="21"/>
        </w:rPr>
        <w:t>prac objęt</w:t>
      </w:r>
      <w:r w:rsidR="00A92829" w:rsidRPr="00215F4E">
        <w:rPr>
          <w:rFonts w:cs="Tahoma"/>
          <w:b/>
          <w:color w:val="0000FF"/>
          <w:sz w:val="21"/>
          <w:szCs w:val="21"/>
        </w:rPr>
        <w:t>ych</w:t>
      </w:r>
      <w:r w:rsidRPr="00215F4E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215F4E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215F4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215F4E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4"/>
          <w:p w14:paraId="5589E0F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 w:rsidRPr="00215F4E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215F4E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215F4E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215F4E" w:rsidRDefault="000B5DE2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215F4E" w14:paraId="377357A6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245D8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261369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C38288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215F4E" w14:paraId="4EF71161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656A4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66BB87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34FDBD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6D895596" w:rsidR="00DF6429" w:rsidRDefault="000B5DE2" w:rsidP="004B482A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color w:val="C00000"/>
          <w:sz w:val="16"/>
          <w:szCs w:val="16"/>
        </w:rPr>
        <w:t>(</w:t>
      </w:r>
      <w:r w:rsidRPr="00215F4E">
        <w:rPr>
          <w:rFonts w:cs="Tahoma"/>
          <w:i/>
          <w:color w:val="C00000"/>
          <w:sz w:val="16"/>
          <w:szCs w:val="16"/>
        </w:rPr>
        <w:t xml:space="preserve">w przypadku </w:t>
      </w:r>
      <w:r w:rsidRPr="00215F4E">
        <w:rPr>
          <w:rFonts w:cs="Tahoma"/>
          <w:b/>
          <w:i/>
          <w:color w:val="C00000"/>
          <w:sz w:val="16"/>
          <w:szCs w:val="16"/>
        </w:rPr>
        <w:t>niewskazania</w:t>
      </w:r>
      <w:r w:rsidRPr="00215F4E">
        <w:rPr>
          <w:rFonts w:cs="Tahoma"/>
          <w:b/>
          <w:color w:val="C00000"/>
          <w:sz w:val="16"/>
          <w:szCs w:val="16"/>
        </w:rPr>
        <w:t xml:space="preserve"> </w:t>
      </w:r>
      <w:r w:rsidRPr="00215F4E">
        <w:rPr>
          <w:rFonts w:cs="Tahoma"/>
          <w:i/>
          <w:color w:val="C00000"/>
          <w:sz w:val="16"/>
          <w:szCs w:val="16"/>
        </w:rPr>
        <w:t xml:space="preserve">udziału </w:t>
      </w:r>
      <w:r w:rsidR="00C268F7" w:rsidRPr="00215F4E">
        <w:rPr>
          <w:rFonts w:cs="Tahoma"/>
          <w:i/>
          <w:color w:val="C00000"/>
          <w:sz w:val="16"/>
          <w:szCs w:val="16"/>
        </w:rPr>
        <w:t>Podwykonawców</w:t>
      </w:r>
      <w:r w:rsidRPr="00215F4E">
        <w:rPr>
          <w:rFonts w:cs="Tahoma"/>
          <w:color w:val="C00000"/>
          <w:sz w:val="16"/>
          <w:szCs w:val="16"/>
        </w:rPr>
        <w:t xml:space="preserve"> </w:t>
      </w:r>
      <w:r w:rsidR="002D683E" w:rsidRPr="00215F4E">
        <w:rPr>
          <w:rFonts w:cs="Tahoma"/>
          <w:i/>
          <w:color w:val="C00000"/>
          <w:sz w:val="16"/>
          <w:szCs w:val="16"/>
        </w:rPr>
        <w:t>Zamawiający</w:t>
      </w:r>
      <w:r w:rsidRPr="00215F4E">
        <w:rPr>
          <w:rFonts w:cs="Tahoma"/>
          <w:i/>
          <w:color w:val="C00000"/>
          <w:sz w:val="16"/>
          <w:szCs w:val="16"/>
        </w:rPr>
        <w:t xml:space="preserve"> przyjmie, że całe zamówienie zostanie wykonane przez </w:t>
      </w:r>
      <w:r w:rsidR="00A065A8" w:rsidRPr="00215F4E">
        <w:rPr>
          <w:rFonts w:cs="Tahoma"/>
          <w:i/>
          <w:color w:val="C00000"/>
          <w:sz w:val="16"/>
          <w:szCs w:val="16"/>
        </w:rPr>
        <w:t>Wykonawcę</w:t>
      </w:r>
      <w:r w:rsidRPr="00215F4E">
        <w:rPr>
          <w:rFonts w:cs="Tahoma"/>
          <w:i/>
          <w:color w:val="C00000"/>
          <w:sz w:val="16"/>
          <w:szCs w:val="16"/>
        </w:rPr>
        <w:t xml:space="preserve">, bez udziału </w:t>
      </w:r>
      <w:r w:rsidR="004822A5" w:rsidRPr="00215F4E">
        <w:rPr>
          <w:rFonts w:cs="Tahoma"/>
          <w:i/>
          <w:color w:val="C00000"/>
          <w:sz w:val="16"/>
          <w:szCs w:val="16"/>
        </w:rPr>
        <w:t>Podwykonawcy</w:t>
      </w:r>
      <w:r w:rsidRPr="00215F4E">
        <w:rPr>
          <w:rFonts w:cs="Tahoma"/>
          <w:i/>
          <w:color w:val="C00000"/>
          <w:sz w:val="16"/>
          <w:szCs w:val="16"/>
        </w:rPr>
        <w:t>).</w:t>
      </w:r>
    </w:p>
    <w:bookmarkEnd w:id="5"/>
    <w:p w14:paraId="6CE76C18" w14:textId="20995797" w:rsidR="00973416" w:rsidRPr="00081B71" w:rsidRDefault="00973416">
      <w:pPr>
        <w:widowControl w:val="0"/>
        <w:numPr>
          <w:ilvl w:val="0"/>
          <w:numId w:val="144"/>
        </w:numPr>
        <w:spacing w:before="120" w:after="6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081B71">
        <w:rPr>
          <w:rFonts w:cs="Tahoma"/>
          <w:b/>
          <w:bCs/>
          <w:sz w:val="21"/>
          <w:szCs w:val="21"/>
        </w:rPr>
        <w:t xml:space="preserve">Oświadczamy, że niżej wymienieni </w:t>
      </w:r>
      <w:r w:rsidR="003333F4" w:rsidRPr="00081B71">
        <w:rPr>
          <w:rFonts w:cs="Tahoma"/>
          <w:b/>
          <w:bCs/>
          <w:sz w:val="21"/>
          <w:szCs w:val="21"/>
        </w:rPr>
        <w:t>Wykonawcy</w:t>
      </w:r>
      <w:r w:rsidR="009A76E7" w:rsidRPr="00081B71">
        <w:rPr>
          <w:rFonts w:cs="Tahoma"/>
          <w:b/>
          <w:bCs/>
          <w:sz w:val="21"/>
          <w:szCs w:val="21"/>
        </w:rPr>
        <w:t xml:space="preserve"> </w:t>
      </w:r>
      <w:r w:rsidRPr="00081B71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C22BC0" w:rsidRPr="00081B71">
        <w:rPr>
          <w:rFonts w:cs="Tahoma"/>
          <w:b/>
          <w:bCs/>
          <w:sz w:val="21"/>
          <w:szCs w:val="21"/>
        </w:rPr>
        <w:t>usługi</w:t>
      </w:r>
      <w:r w:rsidRPr="00081B71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81B71" w:rsidRPr="00081B71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081B7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081B71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081B7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081B71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 w:rsidRPr="00081B71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081B71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081B71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E47C9AD" w:rsidR="00973416" w:rsidRPr="00081B71" w:rsidRDefault="00C22BC0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081B71">
              <w:rPr>
                <w:rFonts w:cs="Tahoma"/>
                <w:b/>
                <w:i/>
                <w:iCs/>
                <w:sz w:val="16"/>
                <w:szCs w:val="16"/>
              </w:rPr>
              <w:t>Usługi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081B7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081B7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081B71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 w:rsidRPr="00081B71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081B71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081B71" w:rsidRPr="00081B71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081B7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081B7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081B7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081B7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81B71" w:rsidRPr="00081B71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081B7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081B7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081B7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081B7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5FE0F49B" w:rsidR="00973416" w:rsidRPr="00172191" w:rsidRDefault="00973416" w:rsidP="00567B67">
      <w:pPr>
        <w:spacing w:line="276" w:lineRule="auto"/>
        <w:ind w:left="426"/>
        <w:rPr>
          <w:rFonts w:cs="Tahoma"/>
          <w:i/>
          <w:iCs/>
          <w:color w:val="C00000"/>
          <w:sz w:val="16"/>
          <w:szCs w:val="16"/>
        </w:rPr>
      </w:pPr>
      <w:r w:rsidRPr="00567B67">
        <w:rPr>
          <w:rFonts w:cs="Tahoma"/>
          <w:i/>
          <w:iCs/>
          <w:color w:val="C00000"/>
          <w:sz w:val="16"/>
          <w:szCs w:val="16"/>
        </w:rPr>
        <w:t xml:space="preserve">(UWAGA: </w:t>
      </w:r>
      <w:r w:rsidR="000D324E" w:rsidRPr="00567B67">
        <w:rPr>
          <w:rFonts w:cs="Tahoma"/>
          <w:i/>
          <w:iCs/>
          <w:color w:val="C00000"/>
          <w:sz w:val="16"/>
          <w:szCs w:val="16"/>
        </w:rPr>
        <w:t>pkt</w:t>
      </w:r>
      <w:r w:rsidRPr="00567B67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646DD8" w:rsidRPr="00567B67">
        <w:rPr>
          <w:rFonts w:cs="Tahoma"/>
          <w:i/>
          <w:iCs/>
          <w:color w:val="C00000"/>
          <w:sz w:val="16"/>
          <w:szCs w:val="16"/>
        </w:rPr>
        <w:t>7</w:t>
      </w:r>
      <w:r w:rsidRPr="00567B67">
        <w:rPr>
          <w:rFonts w:cs="Tahoma"/>
          <w:i/>
          <w:iCs/>
          <w:color w:val="C00000"/>
          <w:sz w:val="16"/>
          <w:szCs w:val="16"/>
        </w:rPr>
        <w:t xml:space="preserve"> dotyczy </w:t>
      </w:r>
      <w:r w:rsidR="00D001DC" w:rsidRPr="00567B67">
        <w:rPr>
          <w:rFonts w:cs="Tahoma"/>
          <w:i/>
          <w:iCs/>
          <w:color w:val="C00000"/>
          <w:sz w:val="16"/>
          <w:szCs w:val="16"/>
          <w:highlight w:val="yellow"/>
        </w:rPr>
        <w:t>wyłącznie</w:t>
      </w:r>
      <w:r w:rsidRPr="00567B67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9A76E7" w:rsidRPr="00567B67">
        <w:rPr>
          <w:rFonts w:cs="Tahoma"/>
          <w:i/>
          <w:iCs/>
          <w:color w:val="C00000"/>
          <w:sz w:val="16"/>
          <w:szCs w:val="16"/>
        </w:rPr>
        <w:t>Wykonawców</w:t>
      </w:r>
      <w:r w:rsidRPr="00567B67">
        <w:rPr>
          <w:rFonts w:cs="Tahoma"/>
          <w:i/>
          <w:iCs/>
          <w:color w:val="C00000"/>
          <w:sz w:val="16"/>
          <w:szCs w:val="16"/>
        </w:rPr>
        <w:t xml:space="preserve"> wspólnie ubiegających się o udzielenie zamówienia publicznego</w:t>
      </w:r>
      <w:r w:rsidR="00567B67">
        <w:rPr>
          <w:rFonts w:cs="Tahoma"/>
          <w:i/>
          <w:iCs/>
          <w:color w:val="C00000"/>
          <w:sz w:val="16"/>
          <w:szCs w:val="16"/>
        </w:rPr>
        <w:t xml:space="preserve"> </w:t>
      </w:r>
      <w:bookmarkStart w:id="6" w:name="_Hlk168659623"/>
      <w:r w:rsidR="00567B67" w:rsidRPr="00172191">
        <w:rPr>
          <w:rFonts w:cs="Tahoma"/>
          <w:i/>
          <w:iCs/>
          <w:color w:val="C00000"/>
          <w:sz w:val="16"/>
          <w:szCs w:val="16"/>
        </w:rPr>
        <w:t>w tym także spółki cywilne)</w:t>
      </w:r>
      <w:bookmarkEnd w:id="6"/>
    </w:p>
    <w:p w14:paraId="53907098" w14:textId="77777777" w:rsidR="00543C0D" w:rsidRPr="00215F4E" w:rsidRDefault="00543C0D" w:rsidP="009145F1">
      <w:pPr>
        <w:spacing w:line="276" w:lineRule="auto"/>
        <w:rPr>
          <w:rFonts w:cs="Tahoma"/>
          <w:i/>
          <w:iCs/>
          <w:color w:val="C00000"/>
          <w:sz w:val="18"/>
          <w:szCs w:val="18"/>
        </w:rPr>
      </w:pPr>
    </w:p>
    <w:p w14:paraId="42B21AA1" w14:textId="77777777" w:rsidR="009307D7" w:rsidRPr="00215F4E" w:rsidRDefault="009307D7">
      <w:pPr>
        <w:widowControl w:val="0"/>
        <w:numPr>
          <w:ilvl w:val="0"/>
          <w:numId w:val="144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215F4E">
        <w:rPr>
          <w:rFonts w:cs="Tahoma"/>
          <w:b/>
          <w:sz w:val="21"/>
          <w:szCs w:val="21"/>
          <w:u w:val="single"/>
        </w:rPr>
        <w:t>Warunki płatności</w:t>
      </w:r>
      <w:r w:rsidRPr="00215F4E">
        <w:rPr>
          <w:rFonts w:cs="Tahoma"/>
          <w:b/>
          <w:sz w:val="21"/>
          <w:szCs w:val="21"/>
        </w:rPr>
        <w:t>:</w:t>
      </w:r>
    </w:p>
    <w:p w14:paraId="45B47039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Pr="00215F4E">
        <w:rPr>
          <w:rFonts w:cs="Tahoma"/>
          <w:sz w:val="21"/>
          <w:szCs w:val="21"/>
        </w:rPr>
        <w:br/>
        <w:t xml:space="preserve">nas bez zastrzeżeń i uwag </w:t>
      </w:r>
      <w:r w:rsidRPr="00215F4E">
        <w:rPr>
          <w:rFonts w:cs="Tahoma"/>
          <w:spacing w:val="-1"/>
          <w:sz w:val="21"/>
          <w:szCs w:val="21"/>
        </w:rPr>
        <w:t>projektowanych</w:t>
      </w:r>
      <w:r w:rsidRPr="00215F4E">
        <w:rPr>
          <w:rFonts w:cs="Tahoma"/>
          <w:spacing w:val="-1"/>
          <w:sz w:val="19"/>
          <w:szCs w:val="19"/>
        </w:rPr>
        <w:t xml:space="preserve"> </w:t>
      </w:r>
      <w:r w:rsidRPr="00215F4E">
        <w:rPr>
          <w:rFonts w:cs="Tahoma"/>
          <w:sz w:val="21"/>
          <w:szCs w:val="21"/>
        </w:rPr>
        <w:t>postanowieniach umowy określonych w SWZ.</w:t>
      </w:r>
    </w:p>
    <w:p w14:paraId="36421D77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21712125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4"/>
          <w:szCs w:val="4"/>
        </w:rPr>
      </w:pPr>
    </w:p>
    <w:p w14:paraId="0C1143CA" w14:textId="77777777" w:rsidR="009307D7" w:rsidRPr="00215F4E" w:rsidRDefault="009307D7">
      <w:pPr>
        <w:widowControl w:val="0"/>
        <w:numPr>
          <w:ilvl w:val="0"/>
          <w:numId w:val="144"/>
        </w:numPr>
        <w:spacing w:before="40" w:after="40" w:line="276" w:lineRule="auto"/>
        <w:ind w:left="426" w:hanging="426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color w:val="0000FF"/>
          <w:szCs w:val="20"/>
          <w:u w:val="single"/>
        </w:rPr>
        <w:t>OŚWIADCZAMY</w:t>
      </w:r>
      <w:r w:rsidRPr="00215F4E">
        <w:rPr>
          <w:rFonts w:cs="Tahoma"/>
          <w:b/>
          <w:color w:val="000000"/>
          <w:szCs w:val="20"/>
        </w:rPr>
        <w:t xml:space="preserve">, że </w:t>
      </w:r>
      <w:r w:rsidRPr="00215F4E">
        <w:rPr>
          <w:rFonts w:cs="Tahoma"/>
          <w:b/>
          <w:color w:val="C00000"/>
          <w:szCs w:val="20"/>
        </w:rPr>
        <w:t xml:space="preserve">WYPEŁNILIŚMY </w:t>
      </w:r>
      <w:r w:rsidRPr="00215F4E">
        <w:rPr>
          <w:rFonts w:cs="Tahoma"/>
          <w:b/>
          <w:color w:val="000000"/>
          <w:szCs w:val="20"/>
        </w:rPr>
        <w:t xml:space="preserve">obowiązki informacyjne przewidziane w art. 13 </w:t>
      </w:r>
      <w:r w:rsidRPr="00215F4E">
        <w:rPr>
          <w:rFonts w:cs="Tahoma"/>
          <w:b/>
          <w:color w:val="000000"/>
          <w:szCs w:val="20"/>
        </w:rPr>
        <w:br/>
        <w:t>lub art. 14 RODO</w:t>
      </w:r>
      <w:r w:rsidRPr="00215F4E">
        <w:rPr>
          <w:rStyle w:val="Odwoanieprzypisudolnego"/>
          <w:rFonts w:cs="Tahoma"/>
          <w:b/>
          <w:color w:val="000000"/>
          <w:szCs w:val="20"/>
        </w:rPr>
        <w:footnoteReference w:id="1"/>
      </w:r>
      <w:r w:rsidRPr="00215F4E">
        <w:rPr>
          <w:rFonts w:cs="Tahoma"/>
          <w:b/>
          <w:color w:val="000000"/>
          <w:szCs w:val="20"/>
          <w:vertAlign w:val="superscript"/>
        </w:rPr>
        <w:t>)</w:t>
      </w:r>
      <w:r w:rsidRPr="00215F4E">
        <w:rPr>
          <w:rFonts w:cs="Tahoma"/>
          <w:b/>
          <w:color w:val="000000"/>
          <w:szCs w:val="20"/>
        </w:rPr>
        <w:t xml:space="preserve"> wobec osób fizycznych, </w:t>
      </w:r>
      <w:r w:rsidRPr="00215F4E">
        <w:rPr>
          <w:rFonts w:cs="Tahoma"/>
          <w:b/>
          <w:szCs w:val="20"/>
        </w:rPr>
        <w:t>od których dane osobowe bezpośrednio lub pośrednio pozyskaliśmy</w:t>
      </w:r>
      <w:r w:rsidRPr="00215F4E">
        <w:rPr>
          <w:rFonts w:cs="Tahoma"/>
          <w:b/>
          <w:color w:val="000000"/>
          <w:szCs w:val="20"/>
        </w:rPr>
        <w:t xml:space="preserve"> w celu ubiegania się o udzielenie zamówienia publicznego w niniejszym postępowaniu</w:t>
      </w: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b/>
          <w:szCs w:val="20"/>
        </w:rPr>
        <w:t>.</w:t>
      </w:r>
    </w:p>
    <w:p w14:paraId="0D624A78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6"/>
          <w:szCs w:val="16"/>
        </w:rPr>
      </w:pP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i/>
          <w:color w:val="FF0000"/>
          <w:sz w:val="18"/>
          <w:szCs w:val="15"/>
        </w:rPr>
        <w:tab/>
      </w:r>
      <w:r w:rsidRPr="00215F4E">
        <w:rPr>
          <w:rFonts w:cs="Tahoma"/>
          <w:i/>
          <w:color w:val="FF0000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Wykonawca nie składa powyższego oświadczenia i należy je wykreślić z formularza oferty.</w:t>
      </w:r>
    </w:p>
    <w:p w14:paraId="55271FC1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58FA02F5" w14:textId="6CE3DAE4" w:rsidR="009307D7" w:rsidRPr="009C0DB5" w:rsidRDefault="009307D7">
      <w:pPr>
        <w:widowControl w:val="0"/>
        <w:numPr>
          <w:ilvl w:val="0"/>
          <w:numId w:val="144"/>
        </w:numPr>
        <w:spacing w:before="40" w:after="40" w:line="276" w:lineRule="auto"/>
        <w:ind w:left="426" w:hanging="426"/>
        <w:rPr>
          <w:rFonts w:cs="Tahoma"/>
          <w:szCs w:val="20"/>
        </w:rPr>
      </w:pPr>
      <w:r w:rsidRPr="009C0DB5">
        <w:rPr>
          <w:rFonts w:cs="Tahoma"/>
          <w:b/>
          <w:szCs w:val="20"/>
        </w:rPr>
        <w:t xml:space="preserve">Oświadczamy, że </w:t>
      </w:r>
      <w:r w:rsidR="00EB7E18" w:rsidRPr="009C0DB5">
        <w:rPr>
          <w:rFonts w:cs="Tahoma"/>
          <w:b/>
          <w:szCs w:val="20"/>
        </w:rPr>
        <w:t>z dniem zawarcia umowy będziemy</w:t>
      </w:r>
      <w:r w:rsidR="00807C18" w:rsidRPr="009C0DB5">
        <w:rPr>
          <w:rFonts w:cs="Tahoma"/>
          <w:b/>
          <w:szCs w:val="20"/>
        </w:rPr>
        <w:t>/będę</w:t>
      </w:r>
      <w:r w:rsidR="00EB7E18" w:rsidRPr="009C0DB5">
        <w:rPr>
          <w:rFonts w:cs="Tahoma"/>
          <w:b/>
          <w:szCs w:val="20"/>
        </w:rPr>
        <w:t xml:space="preserve"> </w:t>
      </w:r>
      <w:r w:rsidR="00D103F3" w:rsidRPr="009C0DB5">
        <w:rPr>
          <w:rFonts w:cs="Tahoma"/>
          <w:b/>
          <w:szCs w:val="20"/>
        </w:rPr>
        <w:t>posiadać</w:t>
      </w:r>
      <w:r w:rsidRPr="009C0DB5">
        <w:rPr>
          <w:rFonts w:cs="Tahoma"/>
          <w:b/>
          <w:szCs w:val="20"/>
        </w:rPr>
        <w:t xml:space="preserve"> opłacony dokument ubezpieczenia OC</w:t>
      </w:r>
      <w:r w:rsidR="00D103F3" w:rsidRPr="009C0DB5">
        <w:t xml:space="preserve"> </w:t>
      </w:r>
      <w:r w:rsidR="00D103F3" w:rsidRPr="009C0DB5">
        <w:rPr>
          <w:rFonts w:cs="Tahoma"/>
          <w:b/>
          <w:szCs w:val="20"/>
        </w:rPr>
        <w:t>od prowadzonej działalności gospodarczej</w:t>
      </w:r>
      <w:r w:rsidR="009C0DB5" w:rsidRPr="009C0DB5">
        <w:rPr>
          <w:rFonts w:cs="Tahoma"/>
          <w:b/>
          <w:szCs w:val="20"/>
        </w:rPr>
        <w:t xml:space="preserve"> za ewentualne szkody oraz ubezpieczenie następstw nieszczęśliwych wypadków dotyczące pracowników, innych osób, z pomocą których będę wykonywać przedmiot umowy oraz osób trzecich powstałe w trakcie realizacji zawartej umowy </w:t>
      </w:r>
      <w:r w:rsidR="009C0DB5" w:rsidRPr="00081B71">
        <w:rPr>
          <w:rFonts w:cs="Tahoma"/>
          <w:b/>
          <w:szCs w:val="20"/>
        </w:rPr>
        <w:t xml:space="preserve">lub ubezpieczenia </w:t>
      </w:r>
      <w:r w:rsidR="00D103F3" w:rsidRPr="00081B71">
        <w:rPr>
          <w:rFonts w:cs="Tahoma"/>
          <w:b/>
          <w:szCs w:val="20"/>
        </w:rPr>
        <w:t xml:space="preserve">OC </w:t>
      </w:r>
      <w:r w:rsidR="009C0DB5" w:rsidRPr="00081B71">
        <w:rPr>
          <w:rFonts w:cs="Tahoma"/>
          <w:b/>
          <w:szCs w:val="20"/>
        </w:rPr>
        <w:t xml:space="preserve">zawodowej, </w:t>
      </w:r>
      <w:r w:rsidRPr="00081B71">
        <w:rPr>
          <w:rFonts w:cs="Tahoma"/>
          <w:b/>
          <w:szCs w:val="20"/>
        </w:rPr>
        <w:t xml:space="preserve">ważne co najmniej przez cały okres realizacji zamówienia na wartość kwoty ubezpieczenia nie mniejszą </w:t>
      </w:r>
      <w:r w:rsidRPr="009C0DB5">
        <w:rPr>
          <w:rFonts w:cs="Tahoma"/>
          <w:b/>
          <w:szCs w:val="20"/>
        </w:rPr>
        <w:t>niż cena złożonej oferty [PLN].</w:t>
      </w:r>
    </w:p>
    <w:p w14:paraId="0A5054AA" w14:textId="77777777" w:rsidR="009307D7" w:rsidRPr="00215F4E" w:rsidRDefault="009307D7" w:rsidP="009307D7">
      <w:pPr>
        <w:widowControl w:val="0"/>
        <w:spacing w:before="40" w:after="40" w:line="276" w:lineRule="auto"/>
        <w:rPr>
          <w:rFonts w:cs="Tahoma"/>
          <w:sz w:val="4"/>
          <w:szCs w:val="4"/>
        </w:rPr>
      </w:pPr>
    </w:p>
    <w:p w14:paraId="30D575A8" w14:textId="77777777" w:rsidR="0012224E" w:rsidRDefault="009307D7">
      <w:pPr>
        <w:widowControl w:val="0"/>
        <w:numPr>
          <w:ilvl w:val="0"/>
          <w:numId w:val="144"/>
        </w:numPr>
        <w:spacing w:before="40" w:after="40" w:line="276" w:lineRule="auto"/>
        <w:ind w:left="426" w:hanging="426"/>
        <w:rPr>
          <w:rFonts w:cs="Tahoma"/>
          <w:b/>
          <w:szCs w:val="20"/>
        </w:rPr>
      </w:pPr>
      <w:r w:rsidRPr="00215F4E">
        <w:rPr>
          <w:rFonts w:cs="Tahoma"/>
          <w:b/>
          <w:szCs w:val="20"/>
        </w:rPr>
        <w:lastRenderedPageBreak/>
        <w:t xml:space="preserve">Oświadczamy, że zapoznaliśmy się z projektowanymi postanowieniami umowy, określonymi </w:t>
      </w:r>
      <w:r w:rsidRPr="00215F4E">
        <w:rPr>
          <w:rFonts w:cs="Tahoma"/>
          <w:b/>
          <w:bCs/>
          <w:szCs w:val="20"/>
        </w:rPr>
        <w:t>w</w:t>
      </w:r>
      <w:r w:rsidR="00C01E6A" w:rsidRPr="00215F4E">
        <w:rPr>
          <w:rFonts w:cs="Tahoma"/>
          <w:b/>
          <w:bCs/>
          <w:szCs w:val="20"/>
        </w:rPr>
        <w:t> </w:t>
      </w:r>
      <w:r w:rsidRPr="00215F4E">
        <w:rPr>
          <w:rFonts w:cs="Tahoma"/>
          <w:b/>
          <w:bCs/>
          <w:szCs w:val="20"/>
        </w:rPr>
        <w:t xml:space="preserve">załączniku do </w:t>
      </w:r>
      <w:r w:rsidRPr="00215F4E">
        <w:rPr>
          <w:rFonts w:cs="Tahoma"/>
          <w:b/>
          <w:szCs w:val="20"/>
        </w:rPr>
        <w:t xml:space="preserve">Specyfikacji Warunków Zamówienia tj. druku nr </w:t>
      </w:r>
      <w:r w:rsidR="00EB558B" w:rsidRPr="00215F4E">
        <w:rPr>
          <w:rFonts w:cs="Tahoma"/>
          <w:b/>
          <w:szCs w:val="20"/>
        </w:rPr>
        <w:t>6</w:t>
      </w:r>
      <w:r w:rsidRPr="00215F4E">
        <w:rPr>
          <w:rFonts w:cs="Tahoma"/>
          <w:b/>
          <w:szCs w:val="20"/>
        </w:rPr>
        <w:t xml:space="preserve"> i zobowiązujemy się,</w:t>
      </w:r>
      <w:r w:rsidR="00C01E6A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w przypadku wyboru naszej oferty, do zawarcia umowy zgodnej z niniejszą ofertą, na warunkach określonych w Specyfikacji Warunków Zamówienia, w miejscu i terminie wyznaczonym przez Zamawiającego.</w:t>
      </w:r>
    </w:p>
    <w:p w14:paraId="3A5CE8C6" w14:textId="12ACF2BA" w:rsidR="0012224E" w:rsidRPr="001B6D01" w:rsidRDefault="0012224E">
      <w:pPr>
        <w:widowControl w:val="0"/>
        <w:numPr>
          <w:ilvl w:val="0"/>
          <w:numId w:val="144"/>
        </w:numPr>
        <w:spacing w:before="40" w:after="120" w:line="276" w:lineRule="auto"/>
        <w:ind w:left="425" w:hanging="425"/>
        <w:rPr>
          <w:rFonts w:cs="Tahoma"/>
          <w:b/>
          <w:szCs w:val="20"/>
        </w:rPr>
      </w:pPr>
      <w:r w:rsidRPr="0012224E">
        <w:rPr>
          <w:rFonts w:cs="Tahoma"/>
          <w:b/>
          <w:bCs/>
          <w:sz w:val="21"/>
          <w:szCs w:val="21"/>
        </w:rPr>
        <w:t xml:space="preserve">Oświadczamy, </w:t>
      </w:r>
      <w:r w:rsidRPr="009266E2">
        <w:rPr>
          <w:rFonts w:cs="Tahoma"/>
          <w:b/>
          <w:bCs/>
          <w:color w:val="0000FF"/>
          <w:sz w:val="21"/>
          <w:szCs w:val="21"/>
          <w:highlight w:val="yellow"/>
        </w:rPr>
        <w:t xml:space="preserve">iż </w:t>
      </w:r>
      <w:r w:rsidRPr="00A905D9">
        <w:rPr>
          <w:rFonts w:cs="Tahoma"/>
          <w:b/>
          <w:bCs/>
          <w:color w:val="0000FF"/>
          <w:sz w:val="21"/>
          <w:szCs w:val="21"/>
          <w:highlight w:val="yellow"/>
        </w:rPr>
        <w:t>dysponujemy</w:t>
      </w:r>
      <w:r w:rsidR="00A905D9" w:rsidRPr="00A905D9">
        <w:rPr>
          <w:rFonts w:cs="Tahoma"/>
          <w:b/>
          <w:bCs/>
          <w:color w:val="0000FF"/>
          <w:sz w:val="21"/>
          <w:szCs w:val="21"/>
          <w:highlight w:val="yellow"/>
        </w:rPr>
        <w:t xml:space="preserve"> własnym lokalem</w:t>
      </w:r>
      <w:r w:rsidR="009266E2" w:rsidRPr="00A905D9">
        <w:rPr>
          <w:rFonts w:cs="Tahoma"/>
          <w:b/>
          <w:color w:val="FF0000"/>
          <w:sz w:val="21"/>
          <w:szCs w:val="21"/>
          <w:highlight w:val="yellow"/>
          <w:vertAlign w:val="superscript"/>
        </w:rPr>
        <w:sym w:font="Wingdings 2" w:char="F0E4"/>
      </w:r>
      <w:r w:rsidR="009266E2" w:rsidRPr="00A905D9">
        <w:rPr>
          <w:rFonts w:cs="Tahoma"/>
          <w:b/>
          <w:color w:val="FF0000"/>
          <w:sz w:val="21"/>
          <w:szCs w:val="21"/>
          <w:highlight w:val="yellow"/>
          <w:vertAlign w:val="superscript"/>
        </w:rPr>
        <w:t>)</w:t>
      </w:r>
      <w:r w:rsidR="001B6D01" w:rsidRPr="00A905D9">
        <w:rPr>
          <w:rFonts w:cs="Tahoma"/>
          <w:b/>
          <w:bCs/>
          <w:color w:val="0000FF"/>
          <w:sz w:val="21"/>
          <w:szCs w:val="21"/>
          <w:highlight w:val="yellow"/>
        </w:rPr>
        <w:t>/</w:t>
      </w:r>
      <w:r w:rsidR="00A905D9" w:rsidRPr="00A905D9">
        <w:rPr>
          <w:rFonts w:cs="Tahoma"/>
          <w:b/>
          <w:bCs/>
          <w:color w:val="0000FF"/>
          <w:sz w:val="21"/>
          <w:szCs w:val="21"/>
          <w:highlight w:val="yellow"/>
        </w:rPr>
        <w:t>będziemy świadczyć usługi w lokalu udostępnionym przez ZSS im. Jana Brzechwy w Kędzierzynie-Koźlu</w:t>
      </w:r>
      <w:r w:rsidR="009266E2" w:rsidRPr="00A905D9">
        <w:rPr>
          <w:rFonts w:cs="Tahoma"/>
          <w:b/>
          <w:color w:val="FF0000"/>
          <w:sz w:val="21"/>
          <w:szCs w:val="21"/>
          <w:highlight w:val="yellow"/>
          <w:vertAlign w:val="superscript"/>
        </w:rPr>
        <w:sym w:font="Wingdings 2" w:char="F0E4"/>
      </w:r>
      <w:r w:rsidR="009266E2" w:rsidRPr="00A905D9">
        <w:rPr>
          <w:rFonts w:cs="Tahoma"/>
          <w:b/>
          <w:color w:val="FF0000"/>
          <w:sz w:val="21"/>
          <w:szCs w:val="21"/>
          <w:highlight w:val="yellow"/>
          <w:vertAlign w:val="superscript"/>
        </w:rPr>
        <w:t>)</w:t>
      </w:r>
      <w:r w:rsidR="001B6D01" w:rsidRPr="001B6D01">
        <w:rPr>
          <w:rFonts w:cs="Tahoma"/>
          <w:b/>
          <w:bCs/>
          <w:color w:val="0000FF"/>
          <w:sz w:val="21"/>
          <w:szCs w:val="21"/>
        </w:rPr>
        <w:t xml:space="preserve"> </w:t>
      </w:r>
      <w:r w:rsidR="001B6D01" w:rsidRPr="00215F4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1B6D01" w:rsidRPr="009266E2" w14:paraId="70D5E01B" w14:textId="77777777" w:rsidTr="00B810C7">
        <w:tc>
          <w:tcPr>
            <w:tcW w:w="567" w:type="dxa"/>
            <w:shd w:val="clear" w:color="auto" w:fill="auto"/>
            <w:vAlign w:val="center"/>
          </w:tcPr>
          <w:p w14:paraId="72F16085" w14:textId="77777777" w:rsidR="001B6D01" w:rsidRPr="009266E2" w:rsidRDefault="001B6D01" w:rsidP="00B810C7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110CBD3" w14:textId="0E76401D" w:rsidR="001B6D01" w:rsidRPr="009266E2" w:rsidRDefault="009266E2" w:rsidP="00B810C7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>
              <w:rPr>
                <w:rFonts w:cs="Tahoma"/>
                <w:b/>
                <w:i/>
                <w:sz w:val="16"/>
                <w:szCs w:val="16"/>
              </w:rPr>
              <w:t>Dane odnośnie lokalu i wyposażenia</w:t>
            </w:r>
            <w:r w:rsidR="000C595E">
              <w:rPr>
                <w:rFonts w:cs="Tahoma"/>
                <w:b/>
                <w:i/>
                <w:sz w:val="16"/>
                <w:szCs w:val="16"/>
              </w:rPr>
              <w:t xml:space="preserve"> (</w:t>
            </w:r>
            <w:proofErr w:type="gramStart"/>
            <w:r w:rsidR="000C595E" w:rsidRPr="00F7009B">
              <w:rPr>
                <w:rFonts w:cs="Tahoma"/>
                <w:b/>
                <w:i/>
                <w:color w:val="FF0000"/>
                <w:sz w:val="16"/>
                <w:szCs w:val="16"/>
                <w:highlight w:val="yellow"/>
              </w:rPr>
              <w:t>wypełnić</w:t>
            </w:r>
            <w:proofErr w:type="gramEnd"/>
            <w:r w:rsidR="000C595E" w:rsidRPr="00F7009B">
              <w:rPr>
                <w:rFonts w:cs="Tahoma"/>
                <w:b/>
                <w:i/>
                <w:color w:val="FF0000"/>
                <w:sz w:val="16"/>
                <w:szCs w:val="16"/>
                <w:highlight w:val="yellow"/>
              </w:rPr>
              <w:t xml:space="preserve"> jeżeli Wykonawca dysponuje </w:t>
            </w:r>
            <w:r w:rsidR="00A905D9" w:rsidRPr="00F7009B">
              <w:rPr>
                <w:rFonts w:cs="Tahoma"/>
                <w:b/>
                <w:i/>
                <w:color w:val="FF0000"/>
                <w:sz w:val="16"/>
                <w:szCs w:val="16"/>
                <w:highlight w:val="yellow"/>
              </w:rPr>
              <w:t xml:space="preserve">własnym </w:t>
            </w:r>
            <w:r w:rsidR="000C595E" w:rsidRPr="00F7009B">
              <w:rPr>
                <w:rFonts w:cs="Tahoma"/>
                <w:b/>
                <w:i/>
                <w:color w:val="FF0000"/>
                <w:sz w:val="16"/>
                <w:szCs w:val="16"/>
                <w:highlight w:val="yellow"/>
              </w:rPr>
              <w:t>lokalem</w:t>
            </w:r>
            <w:r w:rsidR="000C595E">
              <w:rPr>
                <w:rFonts w:cs="Tahoma"/>
                <w:b/>
                <w:i/>
                <w:sz w:val="16"/>
                <w:szCs w:val="16"/>
              </w:rPr>
              <w:t xml:space="preserve">)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C681AB7" w14:textId="62524769" w:rsidR="001B6D01" w:rsidRPr="009266E2" w:rsidRDefault="009266E2" w:rsidP="00B810C7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Wypełnia </w:t>
            </w:r>
            <w:r w:rsidR="00A905D9">
              <w:rPr>
                <w:rFonts w:cs="Tahoma"/>
                <w:b/>
                <w:bCs/>
                <w:i/>
                <w:iCs/>
                <w:sz w:val="16"/>
                <w:szCs w:val="16"/>
              </w:rPr>
              <w:t>W</w:t>
            </w:r>
            <w:r w:rsidRPr="009266E2">
              <w:rPr>
                <w:rFonts w:cs="Tahoma"/>
                <w:b/>
                <w:bCs/>
                <w:i/>
                <w:iCs/>
                <w:sz w:val="16"/>
                <w:szCs w:val="16"/>
              </w:rPr>
              <w:t>ykonawca</w:t>
            </w:r>
          </w:p>
        </w:tc>
      </w:tr>
      <w:tr w:rsidR="001B6D01" w:rsidRPr="009266E2" w14:paraId="53B68AE0" w14:textId="77777777" w:rsidTr="00A83F7E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034EF0" w14:textId="77777777" w:rsidR="001B6D01" w:rsidRPr="009266E2" w:rsidRDefault="001B6D01" w:rsidP="00B810C7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F83305" w14:textId="4D5A94C4" w:rsidR="001B6D01" w:rsidRPr="009266E2" w:rsidRDefault="00A83F7E" w:rsidP="00B810C7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Lokalizacja lokalu/lokali, w których odbywać będą się zajęcia z programu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79C9F485" w14:textId="550272D9" w:rsidR="001B6D01" w:rsidRPr="009266E2" w:rsidRDefault="00A83F7E" w:rsidP="00A83F7E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Podać dokładny adres lokalu</w:t>
            </w:r>
          </w:p>
        </w:tc>
      </w:tr>
      <w:tr w:rsidR="001B6D01" w:rsidRPr="009266E2" w14:paraId="57ABF0D8" w14:textId="77777777" w:rsidTr="00A83F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1CFA9742" w14:textId="77777777" w:rsidR="001B6D01" w:rsidRPr="009266E2" w:rsidRDefault="001B6D01" w:rsidP="00B810C7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4897752" w14:textId="1FAFF1B5" w:rsidR="001B6D01" w:rsidRPr="009266E2" w:rsidRDefault="00A83F7E" w:rsidP="00B810C7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Czy lokal jest przystosowany dla osób niepełnosprawnych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38B37568" w14:textId="449D41CA" w:rsidR="001B6D01" w:rsidRPr="009266E2" w:rsidRDefault="00A83F7E" w:rsidP="00A83F7E">
            <w:pPr>
              <w:widowControl w:val="0"/>
              <w:spacing w:before="40" w:after="40"/>
              <w:jc w:val="center"/>
              <w:rPr>
                <w:rFonts w:ascii="Calibri" w:hAnsi="Calibri"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color w:val="FF0000"/>
                <w:sz w:val="16"/>
                <w:szCs w:val="16"/>
              </w:rPr>
              <w:t>TAK/NIE* niepotrzebne skreślić</w:t>
            </w:r>
          </w:p>
        </w:tc>
      </w:tr>
      <w:tr w:rsidR="00A83F7E" w:rsidRPr="009266E2" w14:paraId="1EDD4772" w14:textId="77777777" w:rsidTr="00A83F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18EB842F" w14:textId="73BE5927" w:rsidR="00A83F7E" w:rsidRPr="009266E2" w:rsidRDefault="00A83F7E" w:rsidP="00B810C7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1E3AB613" w14:textId="4EC2D4B6" w:rsidR="00A83F7E" w:rsidRPr="0015607C" w:rsidRDefault="00A83F7E" w:rsidP="00B810C7">
            <w:pPr>
              <w:spacing w:before="40" w:after="40" w:line="276" w:lineRule="auto"/>
              <w:rPr>
                <w:rFonts w:cs="Tahoma"/>
                <w:b/>
                <w:bCs/>
                <w:sz w:val="16"/>
                <w:szCs w:val="16"/>
              </w:rPr>
            </w:pPr>
            <w:r w:rsidRPr="0015607C">
              <w:rPr>
                <w:rFonts w:cs="Tahoma"/>
                <w:b/>
                <w:bCs/>
                <w:sz w:val="16"/>
                <w:szCs w:val="16"/>
              </w:rPr>
              <w:t xml:space="preserve">Ilość pomieszczeń będących w dyspozycji </w:t>
            </w:r>
            <w:r w:rsidR="002C46AA" w:rsidRPr="0015607C">
              <w:rPr>
                <w:rFonts w:cs="Tahoma"/>
                <w:b/>
                <w:bCs/>
                <w:sz w:val="16"/>
                <w:szCs w:val="16"/>
              </w:rPr>
              <w:t>W</w:t>
            </w:r>
            <w:r w:rsidRPr="0015607C">
              <w:rPr>
                <w:rFonts w:cs="Tahoma"/>
                <w:b/>
                <w:bCs/>
                <w:sz w:val="16"/>
                <w:szCs w:val="16"/>
              </w:rPr>
              <w:t xml:space="preserve">ykonawcy </w:t>
            </w:r>
            <w:r w:rsidR="002C46AA" w:rsidRPr="0015607C">
              <w:rPr>
                <w:rFonts w:cs="Tahoma"/>
                <w:b/>
                <w:bCs/>
                <w:sz w:val="16"/>
                <w:szCs w:val="16"/>
              </w:rPr>
              <w:br/>
            </w:r>
            <w:r w:rsidRPr="0015607C">
              <w:rPr>
                <w:rFonts w:cs="Tahoma"/>
                <w:b/>
                <w:bCs/>
                <w:i/>
                <w:iCs/>
                <w:sz w:val="16"/>
                <w:szCs w:val="16"/>
              </w:rPr>
              <w:t>(min.: gabinet, poczekalnia, WC)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4898399C" w14:textId="3DA6D745" w:rsidR="00A83F7E" w:rsidRPr="009266E2" w:rsidRDefault="00A83F7E" w:rsidP="00A83F7E">
            <w:pPr>
              <w:widowControl w:val="0"/>
              <w:spacing w:line="240" w:lineRule="auto"/>
              <w:rPr>
                <w:rFonts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Wymienić jakimi pomieszczeniami dysponuje wykonawca</w:t>
            </w:r>
          </w:p>
          <w:p w14:paraId="4D67B6D1" w14:textId="77777777" w:rsidR="00A83F7E" w:rsidRPr="009266E2" w:rsidRDefault="00A83F7E" w:rsidP="00A83F7E">
            <w:pPr>
              <w:widowControl w:val="0"/>
              <w:spacing w:before="40" w:after="40"/>
              <w:rPr>
                <w:rFonts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A83F7E" w:rsidRPr="009266E2" w14:paraId="372C398C" w14:textId="77777777" w:rsidTr="00A83F7E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F5A17E" w14:textId="7BD6F3C4" w:rsidR="00A83F7E" w:rsidRPr="009266E2" w:rsidRDefault="00A83F7E" w:rsidP="00B810C7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11612" w14:textId="663113F6" w:rsidR="00A83F7E" w:rsidRPr="009266E2" w:rsidRDefault="00A83F7E" w:rsidP="00B810C7">
            <w:pPr>
              <w:spacing w:before="40" w:after="40" w:line="276" w:lineRule="auto"/>
              <w:rPr>
                <w:rFonts w:cs="Tahoma"/>
                <w:b/>
                <w:bCs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Wyposażenie lokalu spełnia wymagania określone w pkt 5 SWZ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F88C55" w14:textId="6ABDC560" w:rsidR="00A83F7E" w:rsidRPr="009266E2" w:rsidRDefault="00A83F7E" w:rsidP="00A83F7E">
            <w:pPr>
              <w:widowControl w:val="0"/>
              <w:spacing w:before="40" w:after="40"/>
              <w:jc w:val="center"/>
              <w:rPr>
                <w:rFonts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color w:val="FF0000"/>
                <w:sz w:val="16"/>
                <w:szCs w:val="16"/>
              </w:rPr>
              <w:t>TAK/NIE* niepotrzebne skreślić</w:t>
            </w:r>
          </w:p>
        </w:tc>
      </w:tr>
    </w:tbl>
    <w:p w14:paraId="27595A1C" w14:textId="77777777" w:rsidR="00A73422" w:rsidRPr="00A905D9" w:rsidRDefault="00A73422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Cs w:val="20"/>
        </w:rPr>
      </w:pPr>
    </w:p>
    <w:p w14:paraId="5248F3D0" w14:textId="48A55F84" w:rsidR="00FE27C2" w:rsidRDefault="00A905D9" w:rsidP="00A905D9">
      <w:pPr>
        <w:widowControl w:val="0"/>
        <w:spacing w:before="40" w:after="40" w:line="276" w:lineRule="auto"/>
        <w:ind w:left="851" w:hanging="284"/>
        <w:jc w:val="center"/>
        <w:rPr>
          <w:rFonts w:cs="Tahoma"/>
          <w:i/>
          <w:color w:val="FF0000"/>
          <w:sz w:val="24"/>
        </w:rPr>
      </w:pPr>
      <w:r w:rsidRPr="002E594E">
        <w:rPr>
          <w:rFonts w:cs="Tahoma"/>
          <w:i/>
          <w:color w:val="FF0000"/>
          <w:sz w:val="24"/>
        </w:rPr>
        <w:t xml:space="preserve">Powyższą tabelę wypełnić </w:t>
      </w:r>
      <w:r w:rsidRPr="002E594E">
        <w:rPr>
          <w:rFonts w:cs="Tahoma"/>
          <w:i/>
          <w:color w:val="FF0000"/>
          <w:sz w:val="24"/>
          <w:highlight w:val="yellow"/>
        </w:rPr>
        <w:t>tylko w przypadku świadczenia usług we własnym lokalu</w:t>
      </w:r>
      <w:r w:rsidRPr="002E594E">
        <w:rPr>
          <w:rFonts w:cs="Tahoma"/>
          <w:i/>
          <w:color w:val="FF0000"/>
          <w:sz w:val="24"/>
        </w:rPr>
        <w:t>!</w:t>
      </w:r>
    </w:p>
    <w:p w14:paraId="49433D89" w14:textId="77777777" w:rsidR="00C82973" w:rsidRDefault="00C82973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203A3927" w14:textId="0E6E010B" w:rsidR="00E52E4F" w:rsidRPr="00215F4E" w:rsidRDefault="00E52E4F">
      <w:pPr>
        <w:widowControl w:val="0"/>
        <w:numPr>
          <w:ilvl w:val="0"/>
          <w:numId w:val="144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zapoznaliśmy się ze </w:t>
      </w:r>
      <w:r w:rsidR="00E77A3B" w:rsidRPr="00215F4E">
        <w:rPr>
          <w:rFonts w:cs="Tahoma"/>
          <w:b/>
          <w:sz w:val="21"/>
          <w:szCs w:val="21"/>
        </w:rPr>
        <w:t>S</w:t>
      </w:r>
      <w:r w:rsidRPr="00215F4E">
        <w:rPr>
          <w:rFonts w:cs="Tahoma"/>
          <w:b/>
          <w:sz w:val="21"/>
          <w:szCs w:val="21"/>
        </w:rPr>
        <w:t xml:space="preserve">pecyfikacją </w:t>
      </w:r>
      <w:r w:rsidR="00E77A3B" w:rsidRPr="00215F4E">
        <w:rPr>
          <w:rFonts w:cs="Tahoma"/>
          <w:b/>
          <w:sz w:val="21"/>
          <w:szCs w:val="21"/>
        </w:rPr>
        <w:t>W</w:t>
      </w:r>
      <w:r w:rsidRPr="00215F4E">
        <w:rPr>
          <w:rFonts w:cs="Tahoma"/>
          <w:b/>
          <w:sz w:val="21"/>
          <w:szCs w:val="21"/>
        </w:rPr>
        <w:t xml:space="preserve">arunków </w:t>
      </w:r>
      <w:r w:rsidR="00E77A3B" w:rsidRPr="00215F4E">
        <w:rPr>
          <w:rFonts w:cs="Tahoma"/>
          <w:b/>
          <w:sz w:val="21"/>
          <w:szCs w:val="21"/>
        </w:rPr>
        <w:t>Z</w:t>
      </w:r>
      <w:r w:rsidRPr="00215F4E">
        <w:rPr>
          <w:rFonts w:cs="Tahoma"/>
          <w:b/>
          <w:sz w:val="21"/>
          <w:szCs w:val="21"/>
        </w:rPr>
        <w:t>amówienia, a</w:t>
      </w:r>
      <w:r w:rsidR="00893B41" w:rsidRPr="00215F4E">
        <w:rPr>
          <w:rFonts w:cs="Tahoma"/>
          <w:b/>
          <w:sz w:val="21"/>
          <w:szCs w:val="21"/>
        </w:rPr>
        <w:t> </w:t>
      </w:r>
      <w:r w:rsidRPr="00215F4E">
        <w:rPr>
          <w:rFonts w:cs="Tahoma"/>
          <w:b/>
          <w:sz w:val="21"/>
          <w:szCs w:val="21"/>
        </w:rPr>
        <w:t>także</w:t>
      </w:r>
      <w:r w:rsidR="00F65F78">
        <w:rPr>
          <w:rFonts w:cs="Tahoma"/>
          <w:b/>
          <w:sz w:val="21"/>
          <w:szCs w:val="21"/>
        </w:rPr>
        <w:t xml:space="preserve"> </w:t>
      </w:r>
      <w:r w:rsidRPr="00215F4E">
        <w:rPr>
          <w:rFonts w:cs="Tahoma"/>
          <w:b/>
          <w:sz w:val="21"/>
          <w:szCs w:val="21"/>
        </w:rPr>
        <w:t>wszystkimi innymi dokumentami i nie wnosimy do nich żadnych zastrzeżeń oraz uznajemy się za związanych określonymi w nich warunkami.</w:t>
      </w:r>
    </w:p>
    <w:p w14:paraId="20D4171E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74AF5821" w14:textId="0449F667" w:rsidR="00E52E4F" w:rsidRPr="00215F4E" w:rsidRDefault="00E52E4F">
      <w:pPr>
        <w:widowControl w:val="0"/>
        <w:numPr>
          <w:ilvl w:val="0"/>
          <w:numId w:val="144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215F4E">
        <w:rPr>
          <w:rFonts w:cs="Tahoma"/>
          <w:b/>
          <w:sz w:val="21"/>
          <w:szCs w:val="21"/>
        </w:rPr>
        <w:t>w terminie określonym w SWZ</w:t>
      </w:r>
      <w:r w:rsidR="00650BEF" w:rsidRPr="00215F4E">
        <w:rPr>
          <w:rFonts w:cs="Tahoma"/>
          <w:b/>
          <w:sz w:val="21"/>
          <w:szCs w:val="21"/>
        </w:rPr>
        <w:t>.</w:t>
      </w:r>
    </w:p>
    <w:p w14:paraId="247E77AE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05D4F313" w14:textId="421504D6" w:rsidR="00062AF2" w:rsidRPr="00215F4E" w:rsidRDefault="00E52E4F">
      <w:pPr>
        <w:widowControl w:val="0"/>
        <w:numPr>
          <w:ilvl w:val="0"/>
          <w:numId w:val="144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215F4E">
        <w:rPr>
          <w:rFonts w:cs="Tahoma"/>
          <w:color w:val="0000FF"/>
          <w:sz w:val="21"/>
          <w:szCs w:val="21"/>
        </w:rPr>
        <w:t>zeznań oraz ze świadomością odpowiedzialności za</w:t>
      </w:r>
      <w:r w:rsidR="00893B41" w:rsidRPr="00215F4E">
        <w:rPr>
          <w:rFonts w:cs="Tahoma"/>
          <w:color w:val="0000FF"/>
          <w:sz w:val="21"/>
          <w:szCs w:val="21"/>
        </w:rPr>
        <w:t> </w:t>
      </w:r>
      <w:r w:rsidR="001471F0" w:rsidRPr="00215F4E">
        <w:rPr>
          <w:rFonts w:cs="Tahoma"/>
          <w:color w:val="0000FF"/>
          <w:sz w:val="21"/>
          <w:szCs w:val="21"/>
        </w:rPr>
        <w:t>poświadczenie nieprawdy w dokumentach w celu uzyskania zamówienia publicznego</w:t>
      </w:r>
      <w:r w:rsidRPr="00215F4E">
        <w:rPr>
          <w:rFonts w:cs="Tahoma"/>
          <w:color w:val="0000FF"/>
          <w:sz w:val="21"/>
          <w:szCs w:val="21"/>
        </w:rPr>
        <w:t xml:space="preserve"> (</w:t>
      </w:r>
      <w:r w:rsidR="00650BEF" w:rsidRPr="00215F4E">
        <w:rPr>
          <w:rFonts w:cs="Tahoma"/>
          <w:i/>
          <w:color w:val="0000FF"/>
          <w:sz w:val="21"/>
          <w:szCs w:val="21"/>
        </w:rPr>
        <w:t>art.</w:t>
      </w:r>
      <w:r w:rsidRPr="00215F4E">
        <w:rPr>
          <w:rFonts w:cs="Tahoma"/>
          <w:i/>
          <w:color w:val="0000FF"/>
          <w:sz w:val="21"/>
          <w:szCs w:val="21"/>
        </w:rPr>
        <w:t xml:space="preserve"> 233 §1 i 297 §1 Kodeksu Karnego</w:t>
      </w:r>
      <w:r w:rsidRPr="00215F4E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color w:val="0000FF"/>
          <w:sz w:val="6"/>
          <w:szCs w:val="6"/>
        </w:rPr>
      </w:pPr>
    </w:p>
    <w:p w14:paraId="557DCC2F" w14:textId="69405538" w:rsidR="00062AF2" w:rsidRPr="00215F4E" w:rsidRDefault="00062AF2">
      <w:pPr>
        <w:widowControl w:val="0"/>
        <w:numPr>
          <w:ilvl w:val="0"/>
          <w:numId w:val="144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215F4E">
        <w:rPr>
          <w:rFonts w:cs="Tahoma"/>
          <w:sz w:val="21"/>
          <w:szCs w:val="21"/>
        </w:rPr>
        <w:t>………………….</w:t>
      </w:r>
      <w:r w:rsidRPr="00215F4E">
        <w:rPr>
          <w:rFonts w:cs="Tahoma"/>
          <w:sz w:val="21"/>
          <w:szCs w:val="21"/>
        </w:rPr>
        <w:t xml:space="preserve"> wydzielonych oraz zawartych w pliku o nazwie</w:t>
      </w:r>
      <w:r w:rsidR="00A70074" w:rsidRPr="00215F4E">
        <w:rPr>
          <w:rFonts w:cs="Tahoma"/>
          <w:sz w:val="21"/>
          <w:szCs w:val="21"/>
        </w:rPr>
        <w:t>………………</w:t>
      </w:r>
      <w:proofErr w:type="gramStart"/>
      <w:r w:rsidR="00A70074" w:rsidRPr="00215F4E">
        <w:rPr>
          <w:rFonts w:cs="Tahoma"/>
          <w:sz w:val="21"/>
          <w:szCs w:val="21"/>
        </w:rPr>
        <w:t>…….</w:t>
      </w:r>
      <w:proofErr w:type="gramEnd"/>
      <w:r w:rsidR="00A70074" w:rsidRPr="00215F4E">
        <w:rPr>
          <w:rFonts w:cs="Tahoma"/>
          <w:sz w:val="21"/>
          <w:szCs w:val="21"/>
        </w:rPr>
        <w:t>,</w:t>
      </w:r>
      <w:r w:rsidRPr="00215F4E">
        <w:rPr>
          <w:rFonts w:cs="Tahoma"/>
          <w:sz w:val="21"/>
          <w:szCs w:val="21"/>
        </w:rPr>
        <w:t xml:space="preserve"> niniejsza oferta oraz wszelkie załączniki do niej są jawne i</w:t>
      </w:r>
      <w:r w:rsidR="00893B41" w:rsidRPr="00215F4E">
        <w:rPr>
          <w:rFonts w:cs="Tahoma"/>
          <w:sz w:val="21"/>
          <w:szCs w:val="21"/>
        </w:rPr>
        <w:t> </w:t>
      </w:r>
      <w:r w:rsidRPr="00215F4E">
        <w:rPr>
          <w:rFonts w:cs="Tahoma"/>
          <w:sz w:val="21"/>
          <w:szCs w:val="21"/>
        </w:rPr>
        <w:t>nie zawierają informacji stanowiących tajemnic</w:t>
      </w:r>
      <w:r w:rsidR="00E77A3B" w:rsidRPr="00215F4E">
        <w:rPr>
          <w:rFonts w:cs="Tahoma"/>
          <w:sz w:val="21"/>
          <w:szCs w:val="21"/>
        </w:rPr>
        <w:t>ę</w:t>
      </w:r>
      <w:r w:rsidRPr="00215F4E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36F40F88" w:rsidR="00062AF2" w:rsidRPr="00215F4E" w:rsidRDefault="00062AF2" w:rsidP="004B482A">
      <w:pPr>
        <w:tabs>
          <w:tab w:val="left" w:pos="0"/>
        </w:tabs>
        <w:spacing w:before="40" w:after="40" w:line="276" w:lineRule="auto"/>
        <w:ind w:left="567"/>
        <w:rPr>
          <w:rFonts w:cs="Tahoma"/>
          <w:sz w:val="18"/>
          <w:szCs w:val="18"/>
        </w:rPr>
      </w:pPr>
      <w:r w:rsidRPr="00215F4E">
        <w:rPr>
          <w:rFonts w:cs="Tahoma"/>
          <w:sz w:val="21"/>
          <w:szCs w:val="21"/>
        </w:rPr>
        <w:t xml:space="preserve">Powyższe informacje zostały </w:t>
      </w:r>
      <w:r w:rsidR="00A70074" w:rsidRPr="00215F4E">
        <w:rPr>
          <w:rFonts w:cs="Tahoma"/>
          <w:sz w:val="21"/>
          <w:szCs w:val="21"/>
        </w:rPr>
        <w:t>zastrzeżone</w:t>
      </w:r>
      <w:r w:rsidRPr="00215F4E">
        <w:rPr>
          <w:rFonts w:cs="Tahoma"/>
          <w:sz w:val="21"/>
          <w:szCs w:val="21"/>
        </w:rPr>
        <w:t xml:space="preserve"> jako tajemnica przedsiębiorstwa z uwagi na</w:t>
      </w:r>
      <w:r w:rsidRPr="00215F4E">
        <w:rPr>
          <w:rFonts w:cs="Tahoma"/>
          <w:szCs w:val="20"/>
        </w:rPr>
        <w:t xml:space="preserve"> </w:t>
      </w:r>
      <w:r w:rsidRPr="00215F4E">
        <w:rPr>
          <w:rFonts w:cs="Tahoma"/>
          <w:i/>
          <w:iCs/>
          <w:color w:val="0000FF"/>
          <w:sz w:val="18"/>
          <w:szCs w:val="18"/>
        </w:rPr>
        <w:t>(proszę wykazać, iż</w:t>
      </w:r>
      <w:r w:rsidR="00893B41" w:rsidRPr="00215F4E">
        <w:rPr>
          <w:rFonts w:cs="Tahoma"/>
          <w:i/>
          <w:iCs/>
          <w:color w:val="0000FF"/>
          <w:sz w:val="18"/>
          <w:szCs w:val="18"/>
        </w:rPr>
        <w:t> </w:t>
      </w:r>
      <w:r w:rsidRPr="00215F4E">
        <w:rPr>
          <w:rFonts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Pr="00215F4E" w:rsidRDefault="00A70074" w:rsidP="00E071A6">
      <w:pPr>
        <w:pStyle w:val="Akapitzlist"/>
        <w:numPr>
          <w:ilvl w:val="0"/>
          <w:numId w:val="55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215F4E" w:rsidRDefault="00A70074" w:rsidP="00E071A6">
      <w:pPr>
        <w:pStyle w:val="Akapitzlist"/>
        <w:numPr>
          <w:ilvl w:val="0"/>
          <w:numId w:val="55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215F4E" w:rsidRDefault="00A73422" w:rsidP="004B482A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215F4E" w:rsidRDefault="00E52E4F">
      <w:pPr>
        <w:widowControl w:val="0"/>
        <w:numPr>
          <w:ilvl w:val="0"/>
          <w:numId w:val="144"/>
        </w:numPr>
        <w:spacing w:before="40" w:after="40" w:line="276" w:lineRule="auto"/>
        <w:ind w:left="426" w:hanging="426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color w:val="0000FF"/>
          <w:sz w:val="16"/>
          <w:szCs w:val="16"/>
        </w:rPr>
        <w:t>(</w:t>
      </w:r>
      <w:r w:rsidRPr="00215F4E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215F4E">
        <w:rPr>
          <w:rFonts w:cs="Tahoma"/>
          <w:b/>
          <w:i/>
          <w:color w:val="0000FF"/>
          <w:sz w:val="16"/>
          <w:szCs w:val="16"/>
        </w:rPr>
        <w:t>Wykonawca</w:t>
      </w:r>
      <w:r w:rsidRPr="00215F4E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215F4E" w:rsidRDefault="00E52E4F" w:rsidP="00E071A6">
      <w:pPr>
        <w:pStyle w:val="Akapitzlist"/>
        <w:numPr>
          <w:ilvl w:val="0"/>
          <w:numId w:val="56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</w:t>
      </w:r>
      <w:r w:rsidR="0029354F" w:rsidRPr="00215F4E">
        <w:rPr>
          <w:rFonts w:ascii="Tahoma" w:hAnsi="Tahoma" w:cs="Tahoma"/>
        </w:rPr>
        <w:t>……</w:t>
      </w:r>
    </w:p>
    <w:p w14:paraId="36786DE4" w14:textId="6E3F2B0A" w:rsidR="0029354F" w:rsidRPr="00215F4E" w:rsidRDefault="0029354F" w:rsidP="00E071A6">
      <w:pPr>
        <w:pStyle w:val="Akapitzlist"/>
        <w:numPr>
          <w:ilvl w:val="0"/>
          <w:numId w:val="56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</w:t>
      </w:r>
      <w:r w:rsidR="009A1FE1" w:rsidRPr="00215F4E">
        <w:rPr>
          <w:rFonts w:ascii="Tahoma" w:hAnsi="Tahoma" w:cs="Tahoma"/>
        </w:rPr>
        <w:t>..</w:t>
      </w:r>
    </w:p>
    <w:p w14:paraId="75695FD5" w14:textId="1EBF4C7A" w:rsidR="00E52E4F" w:rsidRPr="00215F4E" w:rsidRDefault="00E52E4F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bookmarkStart w:id="7" w:name="_Hlk88474664"/>
      <w:r w:rsidRPr="00215F4E">
        <w:rPr>
          <w:rFonts w:cs="Tahoma"/>
          <w:szCs w:val="20"/>
        </w:rPr>
        <w:t>Podpis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</w:t>
      </w:r>
      <w:r w:rsidR="001B296E" w:rsidRPr="00215F4E">
        <w:rPr>
          <w:rFonts w:cs="Tahoma"/>
          <w:szCs w:val="20"/>
        </w:rPr>
        <w:t>........</w:t>
      </w:r>
      <w:r w:rsidRPr="00215F4E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215F4E" w:rsidRDefault="00E52E4F" w:rsidP="004B482A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/upełnomocniony 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</w:t>
      </w:r>
      <w:bookmarkEnd w:id="7"/>
      <w:r w:rsidRPr="00215F4E">
        <w:rPr>
          <w:rFonts w:cs="Tahoma"/>
          <w:i/>
          <w:sz w:val="16"/>
          <w:szCs w:val="16"/>
        </w:rPr>
        <w:t>/</w:t>
      </w:r>
    </w:p>
    <w:p w14:paraId="023AB030" w14:textId="77777777" w:rsidR="00E52E4F" w:rsidRPr="00215F4E" w:rsidRDefault="00E52E4F" w:rsidP="004B482A">
      <w:pPr>
        <w:spacing w:before="40" w:after="40" w:line="276" w:lineRule="auto"/>
        <w:rPr>
          <w:rFonts w:cs="Tahoma"/>
          <w:i/>
        </w:rPr>
      </w:pPr>
      <w:r w:rsidRPr="00215F4E">
        <w:rPr>
          <w:rFonts w:cs="Tahoma"/>
          <w:sz w:val="16"/>
          <w:szCs w:val="16"/>
          <w:vertAlign w:val="superscript"/>
        </w:rPr>
        <w:sym w:font="Wingdings 2" w:char="00E4"/>
      </w:r>
      <w:proofErr w:type="gramStart"/>
      <w:r w:rsidRPr="00215F4E">
        <w:rPr>
          <w:rFonts w:cs="Tahoma"/>
          <w:sz w:val="16"/>
          <w:szCs w:val="16"/>
          <w:vertAlign w:val="superscript"/>
        </w:rPr>
        <w:t>)</w:t>
      </w:r>
      <w:r w:rsidRPr="00215F4E">
        <w:rPr>
          <w:rFonts w:cs="Tahoma"/>
          <w:i/>
          <w:sz w:val="16"/>
          <w:szCs w:val="16"/>
        </w:rPr>
        <w:t>niepotrzebne</w:t>
      </w:r>
      <w:proofErr w:type="gramEnd"/>
      <w:r w:rsidRPr="00215F4E">
        <w:rPr>
          <w:rFonts w:cs="Tahoma"/>
          <w:i/>
          <w:sz w:val="16"/>
          <w:szCs w:val="16"/>
        </w:rPr>
        <w:t xml:space="preserve"> skreślić</w:t>
      </w:r>
    </w:p>
    <w:p w14:paraId="2085C4A8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33C1B078" w14:textId="1332526C" w:rsidR="001B296E" w:rsidRPr="00215F4E" w:rsidRDefault="001B296E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zaufanym lub podpisem osobistym</w:t>
      </w:r>
    </w:p>
    <w:p w14:paraId="7414154F" w14:textId="77777777" w:rsidR="00C43729" w:rsidRPr="00215F4E" w:rsidRDefault="00C43729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  <w:sectPr w:rsidR="00C43729" w:rsidRPr="00215F4E" w:rsidSect="00F0411A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709" w:left="1134" w:header="0" w:footer="365" w:gutter="0"/>
          <w:cols w:space="708"/>
        </w:sectPr>
      </w:pPr>
    </w:p>
    <w:p w14:paraId="289BB51A" w14:textId="6C906EB2" w:rsidR="00972FD1" w:rsidRPr="00215F4E" w:rsidRDefault="00972FD1" w:rsidP="00A858BF">
      <w:pPr>
        <w:spacing w:before="40" w:after="40" w:line="276" w:lineRule="auto"/>
        <w:ind w:left="3545" w:firstLine="709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1</w:t>
      </w:r>
    </w:p>
    <w:p w14:paraId="787F6130" w14:textId="410BAAC0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49C057DD" w14:textId="77777777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</w:p>
    <w:p w14:paraId="1C5BA0C0" w14:textId="396514F6" w:rsidR="00972FD1" w:rsidRPr="00215F4E" w:rsidRDefault="00972FD1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BD003C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</w:t>
      </w:r>
    </w:p>
    <w:p w14:paraId="0232B135" w14:textId="232D9CC8" w:rsidR="00972FD1" w:rsidRPr="00215F4E" w:rsidRDefault="00972FD1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56989F97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bookmarkStart w:id="23" w:name="_Hlk71894385"/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82F35C1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712E9CAD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bookmarkStart w:id="24" w:name="_Hlk71875231"/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243D9EAC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6AFCEFD8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2C1E8F39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48096B6D" w14:textId="2B694A96" w:rsidR="00972FD1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3"/>
      <w:bookmarkEnd w:id="24"/>
    </w:p>
    <w:p w14:paraId="5F9203AD" w14:textId="77777777" w:rsidR="00091446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0348C626" w:rsidR="00091446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091446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091446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D97E96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52DA12D6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lang w:eastAsia="en-US"/>
        </w:rPr>
        <w:t>DOTYCZĄCE SPEŁNIANIA WARUNKÓW UDZIAŁU W POSTĘPOWANIU</w:t>
      </w:r>
    </w:p>
    <w:p w14:paraId="13118D7D" w14:textId="3014B8FF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 xml:space="preserve">. Dz. U. z </w:t>
      </w:r>
      <w:r w:rsidR="0010517B" w:rsidRPr="00215F4E">
        <w:rPr>
          <w:rFonts w:cs="Tahoma"/>
          <w:bCs/>
          <w:szCs w:val="20"/>
        </w:rPr>
        <w:t>202</w:t>
      </w:r>
      <w:r w:rsidR="00C5320A">
        <w:rPr>
          <w:rFonts w:cs="Tahoma"/>
          <w:bCs/>
          <w:szCs w:val="20"/>
        </w:rPr>
        <w:t>3</w:t>
      </w:r>
      <w:r w:rsidRPr="00215F4E">
        <w:rPr>
          <w:rFonts w:cs="Tahoma"/>
          <w:bCs/>
          <w:szCs w:val="20"/>
        </w:rPr>
        <w:t xml:space="preserve">, poz. </w:t>
      </w:r>
      <w:r w:rsidR="00C5320A">
        <w:rPr>
          <w:rFonts w:cs="Tahoma"/>
          <w:bCs/>
          <w:szCs w:val="20"/>
        </w:rPr>
        <w:t>1605</w:t>
      </w:r>
      <w:r w:rsidR="000C3914" w:rsidRPr="000C3914">
        <w:t xml:space="preserve"> </w:t>
      </w:r>
      <w:r w:rsidR="000C3914" w:rsidRPr="000C3914">
        <w:rPr>
          <w:rFonts w:cs="Tahoma"/>
          <w:bCs/>
          <w:szCs w:val="20"/>
        </w:rPr>
        <w:t>ze zm.</w:t>
      </w:r>
      <w:r w:rsidRPr="00215F4E">
        <w:rPr>
          <w:rFonts w:cs="Tahoma"/>
          <w:bCs/>
          <w:szCs w:val="20"/>
        </w:rPr>
        <w:t>)</w:t>
      </w:r>
    </w:p>
    <w:p w14:paraId="236D9D8C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3F41D2FC" w14:textId="534EC38A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0FB06B57" w14:textId="77777777" w:rsidR="000F1C76" w:rsidRPr="00215F4E" w:rsidRDefault="000F1C76" w:rsidP="004B482A">
      <w:pPr>
        <w:spacing w:before="40" w:after="40" w:line="276" w:lineRule="auto"/>
        <w:rPr>
          <w:rFonts w:cs="Tahoma"/>
          <w:sz w:val="10"/>
          <w:szCs w:val="10"/>
        </w:rPr>
      </w:pPr>
    </w:p>
    <w:p w14:paraId="6F709F0D" w14:textId="2BC85550" w:rsidR="00972FD1" w:rsidRPr="00215F4E" w:rsidRDefault="008A1812" w:rsidP="008E7753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8A1812">
        <w:rPr>
          <w:rFonts w:cs="Tahoma"/>
          <w:b/>
          <w:i/>
          <w:color w:val="0000FF"/>
          <w:sz w:val="19"/>
          <w:szCs w:val="19"/>
        </w:rPr>
        <w:t xml:space="preserve">Świadczenie usług związanych z prowadzeniem zajęć wczesnego wspomagania rozwoju </w:t>
      </w:r>
      <w:proofErr w:type="gramStart"/>
      <w:r w:rsidRPr="008A1812">
        <w:rPr>
          <w:rFonts w:cs="Tahoma"/>
          <w:b/>
          <w:i/>
          <w:color w:val="0000FF"/>
          <w:sz w:val="19"/>
          <w:szCs w:val="19"/>
        </w:rPr>
        <w:t>dziecka  w</w:t>
      </w:r>
      <w:proofErr w:type="gramEnd"/>
      <w:r>
        <w:rPr>
          <w:rFonts w:cs="Tahoma"/>
          <w:b/>
          <w:i/>
          <w:color w:val="0000FF"/>
          <w:sz w:val="19"/>
          <w:szCs w:val="19"/>
        </w:rPr>
        <w:t> </w:t>
      </w:r>
      <w:r w:rsidRPr="008A1812">
        <w:rPr>
          <w:rFonts w:cs="Tahoma"/>
          <w:b/>
          <w:i/>
          <w:color w:val="0000FF"/>
          <w:sz w:val="19"/>
          <w:szCs w:val="19"/>
        </w:rPr>
        <w:t>ramach rządowego programu „Za Życiem” w celu zapewnienia realizacji zadań wiodącego ośrodka koordynacyjno-rehabilitacyjno-opiekuńczego w roku 2024 - 7 części zamówienia</w:t>
      </w:r>
      <w:r w:rsidR="008E7753">
        <w:rPr>
          <w:rFonts w:cs="Tahoma"/>
          <w:b/>
          <w:i/>
          <w:color w:val="0000FF"/>
          <w:sz w:val="19"/>
          <w:szCs w:val="19"/>
        </w:rPr>
        <w:br/>
      </w:r>
      <w:r w:rsidR="00972FD1" w:rsidRPr="00215F4E">
        <w:rPr>
          <w:rFonts w:cs="Tahoma"/>
          <w:i/>
          <w:sz w:val="16"/>
          <w:szCs w:val="16"/>
        </w:rPr>
        <w:t>/przedmiot zamówienia/</w:t>
      </w:r>
    </w:p>
    <w:p w14:paraId="4E929B1A" w14:textId="77777777" w:rsidR="00972FD1" w:rsidRPr="00215F4E" w:rsidRDefault="00972FD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69550524" w14:textId="77777777" w:rsidR="00972FD1" w:rsidRPr="00215F4E" w:rsidRDefault="00972FD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272947B0" w:rsidR="00972FD1" w:rsidRPr="00215F4E" w:rsidRDefault="00972FD1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proofErr w:type="gramStart"/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5D113287" w14:textId="35889226" w:rsidR="00972FD1" w:rsidRPr="00215F4E" w:rsidRDefault="00972FD1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77CC525C" w14:textId="1EB89D0A" w:rsidR="00972FD1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972FD1" w:rsidRPr="00215F4E">
        <w:rPr>
          <w:rFonts w:eastAsia="Calibri" w:cs="Tahoma"/>
          <w:sz w:val="18"/>
          <w:szCs w:val="18"/>
          <w:lang w:eastAsia="en-US"/>
        </w:rPr>
        <w:t>,</w:t>
      </w:r>
    </w:p>
    <w:p w14:paraId="74809425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03C0520C" w14:textId="7E575FF9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 xml:space="preserve">, że spełniam warunki udziału </w:t>
      </w:r>
      <w:r w:rsidRPr="00215F4E">
        <w:rPr>
          <w:rFonts w:eastAsia="Calibri" w:cs="Tahoma"/>
          <w:b/>
          <w:lang w:eastAsia="en-US"/>
        </w:rPr>
        <w:br/>
        <w:t xml:space="preserve">w postępowaniu określone przez </w:t>
      </w:r>
      <w:r w:rsidR="00E77A3B" w:rsidRPr="00215F4E">
        <w:rPr>
          <w:rFonts w:eastAsia="Calibri" w:cs="Tahoma"/>
          <w:b/>
          <w:lang w:eastAsia="en-US"/>
        </w:rPr>
        <w:t>Z</w:t>
      </w:r>
      <w:r w:rsidRPr="00215F4E">
        <w:rPr>
          <w:rFonts w:eastAsia="Calibri" w:cs="Tahoma"/>
          <w:b/>
          <w:lang w:eastAsia="en-US"/>
        </w:rPr>
        <w:t>amawiającego w SWZ i opisane w:</w:t>
      </w:r>
    </w:p>
    <w:p w14:paraId="5FF72233" w14:textId="2624AA93" w:rsidR="00972FD1" w:rsidRPr="00215F4E" w:rsidRDefault="00972FD1" w:rsidP="00E071A6">
      <w:pPr>
        <w:numPr>
          <w:ilvl w:val="1"/>
          <w:numId w:val="59"/>
        </w:numPr>
        <w:suppressAutoHyphens/>
        <w:spacing w:line="276" w:lineRule="auto"/>
        <w:ind w:left="426" w:hanging="426"/>
        <w:rPr>
          <w:rFonts w:cs="Tahoma"/>
        </w:rPr>
      </w:pPr>
      <w:r w:rsidRPr="00215F4E">
        <w:rPr>
          <w:rFonts w:cs="Tahoma"/>
          <w:sz w:val="18"/>
          <w:szCs w:val="18"/>
        </w:rPr>
        <w:t>Punkcie 10.</w:t>
      </w:r>
      <w:r w:rsidR="00A149E9" w:rsidRPr="00215F4E">
        <w:rPr>
          <w:rFonts w:cs="Tahoma"/>
          <w:sz w:val="18"/>
          <w:szCs w:val="18"/>
        </w:rPr>
        <w:t>4</w:t>
      </w:r>
      <w:r w:rsidRPr="00215F4E">
        <w:rPr>
          <w:rFonts w:cs="Tahoma"/>
          <w:sz w:val="18"/>
          <w:szCs w:val="18"/>
        </w:rPr>
        <w:t xml:space="preserve"> SWZ</w:t>
      </w:r>
      <w:r w:rsidRPr="00215F4E">
        <w:rPr>
          <w:rFonts w:cs="Tahoma"/>
          <w:color w:val="FF0000"/>
          <w:sz w:val="18"/>
          <w:szCs w:val="18"/>
        </w:rPr>
        <w:t>*</w:t>
      </w:r>
    </w:p>
    <w:p w14:paraId="26E7F36B" w14:textId="77777777" w:rsidR="00972FD1" w:rsidRPr="00215F4E" w:rsidRDefault="00972FD1" w:rsidP="004B482A">
      <w:pPr>
        <w:spacing w:line="276" w:lineRule="auto"/>
        <w:rPr>
          <w:rFonts w:cs="Tahoma"/>
        </w:rPr>
      </w:pPr>
      <w:r w:rsidRPr="00215F4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5F4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2B721123" w14:textId="17BA307B" w:rsidR="00972FD1" w:rsidRPr="00215F4E" w:rsidRDefault="0011076C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>Wykonawca</w:t>
      </w:r>
      <w:r w:rsidR="00972FD1" w:rsidRPr="00215F4E">
        <w:rPr>
          <w:rFonts w:cs="Tahoma"/>
          <w:i/>
          <w:iCs/>
          <w:sz w:val="18"/>
          <w:szCs w:val="18"/>
        </w:rPr>
        <w:t xml:space="preserve">, </w:t>
      </w:r>
    </w:p>
    <w:p w14:paraId="52082735" w14:textId="3914610E" w:rsidR="00972FD1" w:rsidRPr="00215F4E" w:rsidRDefault="00972FD1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 xml:space="preserve">jeden z </w:t>
      </w:r>
      <w:r w:rsidR="009A76E7" w:rsidRPr="00215F4E">
        <w:rPr>
          <w:rFonts w:cs="Tahoma"/>
          <w:i/>
          <w:iCs/>
          <w:sz w:val="18"/>
          <w:szCs w:val="18"/>
        </w:rPr>
        <w:t>Wykonawców</w:t>
      </w:r>
      <w:r w:rsidRPr="00215F4E">
        <w:rPr>
          <w:rFonts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215F4E" w:rsidRDefault="00972FD1" w:rsidP="004B482A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</w:p>
    <w:p w14:paraId="0F3979A7" w14:textId="1BB46846" w:rsidR="00972FD1" w:rsidRPr="00215F4E" w:rsidRDefault="00972FD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4ADF99FA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2450BAF4" w14:textId="4820FA3B" w:rsidR="00FE27C2" w:rsidRDefault="00972FD1" w:rsidP="005F2417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203A5B" w14:textId="12BAD381" w:rsidR="00116176" w:rsidRPr="00215F4E" w:rsidRDefault="007D0581" w:rsidP="005F2417">
      <w:pPr>
        <w:spacing w:before="40" w:after="40" w:line="276" w:lineRule="auto"/>
        <w:jc w:val="right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</w:rPr>
        <w:br w:type="page"/>
      </w:r>
      <w:r w:rsidR="00116176" w:rsidRPr="00215F4E">
        <w:rPr>
          <w:rFonts w:cs="Tahoma"/>
          <w:b/>
          <w:szCs w:val="20"/>
          <w:u w:val="single"/>
        </w:rPr>
        <w:lastRenderedPageBreak/>
        <w:t>DRUK Nr 1A</w:t>
      </w:r>
    </w:p>
    <w:p w14:paraId="5B6B9E2E" w14:textId="7BC5F849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5F4E">
        <w:rPr>
          <w:rFonts w:cs="Tahoma"/>
          <w:i/>
          <w:color w:val="0000FF"/>
          <w:szCs w:val="20"/>
        </w:rPr>
        <w:t>.</w:t>
      </w:r>
    </w:p>
    <w:p w14:paraId="4AA044D8" w14:textId="77777777" w:rsidR="006043BB" w:rsidRPr="00215F4E" w:rsidRDefault="006043BB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</w:p>
    <w:p w14:paraId="017DEF29" w14:textId="56A58F0C" w:rsidR="00116176" w:rsidRPr="00215F4E" w:rsidRDefault="0011617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991F3F" w:rsidRPr="00215F4E">
        <w:rPr>
          <w:rFonts w:cs="Tahoma"/>
          <w:b/>
          <w:i/>
          <w:iCs/>
          <w:sz w:val="18"/>
          <w:szCs w:val="18"/>
        </w:rPr>
        <w:t>ego</w:t>
      </w:r>
      <w:r w:rsidRPr="00215F4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</w:t>
      </w:r>
    </w:p>
    <w:p w14:paraId="122C0BBD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25" w:name="_Hlk71894400"/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ECB0416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048A16A0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4092B3FE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570FF622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0249A1E4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C6EF5DC" w14:textId="5DD44A72" w:rsidR="00116176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5"/>
    </w:p>
    <w:p w14:paraId="17DAC0DB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95D0F4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lang w:eastAsia="en-US"/>
        </w:rPr>
        <w:t>DOTYCZĄCE SPEŁNIANIA WARUNKÓW UDZIAŁU W POSTĘPOWANIU</w:t>
      </w:r>
    </w:p>
    <w:p w14:paraId="767DC3B4" w14:textId="6578DE5E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20</w:t>
      </w:r>
      <w:r w:rsidR="0010517B" w:rsidRPr="00215F4E">
        <w:rPr>
          <w:rFonts w:cs="Tahoma"/>
          <w:bCs/>
          <w:szCs w:val="20"/>
        </w:rPr>
        <w:t>2</w:t>
      </w:r>
      <w:r w:rsidR="00C5320A">
        <w:rPr>
          <w:rFonts w:cs="Tahoma"/>
          <w:bCs/>
          <w:szCs w:val="20"/>
        </w:rPr>
        <w:t>3</w:t>
      </w:r>
      <w:r w:rsidRPr="00215F4E">
        <w:rPr>
          <w:rFonts w:cs="Tahoma"/>
          <w:bCs/>
          <w:szCs w:val="20"/>
        </w:rPr>
        <w:t xml:space="preserve">, poz. </w:t>
      </w:r>
      <w:r w:rsidR="00C5320A">
        <w:rPr>
          <w:rFonts w:cs="Tahoma"/>
          <w:bCs/>
          <w:szCs w:val="20"/>
        </w:rPr>
        <w:t>1605</w:t>
      </w:r>
      <w:r w:rsidR="000C3914">
        <w:rPr>
          <w:rFonts w:cs="Tahoma"/>
          <w:bCs/>
          <w:szCs w:val="20"/>
        </w:rPr>
        <w:t xml:space="preserve"> </w:t>
      </w:r>
      <w:r w:rsidR="000C3914">
        <w:rPr>
          <w:rFonts w:cs="Tahoma"/>
          <w:szCs w:val="20"/>
        </w:rPr>
        <w:t>ze zm.</w:t>
      </w:r>
      <w:r w:rsidRPr="00215F4E">
        <w:rPr>
          <w:rFonts w:cs="Tahoma"/>
          <w:bCs/>
          <w:szCs w:val="20"/>
        </w:rPr>
        <w:t>)</w:t>
      </w:r>
    </w:p>
    <w:p w14:paraId="51C9D0E4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215F4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3435C61C" w14:textId="77777777" w:rsidR="00DE4544" w:rsidRPr="00215F4E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6"/>
          <w:szCs w:val="6"/>
        </w:rPr>
      </w:pPr>
    </w:p>
    <w:p w14:paraId="22D4B946" w14:textId="018486AA" w:rsidR="00116176" w:rsidRPr="00215F4E" w:rsidRDefault="008A1812" w:rsidP="008E7753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8A1812">
        <w:rPr>
          <w:rFonts w:cs="Tahoma"/>
          <w:b/>
          <w:i/>
          <w:color w:val="0000FF"/>
          <w:sz w:val="19"/>
          <w:szCs w:val="19"/>
        </w:rPr>
        <w:t xml:space="preserve">Świadczenie usług związanych z prowadzeniem zajęć wczesnego wspomagania rozwoju </w:t>
      </w:r>
      <w:proofErr w:type="gramStart"/>
      <w:r w:rsidRPr="008A1812">
        <w:rPr>
          <w:rFonts w:cs="Tahoma"/>
          <w:b/>
          <w:i/>
          <w:color w:val="0000FF"/>
          <w:sz w:val="19"/>
          <w:szCs w:val="19"/>
        </w:rPr>
        <w:t>dziecka  w</w:t>
      </w:r>
      <w:proofErr w:type="gramEnd"/>
      <w:r>
        <w:rPr>
          <w:rFonts w:cs="Tahoma"/>
          <w:b/>
          <w:i/>
          <w:color w:val="0000FF"/>
          <w:sz w:val="19"/>
          <w:szCs w:val="19"/>
        </w:rPr>
        <w:t> </w:t>
      </w:r>
      <w:r w:rsidRPr="008A1812">
        <w:rPr>
          <w:rFonts w:cs="Tahoma"/>
          <w:b/>
          <w:i/>
          <w:color w:val="0000FF"/>
          <w:sz w:val="19"/>
          <w:szCs w:val="19"/>
        </w:rPr>
        <w:t>ramach rządowego programu „Za Życiem” w celu zapewnienia realizacji zadań wiodącego ośrodka koordynacyjno-rehabilitacyjno-opiekuńczego w roku 2024 - 7 części zamówienia</w:t>
      </w:r>
      <w:r w:rsidR="008E7753">
        <w:rPr>
          <w:rFonts w:cs="Tahoma"/>
          <w:b/>
          <w:i/>
          <w:color w:val="0000FF"/>
          <w:sz w:val="19"/>
          <w:szCs w:val="19"/>
        </w:rPr>
        <w:br/>
      </w:r>
      <w:r w:rsidR="00116176" w:rsidRPr="00215F4E">
        <w:rPr>
          <w:rFonts w:cs="Tahoma"/>
          <w:i/>
          <w:sz w:val="16"/>
          <w:szCs w:val="16"/>
        </w:rPr>
        <w:t>/przedmiot zamówienia/</w:t>
      </w:r>
    </w:p>
    <w:p w14:paraId="55D47078" w14:textId="77777777" w:rsidR="00116176" w:rsidRPr="00215F4E" w:rsidRDefault="00116176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51EB94B8" w14:textId="77777777" w:rsidR="00116176" w:rsidRPr="00215F4E" w:rsidRDefault="00116176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7935F189" w:rsidR="00116176" w:rsidRPr="00215F4E" w:rsidRDefault="00116176" w:rsidP="004B482A">
      <w:pPr>
        <w:spacing w:before="40" w:line="276" w:lineRule="auto"/>
        <w:jc w:val="center"/>
        <w:rPr>
          <w:rFonts w:cs="Tahoma"/>
          <w:szCs w:val="20"/>
        </w:rPr>
      </w:pPr>
      <w:proofErr w:type="gramStart"/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2230A5B9" w14:textId="26BED911" w:rsidR="005E4ACA" w:rsidRPr="00215F4E" w:rsidRDefault="005E4ACA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5A4A71" w:rsidRPr="00215F4E">
        <w:rPr>
          <w:rFonts w:cs="Tahoma"/>
          <w:i/>
          <w:sz w:val="16"/>
          <w:szCs w:val="16"/>
        </w:rPr>
        <w:t xml:space="preserve">podmiotu </w:t>
      </w:r>
      <w:r w:rsidR="005A4A71" w:rsidRPr="00215F4E">
        <w:rPr>
          <w:rFonts w:cs="Tahoma"/>
          <w:i/>
          <w:iCs/>
          <w:sz w:val="16"/>
          <w:szCs w:val="16"/>
        </w:rPr>
        <w:t>udostępniającego zasoby</w:t>
      </w:r>
      <w:r w:rsidR="005A4A71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3F527822" w14:textId="58BB9257" w:rsidR="005E4ACA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5E4ACA" w:rsidRPr="00215F4E">
        <w:rPr>
          <w:rFonts w:eastAsia="Calibri" w:cs="Tahoma"/>
          <w:sz w:val="18"/>
          <w:szCs w:val="18"/>
          <w:lang w:eastAsia="en-US"/>
        </w:rPr>
        <w:t>,</w:t>
      </w:r>
    </w:p>
    <w:p w14:paraId="59D78698" w14:textId="77777777" w:rsidR="00847B41" w:rsidRPr="00215F4E" w:rsidRDefault="00847B41" w:rsidP="004B482A">
      <w:pPr>
        <w:spacing w:before="40" w:after="40" w:line="276" w:lineRule="auto"/>
        <w:jc w:val="center"/>
        <w:rPr>
          <w:rFonts w:eastAsia="Calibri" w:cs="Tahoma"/>
          <w:b/>
          <w:i/>
          <w:szCs w:val="20"/>
          <w:lang w:eastAsia="en-US"/>
        </w:rPr>
      </w:pPr>
    </w:p>
    <w:p w14:paraId="0F6D2CD4" w14:textId="6046F58F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 spełnia</w:t>
      </w:r>
      <w:r w:rsidR="00B50C22" w:rsidRPr="00215F4E">
        <w:rPr>
          <w:rFonts w:eastAsia="Calibri" w:cs="Tahoma"/>
          <w:b/>
          <w:lang w:eastAsia="en-US"/>
        </w:rPr>
        <w:t>m</w:t>
      </w:r>
      <w:r w:rsidRPr="00215F4E">
        <w:rPr>
          <w:rFonts w:eastAsia="Calibri" w:cs="Tahoma"/>
          <w:b/>
          <w:lang w:eastAsia="en-US"/>
        </w:rPr>
        <w:t xml:space="preserve"> warunki udziału </w:t>
      </w:r>
      <w:r w:rsidRPr="00215F4E">
        <w:rPr>
          <w:rFonts w:eastAsia="Calibri" w:cs="Tahoma"/>
          <w:b/>
          <w:lang w:eastAsia="en-US"/>
        </w:rPr>
        <w:br/>
        <w:t xml:space="preserve">w postępowaniu określone przez </w:t>
      </w:r>
      <w:r w:rsidR="003247A7" w:rsidRPr="00215F4E">
        <w:rPr>
          <w:rFonts w:eastAsia="Calibri" w:cs="Tahoma"/>
          <w:b/>
          <w:lang w:eastAsia="en-US"/>
        </w:rPr>
        <w:t>Z</w:t>
      </w:r>
      <w:r w:rsidRPr="00215F4E">
        <w:rPr>
          <w:rFonts w:eastAsia="Calibri" w:cs="Tahoma"/>
          <w:b/>
          <w:lang w:eastAsia="en-US"/>
        </w:rPr>
        <w:t xml:space="preserve">amawiającego w SWZ </w:t>
      </w:r>
      <w:r w:rsidR="00E47A1F" w:rsidRPr="00215F4E">
        <w:rPr>
          <w:rFonts w:eastAsia="Calibri" w:cs="Tahoma"/>
          <w:b/>
          <w:lang w:eastAsia="en-US"/>
        </w:rPr>
        <w:t xml:space="preserve">i </w:t>
      </w:r>
      <w:r w:rsidRPr="00215F4E">
        <w:rPr>
          <w:rFonts w:eastAsia="Calibri" w:cs="Tahoma"/>
          <w:b/>
          <w:lang w:eastAsia="en-US"/>
        </w:rPr>
        <w:t>opisan</w:t>
      </w:r>
      <w:r w:rsidR="00E47A1F" w:rsidRPr="00215F4E">
        <w:rPr>
          <w:rFonts w:eastAsia="Calibri" w:cs="Tahoma"/>
          <w:b/>
          <w:lang w:eastAsia="en-US"/>
        </w:rPr>
        <w:t>e</w:t>
      </w:r>
      <w:r w:rsidRPr="00215F4E">
        <w:rPr>
          <w:rFonts w:eastAsia="Calibri" w:cs="Tahoma"/>
          <w:b/>
          <w:lang w:eastAsia="en-US"/>
        </w:rPr>
        <w:t xml:space="preserve"> w:</w:t>
      </w:r>
    </w:p>
    <w:p w14:paraId="1E8454DC" w14:textId="77777777" w:rsidR="00116176" w:rsidRPr="00215F4E" w:rsidRDefault="00116176" w:rsidP="00E071A6">
      <w:pPr>
        <w:numPr>
          <w:ilvl w:val="1"/>
          <w:numId w:val="63"/>
        </w:numPr>
        <w:suppressAutoHyphens/>
        <w:spacing w:line="276" w:lineRule="auto"/>
        <w:ind w:left="426" w:hanging="426"/>
        <w:rPr>
          <w:rFonts w:cs="Tahoma"/>
        </w:rPr>
      </w:pPr>
      <w:r w:rsidRPr="00215F4E">
        <w:rPr>
          <w:rFonts w:cs="Tahoma"/>
          <w:sz w:val="18"/>
          <w:szCs w:val="18"/>
        </w:rPr>
        <w:t>Punkcie 10.4</w:t>
      </w:r>
      <w:r w:rsidR="00E47A1F" w:rsidRPr="00215F4E">
        <w:rPr>
          <w:rFonts w:cs="Tahoma"/>
          <w:sz w:val="18"/>
          <w:szCs w:val="18"/>
        </w:rPr>
        <w:t xml:space="preserve"> SWZ</w:t>
      </w:r>
      <w:r w:rsidRPr="00215F4E">
        <w:rPr>
          <w:rFonts w:cs="Tahoma"/>
          <w:color w:val="FF0000"/>
          <w:sz w:val="18"/>
          <w:szCs w:val="18"/>
        </w:rPr>
        <w:t>*</w:t>
      </w:r>
    </w:p>
    <w:p w14:paraId="1AD3361E" w14:textId="77777777" w:rsidR="00116176" w:rsidRPr="00215F4E" w:rsidRDefault="00116176" w:rsidP="004B482A">
      <w:pPr>
        <w:spacing w:line="276" w:lineRule="auto"/>
        <w:rPr>
          <w:rFonts w:cs="Tahoma"/>
        </w:rPr>
      </w:pPr>
      <w:r w:rsidRPr="00215F4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5F4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33CFEEF2" w14:textId="4D57038F" w:rsidR="00116176" w:rsidRPr="00215F4E" w:rsidRDefault="00116176" w:rsidP="00E071A6">
      <w:pPr>
        <w:numPr>
          <w:ilvl w:val="0"/>
          <w:numId w:val="58"/>
        </w:numPr>
        <w:suppressAutoHyphens/>
        <w:spacing w:line="276" w:lineRule="auto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 xml:space="preserve">podmiot udostępniający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zasoby</w:t>
      </w:r>
    </w:p>
    <w:p w14:paraId="4B0E8FC8" w14:textId="029A21FE" w:rsidR="00116176" w:rsidRPr="00215F4E" w:rsidRDefault="0011617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3F0496F2" w:rsidR="00116176" w:rsidRPr="00215F4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20BDF598" w14:textId="7750FC15" w:rsidR="00116176" w:rsidRPr="00215F4E" w:rsidRDefault="00116176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0D532A" w:rsidRPr="00215F4E">
        <w:rPr>
          <w:rFonts w:cs="Tahoma"/>
          <w:i/>
          <w:sz w:val="16"/>
          <w:szCs w:val="16"/>
        </w:rPr>
        <w:t>podmiotu udost</w:t>
      </w:r>
      <w:r w:rsidR="009C06AC">
        <w:rPr>
          <w:rFonts w:cs="Tahoma"/>
          <w:i/>
          <w:sz w:val="16"/>
          <w:szCs w:val="16"/>
        </w:rPr>
        <w:t>ę</w:t>
      </w:r>
      <w:r w:rsidR="000D532A" w:rsidRPr="00215F4E">
        <w:rPr>
          <w:rFonts w:cs="Tahoma"/>
          <w:i/>
          <w:sz w:val="16"/>
          <w:szCs w:val="16"/>
        </w:rPr>
        <w:t>pniającego zasoby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Pr="00215F4E" w:rsidRDefault="00B50C22" w:rsidP="004B482A">
      <w:pPr>
        <w:spacing w:line="276" w:lineRule="auto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br w:type="page"/>
      </w:r>
    </w:p>
    <w:p w14:paraId="7E1B148F" w14:textId="77777777" w:rsidR="00BA0C30" w:rsidRPr="00215F4E" w:rsidRDefault="00BA0C30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2</w:t>
      </w:r>
    </w:p>
    <w:p w14:paraId="6FF0ABA1" w14:textId="64B9D6A9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7EF53F16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</w:p>
    <w:p w14:paraId="21823C16" w14:textId="536C34FE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991F3F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4686B163" w:rsidR="00BA0C30" w:rsidRPr="00215F4E" w:rsidRDefault="00901B7E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……………………………………………………………………………………………………………………………………………………………………….</w:t>
      </w:r>
    </w:p>
    <w:p w14:paraId="09838A33" w14:textId="3A85361F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0413508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09C1F8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1A624E8B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486BFC51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71BB96C0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0ABF72B0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4ACB8083" w14:textId="6D9F9264" w:rsidR="00BA0C30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7C0E0D2F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1C7C59FC" w:rsidR="00BA0C30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63B13467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b/>
          <w:sz w:val="8"/>
          <w:szCs w:val="8"/>
        </w:rPr>
      </w:pPr>
    </w:p>
    <w:p w14:paraId="203434AD" w14:textId="58E80B89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C5320A">
        <w:rPr>
          <w:rFonts w:cs="Tahoma"/>
          <w:bCs/>
          <w:szCs w:val="20"/>
        </w:rPr>
        <w:t>3</w:t>
      </w:r>
      <w:r w:rsidRPr="00215F4E">
        <w:rPr>
          <w:rFonts w:cs="Tahoma"/>
          <w:bCs/>
          <w:szCs w:val="20"/>
        </w:rPr>
        <w:t xml:space="preserve">, poz. </w:t>
      </w:r>
      <w:r w:rsidR="00C5320A">
        <w:rPr>
          <w:rFonts w:cs="Tahoma"/>
          <w:bCs/>
          <w:szCs w:val="20"/>
        </w:rPr>
        <w:t>1605</w:t>
      </w:r>
      <w:r w:rsidR="000C3914">
        <w:rPr>
          <w:rFonts w:cs="Tahoma"/>
          <w:bCs/>
          <w:szCs w:val="20"/>
        </w:rPr>
        <w:t xml:space="preserve"> </w:t>
      </w:r>
      <w:r w:rsidR="000C3914">
        <w:rPr>
          <w:rFonts w:cs="Tahoma"/>
          <w:szCs w:val="20"/>
        </w:rPr>
        <w:t>ze zm.</w:t>
      </w:r>
      <w:r w:rsidRPr="00215F4E">
        <w:rPr>
          <w:rFonts w:cs="Tahoma"/>
          <w:bCs/>
          <w:szCs w:val="20"/>
        </w:rPr>
        <w:t>)</w:t>
      </w:r>
    </w:p>
    <w:p w14:paraId="0DD5A1D9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6676B1F6" w14:textId="51448F5D" w:rsidR="00BA0C30" w:rsidRPr="00215F4E" w:rsidRDefault="008A1812" w:rsidP="008E7753">
      <w:pPr>
        <w:spacing w:before="40" w:after="40" w:line="240" w:lineRule="auto"/>
        <w:jc w:val="center"/>
        <w:rPr>
          <w:rFonts w:cs="Tahoma"/>
          <w:i/>
          <w:sz w:val="16"/>
          <w:szCs w:val="16"/>
        </w:rPr>
      </w:pPr>
      <w:r w:rsidRPr="008A1812">
        <w:rPr>
          <w:rFonts w:cs="Tahoma"/>
          <w:b/>
          <w:i/>
          <w:color w:val="0000FF"/>
          <w:sz w:val="18"/>
          <w:szCs w:val="18"/>
        </w:rPr>
        <w:t xml:space="preserve">Świadczenie usług związanych z prowadzeniem zajęć wczesnego wspomagania rozwoju </w:t>
      </w:r>
      <w:proofErr w:type="gramStart"/>
      <w:r w:rsidRPr="008A1812">
        <w:rPr>
          <w:rFonts w:cs="Tahoma"/>
          <w:b/>
          <w:i/>
          <w:color w:val="0000FF"/>
          <w:sz w:val="18"/>
          <w:szCs w:val="18"/>
        </w:rPr>
        <w:t>dziecka  w</w:t>
      </w:r>
      <w:proofErr w:type="gramEnd"/>
      <w:r w:rsidRPr="008A1812">
        <w:rPr>
          <w:rFonts w:cs="Tahoma"/>
          <w:b/>
          <w:i/>
          <w:color w:val="0000FF"/>
          <w:sz w:val="18"/>
          <w:szCs w:val="18"/>
        </w:rPr>
        <w:t xml:space="preserve"> ramach rządowego programu „Za Życiem” w celu zapewnienia realizacji zadań wiodącego ośrodka koordynacyjno-rehabilitacyjno-opiekuńczego w roku 2024 - 7 części zamówienia</w:t>
      </w:r>
      <w:r w:rsidR="008E7753">
        <w:rPr>
          <w:rFonts w:cs="Tahoma"/>
          <w:b/>
          <w:i/>
          <w:color w:val="0000FF"/>
          <w:sz w:val="18"/>
          <w:szCs w:val="18"/>
        </w:rPr>
        <w:br/>
      </w:r>
      <w:r w:rsidR="00BA0C30" w:rsidRPr="00215F4E">
        <w:rPr>
          <w:rFonts w:cs="Tahoma"/>
          <w:i/>
          <w:sz w:val="16"/>
          <w:szCs w:val="16"/>
        </w:rPr>
        <w:t>/przedmiot zamówienia/</w:t>
      </w:r>
    </w:p>
    <w:p w14:paraId="7296191C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034E32D9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A445406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proofErr w:type="gramStart"/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52420114" w14:textId="0F1B748F" w:rsidR="00BA0C30" w:rsidRPr="00215F4E" w:rsidRDefault="00BA0C30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493049D0" w14:textId="4B63853E" w:rsidR="00BA0C30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6"/>
          <w:szCs w:val="16"/>
          <w:lang w:eastAsia="en-US"/>
        </w:rPr>
        <w:t>,</w:t>
      </w:r>
    </w:p>
    <w:p w14:paraId="5C8C7977" w14:textId="77777777" w:rsidR="00BA0C30" w:rsidRPr="00215F4E" w:rsidRDefault="00BA0C30" w:rsidP="004B482A">
      <w:pPr>
        <w:spacing w:before="2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u w:val="single"/>
        </w:rPr>
        <w:t>OŚWIADCZAM</w:t>
      </w:r>
      <w:r w:rsidRPr="00215F4E">
        <w:rPr>
          <w:rFonts w:cs="Tahoma"/>
          <w:b/>
          <w:sz w:val="28"/>
          <w:szCs w:val="28"/>
        </w:rPr>
        <w:t xml:space="preserve"> </w:t>
      </w:r>
    </w:p>
    <w:p w14:paraId="141CC052" w14:textId="1B29144D" w:rsidR="00BA0C30" w:rsidRDefault="00BA0C30" w:rsidP="00E071A6">
      <w:pPr>
        <w:numPr>
          <w:ilvl w:val="0"/>
          <w:numId w:val="11"/>
        </w:numPr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cs="Tahoma"/>
          <w:b/>
          <w:color w:val="FF0000"/>
          <w:sz w:val="18"/>
          <w:szCs w:val="18"/>
        </w:rPr>
        <w:t>*</w:t>
      </w:r>
      <w:r w:rsidRPr="00215F4E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że nie podlegam wykluczeniu z postępowania na </w:t>
      </w:r>
      <w:r w:rsidRPr="00310602">
        <w:rPr>
          <w:rFonts w:eastAsia="Calibri" w:cs="Tahoma"/>
          <w:b/>
          <w:sz w:val="18"/>
          <w:szCs w:val="18"/>
          <w:lang w:eastAsia="en-US"/>
        </w:rPr>
        <w:t xml:space="preserve">podstawie </w:t>
      </w:r>
      <w:r w:rsidRPr="00310602">
        <w:rPr>
          <w:rFonts w:cs="Tahoma"/>
          <w:b/>
          <w:sz w:val="18"/>
          <w:szCs w:val="18"/>
        </w:rPr>
        <w:t>art. 108 ust</w:t>
      </w:r>
      <w:r w:rsidR="00950720" w:rsidRPr="00310602">
        <w:rPr>
          <w:rFonts w:cs="Tahoma"/>
          <w:b/>
          <w:sz w:val="18"/>
          <w:szCs w:val="18"/>
        </w:rPr>
        <w:t>.</w:t>
      </w:r>
      <w:r w:rsidRPr="00310602">
        <w:rPr>
          <w:rFonts w:cs="Tahoma"/>
          <w:b/>
          <w:sz w:val="18"/>
          <w:szCs w:val="18"/>
        </w:rPr>
        <w:t xml:space="preserve"> 1 </w:t>
      </w:r>
      <w:r w:rsidRPr="00310602">
        <w:rPr>
          <w:rFonts w:eastAsia="Calibri" w:cs="Tahoma"/>
          <w:b/>
          <w:sz w:val="18"/>
          <w:szCs w:val="18"/>
          <w:lang w:eastAsia="en-US"/>
        </w:rPr>
        <w:t xml:space="preserve">ustawy </w:t>
      </w:r>
      <w:proofErr w:type="spellStart"/>
      <w:r w:rsidRPr="00310602">
        <w:rPr>
          <w:rFonts w:eastAsia="Calibri" w:cs="Tahoma"/>
          <w:b/>
          <w:sz w:val="18"/>
          <w:szCs w:val="18"/>
          <w:lang w:eastAsia="en-US"/>
        </w:rPr>
        <w:t>Pzp</w:t>
      </w:r>
      <w:proofErr w:type="spellEnd"/>
      <w:r w:rsidRPr="00310602">
        <w:rPr>
          <w:rFonts w:eastAsia="Calibri" w:cs="Tahoma"/>
          <w:b/>
          <w:sz w:val="18"/>
          <w:szCs w:val="18"/>
          <w:lang w:eastAsia="en-US"/>
        </w:rPr>
        <w:t>.</w:t>
      </w:r>
    </w:p>
    <w:p w14:paraId="11FCA006" w14:textId="60B48E74" w:rsidR="00B63B2A" w:rsidRPr="00B63B2A" w:rsidRDefault="00B63B2A" w:rsidP="00E071A6">
      <w:pPr>
        <w:numPr>
          <w:ilvl w:val="0"/>
          <w:numId w:val="11"/>
        </w:numPr>
        <w:spacing w:before="40" w:after="40" w:line="276" w:lineRule="auto"/>
        <w:ind w:left="284" w:hanging="284"/>
        <w:rPr>
          <w:rFonts w:eastAsia="Calibri" w:cs="Tahoma"/>
          <w:b/>
          <w:sz w:val="16"/>
          <w:szCs w:val="16"/>
          <w:lang w:eastAsia="en-US"/>
        </w:rPr>
      </w:pPr>
      <w:r w:rsidRPr="00B63B2A">
        <w:rPr>
          <w:rFonts w:cs="Tahoma"/>
          <w:b/>
          <w:color w:val="FF0000"/>
          <w:sz w:val="18"/>
          <w:szCs w:val="22"/>
        </w:rPr>
        <w:t>*</w:t>
      </w:r>
      <w:r w:rsidRPr="00B63B2A">
        <w:rPr>
          <w:rFonts w:cs="Tahoma"/>
          <w:b/>
          <w:color w:val="FF0000"/>
          <w:sz w:val="18"/>
          <w:szCs w:val="22"/>
          <w:vertAlign w:val="superscript"/>
        </w:rPr>
        <w:t xml:space="preserve">) </w:t>
      </w:r>
      <w:r w:rsidRPr="00B63B2A">
        <w:rPr>
          <w:rFonts w:eastAsia="Calibri" w:cs="Tahoma"/>
          <w:b/>
          <w:sz w:val="18"/>
          <w:szCs w:val="18"/>
          <w:lang w:eastAsia="en-US"/>
        </w:rPr>
        <w:t xml:space="preserve">że nie podlegam wykluczeniu z postępowania na podstawie </w:t>
      </w:r>
      <w:r w:rsidRPr="00B63B2A">
        <w:rPr>
          <w:rFonts w:cs="Tahoma"/>
          <w:b/>
          <w:sz w:val="18"/>
          <w:szCs w:val="18"/>
        </w:rPr>
        <w:t xml:space="preserve">art. 109 ust. 1 pkt 4 </w:t>
      </w:r>
      <w:r w:rsidRPr="00B63B2A">
        <w:rPr>
          <w:rFonts w:eastAsia="Calibri" w:cs="Tahoma"/>
          <w:b/>
          <w:sz w:val="18"/>
          <w:szCs w:val="18"/>
          <w:lang w:eastAsia="en-US"/>
        </w:rPr>
        <w:t xml:space="preserve">ustawy </w:t>
      </w:r>
      <w:proofErr w:type="spellStart"/>
      <w:r w:rsidRPr="00B63B2A">
        <w:rPr>
          <w:rFonts w:eastAsia="Calibri" w:cs="Tahoma"/>
          <w:b/>
          <w:sz w:val="18"/>
          <w:szCs w:val="18"/>
          <w:lang w:eastAsia="en-US"/>
        </w:rPr>
        <w:t>Pzp</w:t>
      </w:r>
      <w:proofErr w:type="spellEnd"/>
      <w:r>
        <w:rPr>
          <w:rFonts w:eastAsia="Calibri" w:cs="Tahoma"/>
          <w:b/>
          <w:sz w:val="18"/>
          <w:szCs w:val="18"/>
          <w:lang w:eastAsia="en-US"/>
        </w:rPr>
        <w:t>.</w:t>
      </w:r>
    </w:p>
    <w:p w14:paraId="6E9299C9" w14:textId="073903C0" w:rsidR="00BA0C30" w:rsidRPr="00081B71" w:rsidRDefault="00BA0C30" w:rsidP="00E071A6">
      <w:pPr>
        <w:numPr>
          <w:ilvl w:val="0"/>
          <w:numId w:val="11"/>
        </w:numPr>
        <w:spacing w:before="12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cs="Tahoma"/>
          <w:b/>
          <w:color w:val="FF0000"/>
          <w:sz w:val="18"/>
          <w:szCs w:val="18"/>
        </w:rPr>
        <w:t>*</w:t>
      </w:r>
      <w:r w:rsidRPr="00215F4E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081B71">
        <w:rPr>
          <w:rFonts w:cs="Tahoma"/>
          <w:color w:val="000000"/>
          <w:sz w:val="18"/>
          <w:szCs w:val="18"/>
        </w:rPr>
        <w:t xml:space="preserve">Oświadczam, w stosunku do </w:t>
      </w:r>
      <w:r w:rsidR="003333F4" w:rsidRPr="00081B71">
        <w:rPr>
          <w:rFonts w:cs="Tahoma"/>
          <w:color w:val="000000"/>
          <w:sz w:val="18"/>
          <w:szCs w:val="18"/>
        </w:rPr>
        <w:t>Wykonawcy</w:t>
      </w:r>
      <w:r w:rsidR="003B7C29" w:rsidRPr="00081B71">
        <w:rPr>
          <w:rFonts w:cs="Tahoma"/>
          <w:color w:val="000000"/>
          <w:sz w:val="18"/>
          <w:szCs w:val="18"/>
        </w:rPr>
        <w:t>,</w:t>
      </w:r>
      <w:r w:rsidRPr="00081B71">
        <w:rPr>
          <w:rFonts w:cs="Tahoma"/>
          <w:color w:val="000000"/>
          <w:sz w:val="18"/>
          <w:szCs w:val="18"/>
        </w:rPr>
        <w:t xml:space="preserve"> którego reprezentuję zachodzą podstawy wykluczenia z</w:t>
      </w:r>
      <w:r w:rsidR="00893B41" w:rsidRPr="00081B71">
        <w:rPr>
          <w:rFonts w:cs="Tahoma"/>
          <w:color w:val="000000"/>
          <w:sz w:val="18"/>
          <w:szCs w:val="18"/>
        </w:rPr>
        <w:t> </w:t>
      </w:r>
      <w:r w:rsidRPr="00081B71">
        <w:rPr>
          <w:rFonts w:cs="Tahoma"/>
          <w:color w:val="000000"/>
          <w:sz w:val="18"/>
          <w:szCs w:val="18"/>
        </w:rPr>
        <w:t>postępowania na</w:t>
      </w:r>
      <w:r w:rsidR="00ED4F7D" w:rsidRPr="00081B71">
        <w:rPr>
          <w:rFonts w:cs="Tahoma"/>
          <w:color w:val="000000"/>
          <w:sz w:val="18"/>
          <w:szCs w:val="18"/>
        </w:rPr>
        <w:t> </w:t>
      </w:r>
      <w:r w:rsidRPr="00081B71">
        <w:rPr>
          <w:rFonts w:cs="Tahoma"/>
          <w:color w:val="000000"/>
          <w:sz w:val="18"/>
          <w:szCs w:val="18"/>
        </w:rPr>
        <w:t xml:space="preserve">podstawie art. ……. ustawy </w:t>
      </w:r>
      <w:proofErr w:type="spellStart"/>
      <w:r w:rsidRPr="00081B71">
        <w:rPr>
          <w:rFonts w:cs="Tahoma"/>
          <w:color w:val="000000"/>
          <w:sz w:val="18"/>
          <w:szCs w:val="18"/>
        </w:rPr>
        <w:t>Pzp</w:t>
      </w:r>
      <w:proofErr w:type="spellEnd"/>
      <w:r w:rsidRPr="00081B71">
        <w:rPr>
          <w:rFonts w:cs="Tahoma"/>
          <w:color w:val="000000"/>
          <w:sz w:val="18"/>
          <w:szCs w:val="18"/>
        </w:rPr>
        <w:t xml:space="preserve"> </w:t>
      </w:r>
      <w:r w:rsidRPr="00081B71">
        <w:rPr>
          <w:rFonts w:cs="Tahoma"/>
          <w:i/>
          <w:iCs/>
          <w:color w:val="000000"/>
          <w:sz w:val="18"/>
          <w:szCs w:val="18"/>
        </w:rPr>
        <w:t>(podać mająca zastosowanie podstawę prawną wykluczenia spośród wymienionych powyżej w art. 108 ust. 1</w:t>
      </w:r>
      <w:r w:rsidR="00B63B2A" w:rsidRPr="00081B71">
        <w:rPr>
          <w:rFonts w:cs="Tahoma"/>
          <w:i/>
          <w:iCs/>
          <w:color w:val="000000"/>
          <w:sz w:val="18"/>
          <w:szCs w:val="18"/>
        </w:rPr>
        <w:t xml:space="preserve"> oraz 109 ust. 1 pkt 4</w:t>
      </w:r>
      <w:r w:rsidRPr="00081B71">
        <w:rPr>
          <w:rFonts w:cs="Tahoma"/>
          <w:i/>
          <w:iCs/>
          <w:color w:val="000000"/>
          <w:sz w:val="18"/>
          <w:szCs w:val="18"/>
        </w:rPr>
        <w:t>).</w:t>
      </w:r>
    </w:p>
    <w:p w14:paraId="09229C66" w14:textId="5A8CAE42" w:rsidR="00BA0C30" w:rsidRPr="00215F4E" w:rsidRDefault="00BA0C30" w:rsidP="004B482A">
      <w:pPr>
        <w:spacing w:before="120" w:after="40" w:line="276" w:lineRule="auto"/>
        <w:ind w:left="284"/>
        <w:rPr>
          <w:rFonts w:cs="Tahoma"/>
          <w:color w:val="000000"/>
          <w:sz w:val="18"/>
          <w:szCs w:val="18"/>
        </w:rPr>
      </w:pPr>
      <w:r w:rsidRPr="00081B71">
        <w:rPr>
          <w:rFonts w:cs="Tahoma"/>
          <w:color w:val="000000"/>
          <w:sz w:val="18"/>
          <w:szCs w:val="18"/>
        </w:rPr>
        <w:t>Jednocześnie oświadczam, że w związku z ww</w:t>
      </w:r>
      <w:r w:rsidRPr="00215F4E">
        <w:rPr>
          <w:rFonts w:cs="Tahoma"/>
          <w:color w:val="000000"/>
          <w:sz w:val="18"/>
          <w:szCs w:val="18"/>
        </w:rPr>
        <w:t xml:space="preserve">. okolicznością, na podstawie art. 110 ust. 2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podjąłem następujące środki naprawcze: ………………………………………………</w:t>
      </w:r>
    </w:p>
    <w:p w14:paraId="6205FA7C" w14:textId="747F10B2" w:rsidR="00897160" w:rsidRPr="00215F4E" w:rsidRDefault="00ED4F7D" w:rsidP="00B63B2A">
      <w:pPr>
        <w:pStyle w:val="Akapitzlist"/>
        <w:numPr>
          <w:ilvl w:val="0"/>
          <w:numId w:val="11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215F4E">
        <w:rPr>
          <w:rFonts w:ascii="Tahoma" w:hAnsi="Tahoma" w:cs="Tahoma"/>
          <w:b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bookmarkStart w:id="26" w:name="_Hlk101424425"/>
      <w:r w:rsidRPr="00215F4E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F314C7" w:rsidRPr="00215F4E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br/>
        <w:t xml:space="preserve">w art. 7 ust. 1 </w:t>
      </w:r>
      <w:r w:rsidRPr="00215F4E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bookmarkEnd w:id="26"/>
      <w:r w:rsidRPr="00215F4E">
        <w:rPr>
          <w:rFonts w:ascii="Tahoma" w:hAnsi="Tahoma" w:cs="Tahoma"/>
          <w:b/>
          <w:bCs/>
          <w:sz w:val="18"/>
          <w:szCs w:val="18"/>
        </w:rPr>
        <w:t>.</w:t>
      </w:r>
    </w:p>
    <w:p w14:paraId="0FD6A995" w14:textId="77777777" w:rsidR="00BA0C30" w:rsidRPr="00215F4E" w:rsidRDefault="00BA0C30" w:rsidP="004B482A">
      <w:pPr>
        <w:spacing w:before="120"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215F4E" w:rsidRDefault="00BA0C30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>Uwaga! Oświadczenie należy podpisać:</w:t>
      </w:r>
    </w:p>
    <w:p w14:paraId="4F4D2918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 xml:space="preserve">kwalifikowanym podpisem elektronicznym </w:t>
      </w:r>
    </w:p>
    <w:p w14:paraId="5E2E64E5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 xml:space="preserve">lub podpisem zaufanym </w:t>
      </w:r>
    </w:p>
    <w:p w14:paraId="34E1839A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>lub podpisem osobistym</w:t>
      </w:r>
    </w:p>
    <w:p w14:paraId="669A1320" w14:textId="0457E9DB" w:rsidR="00BA0C30" w:rsidRPr="00215F4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  <w:t>Podpisano</w:t>
      </w:r>
      <w:r w:rsidR="003B7C29" w:rsidRPr="00215F4E">
        <w:rPr>
          <w:rFonts w:cs="Tahoma"/>
          <w:sz w:val="18"/>
          <w:szCs w:val="18"/>
        </w:rPr>
        <w:t>.</w:t>
      </w:r>
      <w:r w:rsidRPr="00215F4E">
        <w:rPr>
          <w:rFonts w:cs="Tahoma"/>
          <w:sz w:val="18"/>
          <w:szCs w:val="18"/>
        </w:rPr>
        <w:t>.........................................................</w:t>
      </w:r>
    </w:p>
    <w:p w14:paraId="3FDC8DBD" w14:textId="04B07DEC" w:rsidR="00BA0C30" w:rsidRPr="00215F4E" w:rsidRDefault="00BA0C30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4028B973" w14:textId="77777777" w:rsidR="00BA0C30" w:rsidRPr="00215F4E" w:rsidRDefault="00D21631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="00BA0C30" w:rsidRPr="00215F4E">
        <w:rPr>
          <w:rFonts w:cs="Tahoma"/>
          <w:b/>
          <w:szCs w:val="20"/>
          <w:u w:val="single"/>
        </w:rPr>
        <w:lastRenderedPageBreak/>
        <w:t>DRUK Nr 2A</w:t>
      </w:r>
    </w:p>
    <w:p w14:paraId="755F455E" w14:textId="5FA92B74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5F4E">
        <w:rPr>
          <w:rFonts w:cs="Tahoma"/>
          <w:i/>
          <w:color w:val="0000FF"/>
          <w:szCs w:val="20"/>
        </w:rPr>
        <w:t>.</w:t>
      </w:r>
    </w:p>
    <w:p w14:paraId="62F52A1F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szCs w:val="20"/>
        </w:rPr>
      </w:pPr>
    </w:p>
    <w:p w14:paraId="725DD494" w14:textId="312EA0F6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podmiotu udostępniający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</w:t>
      </w:r>
    </w:p>
    <w:p w14:paraId="6C9E5097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086B00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4A8F16C1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6E68D0FD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462662CF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1DA7BA0E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01D25E7" w14:textId="46996FF2" w:rsidR="00BA0C30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7943AE9C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Pr="00664E93" w:rsidRDefault="00BA0C30" w:rsidP="004B482A">
      <w:pPr>
        <w:spacing w:before="40" w:after="40" w:line="276" w:lineRule="auto"/>
        <w:jc w:val="center"/>
        <w:rPr>
          <w:rFonts w:cs="Tahoma"/>
          <w:b/>
          <w:sz w:val="6"/>
          <w:szCs w:val="6"/>
        </w:rPr>
      </w:pPr>
    </w:p>
    <w:p w14:paraId="35132136" w14:textId="3A4ACFE0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C5320A">
        <w:rPr>
          <w:rFonts w:cs="Tahoma"/>
          <w:bCs/>
          <w:szCs w:val="20"/>
        </w:rPr>
        <w:t>3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C5320A">
        <w:rPr>
          <w:rFonts w:cs="Tahoma"/>
          <w:bCs/>
          <w:szCs w:val="20"/>
        </w:rPr>
        <w:t>605</w:t>
      </w:r>
      <w:r w:rsidR="000C3914">
        <w:rPr>
          <w:rFonts w:cs="Tahoma"/>
          <w:bCs/>
          <w:szCs w:val="20"/>
        </w:rPr>
        <w:t xml:space="preserve"> </w:t>
      </w:r>
      <w:r w:rsidR="000C3914">
        <w:rPr>
          <w:rFonts w:cs="Tahoma"/>
          <w:szCs w:val="20"/>
        </w:rPr>
        <w:t>ze zm.</w:t>
      </w:r>
      <w:r w:rsidRPr="00215F4E">
        <w:rPr>
          <w:rFonts w:cs="Tahoma"/>
          <w:bCs/>
          <w:szCs w:val="20"/>
        </w:rPr>
        <w:t>)</w:t>
      </w:r>
    </w:p>
    <w:p w14:paraId="39EDF7BF" w14:textId="75C494BC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118ADE85" w14:textId="77777777" w:rsidR="00DE4544" w:rsidRPr="00215F4E" w:rsidRDefault="00DE4544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1717722F" w14:textId="15C0FC1A" w:rsidR="00BA0C30" w:rsidRPr="00215F4E" w:rsidRDefault="008A1812" w:rsidP="008E7753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8A1812">
        <w:rPr>
          <w:rFonts w:cs="Tahoma"/>
          <w:b/>
          <w:i/>
          <w:color w:val="0000FF"/>
          <w:sz w:val="19"/>
          <w:szCs w:val="19"/>
        </w:rPr>
        <w:t xml:space="preserve">Świadczenie usług związanych z prowadzeniem zajęć wczesnego wspomagania rozwoju </w:t>
      </w:r>
      <w:proofErr w:type="gramStart"/>
      <w:r w:rsidRPr="008A1812">
        <w:rPr>
          <w:rFonts w:cs="Tahoma"/>
          <w:b/>
          <w:i/>
          <w:color w:val="0000FF"/>
          <w:sz w:val="19"/>
          <w:szCs w:val="19"/>
        </w:rPr>
        <w:t>dziecka  w</w:t>
      </w:r>
      <w:proofErr w:type="gramEnd"/>
      <w:r>
        <w:rPr>
          <w:rFonts w:cs="Tahoma"/>
          <w:b/>
          <w:i/>
          <w:color w:val="0000FF"/>
          <w:sz w:val="19"/>
          <w:szCs w:val="19"/>
        </w:rPr>
        <w:t> </w:t>
      </w:r>
      <w:r w:rsidRPr="008A1812">
        <w:rPr>
          <w:rFonts w:cs="Tahoma"/>
          <w:b/>
          <w:i/>
          <w:color w:val="0000FF"/>
          <w:sz w:val="19"/>
          <w:szCs w:val="19"/>
        </w:rPr>
        <w:t>ramach rządowego programu „Za Życiem” w celu zapewnienia realizacji zadań wiodącego ośrodka koordynacyjno-rehabilitacyjno-opiekuńczego w roku 2024 - 7 części zamówienia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BA0C30" w:rsidRPr="00215F4E">
        <w:rPr>
          <w:rFonts w:cs="Tahoma"/>
          <w:i/>
          <w:sz w:val="16"/>
          <w:szCs w:val="16"/>
        </w:rPr>
        <w:t>/przedmiot zamówienia/</w:t>
      </w:r>
    </w:p>
    <w:p w14:paraId="7984251A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5D9040D8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65B931E9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proofErr w:type="gramStart"/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7E1DC29D" w14:textId="77777777" w:rsidR="00F712B3" w:rsidRPr="00215F4E" w:rsidRDefault="00F712B3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podmiotu </w:t>
      </w:r>
      <w:r w:rsidRPr="00215F4E">
        <w:rPr>
          <w:rFonts w:cs="Tahoma"/>
          <w:i/>
          <w:iCs/>
          <w:sz w:val="16"/>
          <w:szCs w:val="16"/>
        </w:rPr>
        <w:t>udostępniającego zasoby</w:t>
      </w:r>
      <w:r w:rsidRPr="00215F4E">
        <w:rPr>
          <w:rFonts w:cs="Tahoma"/>
          <w:i/>
          <w:sz w:val="16"/>
          <w:szCs w:val="16"/>
        </w:rPr>
        <w:t xml:space="preserve"> /</w:t>
      </w:r>
    </w:p>
    <w:p w14:paraId="60C371D7" w14:textId="361475AE" w:rsidR="00BA0C30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8"/>
          <w:szCs w:val="18"/>
          <w:lang w:eastAsia="en-US"/>
        </w:rPr>
        <w:t>,</w:t>
      </w:r>
    </w:p>
    <w:p w14:paraId="44F31CD9" w14:textId="77777777" w:rsidR="00BA0C30" w:rsidRPr="00215F4E" w:rsidRDefault="00BA0C30" w:rsidP="004B482A">
      <w:pPr>
        <w:spacing w:before="120" w:after="40" w:line="276" w:lineRule="auto"/>
        <w:jc w:val="center"/>
        <w:rPr>
          <w:rFonts w:cs="Tahoma"/>
          <w:b/>
          <w:sz w:val="10"/>
          <w:szCs w:val="10"/>
          <w:u w:val="single"/>
        </w:rPr>
      </w:pPr>
    </w:p>
    <w:p w14:paraId="3DA67F35" w14:textId="77777777" w:rsidR="00BA0C30" w:rsidRPr="00215F4E" w:rsidRDefault="00BA0C30" w:rsidP="004B482A">
      <w:pPr>
        <w:spacing w:before="12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  <w:u w:val="single"/>
        </w:rPr>
        <w:t>OŚWIADCZAM</w:t>
      </w:r>
      <w:r w:rsidRPr="00215F4E">
        <w:rPr>
          <w:rFonts w:cs="Tahoma"/>
          <w:b/>
          <w:sz w:val="28"/>
          <w:szCs w:val="28"/>
        </w:rPr>
        <w:t xml:space="preserve"> </w:t>
      </w:r>
    </w:p>
    <w:p w14:paraId="376AEDF2" w14:textId="6A80EA50" w:rsidR="00BA0C30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 xml:space="preserve">) </w:t>
      </w:r>
      <w:r w:rsidRPr="00215F4E">
        <w:rPr>
          <w:rFonts w:eastAsia="Calibri" w:cs="Tahoma"/>
          <w:b/>
          <w:szCs w:val="20"/>
          <w:lang w:eastAsia="en-US"/>
        </w:rPr>
        <w:t>że</w:t>
      </w:r>
      <w:r w:rsidR="00941776" w:rsidRPr="00215F4E">
        <w:rPr>
          <w:rFonts w:eastAsia="Calibri" w:cs="Tahoma"/>
          <w:b/>
          <w:szCs w:val="20"/>
          <w:lang w:eastAsia="en-US"/>
        </w:rPr>
        <w:t xml:space="preserve"> </w:t>
      </w:r>
      <w:r w:rsidRPr="00215F4E">
        <w:rPr>
          <w:rFonts w:eastAsia="Calibri" w:cs="Tahoma"/>
          <w:b/>
          <w:szCs w:val="20"/>
          <w:lang w:eastAsia="en-US"/>
        </w:rPr>
        <w:t xml:space="preserve">nie podlegam wykluczeniu z postępowania na podstawie </w:t>
      </w:r>
      <w:r w:rsidRPr="00215F4E">
        <w:rPr>
          <w:rFonts w:cs="Tahoma"/>
          <w:b/>
          <w:szCs w:val="20"/>
        </w:rPr>
        <w:t>art.</w:t>
      </w:r>
      <w:r w:rsidRPr="00215F4E">
        <w:rPr>
          <w:rFonts w:cs="Tahoma"/>
          <w:b/>
          <w:color w:val="000000"/>
          <w:szCs w:val="20"/>
        </w:rPr>
        <w:t xml:space="preserve"> 108 ust. </w:t>
      </w:r>
      <w:r w:rsidRPr="009F0C5E">
        <w:rPr>
          <w:rFonts w:cs="Tahoma"/>
          <w:b/>
          <w:szCs w:val="20"/>
        </w:rPr>
        <w:t xml:space="preserve">1 pkt 1-4 </w:t>
      </w:r>
      <w:r w:rsidR="00312B87" w:rsidRPr="009F0C5E">
        <w:rPr>
          <w:rFonts w:cs="Tahoma"/>
          <w:b/>
          <w:szCs w:val="20"/>
        </w:rPr>
        <w:br/>
      </w:r>
      <w:r w:rsidRPr="009F0C5E">
        <w:rPr>
          <w:rFonts w:cs="Tahoma"/>
          <w:b/>
          <w:szCs w:val="20"/>
        </w:rPr>
        <w:t xml:space="preserve">i 6 </w:t>
      </w:r>
      <w:r w:rsidRPr="009F0C5E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9F0C5E">
        <w:rPr>
          <w:rFonts w:eastAsia="Calibri" w:cs="Tahoma"/>
          <w:b/>
          <w:szCs w:val="20"/>
          <w:lang w:eastAsia="en-US"/>
        </w:rPr>
        <w:t>Pzp</w:t>
      </w:r>
      <w:proofErr w:type="spellEnd"/>
      <w:r w:rsidRPr="009F0C5E">
        <w:rPr>
          <w:rFonts w:eastAsia="Calibri" w:cs="Tahoma"/>
          <w:b/>
          <w:szCs w:val="20"/>
          <w:lang w:eastAsia="en-US"/>
        </w:rPr>
        <w:t>.</w:t>
      </w:r>
    </w:p>
    <w:p w14:paraId="6EA9F73F" w14:textId="64BD8B9E" w:rsidR="00B63B2A" w:rsidRPr="009F0C5E" w:rsidRDefault="00B63B2A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9B7EBE">
        <w:rPr>
          <w:rFonts w:cs="Tahoma"/>
          <w:b/>
          <w:color w:val="FF0000"/>
        </w:rPr>
        <w:t>*</w:t>
      </w:r>
      <w:r w:rsidRPr="009B7EBE">
        <w:rPr>
          <w:rFonts w:cs="Tahoma"/>
          <w:b/>
          <w:color w:val="FF0000"/>
          <w:vertAlign w:val="superscript"/>
        </w:rPr>
        <w:t>)</w:t>
      </w:r>
      <w:r>
        <w:rPr>
          <w:rFonts w:cs="Tahoma"/>
          <w:b/>
          <w:color w:val="FF0000"/>
          <w:vertAlign w:val="superscript"/>
        </w:rPr>
        <w:t xml:space="preserve"> </w:t>
      </w:r>
      <w:r w:rsidRPr="00EB0951">
        <w:rPr>
          <w:rFonts w:eastAsia="Calibri" w:cs="Tahoma"/>
          <w:b/>
          <w:szCs w:val="20"/>
          <w:lang w:eastAsia="en-US"/>
        </w:rPr>
        <w:t>że nie podlega</w:t>
      </w:r>
      <w:r>
        <w:rPr>
          <w:rFonts w:eastAsia="Calibri" w:cs="Tahoma"/>
          <w:b/>
          <w:szCs w:val="20"/>
          <w:lang w:eastAsia="en-US"/>
        </w:rPr>
        <w:t>m</w:t>
      </w:r>
      <w:r w:rsidRPr="00EB0951">
        <w:rPr>
          <w:rFonts w:eastAsia="Calibri" w:cs="Tahoma"/>
          <w:b/>
          <w:szCs w:val="20"/>
          <w:lang w:eastAsia="en-US"/>
        </w:rPr>
        <w:t xml:space="preserve"> wykluczeniu z postępowania na podstawie </w:t>
      </w:r>
      <w:r w:rsidRPr="00C52991">
        <w:rPr>
          <w:rFonts w:cs="Tahoma"/>
          <w:b/>
          <w:szCs w:val="20"/>
        </w:rPr>
        <w:t>art. 109 ust</w:t>
      </w:r>
      <w:r>
        <w:rPr>
          <w:rFonts w:cs="Tahoma"/>
          <w:b/>
          <w:szCs w:val="20"/>
        </w:rPr>
        <w:t>. </w:t>
      </w:r>
      <w:r w:rsidRPr="00C52991">
        <w:rPr>
          <w:rFonts w:cs="Tahoma"/>
          <w:b/>
          <w:szCs w:val="20"/>
        </w:rPr>
        <w:t xml:space="preserve">1, </w:t>
      </w:r>
      <w:r>
        <w:rPr>
          <w:rFonts w:cs="Tahoma"/>
          <w:b/>
          <w:szCs w:val="20"/>
        </w:rPr>
        <w:t>pkt</w:t>
      </w:r>
      <w:r w:rsidRPr="00C52991">
        <w:rPr>
          <w:rFonts w:cs="Tahoma"/>
          <w:b/>
          <w:szCs w:val="20"/>
        </w:rPr>
        <w:t xml:space="preserve"> 4 </w:t>
      </w:r>
      <w:r w:rsidRPr="00EB095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EB0951">
        <w:rPr>
          <w:rFonts w:eastAsia="Calibri" w:cs="Tahoma"/>
          <w:b/>
          <w:szCs w:val="20"/>
          <w:lang w:eastAsia="en-US"/>
        </w:rPr>
        <w:t>Pzp</w:t>
      </w:r>
      <w:proofErr w:type="spellEnd"/>
      <w:r w:rsidRPr="009E6262">
        <w:rPr>
          <w:rFonts w:eastAsia="Calibri" w:cs="Tahoma"/>
          <w:b/>
          <w:szCs w:val="20"/>
          <w:lang w:eastAsia="en-US"/>
        </w:rPr>
        <w:t>.</w:t>
      </w:r>
    </w:p>
    <w:p w14:paraId="09EC61F1" w14:textId="2CA5227B" w:rsidR="00BA0C30" w:rsidRPr="009F0C5E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9F0C5E">
        <w:rPr>
          <w:rFonts w:cs="Tahoma"/>
          <w:b/>
        </w:rPr>
        <w:t>*</w:t>
      </w:r>
      <w:r w:rsidRPr="009F0C5E">
        <w:rPr>
          <w:rFonts w:cs="Tahoma"/>
          <w:b/>
          <w:vertAlign w:val="superscript"/>
        </w:rPr>
        <w:t xml:space="preserve">) </w:t>
      </w:r>
      <w:r w:rsidRPr="009F0C5E">
        <w:rPr>
          <w:rFonts w:cs="Tahoma"/>
          <w:szCs w:val="20"/>
        </w:rPr>
        <w:t xml:space="preserve">Oświadczam, w stosunku do </w:t>
      </w:r>
      <w:r w:rsidR="003333F4" w:rsidRPr="009F0C5E">
        <w:rPr>
          <w:rFonts w:cs="Tahoma"/>
          <w:szCs w:val="20"/>
        </w:rPr>
        <w:t>Wykonawcy</w:t>
      </w:r>
      <w:r w:rsidR="003B7C29" w:rsidRPr="009F0C5E">
        <w:rPr>
          <w:rFonts w:cs="Tahoma"/>
          <w:szCs w:val="20"/>
        </w:rPr>
        <w:t>,</w:t>
      </w:r>
      <w:r w:rsidRPr="009F0C5E">
        <w:rPr>
          <w:rFonts w:cs="Tahoma"/>
          <w:szCs w:val="20"/>
        </w:rPr>
        <w:t xml:space="preserve"> którego reprezentuję zachodzą podstawy wykluczenia z</w:t>
      </w:r>
      <w:r w:rsidR="00893B41" w:rsidRPr="009F0C5E">
        <w:rPr>
          <w:rFonts w:cs="Tahoma"/>
          <w:szCs w:val="20"/>
        </w:rPr>
        <w:t> </w:t>
      </w:r>
      <w:r w:rsidRPr="009F0C5E">
        <w:rPr>
          <w:rFonts w:cs="Tahoma"/>
          <w:szCs w:val="20"/>
        </w:rPr>
        <w:t xml:space="preserve">postępowania na podstawie art. ……. ustawy </w:t>
      </w:r>
      <w:proofErr w:type="spellStart"/>
      <w:r w:rsidRPr="009F0C5E">
        <w:rPr>
          <w:rFonts w:cs="Tahoma"/>
          <w:szCs w:val="20"/>
        </w:rPr>
        <w:t>Pzp</w:t>
      </w:r>
      <w:proofErr w:type="spellEnd"/>
      <w:r w:rsidRPr="009F0C5E">
        <w:rPr>
          <w:rFonts w:cs="Tahoma"/>
          <w:szCs w:val="20"/>
        </w:rPr>
        <w:t xml:space="preserve"> </w:t>
      </w:r>
      <w:r w:rsidRPr="009F0C5E">
        <w:rPr>
          <w:rFonts w:cs="Tahoma"/>
          <w:i/>
          <w:iCs/>
          <w:szCs w:val="20"/>
        </w:rPr>
        <w:t>(podać mająca zastosowanie podstawę prawną wykluczenia spośród wymienionych powyżej w art. 108 ust. 1 pkt 1-4 i 6</w:t>
      </w:r>
      <w:r w:rsidR="00B63B2A" w:rsidRPr="00B63B2A">
        <w:rPr>
          <w:rFonts w:cs="Tahoma"/>
          <w:i/>
          <w:iCs/>
          <w:color w:val="000000"/>
          <w:szCs w:val="20"/>
        </w:rPr>
        <w:t xml:space="preserve"> </w:t>
      </w:r>
      <w:r w:rsidR="00B63B2A" w:rsidRPr="007E0C44">
        <w:rPr>
          <w:rFonts w:cs="Tahoma"/>
          <w:i/>
          <w:iCs/>
          <w:color w:val="000000"/>
          <w:szCs w:val="20"/>
        </w:rPr>
        <w:t xml:space="preserve">oraz 109 ust. 1 </w:t>
      </w:r>
      <w:r w:rsidR="00B63B2A">
        <w:rPr>
          <w:rFonts w:cs="Tahoma"/>
          <w:i/>
          <w:iCs/>
          <w:color w:val="000000"/>
          <w:szCs w:val="20"/>
        </w:rPr>
        <w:t>pkt</w:t>
      </w:r>
      <w:r w:rsidR="00B63B2A" w:rsidRPr="007E0C44">
        <w:rPr>
          <w:rFonts w:cs="Tahoma"/>
          <w:i/>
          <w:iCs/>
          <w:color w:val="000000"/>
          <w:szCs w:val="20"/>
        </w:rPr>
        <w:t xml:space="preserve"> 4</w:t>
      </w:r>
      <w:r w:rsidRPr="009F0C5E">
        <w:rPr>
          <w:rFonts w:cs="Tahoma"/>
          <w:i/>
          <w:iCs/>
          <w:szCs w:val="20"/>
        </w:rPr>
        <w:t>).</w:t>
      </w:r>
    </w:p>
    <w:p w14:paraId="4C7601AA" w14:textId="0EEF7FCE" w:rsidR="00BA0C30" w:rsidRPr="00215F4E" w:rsidRDefault="00BA0C30" w:rsidP="004B482A">
      <w:pPr>
        <w:spacing w:before="120" w:after="40" w:line="276" w:lineRule="auto"/>
        <w:ind w:left="284"/>
        <w:rPr>
          <w:rFonts w:cs="Tahoma"/>
          <w:color w:val="000000"/>
          <w:szCs w:val="20"/>
        </w:rPr>
      </w:pPr>
      <w:r w:rsidRPr="00215F4E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215F4E">
        <w:rPr>
          <w:rFonts w:cs="Tahoma"/>
          <w:color w:val="000000"/>
          <w:szCs w:val="20"/>
        </w:rPr>
        <w:t>Pzp</w:t>
      </w:r>
      <w:proofErr w:type="spellEnd"/>
      <w:r w:rsidRPr="00215F4E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3C585BE4" w14:textId="5FDD1436" w:rsidR="00ED4F7D" w:rsidRPr="00215F4E" w:rsidRDefault="00ED4F7D">
      <w:pPr>
        <w:pStyle w:val="Akapitzlist"/>
        <w:numPr>
          <w:ilvl w:val="0"/>
          <w:numId w:val="142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215F4E">
        <w:rPr>
          <w:rFonts w:ascii="Tahoma" w:hAnsi="Tahoma" w:cs="Tahoma"/>
          <w:b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F314C7" w:rsidRPr="00215F4E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br/>
        <w:t xml:space="preserve">w art. 7 ust. 1 </w:t>
      </w:r>
      <w:r w:rsidRPr="00215F4E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0DB77B6A" w14:textId="77777777" w:rsidR="00BA0C30" w:rsidRPr="00215F4E" w:rsidRDefault="00BA0C30" w:rsidP="004B482A">
      <w:pPr>
        <w:spacing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330FC388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>Uwaga! Oświadczenie należy podpisać:</w:t>
      </w:r>
    </w:p>
    <w:p w14:paraId="7ECCF5EB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 xml:space="preserve">kwalifikowanym podpisem elektronicznym </w:t>
      </w:r>
    </w:p>
    <w:p w14:paraId="18033D72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 xml:space="preserve">lub podpisem zaufanym </w:t>
      </w:r>
    </w:p>
    <w:p w14:paraId="4F5908AB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>lub podpisem osobistym</w:t>
      </w:r>
    </w:p>
    <w:p w14:paraId="596F52B1" w14:textId="3C3C9028" w:rsidR="00BA0C30" w:rsidRPr="00215F4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  <w:t>Podpisano</w:t>
      </w:r>
      <w:r w:rsidR="003B7C29" w:rsidRPr="00215F4E">
        <w:rPr>
          <w:rFonts w:cs="Tahoma"/>
          <w:sz w:val="18"/>
          <w:szCs w:val="18"/>
        </w:rPr>
        <w:t>.</w:t>
      </w:r>
      <w:r w:rsidRPr="00215F4E">
        <w:rPr>
          <w:rFonts w:cs="Tahoma"/>
          <w:sz w:val="18"/>
          <w:szCs w:val="18"/>
        </w:rPr>
        <w:t>.........................................................</w:t>
      </w:r>
    </w:p>
    <w:p w14:paraId="61C8B762" w14:textId="4EEE2F5F" w:rsidR="000D532A" w:rsidRPr="00215F4E" w:rsidRDefault="00BA0C30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="000D532A" w:rsidRPr="00215F4E">
        <w:rPr>
          <w:rFonts w:cs="Tahoma"/>
          <w:i/>
          <w:sz w:val="16"/>
          <w:szCs w:val="16"/>
        </w:rPr>
        <w:t>/przedstawiciel podmiotu udost</w:t>
      </w:r>
      <w:r w:rsidR="009C06AC">
        <w:rPr>
          <w:rFonts w:cs="Tahoma"/>
          <w:i/>
          <w:sz w:val="16"/>
          <w:szCs w:val="16"/>
        </w:rPr>
        <w:t>ę</w:t>
      </w:r>
      <w:r w:rsidR="000D532A" w:rsidRPr="00215F4E">
        <w:rPr>
          <w:rFonts w:cs="Tahoma"/>
          <w:i/>
          <w:sz w:val="16"/>
          <w:szCs w:val="16"/>
        </w:rPr>
        <w:t>pniającego zasoby określony aktem rejestrowym lub przedstawiciel upełnomocniony/</w:t>
      </w:r>
    </w:p>
    <w:p w14:paraId="6ABEC8A3" w14:textId="7777777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Pr="00215F4E">
        <w:rPr>
          <w:rFonts w:cs="Tahoma"/>
          <w:b/>
          <w:szCs w:val="20"/>
          <w:u w:val="single"/>
        </w:rPr>
        <w:lastRenderedPageBreak/>
        <w:t>DRUK Nr 3</w:t>
      </w:r>
    </w:p>
    <w:p w14:paraId="34241678" w14:textId="1D1C49C9" w:rsidR="004C32BD" w:rsidRPr="00215F4E" w:rsidRDefault="004C32BD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677EB9BB" w14:textId="77777777" w:rsidR="008C7FB2" w:rsidRPr="00215F4E" w:rsidRDefault="008C7FB2" w:rsidP="004B482A">
      <w:pPr>
        <w:spacing w:before="40" w:after="40" w:line="276" w:lineRule="auto"/>
        <w:rPr>
          <w:rFonts w:cs="Tahoma"/>
          <w:szCs w:val="20"/>
        </w:rPr>
      </w:pPr>
    </w:p>
    <w:p w14:paraId="03A8275C" w14:textId="6F8A241D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</w:t>
      </w:r>
      <w:r w:rsidR="00210A7E" w:rsidRPr="00215F4E">
        <w:rPr>
          <w:rFonts w:cs="Tahoma"/>
          <w:b/>
          <w:i/>
          <w:iCs/>
          <w:sz w:val="18"/>
          <w:szCs w:val="18"/>
        </w:rPr>
        <w:t xml:space="preserve">ubiegających </w:t>
      </w:r>
      <w:r w:rsidRPr="00215F4E">
        <w:rPr>
          <w:rFonts w:cs="Tahoma"/>
          <w:b/>
          <w:i/>
          <w:iCs/>
          <w:sz w:val="18"/>
          <w:szCs w:val="18"/>
        </w:rPr>
        <w:t>się o udzielenie zamówienia:</w:t>
      </w:r>
    </w:p>
    <w:p w14:paraId="64FAA187" w14:textId="6FB4E41E" w:rsidR="008C7FB2" w:rsidRPr="00215F4E" w:rsidRDefault="00901B7E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14:paraId="7E139F37" w14:textId="6F8D809C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2566D54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8ACDFC5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7E3C11D9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61859D47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5DEF98EA" w14:textId="77777777" w:rsidR="00224FA7" w:rsidRPr="008E51DA" w:rsidRDefault="00224FA7" w:rsidP="00224FA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54D69A02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671615E3" w14:textId="47DF1A24" w:rsidR="008C7FB2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55528094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68228705" w:rsidR="008C7FB2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199FB92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>(W DRUK NR 2)</w:t>
      </w:r>
      <w:r w:rsidRPr="00215F4E">
        <w:rPr>
          <w:rFonts w:cs="Tahoma"/>
          <w:b/>
          <w:szCs w:val="21"/>
        </w:rPr>
        <w:t xml:space="preserve"> </w:t>
      </w:r>
    </w:p>
    <w:p w14:paraId="4B54ECA6" w14:textId="497F37D6" w:rsidR="009D4911" w:rsidRPr="000C3914" w:rsidRDefault="009D4911" w:rsidP="000C3914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bCs/>
          <w:szCs w:val="20"/>
        </w:rPr>
        <w:t xml:space="preserve">składanym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C5320A">
        <w:rPr>
          <w:rFonts w:cs="Tahoma"/>
          <w:bCs/>
          <w:szCs w:val="20"/>
        </w:rPr>
        <w:t>3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C5320A">
        <w:rPr>
          <w:rFonts w:cs="Tahoma"/>
          <w:bCs/>
          <w:szCs w:val="20"/>
        </w:rPr>
        <w:t>605</w:t>
      </w:r>
      <w:r w:rsidR="000C3914">
        <w:rPr>
          <w:rFonts w:cs="Tahoma"/>
          <w:bCs/>
          <w:szCs w:val="20"/>
        </w:rPr>
        <w:t xml:space="preserve"> </w:t>
      </w:r>
      <w:r w:rsidR="000C3914">
        <w:rPr>
          <w:rFonts w:cs="Tahoma"/>
          <w:szCs w:val="20"/>
        </w:rPr>
        <w:t>ze zm.</w:t>
      </w:r>
      <w:r w:rsidRPr="00215F4E">
        <w:rPr>
          <w:rFonts w:cs="Tahoma"/>
          <w:bCs/>
          <w:szCs w:val="20"/>
        </w:rPr>
        <w:t>)</w:t>
      </w:r>
      <w:r w:rsidRPr="00215F4E">
        <w:rPr>
          <w:rFonts w:cs="Tahoma"/>
          <w:b/>
          <w:bCs/>
          <w:szCs w:val="21"/>
        </w:rPr>
        <w:t xml:space="preserve"> </w:t>
      </w:r>
    </w:p>
    <w:p w14:paraId="140789A1" w14:textId="17874F4A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Pr="00215F4E">
        <w:rPr>
          <w:rFonts w:cs="Tahoma"/>
          <w:szCs w:val="20"/>
        </w:rPr>
        <w:t>w postępowaniu w sprawie udzielenia zamówienia publicznego na:</w:t>
      </w:r>
    </w:p>
    <w:p w14:paraId="70082C7F" w14:textId="0D989244" w:rsidR="009D4911" w:rsidRPr="00215F4E" w:rsidRDefault="008A1812" w:rsidP="008E7753">
      <w:pPr>
        <w:spacing w:before="40" w:after="40" w:line="240" w:lineRule="auto"/>
        <w:jc w:val="center"/>
        <w:rPr>
          <w:rFonts w:cs="Tahoma"/>
          <w:i/>
          <w:sz w:val="16"/>
          <w:szCs w:val="16"/>
        </w:rPr>
      </w:pPr>
      <w:r w:rsidRPr="008A1812">
        <w:rPr>
          <w:rFonts w:cs="Tahoma"/>
          <w:b/>
          <w:i/>
          <w:color w:val="0000FF"/>
          <w:sz w:val="19"/>
          <w:szCs w:val="19"/>
        </w:rPr>
        <w:t xml:space="preserve">Świadczenie usług związanych z prowadzeniem zajęć wczesnego wspomagania rozwoju </w:t>
      </w:r>
      <w:proofErr w:type="gramStart"/>
      <w:r w:rsidRPr="008A1812">
        <w:rPr>
          <w:rFonts w:cs="Tahoma"/>
          <w:b/>
          <w:i/>
          <w:color w:val="0000FF"/>
          <w:sz w:val="19"/>
          <w:szCs w:val="19"/>
        </w:rPr>
        <w:t>dziecka  w</w:t>
      </w:r>
      <w:proofErr w:type="gramEnd"/>
      <w:r>
        <w:rPr>
          <w:rFonts w:cs="Tahoma"/>
          <w:b/>
          <w:i/>
          <w:color w:val="0000FF"/>
          <w:sz w:val="19"/>
          <w:szCs w:val="19"/>
        </w:rPr>
        <w:t> </w:t>
      </w:r>
      <w:r w:rsidRPr="008A1812">
        <w:rPr>
          <w:rFonts w:cs="Tahoma"/>
          <w:b/>
          <w:i/>
          <w:color w:val="0000FF"/>
          <w:sz w:val="19"/>
          <w:szCs w:val="19"/>
        </w:rPr>
        <w:t>ramach rządowego programu „Za Życiem” w celu zapewnienia realizacji zadań wiodącego ośrodka koordynacyjno-rehabilitacyjno-opiekuńczego w roku 2024 - 7 części zamówienia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9D4911" w:rsidRPr="00215F4E">
        <w:rPr>
          <w:rFonts w:cs="Tahoma"/>
          <w:i/>
          <w:sz w:val="16"/>
          <w:szCs w:val="16"/>
        </w:rPr>
        <w:t>/przedmiot zamówienia/</w:t>
      </w:r>
    </w:p>
    <w:p w14:paraId="049FE70C" w14:textId="77777777" w:rsidR="009D4911" w:rsidRPr="00215F4E" w:rsidRDefault="009D491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056F703C" w14:textId="77777777" w:rsidR="009D4911" w:rsidRPr="00215F4E" w:rsidRDefault="009D491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1EB0AF6F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proofErr w:type="gramStart"/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43A73506" w14:textId="6E31AB96" w:rsidR="009D4911" w:rsidRPr="00215F4E" w:rsidRDefault="009D491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00AA1062" w14:textId="2545C965" w:rsidR="009D4911" w:rsidRPr="00224FA7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24FA7">
        <w:rPr>
          <w:rFonts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="00224FA7">
        <w:rPr>
          <w:rFonts w:cs="Tahoma"/>
          <w:sz w:val="16"/>
          <w:szCs w:val="16"/>
        </w:rPr>
        <w:br/>
      </w:r>
      <w:r w:rsidRPr="00224FA7">
        <w:rPr>
          <w:rFonts w:cs="Tahoma"/>
          <w:sz w:val="16"/>
          <w:szCs w:val="16"/>
        </w:rPr>
        <w:t>w dokumentach w celu uzyskania zamówienia publicznego (</w:t>
      </w:r>
      <w:r w:rsidRPr="00224FA7">
        <w:rPr>
          <w:rFonts w:cs="Tahoma"/>
          <w:i/>
          <w:sz w:val="16"/>
          <w:szCs w:val="16"/>
        </w:rPr>
        <w:t>art. 233 §1 i 297 §1 Kodeksu Karnego</w:t>
      </w:r>
      <w:r w:rsidRPr="00224FA7">
        <w:rPr>
          <w:rFonts w:cs="Tahoma"/>
          <w:sz w:val="16"/>
          <w:szCs w:val="16"/>
        </w:rPr>
        <w:t xml:space="preserve">) </w:t>
      </w:r>
      <w:r w:rsidRPr="00224FA7">
        <w:rPr>
          <w:rFonts w:eastAsia="Calibri" w:cs="Tahoma"/>
          <w:sz w:val="16"/>
          <w:szCs w:val="16"/>
          <w:lang w:eastAsia="en-US"/>
        </w:rPr>
        <w:t>a także, że</w:t>
      </w:r>
      <w:r w:rsidR="00893B41" w:rsidRPr="00224FA7">
        <w:rPr>
          <w:rFonts w:eastAsia="Calibri" w:cs="Tahoma"/>
          <w:sz w:val="16"/>
          <w:szCs w:val="16"/>
          <w:lang w:eastAsia="en-US"/>
        </w:rPr>
        <w:t> </w:t>
      </w:r>
      <w:r w:rsidRPr="00224FA7">
        <w:rPr>
          <w:rFonts w:eastAsia="Calibri" w:cs="Tahoma"/>
          <w:sz w:val="16"/>
          <w:szCs w:val="16"/>
          <w:lang w:eastAsia="en-US"/>
        </w:rPr>
        <w:t xml:space="preserve">wszystkie informacje podane </w:t>
      </w:r>
      <w:r w:rsidR="00224FA7">
        <w:rPr>
          <w:rFonts w:eastAsia="Calibri" w:cs="Tahoma"/>
          <w:sz w:val="16"/>
          <w:szCs w:val="16"/>
          <w:lang w:eastAsia="en-US"/>
        </w:rPr>
        <w:br/>
      </w:r>
      <w:r w:rsidRPr="00224FA7">
        <w:rPr>
          <w:rFonts w:eastAsia="Calibri" w:cs="Tahoma"/>
          <w:sz w:val="16"/>
          <w:szCs w:val="16"/>
          <w:lang w:eastAsia="en-US"/>
        </w:rPr>
        <w:t>w poniższym oświadczeniu są aktualne, zgodne z prawdą i zostały przedstawione z pełną świadomością konsekwencji wprowadzenia Zamawiającego w błąd przy przedstawianiu informacji</w:t>
      </w:r>
      <w:r w:rsidR="009D4911" w:rsidRPr="00224FA7">
        <w:rPr>
          <w:rFonts w:eastAsia="Calibri" w:cs="Tahoma"/>
          <w:sz w:val="16"/>
          <w:szCs w:val="16"/>
          <w:lang w:eastAsia="en-US"/>
        </w:rPr>
        <w:t>,</w:t>
      </w:r>
    </w:p>
    <w:p w14:paraId="082DD664" w14:textId="77777777" w:rsidR="009D4911" w:rsidRPr="00215F4E" w:rsidRDefault="009D4911" w:rsidP="00224FA7">
      <w:pPr>
        <w:spacing w:before="12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że:</w:t>
      </w:r>
    </w:p>
    <w:p w14:paraId="61866DC4" w14:textId="6667FD19" w:rsidR="009D4911" w:rsidRPr="00215F4E" w:rsidRDefault="009D4911" w:rsidP="00E071A6">
      <w:pPr>
        <w:numPr>
          <w:ilvl w:val="0"/>
          <w:numId w:val="61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aktualne są informacje zawarte w oświadczeniu, o którym mowa w</w:t>
      </w:r>
      <w:r w:rsidRPr="00215F4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5F4E">
        <w:rPr>
          <w:rFonts w:cs="Tahoma"/>
          <w:color w:val="000000"/>
          <w:sz w:val="18"/>
          <w:szCs w:val="18"/>
        </w:rPr>
        <w:t>.</w:t>
      </w:r>
      <w:r w:rsidRPr="00215F4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</w:t>
      </w:r>
      <w:r w:rsidR="006E4E21" w:rsidRPr="00215F4E">
        <w:rPr>
          <w:rFonts w:cs="Tahoma"/>
          <w:color w:val="000000"/>
          <w:sz w:val="18"/>
          <w:szCs w:val="18"/>
        </w:rPr>
        <w:t xml:space="preserve"> </w:t>
      </w:r>
      <w:r w:rsidR="004655E4" w:rsidRPr="00796586">
        <w:rPr>
          <w:rFonts w:cs="Tahoma"/>
          <w:color w:val="000000"/>
          <w:sz w:val="18"/>
          <w:szCs w:val="18"/>
        </w:rPr>
        <w:t xml:space="preserve">oraz art. 109 ust. 1 </w:t>
      </w:r>
      <w:r w:rsidR="004655E4">
        <w:rPr>
          <w:rFonts w:cs="Tahoma"/>
          <w:color w:val="000000"/>
          <w:sz w:val="18"/>
          <w:szCs w:val="18"/>
        </w:rPr>
        <w:t>pkt</w:t>
      </w:r>
      <w:r w:rsidR="004655E4" w:rsidRPr="00796586">
        <w:rPr>
          <w:rFonts w:cs="Tahoma"/>
          <w:color w:val="000000"/>
          <w:sz w:val="18"/>
          <w:szCs w:val="18"/>
        </w:rPr>
        <w:t xml:space="preserve"> 4 </w:t>
      </w:r>
      <w:r w:rsidRPr="00215F4E">
        <w:rPr>
          <w:rFonts w:cs="Tahoma"/>
          <w:color w:val="000000"/>
          <w:sz w:val="18"/>
          <w:szCs w:val="18"/>
        </w:rPr>
        <w:t xml:space="preserve">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>;</w:t>
      </w:r>
      <w:r w:rsidR="00941776" w:rsidRPr="00215F4E">
        <w:rPr>
          <w:rFonts w:cs="Tahoma"/>
          <w:color w:val="000000"/>
          <w:sz w:val="18"/>
          <w:szCs w:val="18"/>
        </w:rPr>
        <w:t xml:space="preserve"> </w:t>
      </w:r>
    </w:p>
    <w:p w14:paraId="7D2DD992" w14:textId="72362126" w:rsidR="009D4911" w:rsidRPr="00215F4E" w:rsidRDefault="009D4911" w:rsidP="00E071A6">
      <w:pPr>
        <w:numPr>
          <w:ilvl w:val="0"/>
          <w:numId w:val="61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n</w:t>
      </w:r>
      <w:r w:rsidRPr="00215F4E">
        <w:rPr>
          <w:rFonts w:cs="Tahoma"/>
          <w:color w:val="000000"/>
          <w:sz w:val="18"/>
          <w:szCs w:val="18"/>
        </w:rPr>
        <w:t>astępujące informacje z</w:t>
      </w:r>
      <w:r w:rsidRPr="00215F4E">
        <w:rPr>
          <w:rFonts w:cs="Tahoma"/>
          <w:sz w:val="18"/>
          <w:szCs w:val="18"/>
        </w:rPr>
        <w:t>awarte przeze mnie w oświadczeniu, o którym mowa art. 125 ust. 1 usta</w:t>
      </w:r>
      <w:r w:rsidRPr="00215F4E">
        <w:rPr>
          <w:rFonts w:cs="Tahoma"/>
          <w:sz w:val="18"/>
          <w:szCs w:val="18"/>
        </w:rPr>
        <w:softHyphen/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w zakresie podstaw wykluczenia z postępowania, o których mowa w art. 108 ust. 1</w:t>
      </w:r>
      <w:r w:rsidR="004655E4" w:rsidRPr="004655E4">
        <w:rPr>
          <w:rFonts w:cs="Tahoma"/>
          <w:color w:val="000000"/>
          <w:sz w:val="18"/>
          <w:szCs w:val="18"/>
        </w:rPr>
        <w:t xml:space="preserve"> </w:t>
      </w:r>
      <w:r w:rsidR="004655E4" w:rsidRPr="00796586">
        <w:rPr>
          <w:rFonts w:cs="Tahoma"/>
          <w:color w:val="000000"/>
          <w:sz w:val="18"/>
          <w:szCs w:val="18"/>
        </w:rPr>
        <w:t xml:space="preserve">oraz art. 109 ust. 1 </w:t>
      </w:r>
      <w:r w:rsidR="004655E4">
        <w:rPr>
          <w:rFonts w:cs="Tahoma"/>
          <w:color w:val="000000"/>
          <w:sz w:val="18"/>
          <w:szCs w:val="18"/>
        </w:rPr>
        <w:t>pkt</w:t>
      </w:r>
      <w:r w:rsidR="004655E4" w:rsidRPr="00796586">
        <w:rPr>
          <w:rFonts w:cs="Tahoma"/>
          <w:color w:val="000000"/>
          <w:sz w:val="18"/>
          <w:szCs w:val="18"/>
        </w:rPr>
        <w:t xml:space="preserve"> 4</w:t>
      </w:r>
      <w:r w:rsidRPr="00215F4E">
        <w:rPr>
          <w:rFonts w:cs="Tahoma"/>
          <w:color w:val="000000"/>
          <w:sz w:val="18"/>
          <w:szCs w:val="18"/>
        </w:rPr>
        <w:t xml:space="preserve">,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215F4E">
        <w:rPr>
          <w:rFonts w:cs="Tahoma"/>
          <w:i/>
          <w:iCs/>
          <w:sz w:val="18"/>
          <w:szCs w:val="18"/>
        </w:rPr>
        <w:t>(</w:t>
      </w:r>
      <w:r w:rsidRPr="00215F4E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215F4E">
        <w:rPr>
          <w:rFonts w:cs="Tahoma"/>
          <w:i/>
          <w:iCs/>
          <w:color w:val="000000"/>
          <w:sz w:val="18"/>
          <w:szCs w:val="18"/>
        </w:rPr>
        <w:softHyphen/>
        <w:t xml:space="preserve">nionych powyżej </w:t>
      </w:r>
      <w:r w:rsidR="004655E4">
        <w:rPr>
          <w:rFonts w:cs="Tahoma"/>
          <w:i/>
          <w:iCs/>
          <w:color w:val="000000"/>
          <w:sz w:val="18"/>
          <w:szCs w:val="18"/>
        </w:rPr>
        <w:br/>
      </w:r>
      <w:r w:rsidRPr="00215F4E">
        <w:rPr>
          <w:rFonts w:cs="Tahoma"/>
          <w:i/>
          <w:iCs/>
          <w:color w:val="000000"/>
          <w:sz w:val="18"/>
          <w:szCs w:val="18"/>
        </w:rPr>
        <w:t>w art. 108 ust. 1</w:t>
      </w:r>
      <w:r w:rsidR="004655E4" w:rsidRPr="004655E4">
        <w:rPr>
          <w:rFonts w:cs="Tahoma"/>
          <w:color w:val="000000"/>
          <w:sz w:val="18"/>
          <w:szCs w:val="18"/>
        </w:rPr>
        <w:t xml:space="preserve"> </w:t>
      </w:r>
      <w:r w:rsidR="004655E4" w:rsidRPr="00796586">
        <w:rPr>
          <w:rFonts w:cs="Tahoma"/>
          <w:color w:val="000000"/>
          <w:sz w:val="18"/>
          <w:szCs w:val="18"/>
        </w:rPr>
        <w:t xml:space="preserve">oraz art. 109 ust. 1 </w:t>
      </w:r>
      <w:r w:rsidR="004655E4">
        <w:rPr>
          <w:rFonts w:cs="Tahoma"/>
          <w:color w:val="000000"/>
          <w:sz w:val="18"/>
          <w:szCs w:val="18"/>
        </w:rPr>
        <w:t>pkt</w:t>
      </w:r>
      <w:r w:rsidR="004655E4" w:rsidRPr="00796586">
        <w:rPr>
          <w:rFonts w:cs="Tahoma"/>
          <w:color w:val="000000"/>
          <w:sz w:val="18"/>
          <w:szCs w:val="18"/>
        </w:rPr>
        <w:t xml:space="preserve"> 4</w:t>
      </w:r>
      <w:r w:rsidRPr="00215F4E">
        <w:rPr>
          <w:rFonts w:cs="Tahoma"/>
          <w:i/>
          <w:iCs/>
          <w:sz w:val="18"/>
          <w:szCs w:val="18"/>
        </w:rPr>
        <w:t>).</w:t>
      </w:r>
    </w:p>
    <w:p w14:paraId="53C5402B" w14:textId="2D3F691D" w:rsidR="009B60BF" w:rsidRPr="00215F4E" w:rsidRDefault="0019484A" w:rsidP="009B60BF">
      <w:pPr>
        <w:pStyle w:val="Akapitzlist"/>
        <w:numPr>
          <w:ilvl w:val="0"/>
          <w:numId w:val="61"/>
        </w:numPr>
        <w:tabs>
          <w:tab w:val="clear" w:pos="720"/>
          <w:tab w:val="num" w:pos="284"/>
        </w:tabs>
        <w:spacing w:before="120" w:after="40"/>
        <w:ind w:left="284" w:hanging="284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 w:rsidR="001B4118">
        <w:rPr>
          <w:rFonts w:ascii="Tahoma" w:hAnsi="Tahoma" w:cs="Tahoma"/>
          <w:sz w:val="18"/>
          <w:szCs w:val="18"/>
        </w:rPr>
        <w:t>ę</w:t>
      </w:r>
      <w:r w:rsidRPr="00215F4E">
        <w:rPr>
          <w:rFonts w:ascii="Tahoma" w:hAnsi="Tahoma" w:cs="Tahoma"/>
          <w:sz w:val="18"/>
          <w:szCs w:val="18"/>
        </w:rPr>
        <w:t>powania</w:t>
      </w:r>
      <w:r w:rsidRPr="00215F4E">
        <w:rPr>
          <w:rFonts w:ascii="Tahoma" w:hAnsi="Tahoma" w:cs="Tahoma"/>
          <w:bCs/>
          <w:sz w:val="18"/>
          <w:szCs w:val="18"/>
        </w:rPr>
        <w:t xml:space="preserve"> na podstawie </w:t>
      </w:r>
      <w:r w:rsidRPr="00215F4E">
        <w:rPr>
          <w:rFonts w:ascii="Tahoma" w:hAnsi="Tahoma" w:cs="Tahoma"/>
          <w:bCs/>
          <w:spacing w:val="1"/>
          <w:sz w:val="18"/>
          <w:szCs w:val="18"/>
        </w:rPr>
        <w:t>któr</w:t>
      </w:r>
      <w:r w:rsidR="008E3213" w:rsidRPr="00215F4E">
        <w:rPr>
          <w:rFonts w:ascii="Tahoma" w:hAnsi="Tahoma" w:cs="Tahoma"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Cs/>
          <w:spacing w:val="1"/>
          <w:sz w:val="18"/>
          <w:szCs w:val="18"/>
        </w:rPr>
        <w:t xml:space="preserve">kolwiek z okoliczności wskazanych w art. 7 ust. 1 </w:t>
      </w:r>
      <w:r w:rsidRPr="00215F4E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215F4E">
        <w:rPr>
          <w:rFonts w:ascii="Tahoma" w:hAnsi="Tahoma" w:cs="Tahoma"/>
          <w:bCs/>
          <w:sz w:val="18"/>
          <w:szCs w:val="18"/>
        </w:rPr>
        <w:t>.</w:t>
      </w:r>
    </w:p>
    <w:p w14:paraId="2AB8B897" w14:textId="77777777" w:rsidR="009D4911" w:rsidRPr="00215F4E" w:rsidRDefault="009D4911" w:rsidP="004B482A">
      <w:pPr>
        <w:spacing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215F4E" w:rsidRDefault="009D491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311EC964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20D002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6D88590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lub podpisem osobistym</w:t>
      </w:r>
    </w:p>
    <w:p w14:paraId="2F982FD3" w14:textId="46EA73F1" w:rsidR="009D4911" w:rsidRPr="00215F4E" w:rsidRDefault="009D491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7C6F7EC0" w14:textId="00DAEE0A" w:rsidR="008C7FB2" w:rsidRPr="00215F4E" w:rsidRDefault="009D491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5E886E" w14:textId="7777777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Pr="00215F4E">
        <w:rPr>
          <w:rFonts w:cs="Tahoma"/>
          <w:b/>
          <w:szCs w:val="20"/>
          <w:u w:val="single"/>
        </w:rPr>
        <w:lastRenderedPageBreak/>
        <w:t>DRUK Nr 3A</w:t>
      </w:r>
    </w:p>
    <w:p w14:paraId="31A4C764" w14:textId="072B64BD" w:rsidR="006043BB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="006043BB" w:rsidRPr="00215F4E">
        <w:rPr>
          <w:rFonts w:cs="Tahoma"/>
          <w:i/>
          <w:color w:val="0000FF"/>
          <w:szCs w:val="20"/>
        </w:rPr>
        <w:t>.</w:t>
      </w:r>
    </w:p>
    <w:p w14:paraId="19822298" w14:textId="77777777" w:rsidR="002772FE" w:rsidRPr="00215F4E" w:rsidRDefault="002772FE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</w:p>
    <w:p w14:paraId="34CC328F" w14:textId="36A202FB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210A7E" w:rsidRPr="00215F4E">
        <w:rPr>
          <w:rFonts w:cs="Tahoma"/>
          <w:b/>
          <w:i/>
          <w:iCs/>
          <w:sz w:val="18"/>
          <w:szCs w:val="18"/>
        </w:rPr>
        <w:t>ego</w:t>
      </w:r>
      <w:r w:rsidRPr="00215F4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0349BD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</w:t>
      </w:r>
    </w:p>
    <w:p w14:paraId="0FC44E84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7904DEEA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443A5CAD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0E022B6C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04488828" w14:textId="77777777" w:rsidR="00224FA7" w:rsidRPr="008E51DA" w:rsidRDefault="00224FA7" w:rsidP="00224FA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59CFA6B6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65C7862" w14:textId="0E3B66FE" w:rsidR="008C7FB2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24830079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Pr="00215F4E" w:rsidRDefault="000752F2" w:rsidP="004B482A">
      <w:pPr>
        <w:spacing w:before="40" w:after="40" w:line="276" w:lineRule="auto"/>
        <w:jc w:val="center"/>
        <w:rPr>
          <w:rFonts w:cs="Tahoma"/>
          <w:b/>
          <w:bCs/>
          <w:color w:val="000000"/>
        </w:rPr>
      </w:pPr>
    </w:p>
    <w:p w14:paraId="2FD65197" w14:textId="77777777" w:rsidR="000752F2" w:rsidRPr="00215F4E" w:rsidRDefault="000752F2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C04E898" w14:textId="77777777" w:rsidR="00AB7604" w:rsidRPr="00215F4E" w:rsidRDefault="000752F2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>(W DRUK NR 2A)</w:t>
      </w:r>
      <w:r w:rsidR="00D141AE" w:rsidRPr="00215F4E">
        <w:rPr>
          <w:rFonts w:cs="Tahoma"/>
          <w:b/>
          <w:szCs w:val="21"/>
        </w:rPr>
        <w:t xml:space="preserve"> </w:t>
      </w:r>
    </w:p>
    <w:p w14:paraId="735BE7C8" w14:textId="4C4FD0C5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>składan</w:t>
      </w:r>
      <w:r w:rsidR="000752F2" w:rsidRPr="00215F4E">
        <w:rPr>
          <w:rFonts w:cs="Tahoma"/>
          <w:bCs/>
          <w:szCs w:val="20"/>
        </w:rPr>
        <w:t>ym</w:t>
      </w:r>
      <w:r w:rsidRPr="00215F4E">
        <w:rPr>
          <w:rFonts w:cs="Tahoma"/>
          <w:bCs/>
          <w:szCs w:val="20"/>
        </w:rPr>
        <w:t xml:space="preserve">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C5320A">
        <w:rPr>
          <w:rFonts w:cs="Tahoma"/>
          <w:bCs/>
          <w:szCs w:val="20"/>
        </w:rPr>
        <w:t>3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C5320A">
        <w:rPr>
          <w:rFonts w:cs="Tahoma"/>
          <w:bCs/>
          <w:szCs w:val="20"/>
        </w:rPr>
        <w:t>605</w:t>
      </w:r>
      <w:r w:rsidR="000C3914">
        <w:rPr>
          <w:rFonts w:cs="Tahoma"/>
          <w:bCs/>
          <w:szCs w:val="20"/>
        </w:rPr>
        <w:t xml:space="preserve"> </w:t>
      </w:r>
      <w:r w:rsidR="000C3914">
        <w:rPr>
          <w:rFonts w:cs="Tahoma"/>
          <w:szCs w:val="20"/>
        </w:rPr>
        <w:t>ze zm.</w:t>
      </w:r>
      <w:r w:rsidRPr="00215F4E">
        <w:rPr>
          <w:rFonts w:cs="Tahoma"/>
          <w:bCs/>
          <w:szCs w:val="20"/>
        </w:rPr>
        <w:t>)</w:t>
      </w:r>
      <w:r w:rsidR="000752F2" w:rsidRPr="00215F4E">
        <w:rPr>
          <w:rFonts w:cs="Tahoma"/>
          <w:b/>
          <w:bCs/>
          <w:szCs w:val="21"/>
        </w:rPr>
        <w:t xml:space="preserve"> </w:t>
      </w:r>
    </w:p>
    <w:p w14:paraId="27D7D852" w14:textId="77777777" w:rsidR="008C7FB2" w:rsidRPr="00215F4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="009B6F0E" w:rsidRPr="00215F4E">
        <w:rPr>
          <w:rFonts w:cs="Tahoma"/>
          <w:szCs w:val="20"/>
        </w:rPr>
        <w:t>w</w:t>
      </w:r>
      <w:r w:rsidRPr="00215F4E">
        <w:rPr>
          <w:rFonts w:cs="Tahoma"/>
          <w:szCs w:val="20"/>
        </w:rPr>
        <w:t xml:space="preserve"> postępowani</w:t>
      </w:r>
      <w:r w:rsidR="009B6F0E" w:rsidRPr="00215F4E">
        <w:rPr>
          <w:rFonts w:cs="Tahoma"/>
          <w:szCs w:val="20"/>
        </w:rPr>
        <w:t>u</w:t>
      </w:r>
      <w:r w:rsidRPr="00215F4E">
        <w:rPr>
          <w:rFonts w:cs="Tahoma"/>
          <w:szCs w:val="20"/>
        </w:rPr>
        <w:t xml:space="preserve"> w sprawie udzielenia zamówienia publicznego na:</w:t>
      </w:r>
    </w:p>
    <w:p w14:paraId="785B0D50" w14:textId="744DE6D6" w:rsidR="008C7FB2" w:rsidRPr="00215F4E" w:rsidRDefault="008A1812" w:rsidP="008E7753">
      <w:pPr>
        <w:spacing w:before="40" w:after="40" w:line="240" w:lineRule="auto"/>
        <w:jc w:val="center"/>
        <w:rPr>
          <w:rFonts w:cs="Tahoma"/>
          <w:i/>
          <w:sz w:val="16"/>
          <w:szCs w:val="16"/>
        </w:rPr>
      </w:pPr>
      <w:r w:rsidRPr="008A1812">
        <w:rPr>
          <w:rFonts w:cs="Tahoma"/>
          <w:b/>
          <w:i/>
          <w:color w:val="0000FF"/>
          <w:sz w:val="19"/>
          <w:szCs w:val="19"/>
        </w:rPr>
        <w:t xml:space="preserve">Świadczenie usług związanych z prowadzeniem zajęć wczesnego wspomagania rozwoju </w:t>
      </w:r>
      <w:proofErr w:type="gramStart"/>
      <w:r w:rsidRPr="008A1812">
        <w:rPr>
          <w:rFonts w:cs="Tahoma"/>
          <w:b/>
          <w:i/>
          <w:color w:val="0000FF"/>
          <w:sz w:val="19"/>
          <w:szCs w:val="19"/>
        </w:rPr>
        <w:t>dziecka  w</w:t>
      </w:r>
      <w:proofErr w:type="gramEnd"/>
      <w:r>
        <w:rPr>
          <w:rFonts w:cs="Tahoma"/>
          <w:b/>
          <w:i/>
          <w:color w:val="0000FF"/>
          <w:sz w:val="19"/>
          <w:szCs w:val="19"/>
        </w:rPr>
        <w:t> </w:t>
      </w:r>
      <w:r w:rsidRPr="008A1812">
        <w:rPr>
          <w:rFonts w:cs="Tahoma"/>
          <w:b/>
          <w:i/>
          <w:color w:val="0000FF"/>
          <w:sz w:val="19"/>
          <w:szCs w:val="19"/>
        </w:rPr>
        <w:t>ramach rządowego programu „Za Życiem” w celu zapewnienia realizacji zadań wiodącego ośrodka koordynacyjno-rehabilitacyjno-opiekuńczego w roku 2024 - 7 części zamówienia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8C7FB2" w:rsidRPr="00215F4E">
        <w:rPr>
          <w:rFonts w:cs="Tahoma"/>
          <w:i/>
          <w:sz w:val="16"/>
          <w:szCs w:val="16"/>
        </w:rPr>
        <w:t>/przedmiot zamówienia/</w:t>
      </w:r>
    </w:p>
    <w:p w14:paraId="581AB98F" w14:textId="77777777" w:rsidR="008C7FB2" w:rsidRPr="00215F4E" w:rsidRDefault="008C7FB2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144D9AC3" w14:textId="77777777" w:rsidR="008C7FB2" w:rsidRPr="00215F4E" w:rsidRDefault="008C7FB2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557072A2" w:rsidR="008C7FB2" w:rsidRPr="00215F4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proofErr w:type="gramStart"/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5815415C" w14:textId="77777777" w:rsidR="004754C2" w:rsidRPr="00215F4E" w:rsidRDefault="004754C2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podmiotu </w:t>
      </w:r>
      <w:r w:rsidRPr="00215F4E">
        <w:rPr>
          <w:rFonts w:cs="Tahoma"/>
          <w:i/>
          <w:iCs/>
          <w:sz w:val="16"/>
          <w:szCs w:val="16"/>
        </w:rPr>
        <w:t>udostępniającego zasoby</w:t>
      </w:r>
      <w:r w:rsidRPr="00215F4E">
        <w:rPr>
          <w:rFonts w:cs="Tahoma"/>
          <w:i/>
          <w:sz w:val="16"/>
          <w:szCs w:val="16"/>
        </w:rPr>
        <w:t xml:space="preserve"> /</w:t>
      </w:r>
    </w:p>
    <w:p w14:paraId="3EE9CCA7" w14:textId="20BE66C0" w:rsidR="008C7FB2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</w:t>
      </w:r>
      <w:r w:rsidR="009B60BF" w:rsidRPr="00215F4E">
        <w:rPr>
          <w:rFonts w:cs="Tahoma"/>
          <w:sz w:val="16"/>
          <w:szCs w:val="16"/>
        </w:rPr>
        <w:t> </w:t>
      </w:r>
      <w:r w:rsidRPr="00215F4E">
        <w:rPr>
          <w:rFonts w:cs="Tahoma"/>
          <w:sz w:val="16"/>
          <w:szCs w:val="16"/>
        </w:rPr>
        <w:t>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</w:t>
      </w:r>
      <w:r w:rsidR="00893B41" w:rsidRPr="00215F4E">
        <w:rPr>
          <w:rFonts w:eastAsia="Calibri" w:cs="Tahoma"/>
          <w:sz w:val="16"/>
          <w:szCs w:val="16"/>
          <w:lang w:eastAsia="en-US"/>
        </w:rPr>
        <w:t> </w:t>
      </w:r>
      <w:r w:rsidRPr="00215F4E">
        <w:rPr>
          <w:rFonts w:eastAsia="Calibri" w:cs="Tahoma"/>
          <w:sz w:val="16"/>
          <w:szCs w:val="16"/>
          <w:lang w:eastAsia="en-US"/>
        </w:rPr>
        <w:t>wszystkie informacje podane w</w:t>
      </w:r>
      <w:r w:rsidR="009B60BF" w:rsidRPr="00215F4E">
        <w:rPr>
          <w:rFonts w:eastAsia="Calibri" w:cs="Tahoma"/>
          <w:sz w:val="16"/>
          <w:szCs w:val="16"/>
          <w:lang w:eastAsia="en-US"/>
        </w:rPr>
        <w:t> </w:t>
      </w:r>
      <w:r w:rsidRPr="00215F4E">
        <w:rPr>
          <w:rFonts w:eastAsia="Calibri" w:cs="Tahoma"/>
          <w:sz w:val="16"/>
          <w:szCs w:val="16"/>
          <w:lang w:eastAsia="en-US"/>
        </w:rPr>
        <w:t>poniższym oświadczeniu są aktualne, zgodne z prawdą i zostały przedstawione z pełną świadomością konsekwencji wprowadzenia Zamawiającego w błąd przy przedstawianiu informacji</w:t>
      </w:r>
      <w:r w:rsidR="008C7FB2" w:rsidRPr="00215F4E">
        <w:rPr>
          <w:rFonts w:eastAsia="Calibri" w:cs="Tahoma"/>
          <w:sz w:val="16"/>
          <w:szCs w:val="16"/>
          <w:lang w:eastAsia="en-US"/>
        </w:rPr>
        <w:t>,</w:t>
      </w:r>
    </w:p>
    <w:p w14:paraId="4DF945C2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że:</w:t>
      </w:r>
    </w:p>
    <w:p w14:paraId="6EF600C2" w14:textId="005FCA51" w:rsidR="00FD47BA" w:rsidRPr="00081B71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aktualne są informacje zawarte w oświadczeniu, o którym mowa w</w:t>
      </w:r>
      <w:r w:rsidRPr="00215F4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5F4E">
        <w:rPr>
          <w:rFonts w:cs="Tahoma"/>
          <w:color w:val="000000"/>
          <w:sz w:val="18"/>
          <w:szCs w:val="18"/>
        </w:rPr>
        <w:t>.</w:t>
      </w:r>
      <w:r w:rsidRPr="00215F4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w zakresie podstaw wykluczenia z postępowania, o których mowa </w:t>
      </w:r>
      <w:r w:rsidRPr="00081B71">
        <w:rPr>
          <w:rFonts w:cs="Tahoma"/>
          <w:color w:val="000000"/>
          <w:sz w:val="18"/>
          <w:szCs w:val="18"/>
        </w:rPr>
        <w:t xml:space="preserve">w </w:t>
      </w:r>
      <w:r w:rsidR="004655E4" w:rsidRPr="00081B71">
        <w:rPr>
          <w:rFonts w:cs="Tahoma"/>
          <w:sz w:val="18"/>
          <w:szCs w:val="18"/>
        </w:rPr>
        <w:t>art. 108 ust. 1 pkt 1-4 i 6</w:t>
      </w:r>
      <w:r w:rsidR="004655E4" w:rsidRPr="00081B71">
        <w:rPr>
          <w:rFonts w:cs="Tahoma"/>
          <w:i/>
          <w:iCs/>
          <w:color w:val="000000"/>
          <w:sz w:val="18"/>
          <w:szCs w:val="18"/>
        </w:rPr>
        <w:t xml:space="preserve"> </w:t>
      </w:r>
      <w:r w:rsidR="004655E4" w:rsidRPr="00081B71">
        <w:rPr>
          <w:rFonts w:cs="Tahoma"/>
          <w:color w:val="000000"/>
          <w:sz w:val="18"/>
          <w:szCs w:val="18"/>
        </w:rPr>
        <w:t xml:space="preserve">oraz art. 109 ust. 1 pkt 4 </w:t>
      </w:r>
      <w:r w:rsidRPr="00081B71">
        <w:rPr>
          <w:rFonts w:cs="Tahoma"/>
          <w:color w:val="000000"/>
          <w:sz w:val="18"/>
          <w:szCs w:val="18"/>
        </w:rPr>
        <w:t xml:space="preserve">ustawy </w:t>
      </w:r>
      <w:proofErr w:type="spellStart"/>
      <w:r w:rsidRPr="00081B71">
        <w:rPr>
          <w:rFonts w:cs="Tahoma"/>
          <w:color w:val="000000"/>
          <w:sz w:val="18"/>
          <w:szCs w:val="18"/>
        </w:rPr>
        <w:t>Pzp</w:t>
      </w:r>
      <w:proofErr w:type="spellEnd"/>
      <w:r w:rsidRPr="00081B71">
        <w:rPr>
          <w:rFonts w:cs="Tahoma"/>
          <w:color w:val="000000"/>
          <w:sz w:val="18"/>
          <w:szCs w:val="18"/>
        </w:rPr>
        <w:t>;</w:t>
      </w:r>
      <w:r w:rsidR="00941776" w:rsidRPr="00081B71">
        <w:rPr>
          <w:rFonts w:cs="Tahoma"/>
          <w:color w:val="000000"/>
          <w:sz w:val="18"/>
          <w:szCs w:val="18"/>
        </w:rPr>
        <w:t xml:space="preserve"> </w:t>
      </w:r>
    </w:p>
    <w:p w14:paraId="6E881825" w14:textId="48AD05AE" w:rsidR="00FD47BA" w:rsidRPr="00081B71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081B7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081B71">
        <w:rPr>
          <w:rFonts w:cs="Tahoma"/>
          <w:sz w:val="18"/>
          <w:szCs w:val="18"/>
        </w:rPr>
        <w:t>n</w:t>
      </w:r>
      <w:r w:rsidRPr="00081B71">
        <w:rPr>
          <w:rFonts w:cs="Tahoma"/>
          <w:color w:val="000000"/>
          <w:sz w:val="18"/>
          <w:szCs w:val="18"/>
        </w:rPr>
        <w:t>astępujące informacje z</w:t>
      </w:r>
      <w:r w:rsidRPr="00081B71">
        <w:rPr>
          <w:rFonts w:cs="Tahoma"/>
          <w:sz w:val="18"/>
          <w:szCs w:val="18"/>
        </w:rPr>
        <w:t>awarte przeze mnie w oświadczeniu, o którym mowa art. 125 ust. 1 usta</w:t>
      </w:r>
      <w:r w:rsidRPr="00081B71">
        <w:rPr>
          <w:rFonts w:cs="Tahoma"/>
          <w:sz w:val="18"/>
          <w:szCs w:val="18"/>
        </w:rPr>
        <w:softHyphen/>
        <w:t xml:space="preserve">wy </w:t>
      </w:r>
      <w:proofErr w:type="spellStart"/>
      <w:r w:rsidRPr="00081B71">
        <w:rPr>
          <w:rFonts w:cs="Tahoma"/>
          <w:sz w:val="18"/>
          <w:szCs w:val="18"/>
        </w:rPr>
        <w:t>Pzp</w:t>
      </w:r>
      <w:proofErr w:type="spellEnd"/>
      <w:r w:rsidRPr="00081B71">
        <w:rPr>
          <w:rFonts w:cs="Tahoma"/>
          <w:sz w:val="18"/>
          <w:szCs w:val="18"/>
        </w:rPr>
        <w:t>, w zakresie podstaw wykluczenia z postępowania, o których mowa w art. 108 ust. 1</w:t>
      </w:r>
      <w:r w:rsidR="00AB7604" w:rsidRPr="00081B71">
        <w:rPr>
          <w:rFonts w:cs="Tahoma"/>
          <w:color w:val="000000"/>
          <w:sz w:val="18"/>
          <w:szCs w:val="18"/>
        </w:rPr>
        <w:t xml:space="preserve"> </w:t>
      </w:r>
      <w:r w:rsidR="004655E4" w:rsidRPr="00081B71">
        <w:rPr>
          <w:rFonts w:cs="Tahoma"/>
          <w:color w:val="000000"/>
          <w:sz w:val="18"/>
          <w:szCs w:val="18"/>
        </w:rPr>
        <w:t xml:space="preserve">oraz art. 109 ust. 1 pkt 4 </w:t>
      </w:r>
      <w:r w:rsidRPr="00081B71">
        <w:rPr>
          <w:rFonts w:cs="Tahoma"/>
          <w:color w:val="000000"/>
          <w:sz w:val="18"/>
          <w:szCs w:val="18"/>
        </w:rPr>
        <w:t>usta</w:t>
      </w:r>
      <w:r w:rsidRPr="00081B71">
        <w:rPr>
          <w:rFonts w:cs="Tahoma"/>
          <w:sz w:val="18"/>
          <w:szCs w:val="18"/>
        </w:rPr>
        <w:t xml:space="preserve">wy </w:t>
      </w:r>
      <w:proofErr w:type="spellStart"/>
      <w:r w:rsidRPr="00081B71">
        <w:rPr>
          <w:rFonts w:cs="Tahoma"/>
          <w:sz w:val="18"/>
          <w:szCs w:val="18"/>
        </w:rPr>
        <w:t>Pzp</w:t>
      </w:r>
      <w:proofErr w:type="spellEnd"/>
      <w:r w:rsidRPr="00081B71">
        <w:rPr>
          <w:rFonts w:cs="Tahoma"/>
          <w:sz w:val="18"/>
          <w:szCs w:val="18"/>
        </w:rPr>
        <w:t>, są nieaktualne w</w:t>
      </w:r>
      <w:r w:rsidR="007E4714" w:rsidRPr="00081B71">
        <w:rPr>
          <w:rFonts w:cs="Tahoma"/>
          <w:sz w:val="18"/>
          <w:szCs w:val="18"/>
        </w:rPr>
        <w:t> </w:t>
      </w:r>
      <w:r w:rsidRPr="00081B71">
        <w:rPr>
          <w:rFonts w:cs="Tahoma"/>
          <w:sz w:val="18"/>
          <w:szCs w:val="18"/>
        </w:rPr>
        <w:t xml:space="preserve">następującym zakresie ………………………. </w:t>
      </w:r>
      <w:r w:rsidRPr="00081B71">
        <w:rPr>
          <w:rFonts w:cs="Tahoma"/>
          <w:i/>
          <w:iCs/>
          <w:sz w:val="18"/>
          <w:szCs w:val="18"/>
        </w:rPr>
        <w:t>(</w:t>
      </w:r>
      <w:r w:rsidRPr="00081B71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081B71">
        <w:rPr>
          <w:rFonts w:cs="Tahoma"/>
          <w:i/>
          <w:iCs/>
          <w:color w:val="000000"/>
          <w:sz w:val="18"/>
          <w:szCs w:val="18"/>
        </w:rPr>
        <w:softHyphen/>
        <w:t xml:space="preserve">nionych powyżej w </w:t>
      </w:r>
      <w:r w:rsidR="004655E4" w:rsidRPr="00081B71">
        <w:rPr>
          <w:rFonts w:cs="Tahoma"/>
          <w:sz w:val="18"/>
          <w:szCs w:val="18"/>
        </w:rPr>
        <w:t>art. 108 ust. 1 pkt 1-4 i 6</w:t>
      </w:r>
      <w:r w:rsidR="004655E4" w:rsidRPr="00081B71">
        <w:rPr>
          <w:rFonts w:cs="Tahoma"/>
          <w:i/>
          <w:iCs/>
          <w:color w:val="000000"/>
          <w:sz w:val="18"/>
          <w:szCs w:val="18"/>
        </w:rPr>
        <w:t xml:space="preserve"> </w:t>
      </w:r>
      <w:r w:rsidR="004655E4" w:rsidRPr="00081B71">
        <w:rPr>
          <w:rFonts w:cs="Tahoma"/>
          <w:color w:val="000000"/>
          <w:sz w:val="18"/>
          <w:szCs w:val="18"/>
        </w:rPr>
        <w:t>oraz art. 109 ust. 1 pkt 4</w:t>
      </w:r>
      <w:r w:rsidRPr="00081B71">
        <w:rPr>
          <w:rFonts w:cs="Tahoma"/>
          <w:i/>
          <w:iCs/>
          <w:sz w:val="18"/>
          <w:szCs w:val="18"/>
        </w:rPr>
        <w:t>).</w:t>
      </w:r>
    </w:p>
    <w:p w14:paraId="6BA2DA20" w14:textId="29549D9F" w:rsidR="009B60BF" w:rsidRPr="00215F4E" w:rsidRDefault="0019484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Cs/>
          <w:color w:val="FF0000"/>
          <w:sz w:val="18"/>
          <w:szCs w:val="18"/>
        </w:rPr>
        <w:t>*</w:t>
      </w:r>
      <w:r w:rsidRPr="00215F4E">
        <w:rPr>
          <w:rFonts w:cs="Tahoma"/>
          <w:bCs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cs="Tahoma"/>
          <w:sz w:val="18"/>
          <w:szCs w:val="18"/>
        </w:rPr>
        <w:t>aktualne są informacje zawarte w oświadczeniu o niepodleganiu wykluczeniu z post</w:t>
      </w:r>
      <w:r w:rsidR="001B4118">
        <w:rPr>
          <w:rFonts w:cs="Tahoma"/>
          <w:sz w:val="18"/>
          <w:szCs w:val="18"/>
        </w:rPr>
        <w:t>ę</w:t>
      </w:r>
      <w:r w:rsidRPr="00215F4E">
        <w:rPr>
          <w:rFonts w:cs="Tahoma"/>
          <w:sz w:val="18"/>
          <w:szCs w:val="18"/>
        </w:rPr>
        <w:t>powania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na </w:t>
      </w:r>
      <w:r w:rsidR="00F901DF" w:rsidRPr="00215F4E">
        <w:rPr>
          <w:rFonts w:cs="Tahoma"/>
          <w:bCs/>
          <w:sz w:val="18"/>
          <w:szCs w:val="18"/>
        </w:rPr>
        <w:t xml:space="preserve">podstawie </w:t>
      </w:r>
      <w:r w:rsidR="00F901DF" w:rsidRPr="00215F4E">
        <w:rPr>
          <w:rFonts w:cs="Tahoma"/>
          <w:bCs/>
          <w:spacing w:val="1"/>
          <w:sz w:val="18"/>
          <w:szCs w:val="18"/>
        </w:rPr>
        <w:t>którejkolwiek</w:t>
      </w:r>
      <w:r w:rsidRPr="00215F4E">
        <w:rPr>
          <w:rFonts w:cs="Tahoma"/>
          <w:bCs/>
          <w:spacing w:val="1"/>
          <w:sz w:val="18"/>
          <w:szCs w:val="18"/>
        </w:rPr>
        <w:t xml:space="preserve"> z okoliczności wskazanych w art. 7 ust. 1 </w:t>
      </w:r>
      <w:r w:rsidRPr="00215F4E">
        <w:rPr>
          <w:rFonts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215F4E">
        <w:rPr>
          <w:rFonts w:cs="Tahoma"/>
          <w:bCs/>
          <w:sz w:val="18"/>
          <w:szCs w:val="18"/>
        </w:rPr>
        <w:t>.</w:t>
      </w:r>
    </w:p>
    <w:p w14:paraId="5C5BDF95" w14:textId="77777777" w:rsidR="00FD47BA" w:rsidRPr="00215F4E" w:rsidRDefault="009D4911" w:rsidP="004B482A">
      <w:pPr>
        <w:tabs>
          <w:tab w:val="num" w:pos="284"/>
        </w:tabs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215F4E" w:rsidRDefault="008C7FB2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bookmarkStart w:id="27" w:name="_Hlk159493221"/>
      <w:r w:rsidRPr="00215F4E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160CD65B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882E2A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45FB136" w14:textId="77777777" w:rsidR="008C7FB2" w:rsidRPr="00215F4E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lub podpisem osobistym</w:t>
      </w:r>
    </w:p>
    <w:bookmarkEnd w:id="27"/>
    <w:p w14:paraId="6D2FE9E4" w14:textId="2369E7DE" w:rsidR="008C7FB2" w:rsidRPr="00215F4E" w:rsidRDefault="008C7FB2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731B13CE" w14:textId="5C8C2C20" w:rsidR="000D532A" w:rsidRPr="00215F4E" w:rsidRDefault="008C7FB2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="000D532A" w:rsidRPr="00215F4E">
        <w:rPr>
          <w:rFonts w:cs="Tahoma"/>
          <w:i/>
          <w:sz w:val="16"/>
          <w:szCs w:val="16"/>
        </w:rPr>
        <w:t>/przedstawiciel podmiotu udost</w:t>
      </w:r>
      <w:r w:rsidR="009C06AC">
        <w:rPr>
          <w:rFonts w:cs="Tahoma"/>
          <w:i/>
          <w:sz w:val="16"/>
          <w:szCs w:val="16"/>
        </w:rPr>
        <w:t>ę</w:t>
      </w:r>
      <w:r w:rsidR="000D532A" w:rsidRPr="00215F4E">
        <w:rPr>
          <w:rFonts w:cs="Tahoma"/>
          <w:i/>
          <w:sz w:val="16"/>
          <w:szCs w:val="16"/>
        </w:rPr>
        <w:t>pniającego zasoby określony aktem rejestrowym lub przedstawiciel upełnomocniony/</w:t>
      </w:r>
    </w:p>
    <w:p w14:paraId="52EF1FEB" w14:textId="5EE9F8E6" w:rsidR="0002548A" w:rsidRPr="00215F4E" w:rsidRDefault="008C7FB2" w:rsidP="004B482A">
      <w:pPr>
        <w:spacing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br w:type="page"/>
      </w:r>
      <w:r w:rsidR="0002548A" w:rsidRPr="00215F4E">
        <w:rPr>
          <w:rFonts w:cs="Tahoma"/>
          <w:b/>
          <w:szCs w:val="20"/>
          <w:u w:val="single"/>
        </w:rPr>
        <w:lastRenderedPageBreak/>
        <w:t xml:space="preserve">Druk Nr </w:t>
      </w:r>
      <w:r w:rsidR="0017062A" w:rsidRPr="00215F4E">
        <w:rPr>
          <w:rFonts w:cs="Tahoma"/>
          <w:b/>
          <w:szCs w:val="20"/>
          <w:u w:val="single"/>
        </w:rPr>
        <w:t>4</w:t>
      </w:r>
    </w:p>
    <w:p w14:paraId="67A4E26C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L. dz. …............................................</w:t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[Miejscowość, data,] …....................................................</w:t>
      </w:r>
    </w:p>
    <w:p w14:paraId="3B8F4817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</w:rPr>
        <w:t xml:space="preserve">PEŁNOMOCNICTWO </w:t>
      </w:r>
    </w:p>
    <w:p w14:paraId="02CD61B1" w14:textId="6549ED95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  <w:b/>
        </w:rPr>
        <w:t xml:space="preserve">I. </w:t>
      </w:r>
      <w:r w:rsidRPr="00215F4E">
        <w:rPr>
          <w:rFonts w:cs="Tahoma"/>
          <w:u w:val="single"/>
        </w:rPr>
        <w:t xml:space="preserve">My, niżej wyszczególnieni </w:t>
      </w:r>
      <w:r w:rsidR="003333F4" w:rsidRPr="00215F4E">
        <w:rPr>
          <w:rFonts w:cs="Tahoma"/>
          <w:u w:val="single"/>
        </w:rPr>
        <w:t>Wykonawcy</w:t>
      </w:r>
      <w:r w:rsidR="009A76E7" w:rsidRPr="00215F4E">
        <w:rPr>
          <w:rFonts w:cs="Tahoma"/>
          <w:u w:val="single"/>
        </w:rPr>
        <w:t xml:space="preserve"> </w:t>
      </w:r>
      <w:r w:rsidRPr="00215F4E">
        <w:rPr>
          <w:rFonts w:cs="Tahoma"/>
          <w:u w:val="single"/>
        </w:rPr>
        <w:t>/ wspólnicy</w:t>
      </w:r>
      <w:r w:rsidRPr="00215F4E">
        <w:rPr>
          <w:rFonts w:cs="Tahoma"/>
        </w:rPr>
        <w:t>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działający wspólnie</w:t>
      </w:r>
    </w:p>
    <w:p w14:paraId="1C2973C8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1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7D4B8723" w14:textId="20FB639E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558C457F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0152F5AD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66A7ADD6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2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9C4C93A" w14:textId="39D4CA43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D689D40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5165584C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37F9305B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3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DC0D73E" w14:textId="0CDEE200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A0E4A9B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3150D122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0473E15E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</w:rPr>
        <w:t>występujący wspólnie / występujący jako spółka cywilna*</w:t>
      </w:r>
      <w:r w:rsidRPr="00215F4E">
        <w:rPr>
          <w:rFonts w:cs="Tahoma"/>
          <w:b/>
          <w:vertAlign w:val="superscript"/>
        </w:rPr>
        <w:t>)</w:t>
      </w:r>
    </w:p>
    <w:p w14:paraId="6C9988B8" w14:textId="35ACEB88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składamy ofertę wspólną w postępowaniu o udzielenie zamówienia publicznego na wykonanie:</w:t>
      </w:r>
    </w:p>
    <w:p w14:paraId="13D6F597" w14:textId="0D24B182" w:rsidR="0002548A" w:rsidRPr="00215F4E" w:rsidRDefault="008A1812" w:rsidP="008E7753">
      <w:pPr>
        <w:spacing w:before="40" w:after="40" w:line="276" w:lineRule="auto"/>
        <w:jc w:val="center"/>
        <w:rPr>
          <w:rFonts w:cs="Tahoma"/>
          <w:b/>
        </w:rPr>
      </w:pPr>
      <w:r w:rsidRPr="008A1812">
        <w:rPr>
          <w:rFonts w:cs="Tahoma"/>
          <w:b/>
          <w:i/>
          <w:color w:val="0000FF"/>
          <w:sz w:val="19"/>
          <w:szCs w:val="19"/>
        </w:rPr>
        <w:t xml:space="preserve">Świadczenie usług związanych z prowadzeniem zajęć wczesnego wspomagania rozwoju </w:t>
      </w:r>
      <w:proofErr w:type="gramStart"/>
      <w:r w:rsidRPr="008A1812">
        <w:rPr>
          <w:rFonts w:cs="Tahoma"/>
          <w:b/>
          <w:i/>
          <w:color w:val="0000FF"/>
          <w:sz w:val="19"/>
          <w:szCs w:val="19"/>
        </w:rPr>
        <w:t>dziecka  w</w:t>
      </w:r>
      <w:proofErr w:type="gramEnd"/>
      <w:r>
        <w:rPr>
          <w:rFonts w:cs="Tahoma"/>
          <w:b/>
          <w:i/>
          <w:color w:val="0000FF"/>
          <w:sz w:val="19"/>
          <w:szCs w:val="19"/>
        </w:rPr>
        <w:t> </w:t>
      </w:r>
      <w:r w:rsidRPr="008A1812">
        <w:rPr>
          <w:rFonts w:cs="Tahoma"/>
          <w:b/>
          <w:i/>
          <w:color w:val="0000FF"/>
          <w:sz w:val="19"/>
          <w:szCs w:val="19"/>
        </w:rPr>
        <w:t>ramach rządowego programu „Za Życiem” w celu zapewnienia realizacji zadań wiodącego ośrodka koordynacyjno-rehabilitacyjno-opiekuńczego w roku 2024 - 7 części zamówienia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02548A" w:rsidRPr="00215F4E">
        <w:rPr>
          <w:rFonts w:cs="Tahoma"/>
          <w:b/>
        </w:rPr>
        <w:t xml:space="preserve">II. Oświadczamy, że </w:t>
      </w:r>
      <w:r w:rsidR="0002548A" w:rsidRPr="00215F4E">
        <w:rPr>
          <w:rFonts w:cs="Tahoma"/>
          <w:b/>
          <w:u w:val="single"/>
        </w:rPr>
        <w:t>na Pełnomocnika</w:t>
      </w:r>
      <w:r w:rsidR="0002548A" w:rsidRPr="00215F4E">
        <w:rPr>
          <w:rFonts w:cs="Tahoma"/>
          <w:b/>
        </w:rPr>
        <w:t xml:space="preserve"> reprezentującego </w:t>
      </w:r>
      <w:r w:rsidR="009A76E7" w:rsidRPr="00215F4E">
        <w:rPr>
          <w:rFonts w:cs="Tahoma"/>
          <w:b/>
        </w:rPr>
        <w:t>Wykonawców</w:t>
      </w:r>
      <w:r w:rsidR="0002548A" w:rsidRPr="00215F4E">
        <w:rPr>
          <w:rFonts w:cs="Tahoma"/>
          <w:b/>
        </w:rPr>
        <w:t xml:space="preserve"> występujących wspólnie / wspólników*</w:t>
      </w:r>
      <w:r w:rsidR="0002548A" w:rsidRPr="00215F4E">
        <w:rPr>
          <w:rFonts w:cs="Tahoma"/>
          <w:b/>
          <w:vertAlign w:val="superscript"/>
        </w:rPr>
        <w:t xml:space="preserve">) </w:t>
      </w:r>
      <w:r w:rsidR="0002548A" w:rsidRPr="00215F4E">
        <w:rPr>
          <w:rFonts w:cs="Tahoma"/>
          <w:b/>
        </w:rPr>
        <w:t>w w/w postępowaniu został wyznaczony</w:t>
      </w:r>
    </w:p>
    <w:p w14:paraId="38986225" w14:textId="77777777" w:rsidR="0002548A" w:rsidRPr="00215F4E" w:rsidRDefault="0002548A" w:rsidP="00435FEB">
      <w:pPr>
        <w:widowControl w:val="0"/>
        <w:numPr>
          <w:ilvl w:val="1"/>
          <w:numId w:val="4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 w:rsidRPr="00215F4E">
        <w:rPr>
          <w:rFonts w:cs="Tahoma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[pełna nazwa Pełnomocnika]</w:t>
      </w:r>
    </w:p>
    <w:p w14:paraId="38E308EB" w14:textId="77777777" w:rsidR="0002548A" w:rsidRPr="00215F4E" w:rsidRDefault="0002548A" w:rsidP="004B482A">
      <w:pPr>
        <w:spacing w:before="40" w:after="40" w:line="276" w:lineRule="auto"/>
        <w:ind w:left="374"/>
        <w:rPr>
          <w:rFonts w:cs="Tahoma"/>
          <w:b/>
        </w:rPr>
      </w:pPr>
      <w:r w:rsidRPr="00215F4E">
        <w:rPr>
          <w:rFonts w:cs="Tahoma"/>
          <w:b/>
          <w:u w:val="single"/>
        </w:rPr>
        <w:t>Pełnomocnik wymieniony powyżej upoważniony jest</w:t>
      </w:r>
      <w:r w:rsidRPr="00215F4E">
        <w:rPr>
          <w:rFonts w:cs="Tahoma"/>
          <w:b/>
        </w:rPr>
        <w:t xml:space="preserve">: 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8D9E0EE" w14:textId="7B93D8FB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we wszelkich czynnościach związanych z postępowaniem o udzielenie zamówienia publicznego wraz ze złożeniem oferty*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970830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zawarcia przyszłej umowy*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122211DA" w14:textId="13D34DC4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prowadzenia wszelkiej korespondencji z </w:t>
      </w:r>
      <w:r w:rsidR="002D683E" w:rsidRPr="00215F4E">
        <w:rPr>
          <w:rFonts w:cs="Tahoma"/>
          <w:b/>
        </w:rPr>
        <w:t>Zamawiający</w:t>
      </w:r>
      <w:r w:rsidRPr="00215F4E">
        <w:rPr>
          <w:rFonts w:cs="Tahoma"/>
          <w:b/>
        </w:rPr>
        <w:t>m*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401387B3" w14:textId="7A834867" w:rsidR="0002548A" w:rsidRPr="00215F4E" w:rsidRDefault="00950720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s</w:t>
      </w:r>
      <w:r w:rsidR="0002548A" w:rsidRPr="00215F4E">
        <w:rPr>
          <w:rFonts w:cs="Tahoma"/>
          <w:b/>
        </w:rPr>
        <w:t>kładania oświadczeń woli i wiedzy*</w:t>
      </w:r>
      <w:r w:rsidR="0002548A" w:rsidRPr="00215F4E">
        <w:rPr>
          <w:rFonts w:cs="Tahoma"/>
          <w:b/>
          <w:vertAlign w:val="superscript"/>
        </w:rPr>
        <w:t>)</w:t>
      </w:r>
      <w:r w:rsidR="0002548A" w:rsidRPr="00215F4E">
        <w:rPr>
          <w:rFonts w:cs="Tahoma"/>
          <w:b/>
        </w:rPr>
        <w:t>.</w:t>
      </w:r>
    </w:p>
    <w:p w14:paraId="4849BE03" w14:textId="53651F3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 zakresie ochrony prawnej </w:t>
      </w:r>
      <w:r w:rsidR="00F67F8B" w:rsidRPr="00215F4E">
        <w:rPr>
          <w:rFonts w:cs="Tahoma"/>
          <w:b/>
        </w:rPr>
        <w:br/>
      </w:r>
      <w:r w:rsidRPr="00215F4E">
        <w:rPr>
          <w:rFonts w:cs="Tahoma"/>
          <w:b/>
        </w:rPr>
        <w:t xml:space="preserve">tj. do składania </w:t>
      </w:r>
      <w:proofErr w:type="spellStart"/>
      <w:r w:rsidRPr="00215F4E">
        <w:rPr>
          <w:rFonts w:cs="Tahoma"/>
          <w:b/>
        </w:rPr>
        <w:t>odwołań</w:t>
      </w:r>
      <w:proofErr w:type="spellEnd"/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00B46B7" w14:textId="55BEC503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zaciągania zobowiązań w imieniu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BA4BB36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Inne upoważnienia…………………………………………………………………………………………*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AEF390" w14:textId="1A88CC11" w:rsidR="0002548A" w:rsidRPr="00215F4E" w:rsidRDefault="0002548A" w:rsidP="004B482A">
      <w:pPr>
        <w:spacing w:before="40" w:after="40" w:line="276" w:lineRule="auto"/>
        <w:ind w:left="567" w:hanging="283"/>
        <w:rPr>
          <w:rFonts w:cs="Tahoma"/>
        </w:rPr>
      </w:pPr>
      <w:r w:rsidRPr="00215F4E">
        <w:rPr>
          <w:rFonts w:cs="Tahoma"/>
          <w:b/>
        </w:rPr>
        <w:t xml:space="preserve">2. </w:t>
      </w:r>
      <w:r w:rsidRPr="00215F4E">
        <w:rPr>
          <w:rFonts w:cs="Tahoma"/>
        </w:rPr>
        <w:t xml:space="preserve">Wszyscy </w:t>
      </w:r>
      <w:r w:rsidR="003333F4" w:rsidRPr="00215F4E">
        <w:rPr>
          <w:rFonts w:cs="Tahoma"/>
        </w:rPr>
        <w:t>Wykonawcy</w:t>
      </w:r>
      <w:r w:rsidR="009A76E7" w:rsidRPr="00215F4E">
        <w:rPr>
          <w:rFonts w:cs="Tahoma"/>
        </w:rPr>
        <w:t xml:space="preserve"> </w:t>
      </w:r>
      <w:r w:rsidRPr="00215F4E">
        <w:rPr>
          <w:rFonts w:cs="Tahoma"/>
        </w:rPr>
        <w:t>/ wspólnicy</w:t>
      </w: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</w:rPr>
        <w:t xml:space="preserve"> określeni w punkcie </w:t>
      </w:r>
      <w:r w:rsidRPr="00215F4E">
        <w:rPr>
          <w:rFonts w:cs="Tahoma"/>
          <w:b/>
        </w:rPr>
        <w:t>I</w:t>
      </w:r>
      <w:r w:rsidRPr="00215F4E">
        <w:rPr>
          <w:rFonts w:cs="Tahoma"/>
        </w:rPr>
        <w:t xml:space="preserve"> ponoszą solidarną odpowiedzialność </w:t>
      </w:r>
      <w:r w:rsidR="00F67F8B" w:rsidRPr="00215F4E">
        <w:rPr>
          <w:rFonts w:cs="Tahoma"/>
        </w:rPr>
        <w:br/>
      </w:r>
      <w:r w:rsidRPr="00215F4E">
        <w:rPr>
          <w:rFonts w:cs="Tahoma"/>
        </w:rPr>
        <w:t>za niewykonanie lub nienależyte wykonanie przedmiotu zamówienia.</w:t>
      </w:r>
    </w:p>
    <w:p w14:paraId="27C2B933" w14:textId="77777777" w:rsidR="00E47A1F" w:rsidRPr="00215F4E" w:rsidRDefault="00E47A1F" w:rsidP="004B482A">
      <w:pPr>
        <w:spacing w:before="40" w:after="40" w:line="276" w:lineRule="auto"/>
        <w:rPr>
          <w:rFonts w:cs="Tahoma"/>
          <w:u w:val="single"/>
        </w:rPr>
      </w:pPr>
    </w:p>
    <w:p w14:paraId="7447A3DA" w14:textId="10722383" w:rsidR="0002548A" w:rsidRPr="00215F4E" w:rsidRDefault="0002548A" w:rsidP="004B482A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 w:rsidRPr="00215F4E">
        <w:rPr>
          <w:rFonts w:cs="Tahoma"/>
          <w:u w:val="single"/>
        </w:rPr>
        <w:t xml:space="preserve">Podpisy </w:t>
      </w:r>
      <w:r w:rsidR="009A76E7" w:rsidRPr="00215F4E">
        <w:rPr>
          <w:rFonts w:cs="Tahoma"/>
          <w:u w:val="single"/>
        </w:rPr>
        <w:t>Wykonawców</w:t>
      </w:r>
      <w:r w:rsidRPr="00215F4E">
        <w:rPr>
          <w:rFonts w:cs="Tahoma"/>
          <w:u w:val="single"/>
        </w:rPr>
        <w:t xml:space="preserve"> / wspólników: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</w:rPr>
        <w:t>1.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0FBF2864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2.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337D3269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3.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</w:t>
      </w:r>
    </w:p>
    <w:p w14:paraId="6503B4D1" w14:textId="77777777" w:rsidR="00A559A1" w:rsidRPr="00215F4E" w:rsidRDefault="00A559A1" w:rsidP="004B482A">
      <w:pPr>
        <w:spacing w:before="40" w:after="40" w:line="276" w:lineRule="auto"/>
        <w:rPr>
          <w:rFonts w:cs="Tahoma"/>
        </w:rPr>
      </w:pPr>
    </w:p>
    <w:p w14:paraId="193EDD47" w14:textId="56DEAF0B" w:rsidR="000A6295" w:rsidRPr="00215F4E" w:rsidRDefault="000A6295" w:rsidP="00A2278E">
      <w:pPr>
        <w:spacing w:line="276" w:lineRule="auto"/>
        <w:jc w:val="right"/>
        <w:rPr>
          <w:rFonts w:cs="Tahoma"/>
          <w:b/>
          <w:sz w:val="22"/>
          <w:szCs w:val="22"/>
        </w:rPr>
        <w:sectPr w:rsidR="000A6295" w:rsidRPr="00215F4E" w:rsidSect="00F0411A">
          <w:pgSz w:w="11907" w:h="16840" w:code="9"/>
          <w:pgMar w:top="1134" w:right="567" w:bottom="709" w:left="1134" w:header="360" w:footer="709" w:gutter="0"/>
          <w:cols w:space="708"/>
        </w:sectPr>
      </w:pPr>
    </w:p>
    <w:p w14:paraId="2C41587A" w14:textId="3A544A98" w:rsidR="00A2278E" w:rsidRPr="00215F4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5F4E">
        <w:rPr>
          <w:rFonts w:cs="Tahoma"/>
          <w:b/>
          <w:sz w:val="22"/>
          <w:szCs w:val="22"/>
          <w:u w:val="single"/>
        </w:rPr>
        <w:t>5</w:t>
      </w:r>
    </w:p>
    <w:p w14:paraId="61EC1044" w14:textId="77777777" w:rsidR="00A2278E" w:rsidRPr="00215F4E" w:rsidRDefault="00A2278E" w:rsidP="00A2278E">
      <w:pPr>
        <w:spacing w:line="276" w:lineRule="auto"/>
        <w:jc w:val="right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7CCDC27F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bookmarkStart w:id="28" w:name="_Hlk71894581"/>
      <w:r w:rsidRPr="00215F4E"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7CAB6BA2" w14:textId="12C2047A" w:rsidR="00A2278E" w:rsidRPr="00215F4E" w:rsidRDefault="000349BD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574D1C76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449C963" w14:textId="2FC951D0" w:rsidR="00A2278E" w:rsidRPr="008070AD" w:rsidRDefault="00A2278E" w:rsidP="00A2278E">
      <w:pPr>
        <w:spacing w:line="276" w:lineRule="auto"/>
        <w:rPr>
          <w:rFonts w:cs="Tahoma"/>
          <w:i/>
          <w:color w:val="FF0000"/>
          <w:sz w:val="21"/>
          <w:szCs w:val="21"/>
        </w:rPr>
      </w:pPr>
      <w:r w:rsidRPr="00215F4E">
        <w:rPr>
          <w:rFonts w:cs="Tahoma"/>
          <w:i/>
          <w:iCs/>
          <w:sz w:val="18"/>
          <w:szCs w:val="18"/>
        </w:rPr>
        <w:t>Wykonawcy /</w:t>
      </w:r>
      <w:bookmarkStart w:id="29" w:name="_Hlk71872061"/>
      <w:r w:rsidRPr="00215F4E">
        <w:rPr>
          <w:rFonts w:cs="Tahoma"/>
          <w:i/>
          <w:iCs/>
          <w:sz w:val="18"/>
          <w:szCs w:val="18"/>
        </w:rPr>
        <w:t>podmiotu udost</w:t>
      </w:r>
      <w:r w:rsidR="009C06AC">
        <w:rPr>
          <w:rFonts w:cs="Tahoma"/>
          <w:i/>
          <w:iCs/>
          <w:sz w:val="18"/>
          <w:szCs w:val="18"/>
        </w:rPr>
        <w:t>ę</w:t>
      </w:r>
      <w:r w:rsidRPr="00215F4E">
        <w:rPr>
          <w:rFonts w:cs="Tahoma"/>
          <w:i/>
          <w:iCs/>
          <w:sz w:val="18"/>
          <w:szCs w:val="18"/>
        </w:rPr>
        <w:t>pniającego zasoby</w:t>
      </w:r>
      <w:bookmarkEnd w:id="29"/>
      <w:r w:rsidRPr="00215F4E">
        <w:rPr>
          <w:rFonts w:cs="Tahoma"/>
          <w:i/>
          <w:sz w:val="18"/>
          <w:szCs w:val="18"/>
        </w:rPr>
        <w:t xml:space="preserve">: </w:t>
      </w:r>
      <w:r w:rsidR="00BB7F57">
        <w:rPr>
          <w:rFonts w:cs="Tahoma"/>
          <w:i/>
          <w:sz w:val="18"/>
          <w:szCs w:val="18"/>
        </w:rPr>
        <w:tab/>
      </w:r>
      <w:r w:rsidR="00BB7F57" w:rsidRPr="008070AD">
        <w:rPr>
          <w:rFonts w:cs="Tahoma"/>
          <w:b/>
          <w:bCs/>
          <w:i/>
          <w:color w:val="FF0000"/>
          <w:sz w:val="21"/>
          <w:szCs w:val="21"/>
        </w:rPr>
        <w:t>WYKONAWCA WYPEŁNIA WSZYSTKIE KOLUMNY TABELI ZGODNIE Z UMIESZCZONYMI TAM ZAPISAMI</w:t>
      </w:r>
    </w:p>
    <w:p w14:paraId="50F9DC23" w14:textId="249D25D5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  <w:r w:rsidR="0039353B">
        <w:rPr>
          <w:rFonts w:cs="Tahoma"/>
          <w:i/>
          <w:sz w:val="18"/>
          <w:szCs w:val="18"/>
        </w:rPr>
        <w:t>/</w:t>
      </w: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1C7F03A8" w14:textId="77777777" w:rsidR="001A5B1D" w:rsidRPr="008E51DA" w:rsidRDefault="001A5B1D" w:rsidP="001A5B1D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PESEL)</w:t>
      </w:r>
    </w:p>
    <w:p w14:paraId="3C40A319" w14:textId="2025BB35" w:rsidR="00A2278E" w:rsidRPr="00215F4E" w:rsidRDefault="00A2278E" w:rsidP="00A2278E">
      <w:pPr>
        <w:spacing w:line="276" w:lineRule="auto"/>
        <w:rPr>
          <w:rFonts w:cs="Tahoma"/>
          <w:i/>
          <w:iCs/>
          <w:szCs w:val="20"/>
        </w:rPr>
      </w:pPr>
      <w:r w:rsidRPr="00215F4E">
        <w:rPr>
          <w:rFonts w:cs="Tahoma"/>
          <w:i/>
          <w:sz w:val="18"/>
          <w:szCs w:val="18"/>
        </w:rPr>
        <w:t>REGON: ……………………</w:t>
      </w:r>
      <w:proofErr w:type="gramStart"/>
      <w:r w:rsidRPr="00215F4E">
        <w:rPr>
          <w:rFonts w:cs="Tahoma"/>
          <w:i/>
          <w:sz w:val="18"/>
          <w:szCs w:val="18"/>
        </w:rPr>
        <w:t>…….</w:t>
      </w:r>
      <w:proofErr w:type="gramEnd"/>
      <w:r w:rsidR="0039353B">
        <w:rPr>
          <w:rFonts w:cs="Tahoma"/>
          <w:i/>
          <w:sz w:val="18"/>
          <w:szCs w:val="18"/>
        </w:rPr>
        <w:t>/</w:t>
      </w: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8"/>
    </w:p>
    <w:p w14:paraId="6219568E" w14:textId="21DB1BE4" w:rsidR="008E7753" w:rsidRDefault="00A2278E" w:rsidP="001B4118">
      <w:pPr>
        <w:pStyle w:val="Akapitzlist"/>
        <w:ind w:left="1276" w:hanging="1417"/>
        <w:jc w:val="center"/>
        <w:rPr>
          <w:rFonts w:ascii="Tahoma" w:hAnsi="Tahoma" w:cs="Tahoma"/>
          <w:b/>
          <w:i/>
          <w:color w:val="0000FF"/>
          <w:sz w:val="18"/>
          <w:szCs w:val="18"/>
        </w:rPr>
      </w:pPr>
      <w:r w:rsidRPr="00215F4E">
        <w:rPr>
          <w:rFonts w:ascii="Tahoma" w:hAnsi="Tahoma" w:cs="Tahoma"/>
          <w:sz w:val="20"/>
          <w:szCs w:val="20"/>
        </w:rPr>
        <w:t xml:space="preserve">Przedmiot zamówienia: </w:t>
      </w:r>
      <w:r w:rsidR="008A1812" w:rsidRPr="008A1812">
        <w:rPr>
          <w:rFonts w:ascii="Tahoma" w:hAnsi="Tahoma" w:cs="Tahoma"/>
          <w:b/>
          <w:i/>
          <w:color w:val="0000FF"/>
          <w:sz w:val="18"/>
          <w:szCs w:val="18"/>
        </w:rPr>
        <w:t xml:space="preserve">Świadczenie usług związanych z prowadzeniem zajęć wczesnego wspomagania rozwoju </w:t>
      </w:r>
      <w:proofErr w:type="gramStart"/>
      <w:r w:rsidR="008A1812" w:rsidRPr="008A1812">
        <w:rPr>
          <w:rFonts w:ascii="Tahoma" w:hAnsi="Tahoma" w:cs="Tahoma"/>
          <w:b/>
          <w:i/>
          <w:color w:val="0000FF"/>
          <w:sz w:val="18"/>
          <w:szCs w:val="18"/>
        </w:rPr>
        <w:t>dziecka  w</w:t>
      </w:r>
      <w:proofErr w:type="gramEnd"/>
      <w:r w:rsidR="008A1812" w:rsidRPr="008A1812">
        <w:rPr>
          <w:rFonts w:ascii="Tahoma" w:hAnsi="Tahoma" w:cs="Tahoma"/>
          <w:b/>
          <w:i/>
          <w:color w:val="0000FF"/>
          <w:sz w:val="18"/>
          <w:szCs w:val="18"/>
        </w:rPr>
        <w:t xml:space="preserve"> ramach rządowego programu „Za Życiem” w</w:t>
      </w:r>
      <w:r w:rsidR="008A1812">
        <w:rPr>
          <w:rFonts w:ascii="Tahoma" w:hAnsi="Tahoma" w:cs="Tahoma"/>
          <w:b/>
          <w:i/>
          <w:color w:val="0000FF"/>
          <w:sz w:val="18"/>
          <w:szCs w:val="18"/>
        </w:rPr>
        <w:t> </w:t>
      </w:r>
      <w:r w:rsidR="008A1812" w:rsidRPr="008A1812">
        <w:rPr>
          <w:rFonts w:ascii="Tahoma" w:hAnsi="Tahoma" w:cs="Tahoma"/>
          <w:b/>
          <w:i/>
          <w:color w:val="0000FF"/>
          <w:sz w:val="18"/>
          <w:szCs w:val="18"/>
        </w:rPr>
        <w:t>celu zapewnienia realizacji zadań wiodącego ośrodka koordynacyjno-rehabilitacyjno-opiekuńczego w roku 2024 - 7 części zamówienia</w:t>
      </w:r>
    </w:p>
    <w:p w14:paraId="685A6E82" w14:textId="77777777" w:rsidR="005E2BA1" w:rsidRDefault="005E2BA1" w:rsidP="008E7753">
      <w:pPr>
        <w:pStyle w:val="Akapitzlist"/>
        <w:ind w:left="2552" w:hanging="2126"/>
        <w:jc w:val="center"/>
        <w:rPr>
          <w:rFonts w:ascii="Tahoma" w:hAnsi="Tahoma" w:cs="Tahoma"/>
          <w:b/>
          <w:i/>
          <w:color w:val="0000FF"/>
          <w:sz w:val="18"/>
          <w:szCs w:val="18"/>
        </w:rPr>
      </w:pPr>
    </w:p>
    <w:p w14:paraId="77264A07" w14:textId="13F37AEA" w:rsidR="00A2278E" w:rsidRPr="00C35B65" w:rsidRDefault="00A2278E" w:rsidP="001D0FB7">
      <w:pPr>
        <w:pStyle w:val="Akapitzlist"/>
        <w:tabs>
          <w:tab w:val="left" w:pos="1134"/>
        </w:tabs>
        <w:spacing w:line="240" w:lineRule="auto"/>
        <w:ind w:left="0"/>
        <w:jc w:val="center"/>
        <w:rPr>
          <w:rFonts w:ascii="Tahoma" w:hAnsi="Tahoma" w:cs="Tahoma"/>
          <w:b/>
          <w:bCs/>
          <w:iCs/>
          <w:szCs w:val="26"/>
        </w:rPr>
      </w:pPr>
      <w:r w:rsidRPr="00C35B65">
        <w:rPr>
          <w:rFonts w:ascii="Tahoma" w:hAnsi="Tahoma" w:cs="Tahoma"/>
          <w:b/>
          <w:szCs w:val="20"/>
          <w:highlight w:val="yellow"/>
        </w:rPr>
        <w:t>Wykaz osób, skierowanych przez Wykonawcę/podmiot udost</w:t>
      </w:r>
      <w:r w:rsidR="009C06AC">
        <w:rPr>
          <w:rFonts w:ascii="Tahoma" w:hAnsi="Tahoma" w:cs="Tahoma"/>
          <w:b/>
          <w:szCs w:val="20"/>
          <w:highlight w:val="yellow"/>
        </w:rPr>
        <w:t>ę</w:t>
      </w:r>
      <w:r w:rsidRPr="00C35B65">
        <w:rPr>
          <w:rFonts w:ascii="Tahoma" w:hAnsi="Tahoma" w:cs="Tahoma"/>
          <w:b/>
          <w:szCs w:val="20"/>
          <w:highlight w:val="yellow"/>
        </w:rPr>
        <w:t>pniający zasoby do realizacji zamówienia</w:t>
      </w:r>
      <w:r w:rsidRPr="00C35B65">
        <w:rPr>
          <w:rFonts w:ascii="Tahoma" w:hAnsi="Tahoma" w:cs="Tahoma"/>
          <w:b/>
          <w:szCs w:val="20"/>
        </w:rPr>
        <w:t xml:space="preserve"> publicznego </w:t>
      </w:r>
      <w:r w:rsidR="00C35B65">
        <w:rPr>
          <w:rFonts w:ascii="Tahoma" w:hAnsi="Tahoma" w:cs="Tahoma"/>
          <w:b/>
          <w:szCs w:val="20"/>
        </w:rPr>
        <w:br/>
      </w:r>
      <w:r w:rsidRPr="00C35B65">
        <w:rPr>
          <w:rFonts w:ascii="Tahoma" w:hAnsi="Tahoma" w:cs="Tahoma"/>
          <w:b/>
          <w:szCs w:val="20"/>
        </w:rPr>
        <w:t>wraz z informacjami na temat ich 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pPr w:leftFromText="141" w:rightFromText="141" w:vertAnchor="text" w:tblpX="212" w:tblpY="1"/>
        <w:tblOverlap w:val="never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7"/>
        <w:gridCol w:w="1536"/>
        <w:gridCol w:w="2126"/>
        <w:gridCol w:w="2339"/>
        <w:gridCol w:w="3685"/>
        <w:gridCol w:w="4961"/>
      </w:tblGrid>
      <w:tr w:rsidR="00F93C75" w:rsidRPr="00215F4E" w14:paraId="591D7DF9" w14:textId="77777777" w:rsidTr="002E594E">
        <w:trPr>
          <w:cantSplit/>
          <w:trHeight w:val="2540"/>
          <w:tblHeader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E276" w14:textId="77777777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7C59" w14:textId="003D8064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Imię i</w:t>
            </w:r>
            <w:r>
              <w:rPr>
                <w:rFonts w:cs="Tahoma"/>
                <w:b/>
                <w:sz w:val="18"/>
                <w:szCs w:val="18"/>
              </w:rPr>
              <w:t> </w:t>
            </w:r>
            <w:r w:rsidRPr="00215F4E">
              <w:rPr>
                <w:rFonts w:cs="Tahoma"/>
                <w:b/>
                <w:sz w:val="18"/>
                <w:szCs w:val="18"/>
              </w:rPr>
              <w:t>nazwisko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0DA4" w14:textId="77777777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>Informacja o podstawie do dysponowania osobą</w:t>
            </w:r>
          </w:p>
          <w:p w14:paraId="0C4125F9" w14:textId="0E22C2AE" w:rsidR="00C61936" w:rsidRPr="00C61936" w:rsidRDefault="00C61936" w:rsidP="00C61936">
            <w:pPr>
              <w:spacing w:line="240" w:lineRule="auto"/>
              <w:jc w:val="left"/>
              <w:rPr>
                <w:rFonts w:cs="Tahoma"/>
                <w:b/>
                <w:i/>
                <w:iCs/>
                <w:color w:val="FF0000"/>
                <w:sz w:val="12"/>
                <w:szCs w:val="12"/>
              </w:rPr>
            </w:pPr>
            <w:r w:rsidRPr="00C61936">
              <w:rPr>
                <w:rFonts w:cs="Tahoma"/>
                <w:i/>
                <w:sz w:val="12"/>
                <w:szCs w:val="12"/>
              </w:rPr>
              <w:t xml:space="preserve">(Pod pojęciem </w:t>
            </w:r>
            <w:r w:rsidRPr="00C61936">
              <w:rPr>
                <w:rFonts w:cs="Tahoma"/>
                <w:b/>
                <w:i/>
                <w:sz w:val="12"/>
                <w:szCs w:val="12"/>
              </w:rPr>
              <w:t xml:space="preserve">„dysponuje” </w:t>
            </w:r>
            <w:r w:rsidRPr="00C61936">
              <w:rPr>
                <w:rFonts w:cs="Tahoma"/>
                <w:i/>
                <w:sz w:val="12"/>
                <w:szCs w:val="12"/>
              </w:rPr>
              <w:t>rozumie się posiadanie osób zatrudnionych na podstawie np.</w:t>
            </w:r>
            <w:r w:rsidR="00C81E89">
              <w:rPr>
                <w:rFonts w:cs="Tahoma"/>
                <w:i/>
                <w:sz w:val="12"/>
                <w:szCs w:val="12"/>
              </w:rPr>
              <w:t> </w:t>
            </w:r>
            <w:r w:rsidRPr="00C61936">
              <w:rPr>
                <w:rFonts w:cs="Tahoma"/>
                <w:b/>
                <w:i/>
                <w:sz w:val="12"/>
                <w:szCs w:val="12"/>
              </w:rPr>
              <w:t>umowy o pracę, umowy zlecenia, umowy o dzieło</w:t>
            </w:r>
            <w:r w:rsidRPr="00C61936">
              <w:rPr>
                <w:rFonts w:cs="Tahoma"/>
                <w:i/>
                <w:sz w:val="12"/>
                <w:szCs w:val="12"/>
              </w:rPr>
              <w:t xml:space="preserve"> itp. </w:t>
            </w:r>
            <w:r w:rsidRPr="001A6C91">
              <w:rPr>
                <w:rFonts w:cs="Tahoma"/>
                <w:bCs/>
                <w:i/>
                <w:iCs/>
                <w:color w:val="FF0000"/>
                <w:sz w:val="12"/>
                <w:szCs w:val="12"/>
                <w:highlight w:val="yellow"/>
                <w:shd w:val="clear" w:color="auto" w:fill="FFFF00"/>
              </w:rPr>
              <w:t>W przypadku osobistego Wykonywania zamówienia przez osobę fizyczną lub prowadzącą jednoosobową działalność gospodarczą nie podawać informacji o podstawie do dysponowania osobą)</w:t>
            </w:r>
            <w:r w:rsidRPr="00C61936">
              <w:rPr>
                <w:rFonts w:cs="Tahoma"/>
                <w:b/>
                <w:i/>
                <w:i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3A8B" w14:textId="731610F3" w:rsidR="00C44375" w:rsidRPr="002B7A4D" w:rsidRDefault="00F93C75" w:rsidP="00862EC1">
            <w:pPr>
              <w:spacing w:line="276" w:lineRule="auto"/>
              <w:jc w:val="center"/>
              <w:rPr>
                <w:rFonts w:cs="Tahoma"/>
                <w:bCs/>
                <w:i/>
                <w:iCs/>
                <w:sz w:val="14"/>
                <w:szCs w:val="14"/>
              </w:rPr>
            </w:pPr>
            <w:r w:rsidRPr="002B7A4D">
              <w:rPr>
                <w:rFonts w:cs="Tahoma"/>
                <w:b/>
                <w:sz w:val="16"/>
                <w:szCs w:val="16"/>
              </w:rPr>
              <w:t>Zakres wykonywanych czynności przez osoby skierowane przez Wykonawcę do realizacji 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D2EE" w14:textId="77777777" w:rsidR="00F93C75" w:rsidRPr="002B7A4D" w:rsidRDefault="00F93C75" w:rsidP="00C61936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B7A4D">
              <w:rPr>
                <w:rFonts w:cs="Tahoma"/>
                <w:b/>
                <w:sz w:val="16"/>
                <w:szCs w:val="16"/>
              </w:rPr>
              <w:t xml:space="preserve">Posiadane wykształcenie </w:t>
            </w:r>
            <w:r w:rsidRPr="002B7A4D">
              <w:rPr>
                <w:rFonts w:cs="Tahoma"/>
                <w:b/>
                <w:sz w:val="16"/>
                <w:szCs w:val="16"/>
              </w:rPr>
              <w:br/>
              <w:t>i tytuł zawodowy</w:t>
            </w:r>
          </w:p>
          <w:p w14:paraId="4B6FD412" w14:textId="42381D86" w:rsidR="00F93C75" w:rsidRPr="008E37A3" w:rsidRDefault="00F93C75" w:rsidP="00862EC1">
            <w:pPr>
              <w:spacing w:line="276" w:lineRule="auto"/>
              <w:jc w:val="center"/>
              <w:rPr>
                <w:rFonts w:cs="Tahoma"/>
                <w:b/>
                <w:sz w:val="12"/>
                <w:szCs w:val="12"/>
              </w:rPr>
            </w:pPr>
            <w:r w:rsidRPr="008E37A3">
              <w:rPr>
                <w:rFonts w:cs="Tahoma"/>
                <w:i/>
                <w:sz w:val="12"/>
                <w:szCs w:val="12"/>
              </w:rPr>
              <w:t xml:space="preserve">(zgodne z wymaganiami opisanymi w punkcie 5 i 10 SWZ, </w:t>
            </w:r>
            <w:r w:rsidR="001D6E0E" w:rsidRPr="008E37A3">
              <w:rPr>
                <w:rFonts w:cs="Tahoma"/>
                <w:i/>
                <w:sz w:val="12"/>
                <w:szCs w:val="12"/>
              </w:rPr>
              <w:t xml:space="preserve">posiadane wykształcenie, studia podyplomowe, </w:t>
            </w:r>
            <w:r w:rsidRPr="008E37A3">
              <w:rPr>
                <w:rFonts w:cs="Tahoma"/>
                <w:i/>
                <w:sz w:val="12"/>
                <w:szCs w:val="12"/>
              </w:rPr>
              <w:t>tytuł zawodowy, ukończone kursy, posiadane przygotowanie pedagogiczne</w:t>
            </w:r>
            <w:r w:rsidR="00C03FA5" w:rsidRPr="008E37A3">
              <w:rPr>
                <w:rFonts w:cs="Tahoma"/>
                <w:i/>
                <w:sz w:val="12"/>
                <w:szCs w:val="12"/>
              </w:rPr>
              <w:t xml:space="preserve"> (o ile dotyczy)</w:t>
            </w:r>
            <w:r w:rsidR="00DD48BC" w:rsidRPr="008E37A3">
              <w:rPr>
                <w:rFonts w:cs="Tahoma"/>
                <w:i/>
                <w:sz w:val="12"/>
                <w:szCs w:val="12"/>
              </w:rPr>
              <w:t>, prawo</w:t>
            </w:r>
            <w:r w:rsidR="001F65B9" w:rsidRPr="008E37A3">
              <w:rPr>
                <w:rFonts w:cs="Tahoma"/>
                <w:i/>
                <w:sz w:val="12"/>
                <w:szCs w:val="12"/>
              </w:rPr>
              <w:t> </w:t>
            </w:r>
            <w:r w:rsidR="00DD48BC" w:rsidRPr="008E37A3">
              <w:rPr>
                <w:rFonts w:cs="Tahoma"/>
                <w:i/>
                <w:sz w:val="12"/>
                <w:szCs w:val="12"/>
              </w:rPr>
              <w:t>wykonywania zawodu</w:t>
            </w:r>
            <w:r w:rsidRPr="008E37A3">
              <w:rPr>
                <w:rFonts w:cs="Tahoma"/>
                <w:i/>
                <w:sz w:val="12"/>
                <w:szCs w:val="12"/>
              </w:rPr>
              <w:t xml:space="preserve"> (o</w:t>
            </w:r>
            <w:r w:rsidR="00D2745F" w:rsidRPr="008E37A3">
              <w:rPr>
                <w:rFonts w:cs="Tahoma"/>
                <w:i/>
                <w:sz w:val="12"/>
                <w:szCs w:val="12"/>
              </w:rPr>
              <w:t> </w:t>
            </w:r>
            <w:r w:rsidRPr="008E37A3">
              <w:rPr>
                <w:rFonts w:cs="Tahoma"/>
                <w:i/>
                <w:sz w:val="12"/>
                <w:szCs w:val="12"/>
              </w:rPr>
              <w:t>ile dotyczy)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4E3D8" w14:textId="0EB97D71" w:rsidR="00E1408A" w:rsidRPr="008E37A3" w:rsidRDefault="00F93C75" w:rsidP="002E594E">
            <w:pPr>
              <w:spacing w:line="276" w:lineRule="auto"/>
              <w:jc w:val="center"/>
              <w:rPr>
                <w:rFonts w:cs="Tahoma"/>
                <w:bCs/>
                <w:i/>
                <w:iCs/>
                <w:sz w:val="12"/>
                <w:szCs w:val="12"/>
              </w:rPr>
            </w:pPr>
            <w:r w:rsidRPr="002B7A4D">
              <w:rPr>
                <w:rFonts w:cs="Tahoma"/>
                <w:b/>
                <w:sz w:val="14"/>
                <w:szCs w:val="14"/>
              </w:rPr>
              <w:t>Posiadane</w:t>
            </w:r>
            <w:r w:rsidR="00522347">
              <w:rPr>
                <w:rFonts w:cs="Tahoma"/>
                <w:b/>
                <w:sz w:val="14"/>
                <w:szCs w:val="14"/>
              </w:rPr>
              <w:t xml:space="preserve"> </w:t>
            </w:r>
            <w:r w:rsidRPr="002B7A4D">
              <w:rPr>
                <w:rFonts w:cs="Tahoma"/>
                <w:b/>
                <w:sz w:val="14"/>
                <w:szCs w:val="14"/>
              </w:rPr>
              <w:t xml:space="preserve">doświadczenie w zakresie lat pracy </w:t>
            </w:r>
            <w:r w:rsidRPr="002B7A4D">
              <w:rPr>
                <w:rFonts w:cs="Tahoma"/>
                <w:b/>
                <w:sz w:val="14"/>
                <w:szCs w:val="14"/>
              </w:rPr>
              <w:br/>
              <w:t>z dzieckiem niepełnosprawnym</w:t>
            </w:r>
            <w:r w:rsidRPr="002B7A4D">
              <w:rPr>
                <w:rFonts w:cs="Tahoma"/>
                <w:b/>
                <w:sz w:val="16"/>
                <w:szCs w:val="16"/>
              </w:rPr>
              <w:t xml:space="preserve"> </w:t>
            </w:r>
            <w:r w:rsidRPr="002B7A4D">
              <w:rPr>
                <w:rFonts w:cs="Tahoma"/>
                <w:b/>
                <w:sz w:val="16"/>
                <w:szCs w:val="16"/>
              </w:rPr>
              <w:br/>
            </w:r>
            <w:r w:rsidRPr="008E37A3">
              <w:rPr>
                <w:rFonts w:cs="Tahoma"/>
                <w:bCs/>
                <w:i/>
                <w:iCs/>
                <w:sz w:val="12"/>
                <w:szCs w:val="12"/>
              </w:rPr>
              <w:t>(</w:t>
            </w:r>
            <w:r w:rsidR="00DD48BC" w:rsidRPr="008E37A3">
              <w:rPr>
                <w:rFonts w:cs="Tahoma"/>
                <w:bCs/>
                <w:i/>
                <w:iCs/>
                <w:sz w:val="12"/>
                <w:szCs w:val="12"/>
              </w:rPr>
              <w:t xml:space="preserve">zgodne z wymaganiami opisanymi w punkcie 5 i 10 SWZ, </w:t>
            </w:r>
            <w:proofErr w:type="spellStart"/>
            <w:r w:rsidR="00DD48BC" w:rsidRPr="008E37A3">
              <w:rPr>
                <w:rFonts w:cs="Tahoma"/>
                <w:bCs/>
                <w:i/>
                <w:iCs/>
                <w:sz w:val="12"/>
                <w:szCs w:val="12"/>
              </w:rPr>
              <w:t>w</w:t>
            </w:r>
            <w:r w:rsidRPr="008E37A3">
              <w:rPr>
                <w:rFonts w:cs="Tahoma"/>
                <w:bCs/>
                <w:i/>
                <w:iCs/>
                <w:sz w:val="12"/>
                <w:szCs w:val="12"/>
              </w:rPr>
              <w:t>kazać</w:t>
            </w:r>
            <w:proofErr w:type="spellEnd"/>
            <w:r w:rsidRPr="008E37A3">
              <w:rPr>
                <w:rFonts w:cs="Tahoma"/>
                <w:bCs/>
                <w:i/>
                <w:iCs/>
                <w:sz w:val="12"/>
                <w:szCs w:val="12"/>
              </w:rPr>
              <w:t xml:space="preserve"> szczegółowe okresy pracy z</w:t>
            </w:r>
            <w:r w:rsidR="00DD48BC" w:rsidRPr="008E37A3">
              <w:rPr>
                <w:rFonts w:cs="Tahoma"/>
                <w:bCs/>
                <w:i/>
                <w:iCs/>
                <w:sz w:val="12"/>
                <w:szCs w:val="12"/>
              </w:rPr>
              <w:t> </w:t>
            </w:r>
            <w:r w:rsidRPr="008E37A3">
              <w:rPr>
                <w:rFonts w:cs="Tahoma"/>
                <w:bCs/>
                <w:i/>
                <w:iCs/>
                <w:sz w:val="12"/>
                <w:szCs w:val="12"/>
              </w:rPr>
              <w:t>dzieckiem w miesiącach</w:t>
            </w:r>
            <w:r w:rsidR="005E2BA1" w:rsidRPr="008E37A3">
              <w:rPr>
                <w:rFonts w:cs="Tahoma"/>
                <w:bCs/>
                <w:i/>
                <w:iCs/>
                <w:sz w:val="12"/>
                <w:szCs w:val="12"/>
              </w:rPr>
              <w:t xml:space="preserve"> oraz zakres wykonywanych czynności w</w:t>
            </w:r>
            <w:r w:rsidR="008E37A3">
              <w:rPr>
                <w:rFonts w:cs="Tahoma"/>
                <w:bCs/>
                <w:i/>
                <w:iCs/>
                <w:sz w:val="12"/>
                <w:szCs w:val="12"/>
              </w:rPr>
              <w:t> </w:t>
            </w:r>
            <w:r w:rsidR="005E2BA1" w:rsidRPr="008E37A3">
              <w:rPr>
                <w:rFonts w:cs="Tahoma"/>
                <w:bCs/>
                <w:i/>
                <w:iCs/>
                <w:sz w:val="12"/>
                <w:szCs w:val="12"/>
              </w:rPr>
              <w:t xml:space="preserve">danym okresie </w:t>
            </w:r>
            <w:r w:rsidR="00C44375" w:rsidRPr="008E37A3">
              <w:rPr>
                <w:rFonts w:cs="Tahoma"/>
                <w:bCs/>
                <w:i/>
                <w:iCs/>
                <w:sz w:val="12"/>
                <w:szCs w:val="12"/>
              </w:rPr>
              <w:t>i </w:t>
            </w:r>
            <w:r w:rsidR="005E2BA1" w:rsidRPr="008E37A3">
              <w:rPr>
                <w:rFonts w:cs="Tahoma"/>
                <w:bCs/>
                <w:i/>
                <w:iCs/>
                <w:sz w:val="12"/>
                <w:szCs w:val="12"/>
              </w:rPr>
              <w:t>nazwę i adres placówki/placówek</w:t>
            </w:r>
            <w:r w:rsidRPr="008E37A3">
              <w:rPr>
                <w:rFonts w:cs="Tahoma"/>
                <w:bCs/>
                <w:i/>
                <w:iCs/>
                <w:sz w:val="12"/>
                <w:szCs w:val="12"/>
              </w:rPr>
              <w:t xml:space="preserve">. </w:t>
            </w:r>
          </w:p>
          <w:p w14:paraId="4FDA4207" w14:textId="0A57607A" w:rsidR="00C60352" w:rsidRPr="002E594E" w:rsidRDefault="00F93C75" w:rsidP="002E594E">
            <w:pPr>
              <w:spacing w:line="276" w:lineRule="auto"/>
              <w:jc w:val="center"/>
              <w:rPr>
                <w:rFonts w:cs="Tahoma"/>
                <w:bCs/>
                <w:i/>
                <w:iCs/>
                <w:color w:val="FF0000"/>
                <w:sz w:val="16"/>
                <w:szCs w:val="16"/>
              </w:rPr>
            </w:pPr>
            <w:r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Niniejsze okresy mają wykazać posiadanie minimum</w:t>
            </w:r>
            <w:r w:rsidR="00426D0F"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2</w:t>
            </w:r>
            <w:r w:rsidR="00862EC1"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-</w:t>
            </w:r>
            <w:r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letniego doświadczenia</w:t>
            </w:r>
            <w:r w:rsidR="00C81E89"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</w:rPr>
              <w:t xml:space="preserve"> </w:t>
            </w:r>
            <w:r w:rsidR="00C81E89"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zawodowego</w:t>
            </w:r>
            <w:r w:rsidR="00C60352"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:</w:t>
            </w:r>
          </w:p>
          <w:p w14:paraId="6934FC28" w14:textId="40E06A81" w:rsidR="00C60352" w:rsidRPr="002E594E" w:rsidRDefault="00C60352" w:rsidP="002E594E">
            <w:pPr>
              <w:pStyle w:val="Akapitzlist"/>
              <w:numPr>
                <w:ilvl w:val="1"/>
                <w:numId w:val="62"/>
              </w:numPr>
              <w:tabs>
                <w:tab w:val="clear" w:pos="1080"/>
              </w:tabs>
              <w:ind w:left="208" w:hanging="208"/>
              <w:jc w:val="left"/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</w:pPr>
            <w:r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w pracy z dzieckiem z zaburzeniami rozwoju mowy i</w:t>
            </w:r>
            <w:r w:rsidR="00862EC1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 </w:t>
            </w:r>
            <w:r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pracy z dzieckiem niepełnosprawnym (</w:t>
            </w:r>
            <w:r w:rsidR="006B7ACA" w:rsidRPr="002E594E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>w</w:t>
            </w:r>
            <w:r w:rsidRPr="002E594E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 xml:space="preserve"> części I÷II zamówienia</w:t>
            </w:r>
            <w:r w:rsidR="00087C0E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tj. terapii z zakresu logopedii lub neurologopedii</w:t>
            </w:r>
            <w:r w:rsidR="00862EC1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)</w:t>
            </w:r>
          </w:p>
          <w:p w14:paraId="4BF38AB7" w14:textId="63B8BABA" w:rsidR="00F93C75" w:rsidRPr="00087C0E" w:rsidRDefault="00862EC1" w:rsidP="00087C0E">
            <w:pPr>
              <w:pStyle w:val="Akapitzlist"/>
              <w:numPr>
                <w:ilvl w:val="1"/>
                <w:numId w:val="62"/>
              </w:numPr>
              <w:tabs>
                <w:tab w:val="clear" w:pos="1080"/>
              </w:tabs>
              <w:spacing w:after="0"/>
              <w:ind w:left="210" w:hanging="210"/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</w:pPr>
            <w:r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F93C75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w pracy z dzieckiem niepełnosprawnym</w:t>
            </w:r>
            <w:r w:rsidR="00C60352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(</w:t>
            </w:r>
            <w:r w:rsidR="006B7ACA" w:rsidRPr="002E594E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>w</w:t>
            </w:r>
            <w:r w:rsidR="00C60352" w:rsidRPr="002E594E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 xml:space="preserve"> części I</w:t>
            </w:r>
            <w:r w:rsidR="00087C0E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>II</w:t>
            </w:r>
            <w:r w:rsidR="00C60352" w:rsidRPr="002E594E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>-VII zamówienia</w:t>
            </w:r>
            <w:r w:rsidR="00F93C75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)</w:t>
            </w:r>
            <w:r w:rsid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6A79FE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w realizacji zajęć terapeutycznych lub zajęć specjalistycznych zgodnych z</w:t>
            </w:r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 rodzajem </w:t>
            </w:r>
            <w:proofErr w:type="gramStart"/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zajęć</w:t>
            </w:r>
            <w:proofErr w:type="gramEnd"/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do których osoba została skierowana terapii SI/</w:t>
            </w:r>
            <w:r w:rsidR="002E594E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psychologii</w:t>
            </w:r>
            <w:r w:rsidR="00087C0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/</w:t>
            </w:r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surdopedagogiki/</w:t>
            </w:r>
            <w:r w:rsidR="002E594E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tyflopedagogiki</w:t>
            </w:r>
          </w:p>
        </w:tc>
      </w:tr>
      <w:tr w:rsidR="00F93C75" w:rsidRPr="00215F4E" w14:paraId="0393B2D0" w14:textId="77777777" w:rsidTr="002E594E">
        <w:trPr>
          <w:cantSplit/>
          <w:trHeight w:val="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9E16" w14:textId="77777777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89A8" w14:textId="77777777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DFCE" w14:textId="77777777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3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995C" w14:textId="77777777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2EC9" w14:textId="571D05B8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9130" w14:textId="1DC1A981" w:rsidR="00F93C75" w:rsidRPr="00215F4E" w:rsidRDefault="00F93C75" w:rsidP="002E594E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>
              <w:rPr>
                <w:rFonts w:cs="Tahoma"/>
                <w:i/>
                <w:sz w:val="12"/>
                <w:szCs w:val="12"/>
              </w:rPr>
              <w:t>6</w:t>
            </w:r>
          </w:p>
        </w:tc>
      </w:tr>
      <w:tr w:rsidR="00F93C75" w:rsidRPr="00215F4E" w14:paraId="76E573B9" w14:textId="77777777" w:rsidTr="002E594E">
        <w:trPr>
          <w:trHeight w:val="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76E8" w14:textId="69F90DCA" w:rsidR="00F93C75" w:rsidRPr="004D048C" w:rsidRDefault="004D048C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4D048C">
              <w:rPr>
                <w:rFonts w:cs="Tahoma"/>
                <w:sz w:val="14"/>
                <w:szCs w:val="14"/>
              </w:rPr>
              <w:t>………</w:t>
            </w:r>
            <w:r>
              <w:rPr>
                <w:rFonts w:cs="Tahoma"/>
                <w:sz w:val="14"/>
                <w:szCs w:val="14"/>
              </w:rPr>
              <w:t>…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759B" w14:textId="1B44A5A4" w:rsidR="00F93C75" w:rsidRPr="004D048C" w:rsidRDefault="004D048C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4D048C">
              <w:rPr>
                <w:rFonts w:cs="Tahoma"/>
                <w:sz w:val="14"/>
                <w:szCs w:val="14"/>
              </w:rPr>
              <w:t>…………………………………………</w:t>
            </w:r>
            <w:r>
              <w:rPr>
                <w:rFonts w:cs="Tahoma"/>
                <w:sz w:val="14"/>
                <w:szCs w:val="14"/>
              </w:rPr>
              <w:t>……………………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6E30" w14:textId="6308BAF9" w:rsidR="00F93C75" w:rsidRPr="004D048C" w:rsidRDefault="004D048C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4D048C">
              <w:rPr>
                <w:rFonts w:cs="Tahoma"/>
                <w:sz w:val="14"/>
                <w:szCs w:val="14"/>
              </w:rPr>
              <w:t>……………………………………………………………</w:t>
            </w:r>
            <w:r>
              <w:rPr>
                <w:rFonts w:cs="Tahoma"/>
                <w:sz w:val="14"/>
                <w:szCs w:val="14"/>
              </w:rPr>
              <w:t>……………………………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6662" w14:textId="77777777" w:rsidR="004D048C" w:rsidRPr="001A6C91" w:rsidRDefault="004D048C" w:rsidP="00C61936">
            <w:pPr>
              <w:spacing w:line="276" w:lineRule="auto"/>
              <w:rPr>
                <w:rFonts w:cs="Tahoma"/>
                <w:bCs/>
                <w:sz w:val="14"/>
                <w:szCs w:val="14"/>
              </w:rPr>
            </w:pPr>
            <w:r w:rsidRPr="001A6C91">
              <w:rPr>
                <w:rFonts w:cs="Tahoma"/>
                <w:bCs/>
                <w:sz w:val="14"/>
                <w:szCs w:val="14"/>
              </w:rPr>
              <w:t>rodzaj wykonywanych usług oraz ilość części zamówienia na jakie osoba została skierowana:</w:t>
            </w:r>
          </w:p>
          <w:p w14:paraId="6B94E7B9" w14:textId="307E3929" w:rsidR="00F93C75" w:rsidRPr="00215F4E" w:rsidRDefault="004D048C" w:rsidP="00C61936">
            <w:pPr>
              <w:spacing w:line="276" w:lineRule="auto"/>
              <w:rPr>
                <w:rFonts w:cs="Tahoma"/>
                <w:szCs w:val="20"/>
              </w:rPr>
            </w:pPr>
            <w:r w:rsidRPr="001A6C91">
              <w:rPr>
                <w:rFonts w:cs="Tahoma"/>
                <w:bCs/>
                <w:i/>
                <w:iCs/>
                <w:sz w:val="14"/>
                <w:szCs w:val="14"/>
              </w:rPr>
              <w:t>……………………………………………………………………………………………………………………</w:t>
            </w:r>
            <w:r w:rsidR="00EF5D4C" w:rsidRPr="001A6C91">
              <w:rPr>
                <w:rFonts w:cs="Tahoma"/>
                <w:bCs/>
                <w:i/>
                <w:iCs/>
                <w:sz w:val="14"/>
                <w:szCs w:val="14"/>
              </w:rPr>
              <w:t>…………………………………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9C82" w14:textId="63CBB108" w:rsidR="00D2745F" w:rsidRPr="00323DF2" w:rsidRDefault="00D64253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b/>
                <w:bCs/>
                <w:sz w:val="14"/>
                <w:szCs w:val="14"/>
              </w:rPr>
              <w:t>Studia</w:t>
            </w:r>
            <w:r w:rsidRPr="00323DF2">
              <w:rPr>
                <w:rFonts w:cs="Tahoma"/>
                <w:sz w:val="14"/>
                <w:szCs w:val="14"/>
              </w:rPr>
              <w:t xml:space="preserve"> - n</w:t>
            </w:r>
            <w:r w:rsidR="00D2745F" w:rsidRPr="00323DF2">
              <w:rPr>
                <w:rFonts w:cs="Tahoma"/>
                <w:sz w:val="14"/>
                <w:szCs w:val="14"/>
              </w:rPr>
              <w:t>azwa uczelni:</w:t>
            </w:r>
            <w:r w:rsidR="001A6C91">
              <w:rPr>
                <w:rFonts w:cs="Tahoma"/>
                <w:sz w:val="14"/>
                <w:szCs w:val="14"/>
              </w:rPr>
              <w:t xml:space="preserve"> </w:t>
            </w:r>
            <w:r w:rsidRPr="00323DF2">
              <w:rPr>
                <w:rFonts w:cs="Tahoma"/>
                <w:sz w:val="14"/>
                <w:szCs w:val="14"/>
              </w:rPr>
              <w:t>………………</w:t>
            </w:r>
            <w:r w:rsidR="00EF5D4C" w:rsidRPr="00323DF2">
              <w:rPr>
                <w:rFonts w:cs="Tahoma"/>
                <w:sz w:val="14"/>
                <w:szCs w:val="14"/>
              </w:rPr>
              <w:t>…………………………</w:t>
            </w:r>
            <w:r w:rsidR="001A6C91">
              <w:rPr>
                <w:rFonts w:cs="Tahoma"/>
                <w:sz w:val="14"/>
                <w:szCs w:val="14"/>
              </w:rPr>
              <w:t>…</w:t>
            </w:r>
          </w:p>
          <w:p w14:paraId="15E52A0E" w14:textId="62D410C1" w:rsidR="00D2745F" w:rsidRPr="00323DF2" w:rsidRDefault="00D2745F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………………………………………………………………………………</w:t>
            </w:r>
          </w:p>
          <w:p w14:paraId="138B1442" w14:textId="5AB769A0" w:rsidR="00D2745F" w:rsidRPr="00323DF2" w:rsidRDefault="00D2745F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Kierunek studiów:</w:t>
            </w:r>
            <w:r w:rsidR="001A6C91">
              <w:rPr>
                <w:rFonts w:cs="Tahoma"/>
                <w:sz w:val="14"/>
                <w:szCs w:val="14"/>
              </w:rPr>
              <w:t xml:space="preserve"> </w:t>
            </w:r>
            <w:r w:rsidR="00D64253" w:rsidRPr="00323DF2">
              <w:rPr>
                <w:rFonts w:cs="Tahoma"/>
                <w:sz w:val="14"/>
                <w:szCs w:val="14"/>
              </w:rPr>
              <w:t>…………………………………</w:t>
            </w:r>
            <w:r w:rsidR="004D048C" w:rsidRPr="00323DF2">
              <w:rPr>
                <w:rFonts w:cs="Tahoma"/>
                <w:sz w:val="14"/>
                <w:szCs w:val="14"/>
              </w:rPr>
              <w:t>…</w:t>
            </w:r>
            <w:r w:rsidR="00EF5D4C" w:rsidRPr="00323DF2">
              <w:rPr>
                <w:rFonts w:cs="Tahoma"/>
                <w:sz w:val="14"/>
                <w:szCs w:val="14"/>
              </w:rPr>
              <w:t>………………</w:t>
            </w:r>
          </w:p>
          <w:p w14:paraId="5994F228" w14:textId="4B562732" w:rsidR="00D2745F" w:rsidRPr="00323DF2" w:rsidRDefault="00D2745F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……………………………………………………………………………</w:t>
            </w:r>
            <w:r w:rsidR="005E2BA1" w:rsidRPr="00323DF2">
              <w:rPr>
                <w:rFonts w:cs="Tahoma"/>
                <w:sz w:val="14"/>
                <w:szCs w:val="14"/>
              </w:rPr>
              <w:t>…</w:t>
            </w:r>
          </w:p>
          <w:p w14:paraId="421ABBA0" w14:textId="43157E0B" w:rsidR="00D2745F" w:rsidRPr="00323DF2" w:rsidRDefault="00D2745F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w zakresie …………………………………………………</w:t>
            </w:r>
            <w:r w:rsidR="005E2BA1" w:rsidRPr="00323DF2">
              <w:rPr>
                <w:rFonts w:cs="Tahoma"/>
                <w:sz w:val="14"/>
                <w:szCs w:val="14"/>
              </w:rPr>
              <w:t>……………</w:t>
            </w:r>
          </w:p>
          <w:p w14:paraId="799422E0" w14:textId="77777777" w:rsidR="00EF5D4C" w:rsidRPr="00323DF2" w:rsidRDefault="00EF5D4C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</w:p>
          <w:p w14:paraId="1977124F" w14:textId="7A71C4B4" w:rsidR="00D2745F" w:rsidRPr="00323DF2" w:rsidRDefault="00D2745F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 xml:space="preserve">Stopień ukończenia studiów 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jednolite</w:t>
            </w:r>
            <w:r w:rsidR="004D048C" w:rsidRPr="00323DF2">
              <w:rPr>
                <w:rFonts w:cs="Tahoma"/>
                <w:i/>
                <w:iCs/>
                <w:sz w:val="14"/>
                <w:szCs w:val="14"/>
              </w:rPr>
              <w:t xml:space="preserve"> studia magisterskie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 xml:space="preserve">, </w:t>
            </w:r>
            <w:r w:rsidR="004D048C" w:rsidRPr="00323DF2">
              <w:rPr>
                <w:rFonts w:cs="Tahoma"/>
                <w:i/>
                <w:iCs/>
                <w:sz w:val="14"/>
                <w:szCs w:val="14"/>
              </w:rPr>
              <w:t xml:space="preserve">studia 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I stopnia</w:t>
            </w:r>
            <w:r w:rsidR="004D048C" w:rsidRPr="00323DF2">
              <w:rPr>
                <w:rFonts w:cs="Tahoma"/>
                <w:i/>
                <w:iCs/>
                <w:sz w:val="14"/>
                <w:szCs w:val="14"/>
              </w:rPr>
              <w:t xml:space="preserve"> (licencjackie)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 xml:space="preserve">, </w:t>
            </w:r>
            <w:r w:rsidR="004D048C" w:rsidRPr="00323DF2">
              <w:rPr>
                <w:rFonts w:cs="Tahoma"/>
                <w:i/>
                <w:iCs/>
                <w:sz w:val="14"/>
                <w:szCs w:val="14"/>
              </w:rPr>
              <w:t xml:space="preserve">studia 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II</w:t>
            </w:r>
            <w:r w:rsidR="005E2BA1" w:rsidRPr="00323DF2">
              <w:rPr>
                <w:rFonts w:cs="Tahoma"/>
                <w:i/>
                <w:iCs/>
                <w:sz w:val="14"/>
                <w:szCs w:val="14"/>
              </w:rPr>
              <w:t> 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stopnia</w:t>
            </w:r>
            <w:r w:rsidR="004D048C" w:rsidRPr="00323DF2">
              <w:rPr>
                <w:rFonts w:cs="Tahoma"/>
                <w:sz w:val="14"/>
                <w:szCs w:val="14"/>
              </w:rPr>
              <w:t xml:space="preserve"> </w:t>
            </w:r>
            <w:r w:rsidR="004D048C" w:rsidRPr="00323DF2">
              <w:rPr>
                <w:rFonts w:cs="Tahoma"/>
                <w:i/>
                <w:iCs/>
                <w:sz w:val="14"/>
                <w:szCs w:val="14"/>
              </w:rPr>
              <w:t>(magisterskie)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:</w:t>
            </w:r>
            <w:r w:rsidR="00D64253" w:rsidRPr="00323DF2">
              <w:rPr>
                <w:rFonts w:cs="Tahoma"/>
                <w:i/>
                <w:iCs/>
                <w:sz w:val="14"/>
                <w:szCs w:val="14"/>
              </w:rPr>
              <w:t xml:space="preserve"> </w:t>
            </w: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</w:t>
            </w:r>
            <w:r w:rsidR="005E2BA1" w:rsidRPr="00323DF2">
              <w:rPr>
                <w:rFonts w:cs="Tahoma"/>
                <w:sz w:val="14"/>
                <w:szCs w:val="14"/>
              </w:rPr>
              <w:t>………</w:t>
            </w:r>
            <w:r w:rsidR="00D64253" w:rsidRPr="00323DF2">
              <w:rPr>
                <w:rFonts w:cs="Tahoma"/>
                <w:sz w:val="14"/>
                <w:szCs w:val="14"/>
              </w:rPr>
              <w:t>…</w:t>
            </w:r>
            <w:r w:rsidR="004D048C" w:rsidRPr="00323DF2">
              <w:rPr>
                <w:rFonts w:cs="Tahoma"/>
                <w:sz w:val="14"/>
                <w:szCs w:val="14"/>
              </w:rPr>
              <w:t>…………</w:t>
            </w:r>
          </w:p>
          <w:p w14:paraId="6B35800B" w14:textId="565AF271" w:rsidR="00D2745F" w:rsidRPr="00323DF2" w:rsidRDefault="00D2745F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Rok ukończenia:</w:t>
            </w:r>
            <w:r w:rsidR="006E1A91" w:rsidRPr="00323DF2">
              <w:rPr>
                <w:rFonts w:cs="Tahoma"/>
                <w:sz w:val="14"/>
                <w:szCs w:val="14"/>
              </w:rPr>
              <w:t xml:space="preserve"> </w:t>
            </w:r>
            <w:r w:rsidRPr="00323DF2">
              <w:rPr>
                <w:rFonts w:cs="Tahoma"/>
                <w:sz w:val="14"/>
                <w:szCs w:val="14"/>
              </w:rPr>
              <w:t>…………………………</w:t>
            </w:r>
            <w:r w:rsidR="006E1A91" w:rsidRPr="00323DF2">
              <w:rPr>
                <w:rFonts w:cs="Tahoma"/>
                <w:sz w:val="14"/>
                <w:szCs w:val="14"/>
              </w:rPr>
              <w:t>……………………………</w:t>
            </w:r>
          </w:p>
          <w:p w14:paraId="1320F862" w14:textId="77777777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</w:p>
          <w:p w14:paraId="3D5A6A3D" w14:textId="77777777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b/>
                <w:bCs/>
                <w:sz w:val="14"/>
                <w:szCs w:val="14"/>
              </w:rPr>
              <w:t>Studia podyplomowe</w:t>
            </w:r>
            <w:r w:rsidRPr="00323DF2">
              <w:rPr>
                <w:rFonts w:cs="Tahoma"/>
                <w:sz w:val="14"/>
                <w:szCs w:val="14"/>
              </w:rPr>
              <w:t xml:space="preserve"> - nazwa uczelni 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(jeżeli dotyczy):</w:t>
            </w:r>
          </w:p>
          <w:p w14:paraId="50AA7BBA" w14:textId="06587D60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………………………………………………………………………………</w:t>
            </w:r>
          </w:p>
          <w:p w14:paraId="3759790B" w14:textId="247B1449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lastRenderedPageBreak/>
              <w:t>Kierunek studiów podyplomowych:</w:t>
            </w:r>
            <w:r w:rsidR="00C81E89" w:rsidRPr="00323DF2">
              <w:rPr>
                <w:rFonts w:cs="Tahoma"/>
                <w:sz w:val="14"/>
                <w:szCs w:val="14"/>
              </w:rPr>
              <w:t xml:space="preserve"> </w:t>
            </w:r>
            <w:r w:rsidR="00EF5D4C" w:rsidRPr="00323DF2">
              <w:rPr>
                <w:rFonts w:cs="Tahoma"/>
                <w:sz w:val="14"/>
                <w:szCs w:val="14"/>
              </w:rPr>
              <w:t>……………………………</w:t>
            </w:r>
          </w:p>
          <w:p w14:paraId="7E85791A" w14:textId="495B4CD5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………………………………………………………………………………</w:t>
            </w:r>
          </w:p>
          <w:p w14:paraId="6183E00A" w14:textId="20C5F75C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w zakresie ………………………………………………………………</w:t>
            </w:r>
          </w:p>
          <w:p w14:paraId="22726F36" w14:textId="64749788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Rok ukończenia studiów podyplomowych</w:t>
            </w:r>
            <w:r w:rsidR="00C61936" w:rsidRPr="00323DF2">
              <w:rPr>
                <w:rFonts w:cs="Tahoma"/>
                <w:sz w:val="14"/>
                <w:szCs w:val="14"/>
              </w:rPr>
              <w:t xml:space="preserve"> ……………………</w:t>
            </w:r>
          </w:p>
          <w:p w14:paraId="060F0597" w14:textId="77777777" w:rsidR="00886F2E" w:rsidRPr="00323DF2" w:rsidRDefault="00886F2E" w:rsidP="00C61936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</w:p>
          <w:p w14:paraId="623B7CFD" w14:textId="67E63869" w:rsidR="00712AAA" w:rsidRPr="00323DF2" w:rsidRDefault="00712AAA" w:rsidP="00C61936">
            <w:pPr>
              <w:spacing w:line="276" w:lineRule="auto"/>
              <w:rPr>
                <w:rFonts w:cs="Tahoma"/>
                <w:i/>
                <w:iCs/>
                <w:sz w:val="14"/>
                <w:szCs w:val="14"/>
              </w:rPr>
            </w:pPr>
            <w:r w:rsidRPr="00323DF2">
              <w:rPr>
                <w:rFonts w:cs="Tahoma"/>
                <w:b/>
                <w:bCs/>
                <w:sz w:val="14"/>
                <w:szCs w:val="14"/>
              </w:rPr>
              <w:t xml:space="preserve">Kursy 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(jeżeli dotyczy</w:t>
            </w:r>
            <w:r w:rsidR="00C61936" w:rsidRPr="00323DF2">
              <w:rPr>
                <w:rFonts w:cs="Tahoma"/>
                <w:i/>
                <w:iCs/>
                <w:sz w:val="14"/>
                <w:szCs w:val="14"/>
              </w:rPr>
              <w:t xml:space="preserve"> danej części zamówienia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):</w:t>
            </w:r>
          </w:p>
          <w:p w14:paraId="1F36F152" w14:textId="162CA5E4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Nazwa kursu:</w:t>
            </w:r>
            <w:r w:rsidR="008E37A3" w:rsidRPr="00323DF2">
              <w:rPr>
                <w:rFonts w:cs="Tahoma"/>
                <w:sz w:val="14"/>
                <w:szCs w:val="14"/>
              </w:rPr>
              <w:t xml:space="preserve"> </w:t>
            </w: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</w:t>
            </w:r>
            <w:r w:rsidR="00886F2E" w:rsidRPr="00323DF2">
              <w:rPr>
                <w:rFonts w:cs="Tahoma"/>
                <w:sz w:val="14"/>
                <w:szCs w:val="14"/>
              </w:rPr>
              <w:t>……</w:t>
            </w:r>
          </w:p>
          <w:p w14:paraId="19D4907D" w14:textId="1D3D37C2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………………………………………………………………………………</w:t>
            </w:r>
          </w:p>
          <w:p w14:paraId="0AB7B9A5" w14:textId="6F2C08DE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Rok ukończenia: ……………………………………………………</w:t>
            </w:r>
            <w:r w:rsidR="008E37A3" w:rsidRPr="00323DF2">
              <w:rPr>
                <w:rFonts w:cs="Tahoma"/>
                <w:sz w:val="14"/>
                <w:szCs w:val="14"/>
              </w:rPr>
              <w:t>…</w:t>
            </w:r>
          </w:p>
          <w:p w14:paraId="4559A531" w14:textId="14D84ECF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Nazwa instytucji:</w:t>
            </w:r>
            <w:r w:rsidR="008E37A3" w:rsidRPr="00323DF2">
              <w:rPr>
                <w:rFonts w:cs="Tahoma"/>
                <w:sz w:val="14"/>
                <w:szCs w:val="14"/>
              </w:rPr>
              <w:t xml:space="preserve"> </w:t>
            </w:r>
            <w:r w:rsidRPr="00323DF2">
              <w:rPr>
                <w:rFonts w:cs="Tahoma"/>
                <w:sz w:val="14"/>
                <w:szCs w:val="14"/>
              </w:rPr>
              <w:t>…………………………………………………</w:t>
            </w:r>
            <w:r w:rsidR="00886F2E" w:rsidRPr="00323DF2">
              <w:rPr>
                <w:rFonts w:cs="Tahoma"/>
                <w:sz w:val="14"/>
                <w:szCs w:val="14"/>
              </w:rPr>
              <w:t>…</w:t>
            </w:r>
          </w:p>
          <w:p w14:paraId="1B230FC3" w14:textId="0CB952E3" w:rsidR="00712AAA" w:rsidRPr="00323DF2" w:rsidRDefault="00712AAA" w:rsidP="001A6C91">
            <w:pPr>
              <w:spacing w:after="120"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………………………………………………………………………………</w:t>
            </w:r>
          </w:p>
          <w:p w14:paraId="14099732" w14:textId="77777777" w:rsidR="00712AAA" w:rsidRPr="00323DF2" w:rsidRDefault="00712AAA" w:rsidP="00C61936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323DF2">
              <w:rPr>
                <w:rFonts w:cs="Tahoma"/>
                <w:b/>
                <w:bCs/>
                <w:sz w:val="14"/>
                <w:szCs w:val="14"/>
              </w:rPr>
              <w:t xml:space="preserve">Przygotowanie pedagogiczne 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(jeżeli dotyczy danej części zamówienia):</w:t>
            </w:r>
          </w:p>
          <w:p w14:paraId="2C577EE9" w14:textId="5C46718A" w:rsidR="00886F2E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Nazwa dokumentu:</w:t>
            </w:r>
            <w:r w:rsidR="008E37A3" w:rsidRPr="00323DF2">
              <w:rPr>
                <w:rFonts w:cs="Tahoma"/>
                <w:sz w:val="14"/>
                <w:szCs w:val="14"/>
              </w:rPr>
              <w:t xml:space="preserve"> ……………………………………………………</w:t>
            </w:r>
          </w:p>
          <w:p w14:paraId="4EFA15B5" w14:textId="7A66FB50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 xml:space="preserve"> …………………………………………………………</w:t>
            </w:r>
            <w:r w:rsidR="00886F2E" w:rsidRPr="00323DF2">
              <w:rPr>
                <w:rFonts w:cs="Tahoma"/>
                <w:sz w:val="14"/>
                <w:szCs w:val="14"/>
              </w:rPr>
              <w:t>……………………</w:t>
            </w:r>
          </w:p>
          <w:p w14:paraId="35219A69" w14:textId="034F62D1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Rok ukończenia: ……………………………………………………</w:t>
            </w:r>
            <w:r w:rsidR="00886F2E" w:rsidRPr="00323DF2">
              <w:rPr>
                <w:rFonts w:cs="Tahoma"/>
                <w:sz w:val="14"/>
                <w:szCs w:val="14"/>
              </w:rPr>
              <w:t>…</w:t>
            </w:r>
          </w:p>
          <w:p w14:paraId="652D837C" w14:textId="7F891A03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Nazwa uczelni:</w:t>
            </w:r>
            <w:r w:rsidR="008E37A3" w:rsidRPr="00323DF2">
              <w:rPr>
                <w:rFonts w:cs="Tahoma"/>
                <w:sz w:val="14"/>
                <w:szCs w:val="14"/>
              </w:rPr>
              <w:t xml:space="preserve"> </w:t>
            </w:r>
            <w:r w:rsidRPr="00323DF2">
              <w:rPr>
                <w:rFonts w:cs="Tahoma"/>
                <w:sz w:val="14"/>
                <w:szCs w:val="14"/>
              </w:rPr>
              <w:t>………………………………………………</w:t>
            </w:r>
            <w:r w:rsidR="00886F2E" w:rsidRPr="00323DF2">
              <w:rPr>
                <w:rFonts w:cs="Tahoma"/>
                <w:sz w:val="14"/>
                <w:szCs w:val="14"/>
              </w:rPr>
              <w:t>………</w:t>
            </w:r>
            <w:r w:rsidR="008E37A3" w:rsidRPr="00323DF2">
              <w:rPr>
                <w:rFonts w:cs="Tahoma"/>
                <w:sz w:val="14"/>
                <w:szCs w:val="14"/>
              </w:rPr>
              <w:t>…</w:t>
            </w:r>
          </w:p>
          <w:p w14:paraId="1E1A27FB" w14:textId="0D62CB58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………………………………………………………………………………</w:t>
            </w:r>
          </w:p>
          <w:p w14:paraId="6C7C8C4B" w14:textId="77777777" w:rsidR="00712AAA" w:rsidRPr="00087C0E" w:rsidRDefault="00712AAA" w:rsidP="00C61936">
            <w:pPr>
              <w:spacing w:line="276" w:lineRule="auto"/>
              <w:rPr>
                <w:rFonts w:cs="Tahoma"/>
                <w:sz w:val="4"/>
                <w:szCs w:val="4"/>
              </w:rPr>
            </w:pPr>
          </w:p>
          <w:p w14:paraId="079A2518" w14:textId="77777777" w:rsidR="00B04F86" w:rsidRPr="00323DF2" w:rsidRDefault="00B04F86" w:rsidP="00C61936">
            <w:pPr>
              <w:spacing w:line="276" w:lineRule="auto"/>
              <w:rPr>
                <w:rFonts w:cs="Tahoma"/>
                <w:b/>
                <w:bCs/>
                <w:sz w:val="14"/>
                <w:szCs w:val="14"/>
                <w:highlight w:val="yellow"/>
              </w:rPr>
            </w:pPr>
            <w:r w:rsidRPr="00323DF2">
              <w:rPr>
                <w:rFonts w:cs="Tahoma"/>
                <w:b/>
                <w:bCs/>
                <w:sz w:val="14"/>
                <w:szCs w:val="14"/>
                <w:highlight w:val="yellow"/>
              </w:rPr>
              <w:t>UWAGA!</w:t>
            </w:r>
          </w:p>
          <w:p w14:paraId="42F1EBFB" w14:textId="2DDDBFAA" w:rsidR="00D64253" w:rsidRPr="00323DF2" w:rsidRDefault="00B04F86" w:rsidP="00C61936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323DF2">
              <w:rPr>
                <w:rFonts w:cs="Tahoma"/>
                <w:b/>
                <w:bCs/>
                <w:sz w:val="14"/>
                <w:szCs w:val="14"/>
                <w:highlight w:val="yellow"/>
              </w:rPr>
              <w:t>Zgodnie z zapisami pkt. 27 ust. 3 SWZ, z dniem zawarcia (podpisania) umowy, Wykonawca przedłoży do umowy dokumenty potwierdzające wymagane wykształcenie/kwalifikacje osób skierowanych do realizacji zamówienia</w:t>
            </w:r>
            <w:r w:rsidRPr="00323DF2">
              <w:rPr>
                <w:rFonts w:cs="Tahoma"/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B619" w14:textId="7D59657F" w:rsidR="00712AAA" w:rsidRPr="002E594E" w:rsidRDefault="00712AAA" w:rsidP="002E594E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2E594E">
              <w:rPr>
                <w:rFonts w:cs="Tahoma"/>
                <w:b/>
                <w:bCs/>
                <w:sz w:val="14"/>
                <w:szCs w:val="14"/>
              </w:rPr>
              <w:lastRenderedPageBreak/>
              <w:t xml:space="preserve">Szczegółowy okres pracy 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z dzieckiem niepełnosprawnym:</w:t>
            </w:r>
            <w:r w:rsidRPr="002E594E">
              <w:rPr>
                <w:rFonts w:cs="Tahoma"/>
                <w:b/>
                <w:bCs/>
                <w:sz w:val="14"/>
                <w:szCs w:val="14"/>
              </w:rPr>
              <w:t xml:space="preserve"> </w:t>
            </w:r>
          </w:p>
          <w:p w14:paraId="35CBCC20" w14:textId="03CA7141" w:rsidR="00712AAA" w:rsidRPr="002E594E" w:rsidRDefault="00712AAA" w:rsidP="002E594E">
            <w:pPr>
              <w:spacing w:after="120" w:line="276" w:lineRule="auto"/>
              <w:rPr>
                <w:rFonts w:cs="Tahoma"/>
                <w:sz w:val="14"/>
                <w:szCs w:val="14"/>
              </w:rPr>
            </w:pPr>
            <w:r w:rsidRPr="002E594E">
              <w:rPr>
                <w:rFonts w:cs="Tahoma"/>
                <w:sz w:val="14"/>
                <w:szCs w:val="14"/>
              </w:rPr>
              <w:t>okres od ………………………………… do ……………………………</w:t>
            </w:r>
            <w:r w:rsidR="008E37A3" w:rsidRPr="002E594E">
              <w:rPr>
                <w:rFonts w:cs="Tahoma"/>
                <w:sz w:val="14"/>
                <w:szCs w:val="14"/>
              </w:rPr>
              <w:t>…………</w:t>
            </w:r>
          </w:p>
          <w:p w14:paraId="76C436F7" w14:textId="77777777" w:rsidR="00712AAA" w:rsidRPr="002E594E" w:rsidRDefault="00712AAA" w:rsidP="002E594E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2E594E">
              <w:rPr>
                <w:rFonts w:cs="Tahoma"/>
                <w:b/>
                <w:bCs/>
                <w:sz w:val="14"/>
                <w:szCs w:val="14"/>
              </w:rPr>
              <w:t>zakres wykonywanych czynności w powyższym okresie:</w:t>
            </w:r>
          </w:p>
          <w:p w14:paraId="607DAB5F" w14:textId="3463DA6D" w:rsidR="00712AAA" w:rsidRPr="002E594E" w:rsidRDefault="00712AAA" w:rsidP="002E594E">
            <w:pPr>
              <w:spacing w:after="120" w:line="276" w:lineRule="auto"/>
              <w:rPr>
                <w:rFonts w:cs="Tahoma"/>
                <w:sz w:val="14"/>
                <w:szCs w:val="14"/>
              </w:rPr>
            </w:pPr>
            <w:r w:rsidRPr="002E594E">
              <w:rPr>
                <w:rFonts w:cs="Tahoma"/>
                <w:sz w:val="14"/>
                <w:szCs w:val="14"/>
              </w:rPr>
              <w:t>…………………………………………………………………………………………………………………………………………………………………………</w:t>
            </w:r>
            <w:r w:rsidR="008E37A3" w:rsidRPr="002E594E">
              <w:rPr>
                <w:rFonts w:cs="Tahoma"/>
                <w:sz w:val="14"/>
                <w:szCs w:val="14"/>
              </w:rPr>
              <w:t>…………………………</w:t>
            </w:r>
          </w:p>
          <w:p w14:paraId="1C02229F" w14:textId="07AF427F" w:rsidR="00712AAA" w:rsidRPr="002E594E" w:rsidRDefault="00712AAA" w:rsidP="002E594E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2E594E">
              <w:rPr>
                <w:rFonts w:cs="Tahoma"/>
                <w:b/>
                <w:bCs/>
                <w:sz w:val="14"/>
                <w:szCs w:val="14"/>
              </w:rPr>
              <w:t xml:space="preserve">Nazwa i adres </w:t>
            </w:r>
            <w:proofErr w:type="gramStart"/>
            <w:r w:rsidRPr="002E594E">
              <w:rPr>
                <w:rFonts w:cs="Tahoma"/>
                <w:b/>
                <w:bCs/>
                <w:sz w:val="14"/>
                <w:szCs w:val="14"/>
              </w:rPr>
              <w:t>placówki</w:t>
            </w:r>
            <w:proofErr w:type="gramEnd"/>
            <w:r w:rsidRPr="002E594E">
              <w:rPr>
                <w:rFonts w:cs="Tahoma"/>
                <w:b/>
                <w:bCs/>
                <w:sz w:val="14"/>
                <w:szCs w:val="14"/>
              </w:rPr>
              <w:t xml:space="preserve"> w której osoba skierowana do</w:t>
            </w:r>
            <w:r w:rsidR="006A79FE" w:rsidRPr="002E594E">
              <w:rPr>
                <w:rFonts w:cs="Tahoma"/>
                <w:b/>
                <w:bCs/>
                <w:sz w:val="14"/>
                <w:szCs w:val="14"/>
              </w:rPr>
              <w:t> </w:t>
            </w:r>
            <w:r w:rsidRPr="002E594E">
              <w:rPr>
                <w:rFonts w:cs="Tahoma"/>
                <w:b/>
                <w:bCs/>
                <w:sz w:val="14"/>
                <w:szCs w:val="14"/>
              </w:rPr>
              <w:t>realizacji zadania nabyła wskazane doświadczenie</w:t>
            </w:r>
            <w:r w:rsidR="00C81E89" w:rsidRPr="002E594E">
              <w:rPr>
                <w:rFonts w:cs="Tahoma"/>
                <w:b/>
                <w:bCs/>
                <w:sz w:val="14"/>
                <w:szCs w:val="14"/>
              </w:rPr>
              <w:t xml:space="preserve"> zawodowe</w:t>
            </w:r>
            <w:r w:rsidRPr="002E594E">
              <w:rPr>
                <w:rFonts w:cs="Tahoma"/>
                <w:b/>
                <w:bCs/>
                <w:sz w:val="14"/>
                <w:szCs w:val="14"/>
              </w:rPr>
              <w:t xml:space="preserve">: </w:t>
            </w:r>
          </w:p>
          <w:p w14:paraId="18F700B6" w14:textId="77C0A416" w:rsidR="00712AAA" w:rsidRPr="002E594E" w:rsidRDefault="00712AAA" w:rsidP="002E594E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E594E">
              <w:rPr>
                <w:rFonts w:cs="Tahoma"/>
                <w:sz w:val="14"/>
                <w:szCs w:val="14"/>
              </w:rPr>
              <w:t>…………………………………………………………………………………………………………………………………………………………………………</w:t>
            </w:r>
            <w:r w:rsidR="008E37A3" w:rsidRPr="002E594E">
              <w:rPr>
                <w:rFonts w:cs="Tahoma"/>
                <w:sz w:val="14"/>
                <w:szCs w:val="14"/>
              </w:rPr>
              <w:t>…………………………</w:t>
            </w:r>
          </w:p>
          <w:p w14:paraId="56E2FC84" w14:textId="77777777" w:rsidR="00712AAA" w:rsidRPr="002E594E" w:rsidRDefault="00712AAA" w:rsidP="002E594E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</w:p>
          <w:p w14:paraId="2D714BE4" w14:textId="49ED87A7" w:rsidR="007B284E" w:rsidRPr="002E594E" w:rsidRDefault="00712AAA" w:rsidP="002E594E">
            <w:pPr>
              <w:spacing w:line="276" w:lineRule="auto"/>
              <w:rPr>
                <w:rFonts w:cs="Tahoma"/>
                <w:b/>
                <w:bCs/>
                <w:sz w:val="14"/>
                <w:szCs w:val="14"/>
                <w:highlight w:val="yellow"/>
              </w:rPr>
            </w:pP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UWAGA!</w:t>
            </w:r>
            <w:r w:rsidRPr="002E594E">
              <w:rPr>
                <w:rFonts w:cs="Tahoma"/>
                <w:b/>
                <w:bCs/>
                <w:sz w:val="14"/>
                <w:szCs w:val="14"/>
              </w:rPr>
              <w:t xml:space="preserve"> 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Z powyższej wskazanego okresu musi </w:t>
            </w:r>
            <w:proofErr w:type="spellStart"/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jednoznanie</w:t>
            </w:r>
            <w:proofErr w:type="spellEnd"/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wynikać posiadanie minimum 2-letniego doświadczenia </w:t>
            </w:r>
            <w:r w:rsidR="00C81E89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zawodowego </w:t>
            </w:r>
            <w:proofErr w:type="gramStart"/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lastRenderedPageBreak/>
              <w:t>w</w:t>
            </w:r>
            <w:r w:rsidR="001A6C91">
              <w:rPr>
                <w:rFonts w:cs="Tahoma"/>
                <w:b/>
                <w:bCs/>
                <w:sz w:val="14"/>
                <w:szCs w:val="14"/>
                <w:highlight w:val="yellow"/>
              </w:rPr>
              <w:t> </w:t>
            </w:r>
            <w:r w:rsidR="00C81E89" w:rsidRPr="002E594E">
              <w:rPr>
                <w:highlight w:val="yellow"/>
              </w:rPr>
              <w:t xml:space="preserve"> </w:t>
            </w:r>
            <w:r w:rsidR="00C81E89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pracy</w:t>
            </w:r>
            <w:proofErr w:type="gramEnd"/>
            <w:r w:rsidR="00C81E89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z dzieckiem z zaburzeniami rozwoju mowy i pracy z dzieckiem niepełnosprawnym/w 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pracy z</w:t>
            </w:r>
            <w:r w:rsidR="008E37A3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 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dzieckiem niepełnosprawnym</w:t>
            </w:r>
            <w:r w:rsidR="00B04F86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przez osobę skierowaną do</w:t>
            </w:r>
            <w:r w:rsidR="006A79FE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 </w:t>
            </w:r>
            <w:r w:rsidR="00B04F86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realizacji danej części zamówienia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. </w:t>
            </w:r>
          </w:p>
          <w:p w14:paraId="3483137A" w14:textId="7B0D220F" w:rsidR="00712AAA" w:rsidRPr="002E594E" w:rsidRDefault="00712AAA" w:rsidP="002E594E">
            <w:pPr>
              <w:widowControl w:val="0"/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Na potwierdzenie </w:t>
            </w:r>
            <w:proofErr w:type="spellStart"/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powyżego</w:t>
            </w:r>
            <w:proofErr w:type="spellEnd"/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okresu Wykonawca</w:t>
            </w:r>
            <w:r w:rsidR="00217E8D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,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</w:t>
            </w:r>
            <w:r w:rsidR="00B04F86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z</w:t>
            </w:r>
            <w:r w:rsidR="007B284E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 </w:t>
            </w:r>
            <w:r w:rsidR="00B04F86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dniem zawarcia umowy</w:t>
            </w:r>
            <w:r w:rsidR="00217E8D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,</w:t>
            </w:r>
            <w:r w:rsidR="00B04F86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</w:t>
            </w:r>
            <w:proofErr w:type="gramStart"/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będzie </w:t>
            </w:r>
            <w:r w:rsidR="007B284E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zobowiązany</w:t>
            </w:r>
            <w:proofErr w:type="gramEnd"/>
            <w:r w:rsidR="007B284E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przedłożyć</w:t>
            </w:r>
            <w:r w:rsidR="00B04F86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dokumenty potwierdzające </w:t>
            </w:r>
            <w:r w:rsidR="007B284E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posiadane wskazane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doświadczenie </w:t>
            </w:r>
            <w:r w:rsidR="00C81E89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zawodowe 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w pracy z dziećmi niepełnosprawnymi osób skierowanych do realizacji zamówienia</w:t>
            </w:r>
            <w:r w:rsidR="00B04F86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(zgodnie z zapisami pkt. 27 ust. 3 SWZ)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.</w:t>
            </w:r>
          </w:p>
          <w:p w14:paraId="55F6C4B7" w14:textId="1042FC84" w:rsidR="001A6C91" w:rsidRPr="002E594E" w:rsidRDefault="001A6C91" w:rsidP="002E594E">
            <w:pPr>
              <w:spacing w:line="276" w:lineRule="auto"/>
              <w:rPr>
                <w:rFonts w:cs="Tahoma"/>
                <w:szCs w:val="20"/>
              </w:rPr>
            </w:pPr>
          </w:p>
        </w:tc>
      </w:tr>
    </w:tbl>
    <w:p w14:paraId="7FE2FA7D" w14:textId="3B8323DD" w:rsidR="0060125A" w:rsidRPr="00087C0E" w:rsidRDefault="007044ED" w:rsidP="00323DF2">
      <w:pPr>
        <w:spacing w:line="276" w:lineRule="auto"/>
        <w:jc w:val="center"/>
        <w:rPr>
          <w:rFonts w:cs="Tahoma"/>
          <w:b/>
          <w:bCs/>
          <w:i/>
          <w:iCs/>
          <w:color w:val="FF0000"/>
          <w:sz w:val="26"/>
          <w:szCs w:val="26"/>
        </w:rPr>
        <w:sectPr w:rsidR="0060125A" w:rsidRPr="00087C0E" w:rsidSect="00F0411A">
          <w:headerReference w:type="default" r:id="rId12"/>
          <w:pgSz w:w="16840" w:h="11907" w:orient="landscape" w:code="9"/>
          <w:pgMar w:top="1134" w:right="964" w:bottom="426" w:left="709" w:header="360" w:footer="196" w:gutter="0"/>
          <w:cols w:space="708"/>
        </w:sectPr>
      </w:pPr>
      <w:r w:rsidRPr="00087C0E">
        <w:rPr>
          <w:rFonts w:cs="Tahoma"/>
          <w:b/>
          <w:bCs/>
          <w:i/>
          <w:iCs/>
          <w:color w:val="FF0000"/>
          <w:sz w:val="26"/>
          <w:szCs w:val="26"/>
          <w:highlight w:val="yellow"/>
        </w:rPr>
        <w:lastRenderedPageBreak/>
        <w:t>UWAGA! Z wypełnionego przez Wykonawcę powyższego załącznika musi wyraźnie i jednoznacznie wynikać spełnianie warunku, określonego w SWZ tj.</w:t>
      </w:r>
      <w:r w:rsidR="0060125A" w:rsidRPr="00087C0E">
        <w:rPr>
          <w:rFonts w:cs="Tahoma"/>
          <w:b/>
          <w:bCs/>
          <w:i/>
          <w:iCs/>
          <w:color w:val="FF0000"/>
          <w:sz w:val="26"/>
          <w:szCs w:val="26"/>
          <w:highlight w:val="yellow"/>
        </w:rPr>
        <w:t> </w:t>
      </w:r>
      <w:r w:rsidRPr="00087C0E">
        <w:rPr>
          <w:rFonts w:cs="Tahoma"/>
          <w:b/>
          <w:bCs/>
          <w:i/>
          <w:iCs/>
          <w:color w:val="FF0000"/>
          <w:sz w:val="26"/>
          <w:szCs w:val="26"/>
          <w:highlight w:val="yellow"/>
        </w:rPr>
        <w:t>dysponowania osobami zdolnymi do wykonania zamówienia (które będą uczestniczyć w</w:t>
      </w:r>
      <w:r w:rsidR="00712AAA" w:rsidRPr="00087C0E">
        <w:rPr>
          <w:rFonts w:cs="Tahoma"/>
          <w:b/>
          <w:bCs/>
          <w:i/>
          <w:iCs/>
          <w:color w:val="FF0000"/>
          <w:sz w:val="26"/>
          <w:szCs w:val="26"/>
          <w:highlight w:val="yellow"/>
        </w:rPr>
        <w:t> </w:t>
      </w:r>
      <w:r w:rsidRPr="00087C0E">
        <w:rPr>
          <w:rFonts w:cs="Tahoma"/>
          <w:b/>
          <w:bCs/>
          <w:i/>
          <w:iCs/>
          <w:color w:val="FF0000"/>
          <w:sz w:val="26"/>
          <w:szCs w:val="26"/>
          <w:highlight w:val="yellow"/>
        </w:rPr>
        <w:t>wykonaniu zamówienia)</w:t>
      </w:r>
    </w:p>
    <w:p w14:paraId="295F2D80" w14:textId="77777777" w:rsidR="0060125A" w:rsidRDefault="001B4118" w:rsidP="0060125A">
      <w:pPr>
        <w:spacing w:line="276" w:lineRule="auto"/>
        <w:jc w:val="left"/>
        <w:rPr>
          <w:rFonts w:cs="Tahoma"/>
          <w:b/>
          <w:bCs/>
          <w:i/>
          <w:iCs/>
          <w:sz w:val="16"/>
          <w:szCs w:val="16"/>
        </w:rPr>
      </w:pPr>
      <w:r w:rsidRPr="001B4118">
        <w:rPr>
          <w:rFonts w:cs="Tahoma"/>
          <w:b/>
          <w:bCs/>
          <w:i/>
          <w:iCs/>
          <w:sz w:val="16"/>
          <w:szCs w:val="16"/>
        </w:rPr>
        <w:t xml:space="preserve">Uwaga! </w:t>
      </w:r>
    </w:p>
    <w:p w14:paraId="23F01010" w14:textId="77777777" w:rsidR="0060125A" w:rsidRDefault="001B4118" w:rsidP="0060125A">
      <w:pPr>
        <w:spacing w:line="276" w:lineRule="auto"/>
        <w:jc w:val="left"/>
        <w:rPr>
          <w:rFonts w:cs="Tahoma"/>
          <w:b/>
          <w:bCs/>
          <w:i/>
          <w:iCs/>
          <w:sz w:val="16"/>
          <w:szCs w:val="16"/>
        </w:rPr>
      </w:pPr>
      <w:r w:rsidRPr="001B4118">
        <w:rPr>
          <w:rFonts w:cs="Tahoma"/>
          <w:b/>
          <w:bCs/>
          <w:i/>
          <w:iCs/>
          <w:sz w:val="16"/>
          <w:szCs w:val="16"/>
        </w:rPr>
        <w:t>Oświadczenie należy podpisać:</w:t>
      </w:r>
      <w:r w:rsidR="0060125A">
        <w:rPr>
          <w:rFonts w:cs="Tahoma"/>
          <w:b/>
          <w:bCs/>
          <w:i/>
          <w:iCs/>
          <w:sz w:val="16"/>
          <w:szCs w:val="16"/>
        </w:rPr>
        <w:t xml:space="preserve"> </w:t>
      </w:r>
      <w:r w:rsidRPr="001B4118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325415A" w14:textId="3B14B1A6" w:rsidR="0060125A" w:rsidRDefault="001B4118" w:rsidP="0060125A">
      <w:pPr>
        <w:spacing w:line="276" w:lineRule="auto"/>
        <w:jc w:val="left"/>
        <w:rPr>
          <w:rFonts w:cs="Tahoma"/>
          <w:b/>
          <w:bCs/>
          <w:i/>
          <w:iCs/>
          <w:sz w:val="16"/>
          <w:szCs w:val="16"/>
        </w:rPr>
      </w:pPr>
      <w:r w:rsidRPr="001B4118">
        <w:rPr>
          <w:rFonts w:cs="Tahoma"/>
          <w:b/>
          <w:bCs/>
          <w:i/>
          <w:iCs/>
          <w:sz w:val="16"/>
          <w:szCs w:val="16"/>
        </w:rPr>
        <w:t xml:space="preserve">lub podpisem </w:t>
      </w:r>
      <w:proofErr w:type="gramStart"/>
      <w:r w:rsidRPr="001B4118">
        <w:rPr>
          <w:rFonts w:cs="Tahoma"/>
          <w:b/>
          <w:bCs/>
          <w:i/>
          <w:iCs/>
          <w:sz w:val="16"/>
          <w:szCs w:val="16"/>
        </w:rPr>
        <w:t xml:space="preserve">zaufanym </w:t>
      </w:r>
      <w:r w:rsidR="0060125A">
        <w:rPr>
          <w:rFonts w:cs="Tahoma"/>
          <w:b/>
          <w:bCs/>
          <w:i/>
          <w:iCs/>
          <w:sz w:val="16"/>
          <w:szCs w:val="16"/>
        </w:rPr>
        <w:t xml:space="preserve"> </w:t>
      </w:r>
      <w:r w:rsidRPr="001B4118">
        <w:rPr>
          <w:rFonts w:cs="Tahoma"/>
          <w:b/>
          <w:bCs/>
          <w:i/>
          <w:iCs/>
          <w:sz w:val="16"/>
          <w:szCs w:val="16"/>
        </w:rPr>
        <w:t>lub</w:t>
      </w:r>
      <w:proofErr w:type="gramEnd"/>
      <w:r w:rsidRPr="001B4118">
        <w:rPr>
          <w:rFonts w:cs="Tahoma"/>
          <w:b/>
          <w:bCs/>
          <w:i/>
          <w:iCs/>
          <w:sz w:val="16"/>
          <w:szCs w:val="16"/>
        </w:rPr>
        <w:t xml:space="preserve"> podpisem osobistym</w:t>
      </w:r>
    </w:p>
    <w:p w14:paraId="12E6B2EB" w14:textId="77777777" w:rsidR="0060125A" w:rsidRDefault="0060125A" w:rsidP="0060125A">
      <w:pPr>
        <w:spacing w:line="276" w:lineRule="auto"/>
        <w:jc w:val="left"/>
        <w:rPr>
          <w:rFonts w:cs="Tahoma"/>
          <w:b/>
          <w:bCs/>
          <w:i/>
          <w:iCs/>
          <w:sz w:val="16"/>
          <w:szCs w:val="16"/>
        </w:rPr>
      </w:pPr>
    </w:p>
    <w:p w14:paraId="0E0E23D2" w14:textId="77777777" w:rsidR="0060125A" w:rsidRDefault="0060125A" w:rsidP="0060125A">
      <w:pPr>
        <w:spacing w:line="276" w:lineRule="auto"/>
        <w:jc w:val="left"/>
        <w:rPr>
          <w:rFonts w:cs="Tahoma"/>
          <w:b/>
          <w:bCs/>
          <w:i/>
          <w:iCs/>
          <w:sz w:val="16"/>
          <w:szCs w:val="16"/>
        </w:rPr>
      </w:pPr>
    </w:p>
    <w:p w14:paraId="0818D0F3" w14:textId="376A8F74" w:rsidR="0060125A" w:rsidRDefault="0060125A" w:rsidP="0060125A">
      <w:pPr>
        <w:spacing w:line="276" w:lineRule="auto"/>
        <w:ind w:firstLine="709"/>
        <w:jc w:val="left"/>
        <w:rPr>
          <w:rFonts w:cs="Tahoma"/>
        </w:rPr>
      </w:pPr>
      <w:r>
        <w:rPr>
          <w:rFonts w:cs="Tahoma"/>
          <w:b/>
          <w:bCs/>
          <w:i/>
          <w:iCs/>
          <w:sz w:val="16"/>
          <w:szCs w:val="16"/>
        </w:rPr>
        <w:t xml:space="preserve"> </w:t>
      </w:r>
      <w:r w:rsidR="00A2278E" w:rsidRPr="00215F4E">
        <w:rPr>
          <w:rFonts w:cs="Tahoma"/>
        </w:rPr>
        <w:t>Podpis ……………………………………………………………</w:t>
      </w:r>
      <w:proofErr w:type="gramStart"/>
      <w:r w:rsidR="00B04F86">
        <w:rPr>
          <w:rFonts w:cs="Tahoma"/>
        </w:rPr>
        <w:t>…….</w:t>
      </w:r>
      <w:proofErr w:type="gramEnd"/>
      <w:r w:rsidR="00B04F86">
        <w:rPr>
          <w:rFonts w:cs="Tahoma"/>
        </w:rPr>
        <w:t>.</w:t>
      </w:r>
    </w:p>
    <w:p w14:paraId="41B099E7" w14:textId="3DE15223" w:rsidR="0060125A" w:rsidRDefault="0060125A" w:rsidP="0060125A">
      <w:pPr>
        <w:spacing w:line="276" w:lineRule="auto"/>
        <w:ind w:firstLine="709"/>
        <w:jc w:val="left"/>
        <w:rPr>
          <w:rFonts w:cs="Tahoma"/>
          <w:sz w:val="16"/>
          <w:szCs w:val="16"/>
        </w:rPr>
        <w:sectPr w:rsidR="0060125A" w:rsidSect="00F0411A">
          <w:type w:val="continuous"/>
          <w:pgSz w:w="16840" w:h="11907" w:orient="landscape" w:code="9"/>
          <w:pgMar w:top="1134" w:right="964" w:bottom="426" w:left="709" w:header="360" w:footer="196" w:gutter="0"/>
          <w:cols w:num="2" w:space="708"/>
        </w:sectPr>
      </w:pPr>
      <w:r>
        <w:rPr>
          <w:rFonts w:cs="Tahoma"/>
          <w:b/>
          <w:bCs/>
          <w:i/>
          <w:iCs/>
          <w:sz w:val="16"/>
          <w:szCs w:val="16"/>
        </w:rPr>
        <w:t xml:space="preserve"> </w:t>
      </w:r>
      <w:r w:rsidR="00A2278E" w:rsidRPr="00215F4E">
        <w:rPr>
          <w:rFonts w:cs="Tahoma"/>
          <w:sz w:val="16"/>
          <w:szCs w:val="16"/>
        </w:rPr>
        <w:t>/upełnomocniony przedstawiciel Wykonawcy lub udostępniającego zasoby/</w:t>
      </w:r>
    </w:p>
    <w:p w14:paraId="352BDD64" w14:textId="5F514A18" w:rsidR="00A2278E" w:rsidRPr="00215F4E" w:rsidRDefault="00A2278E" w:rsidP="00087C0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5F4E">
        <w:rPr>
          <w:rFonts w:cs="Tahoma"/>
          <w:b/>
          <w:sz w:val="22"/>
          <w:szCs w:val="22"/>
          <w:u w:val="single"/>
        </w:rPr>
        <w:t>5</w:t>
      </w:r>
      <w:r w:rsidRPr="00215F4E">
        <w:rPr>
          <w:rFonts w:cs="Tahoma"/>
          <w:b/>
          <w:sz w:val="22"/>
          <w:szCs w:val="22"/>
          <w:u w:val="single"/>
        </w:rPr>
        <w:t>A</w:t>
      </w:r>
    </w:p>
    <w:p w14:paraId="6ED91E7E" w14:textId="6B392E9A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bookmarkStart w:id="30" w:name="_Hlk71894645"/>
      <w:r w:rsidRPr="00215F4E">
        <w:rPr>
          <w:rFonts w:cs="Tahoma"/>
          <w:b/>
          <w:i/>
          <w:iCs/>
          <w:sz w:val="18"/>
          <w:szCs w:val="18"/>
        </w:rPr>
        <w:t>Pełna nazwa/firma podmiotu udostępniającego Wykonawcy zasoby:</w:t>
      </w:r>
      <w:r w:rsidR="000349BD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…………………………………………………………</w:t>
      </w:r>
    </w:p>
    <w:p w14:paraId="61EC0BB1" w14:textId="7106501F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</w:t>
      </w:r>
      <w:r w:rsidR="00664E93" w:rsidRPr="00664E93">
        <w:rPr>
          <w:rFonts w:cs="Tahoma"/>
          <w:i/>
          <w:sz w:val="16"/>
          <w:szCs w:val="16"/>
        </w:rPr>
        <w:t xml:space="preserve"> </w:t>
      </w:r>
      <w:r w:rsidR="00664E93" w:rsidRPr="00215F4E">
        <w:rPr>
          <w:rFonts w:cs="Tahoma"/>
          <w:i/>
          <w:sz w:val="16"/>
          <w:szCs w:val="16"/>
        </w:rPr>
        <w:t>podmiotu udostępniającego</w:t>
      </w:r>
      <w:r w:rsidRPr="00215F4E">
        <w:rPr>
          <w:rFonts w:cs="Tahoma"/>
          <w:i/>
          <w:iCs/>
          <w:sz w:val="18"/>
          <w:szCs w:val="18"/>
        </w:rPr>
        <w:t>: …………………………</w:t>
      </w:r>
    </w:p>
    <w:p w14:paraId="0F8A0ACE" w14:textId="77777777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3DCD3AD5" w14:textId="423751BA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</w:t>
      </w:r>
      <w:r w:rsidR="0060125A">
        <w:rPr>
          <w:rFonts w:cs="Tahoma"/>
          <w:i/>
          <w:sz w:val="18"/>
          <w:szCs w:val="18"/>
        </w:rPr>
        <w:t>……</w:t>
      </w:r>
    </w:p>
    <w:p w14:paraId="0556C77D" w14:textId="77777777" w:rsidR="001A5B1D" w:rsidRPr="008E51DA" w:rsidRDefault="001A5B1D" w:rsidP="001A5B1D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012F59DD" w14:textId="5F472776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</w:t>
      </w:r>
    </w:p>
    <w:p w14:paraId="1097196D" w14:textId="77777777" w:rsidR="00A2278E" w:rsidRPr="00215F4E" w:rsidRDefault="00A2278E" w:rsidP="00A2278E">
      <w:pPr>
        <w:spacing w:line="276" w:lineRule="auto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30"/>
    </w:p>
    <w:p w14:paraId="0FB72F89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215F4E">
        <w:rPr>
          <w:rFonts w:cs="Tahoma"/>
          <w:b/>
          <w:sz w:val="24"/>
          <w:szCs w:val="32"/>
        </w:rPr>
        <w:t xml:space="preserve">ZOBOWIĄZANIE DO UDOSTĘPNIENIA </w:t>
      </w:r>
      <w:r w:rsidRPr="00215F4E">
        <w:rPr>
          <w:rFonts w:cs="Tahoma"/>
          <w:b/>
          <w:sz w:val="24"/>
          <w:szCs w:val="32"/>
          <w:highlight w:val="yellow"/>
        </w:rPr>
        <w:t>ZASOBÓW OSOBOWYCH</w:t>
      </w:r>
    </w:p>
    <w:p w14:paraId="01A75DF2" w14:textId="20CE0848" w:rsidR="00A2278E" w:rsidRPr="00215F4E" w:rsidRDefault="00A2278E" w:rsidP="00A2278E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215F4E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Pr="00215F4E">
        <w:rPr>
          <w:rFonts w:cs="Tahoma"/>
          <w:szCs w:val="20"/>
        </w:rPr>
        <w:br/>
        <w:t>(</w:t>
      </w:r>
      <w:proofErr w:type="spellStart"/>
      <w:r w:rsidRPr="00215F4E">
        <w:rPr>
          <w:rFonts w:cs="Tahoma"/>
          <w:szCs w:val="20"/>
        </w:rPr>
        <w:t>t.j</w:t>
      </w:r>
      <w:proofErr w:type="spellEnd"/>
      <w:r w:rsidRPr="00215F4E">
        <w:rPr>
          <w:rFonts w:cs="Tahoma"/>
          <w:szCs w:val="20"/>
        </w:rPr>
        <w:t>. Dz. U. z 202</w:t>
      </w:r>
      <w:r w:rsidR="00C5320A">
        <w:rPr>
          <w:rFonts w:cs="Tahoma"/>
          <w:szCs w:val="20"/>
        </w:rPr>
        <w:t>3</w:t>
      </w:r>
      <w:r w:rsidRPr="00215F4E">
        <w:rPr>
          <w:rFonts w:cs="Tahoma"/>
          <w:szCs w:val="20"/>
        </w:rPr>
        <w:t>, poz. 1</w:t>
      </w:r>
      <w:r w:rsidR="00C5320A">
        <w:rPr>
          <w:rFonts w:cs="Tahoma"/>
          <w:szCs w:val="20"/>
        </w:rPr>
        <w:t>605</w:t>
      </w:r>
      <w:r w:rsidR="000C3914">
        <w:rPr>
          <w:rFonts w:cs="Tahoma"/>
          <w:szCs w:val="20"/>
        </w:rPr>
        <w:t xml:space="preserve"> ze zm.</w:t>
      </w:r>
      <w:r w:rsidRPr="00215F4E">
        <w:rPr>
          <w:rFonts w:cs="Tahoma"/>
          <w:szCs w:val="20"/>
        </w:rPr>
        <w:t xml:space="preserve">) </w:t>
      </w:r>
    </w:p>
    <w:p w14:paraId="0CCBCD78" w14:textId="529BFAFB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ab/>
        <w:t>Ja ……………………………………………………………………</w:t>
      </w:r>
    </w:p>
    <w:p w14:paraId="0196277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Imię i nazwisko</w:t>
      </w:r>
    </w:p>
    <w:p w14:paraId="7873A8CF" w14:textId="799E4CC4" w:rsidR="00A2278E" w:rsidRPr="00215F4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jako udostępniający: …………………………………………………………………………</w:t>
      </w:r>
      <w:proofErr w:type="gramStart"/>
      <w:r w:rsidRPr="00215F4E">
        <w:rPr>
          <w:rFonts w:cs="Tahoma"/>
          <w:sz w:val="22"/>
          <w:szCs w:val="22"/>
        </w:rPr>
        <w:t>…….</w:t>
      </w:r>
      <w:proofErr w:type="gramEnd"/>
      <w:r w:rsidRPr="00215F4E">
        <w:rPr>
          <w:rFonts w:cs="Tahoma"/>
          <w:sz w:val="22"/>
          <w:szCs w:val="22"/>
        </w:rPr>
        <w:t>.……..………………………..</w:t>
      </w:r>
    </w:p>
    <w:p w14:paraId="08200517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i/>
          <w:sz w:val="16"/>
          <w:szCs w:val="16"/>
        </w:rPr>
        <w:t>Nazwa Firmy</w:t>
      </w:r>
      <w:r w:rsidRPr="00215F4E">
        <w:rPr>
          <w:rFonts w:cs="Tahoma"/>
          <w:sz w:val="22"/>
          <w:szCs w:val="22"/>
        </w:rPr>
        <w:t xml:space="preserve"> </w:t>
      </w:r>
    </w:p>
    <w:p w14:paraId="4F6FF3FC" w14:textId="0DE8879C" w:rsidR="00A2278E" w:rsidRPr="00215F4E" w:rsidRDefault="00A2278E" w:rsidP="00A2278E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4"/>
          <w:szCs w:val="14"/>
        </w:rPr>
        <w:t>art. 233 §1 i 297 §1 Kodeksu Karnego</w:t>
      </w:r>
      <w:r w:rsidRPr="00215F4E">
        <w:rPr>
          <w:rFonts w:cs="Tahoma"/>
          <w:sz w:val="14"/>
          <w:szCs w:val="14"/>
        </w:rPr>
        <w:t xml:space="preserve">) </w:t>
      </w:r>
      <w:r w:rsidRPr="00215F4E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</w:t>
      </w:r>
      <w:r w:rsidR="008E7753">
        <w:rPr>
          <w:rFonts w:eastAsia="Calibri" w:cs="Tahoma"/>
          <w:sz w:val="14"/>
          <w:szCs w:val="14"/>
          <w:lang w:eastAsia="en-US"/>
        </w:rPr>
        <w:t> </w:t>
      </w:r>
      <w:r w:rsidRPr="00215F4E">
        <w:rPr>
          <w:rFonts w:eastAsia="Calibri" w:cs="Tahoma"/>
          <w:sz w:val="14"/>
          <w:szCs w:val="14"/>
          <w:lang w:eastAsia="en-US"/>
        </w:rPr>
        <w:t>zostały przedstawione z pełną świadomością konsekwencji wprowadzenia Zamawiającego w błąd przy przedstawianiu informacji</w:t>
      </w:r>
      <w:r w:rsidRPr="00215F4E">
        <w:rPr>
          <w:rFonts w:cs="Tahoma"/>
          <w:sz w:val="16"/>
          <w:szCs w:val="16"/>
        </w:rPr>
        <w:t>:</w:t>
      </w:r>
    </w:p>
    <w:p w14:paraId="14EFDFF8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 w:val="12"/>
          <w:szCs w:val="12"/>
        </w:rPr>
      </w:pPr>
    </w:p>
    <w:p w14:paraId="516FE344" w14:textId="77777777" w:rsidR="00A2278E" w:rsidRPr="00215F4E" w:rsidRDefault="00A2278E" w:rsidP="00A2278E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215F4E">
        <w:rPr>
          <w:rFonts w:cs="Tahoma"/>
          <w:b/>
          <w:sz w:val="28"/>
          <w:szCs w:val="28"/>
        </w:rPr>
        <w:t>oświadczam</w:t>
      </w:r>
      <w:r w:rsidRPr="00215F4E">
        <w:rPr>
          <w:rFonts w:cs="Tahoma"/>
          <w:sz w:val="22"/>
          <w:szCs w:val="22"/>
        </w:rPr>
        <w:t xml:space="preserve">, że </w:t>
      </w:r>
      <w:r w:rsidRPr="00215F4E">
        <w:rPr>
          <w:rFonts w:cs="Tahoma"/>
          <w:bCs/>
          <w:sz w:val="22"/>
          <w:szCs w:val="22"/>
        </w:rPr>
        <w:t>w postępowaniu:</w:t>
      </w:r>
    </w:p>
    <w:p w14:paraId="3BDFF5C0" w14:textId="706F35DE" w:rsidR="00A2278E" w:rsidRPr="00215F4E" w:rsidRDefault="008A1812" w:rsidP="008E7753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8A1812">
        <w:rPr>
          <w:rFonts w:cs="Tahoma"/>
          <w:b/>
          <w:i/>
          <w:color w:val="0000FF"/>
          <w:sz w:val="18"/>
          <w:szCs w:val="22"/>
        </w:rPr>
        <w:t xml:space="preserve">Świadczenie usług związanych z prowadzeniem zajęć wczesnego wspomagania rozwoju </w:t>
      </w:r>
      <w:proofErr w:type="gramStart"/>
      <w:r w:rsidRPr="008A1812">
        <w:rPr>
          <w:rFonts w:cs="Tahoma"/>
          <w:b/>
          <w:i/>
          <w:color w:val="0000FF"/>
          <w:sz w:val="18"/>
          <w:szCs w:val="22"/>
        </w:rPr>
        <w:t>dziecka  w</w:t>
      </w:r>
      <w:proofErr w:type="gramEnd"/>
      <w:r w:rsidRPr="008A1812">
        <w:rPr>
          <w:rFonts w:cs="Tahoma"/>
          <w:b/>
          <w:i/>
          <w:color w:val="0000FF"/>
          <w:sz w:val="18"/>
          <w:szCs w:val="22"/>
        </w:rPr>
        <w:t xml:space="preserve"> ramach rządowego programu „Za Życiem” w celu zapewnienia realizacji zadań wiodącego ośrodka koordynacyjno-rehabilitacyjno-opiekuńczego w roku 2024 - 7 części zamówienia</w:t>
      </w:r>
      <w:r w:rsidR="00DF6429" w:rsidRPr="00087C0E">
        <w:rPr>
          <w:rFonts w:cs="Tahoma"/>
          <w:b/>
          <w:i/>
          <w:color w:val="FF0000"/>
          <w:sz w:val="18"/>
          <w:szCs w:val="22"/>
        </w:rPr>
        <w:br/>
      </w:r>
      <w:r w:rsidR="00A2278E" w:rsidRPr="00215F4E">
        <w:rPr>
          <w:rFonts w:cs="Tahoma"/>
          <w:i/>
          <w:sz w:val="16"/>
          <w:szCs w:val="16"/>
        </w:rPr>
        <w:t>/Nazwa zadania/</w:t>
      </w:r>
    </w:p>
    <w:p w14:paraId="19E3AD2E" w14:textId="77777777" w:rsidR="00A2278E" w:rsidRPr="00215F4E" w:rsidRDefault="00A2278E" w:rsidP="00A2278E">
      <w:pPr>
        <w:spacing w:line="276" w:lineRule="auto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>Udostępniamy poniższemu Wykonawcy:</w:t>
      </w:r>
    </w:p>
    <w:p w14:paraId="4E777CCD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8FB9C1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/Nazwa Wykonawcy składającego ofertę/</w:t>
      </w:r>
    </w:p>
    <w:p w14:paraId="479EF89D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swoje zasoby </w:t>
      </w:r>
      <w:r w:rsidRPr="00215F4E">
        <w:rPr>
          <w:rFonts w:cs="Tahoma"/>
          <w:b/>
          <w:color w:val="0000FF"/>
          <w:highlight w:val="yellow"/>
          <w:u w:val="single"/>
        </w:rPr>
        <w:t>w zakresie osób</w:t>
      </w:r>
      <w:r w:rsidRPr="00215F4E">
        <w:rPr>
          <w:rFonts w:cs="Tahoma"/>
          <w:b/>
          <w:sz w:val="22"/>
          <w:szCs w:val="22"/>
        </w:rPr>
        <w:t xml:space="preserve"> przewidzianych do realizacji powyższego zadania</w:t>
      </w:r>
    </w:p>
    <w:p w14:paraId="38B480F8" w14:textId="77777777" w:rsidR="00A2278E" w:rsidRPr="00215F4E" w:rsidRDefault="00A2278E" w:rsidP="00A2278E">
      <w:pPr>
        <w:spacing w:line="276" w:lineRule="auto"/>
        <w:rPr>
          <w:rFonts w:cs="Tahoma"/>
          <w:b/>
          <w:bCs/>
          <w:sz w:val="22"/>
          <w:szCs w:val="22"/>
        </w:rPr>
      </w:pPr>
      <w:r w:rsidRPr="00215F4E">
        <w:rPr>
          <w:rFonts w:cs="Tahoma"/>
          <w:b/>
          <w:bCs/>
          <w:sz w:val="22"/>
          <w:szCs w:val="22"/>
        </w:rPr>
        <w:t xml:space="preserve">Udostępnienie osób nastąpi w postaci: </w:t>
      </w:r>
      <w:r w:rsidRPr="00215F4E">
        <w:rPr>
          <w:rFonts w:cs="Tahoma"/>
          <w:b/>
          <w:bCs/>
          <w:color w:val="FF0000"/>
          <w:sz w:val="22"/>
          <w:szCs w:val="22"/>
        </w:rPr>
        <w:sym w:font="Symbol" w:char="F02A"/>
      </w:r>
    </w:p>
    <w:p w14:paraId="7FC46D13" w14:textId="77777777" w:rsidR="00A2278E" w:rsidRPr="00215F4E" w:rsidRDefault="00A2278E">
      <w:pPr>
        <w:numPr>
          <w:ilvl w:val="0"/>
          <w:numId w:val="118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2D9980F1" w14:textId="77777777" w:rsidR="00A2278E" w:rsidRPr="00215F4E" w:rsidRDefault="00A2278E" w:rsidP="00A2278E">
      <w:pPr>
        <w:spacing w:line="276" w:lineRule="auto"/>
        <w:ind w:left="561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74F46DF2" w14:textId="77777777" w:rsidR="00A2278E" w:rsidRPr="00215F4E" w:rsidRDefault="00A2278E" w:rsidP="00A2278E">
      <w:pPr>
        <w:spacing w:line="276" w:lineRule="auto"/>
        <w:ind w:left="561"/>
        <w:jc w:val="center"/>
        <w:rPr>
          <w:rFonts w:cs="Tahoma"/>
          <w:color w:val="0000FF"/>
          <w:sz w:val="22"/>
          <w:szCs w:val="22"/>
        </w:rPr>
      </w:pPr>
      <w:r w:rsidRPr="00215F4E">
        <w:rPr>
          <w:rFonts w:cs="Tahoma"/>
          <w:i/>
          <w:color w:val="0000FF"/>
          <w:sz w:val="16"/>
          <w:szCs w:val="16"/>
        </w:rPr>
        <w:t>(wymienić funkcje osób biorących udział w bezpośredniej realizacji zamówienia potwierdzone drukiem Nr 5 udostępniającego)</w:t>
      </w:r>
    </w:p>
    <w:p w14:paraId="602AD94B" w14:textId="77777777" w:rsidR="00A2278E" w:rsidRPr="00664E93" w:rsidRDefault="00A2278E" w:rsidP="00A2278E">
      <w:pPr>
        <w:spacing w:line="276" w:lineRule="auto"/>
        <w:ind w:left="284"/>
        <w:rPr>
          <w:rFonts w:cs="Tahoma"/>
          <w:i/>
          <w:color w:val="0000FF"/>
          <w:sz w:val="16"/>
          <w:szCs w:val="16"/>
        </w:rPr>
      </w:pPr>
      <w:r w:rsidRPr="00664E93">
        <w:rPr>
          <w:rFonts w:cs="Tahoma"/>
          <w:i/>
          <w:color w:val="0000FF"/>
          <w:sz w:val="16"/>
          <w:szCs w:val="16"/>
        </w:rPr>
        <w:t>lub</w:t>
      </w:r>
    </w:p>
    <w:p w14:paraId="66DF002A" w14:textId="77777777" w:rsidR="00A2278E" w:rsidRPr="00215F4E" w:rsidRDefault="00A2278E">
      <w:pPr>
        <w:numPr>
          <w:ilvl w:val="0"/>
          <w:numId w:val="118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14163702" w14:textId="77777777" w:rsidR="00A2278E" w:rsidRPr="00215F4E" w:rsidRDefault="00A2278E" w:rsidP="00A2278E">
      <w:pPr>
        <w:spacing w:line="276" w:lineRule="auto"/>
        <w:ind w:left="374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……………………………………………………………………………………..……………………………………….……………</w:t>
      </w:r>
    </w:p>
    <w:p w14:paraId="053461F3" w14:textId="25366F0F" w:rsidR="00DF645F" w:rsidRPr="00DF645F" w:rsidRDefault="00A2278E" w:rsidP="00DF645F">
      <w:pPr>
        <w:spacing w:line="276" w:lineRule="auto"/>
        <w:ind w:left="374"/>
        <w:jc w:val="center"/>
        <w:rPr>
          <w:rFonts w:cs="Tahoma"/>
          <w:i/>
          <w:color w:val="0000FF"/>
          <w:sz w:val="16"/>
          <w:szCs w:val="16"/>
        </w:rPr>
      </w:pPr>
      <w:r w:rsidRPr="00215F4E">
        <w:rPr>
          <w:rFonts w:cs="Tahoma"/>
          <w:i/>
          <w:color w:val="0000FF"/>
          <w:sz w:val="16"/>
          <w:szCs w:val="16"/>
        </w:rPr>
        <w:t>(wymienić osoby i pełnione funkcje)</w:t>
      </w:r>
    </w:p>
    <w:p w14:paraId="12FEFE60" w14:textId="77777777" w:rsidR="00A2278E" w:rsidRPr="00215F4E" w:rsidRDefault="00A2278E" w:rsidP="00A2278E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b/>
          <w:szCs w:val="20"/>
        </w:rPr>
        <w:t>Nasze zasoby wiedzy i doświadczenia zostaną udostępnione w/w Wykonawcy na zasadach jak niżej:</w:t>
      </w:r>
    </w:p>
    <w:p w14:paraId="5B715D8C" w14:textId="77777777" w:rsidR="00A2278E" w:rsidRPr="00215F4E" w:rsidRDefault="00A2278E">
      <w:pPr>
        <w:numPr>
          <w:ilvl w:val="0"/>
          <w:numId w:val="119"/>
        </w:numPr>
        <w:spacing w:line="276" w:lineRule="auto"/>
        <w:ind w:left="284" w:hanging="284"/>
        <w:rPr>
          <w:rFonts w:cs="Tahoma"/>
          <w:szCs w:val="20"/>
        </w:rPr>
      </w:pPr>
      <w:r w:rsidRPr="00215F4E">
        <w:rPr>
          <w:rFonts w:cs="Tahoma"/>
          <w:b/>
          <w:sz w:val="18"/>
          <w:szCs w:val="18"/>
        </w:rPr>
        <w:t>Sposób</w:t>
      </w:r>
      <w:r w:rsidRPr="00215F4E">
        <w:rPr>
          <w:rFonts w:cs="Tahoma"/>
          <w:sz w:val="18"/>
          <w:szCs w:val="18"/>
        </w:rPr>
        <w:t xml:space="preserve"> wykorzystania udostępnionych przeze mnie zasobów będzie następujący:</w:t>
      </w:r>
      <w:r w:rsidRPr="00215F4E">
        <w:rPr>
          <w:rFonts w:cs="Tahoma"/>
          <w:szCs w:val="20"/>
        </w:rPr>
        <w:t xml:space="preserve"> ………………………………………………………………………………………………………………………………………………………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271EB84D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215F4E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0911FC9" w14:textId="77777777" w:rsidR="00A2278E" w:rsidRPr="00215F4E" w:rsidRDefault="00A2278E">
      <w:pPr>
        <w:numPr>
          <w:ilvl w:val="0"/>
          <w:numId w:val="119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215F4E">
        <w:rPr>
          <w:rFonts w:cs="Tahoma"/>
          <w:b/>
          <w:sz w:val="18"/>
          <w:szCs w:val="18"/>
          <w:lang w:eastAsia="ar-SA"/>
        </w:rPr>
        <w:t>Okres</w:t>
      </w:r>
      <w:r w:rsidRPr="00215F4E">
        <w:rPr>
          <w:rFonts w:cs="Tahoma"/>
          <w:sz w:val="18"/>
          <w:szCs w:val="18"/>
          <w:lang w:eastAsia="ar-SA"/>
        </w:rPr>
        <w:t xml:space="preserve"> mojego udziału przy wykonywaniu zamówienia będzie następujący:</w:t>
      </w:r>
      <w:r w:rsidRPr="00215F4E">
        <w:rPr>
          <w:rFonts w:cs="Tahoma"/>
          <w:sz w:val="18"/>
          <w:szCs w:val="18"/>
        </w:rPr>
        <w:t xml:space="preserve"> </w:t>
      </w:r>
      <w:r w:rsidRPr="00215F4E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3A7D5C9A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215F4E">
        <w:rPr>
          <w:rFonts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6566013" w14:textId="77777777" w:rsidR="00A2278E" w:rsidRPr="00215F4E" w:rsidRDefault="00A2278E">
      <w:pPr>
        <w:pStyle w:val="Akapitzlist"/>
        <w:numPr>
          <w:ilvl w:val="0"/>
          <w:numId w:val="120"/>
        </w:numPr>
        <w:tabs>
          <w:tab w:val="clear" w:pos="1440"/>
          <w:tab w:val="num" w:pos="284"/>
        </w:tabs>
        <w:spacing w:after="0"/>
        <w:ind w:hanging="1440"/>
        <w:rPr>
          <w:rFonts w:ascii="Tahoma" w:hAnsi="Tahoma" w:cs="Tahoma"/>
          <w:b/>
          <w:color w:val="FF0000"/>
          <w:sz w:val="16"/>
          <w:szCs w:val="16"/>
        </w:rPr>
      </w:pPr>
      <w:r w:rsidRPr="00215F4E">
        <w:rPr>
          <w:rFonts w:ascii="Tahoma" w:hAnsi="Tahoma" w:cs="Tahoma"/>
          <w:b/>
          <w:bCs/>
          <w:sz w:val="18"/>
          <w:szCs w:val="18"/>
        </w:rPr>
        <w:t>Zakres</w:t>
      </w:r>
      <w:r w:rsidRPr="00215F4E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6AB0BAD3" w14:textId="77777777" w:rsidR="00A2278E" w:rsidRPr="00215F4E" w:rsidRDefault="00A2278E" w:rsidP="00A2278E">
      <w:pPr>
        <w:pStyle w:val="Akapitzlist"/>
        <w:spacing w:after="0"/>
        <w:ind w:left="284"/>
        <w:rPr>
          <w:rFonts w:ascii="Tahoma" w:hAnsi="Tahoma" w:cs="Tahoma"/>
        </w:rPr>
      </w:pPr>
      <w:r w:rsidRPr="00215F4E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18FC2FA9" w14:textId="77777777" w:rsidR="00A2278E" w:rsidRPr="00215F4E" w:rsidRDefault="00A2278E" w:rsidP="00A2278E">
      <w:pPr>
        <w:pStyle w:val="Akapitzlist"/>
        <w:spacing w:after="0"/>
        <w:ind w:left="284"/>
        <w:rPr>
          <w:rFonts w:ascii="Tahoma" w:hAnsi="Tahoma" w:cs="Tahoma"/>
          <w:i/>
          <w:iCs/>
          <w:color w:val="0000FF"/>
          <w:sz w:val="16"/>
          <w:szCs w:val="16"/>
        </w:rPr>
      </w:pPr>
      <w:r w:rsidRPr="00215F4E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DBD154D" w14:textId="77777777" w:rsidR="00A2278E" w:rsidRPr="00215F4E" w:rsidRDefault="00A2278E" w:rsidP="00A2278E">
      <w:pPr>
        <w:spacing w:line="276" w:lineRule="auto"/>
        <w:rPr>
          <w:rFonts w:cs="Tahoma"/>
          <w:szCs w:val="20"/>
        </w:rPr>
      </w:pPr>
      <w:r w:rsidRPr="00215F4E">
        <w:rPr>
          <w:rFonts w:cs="Tahoma"/>
          <w:b/>
          <w:bCs/>
          <w:color w:val="C9211E"/>
          <w:sz w:val="22"/>
        </w:rPr>
        <w:t>* -</w:t>
      </w:r>
      <w:r w:rsidRPr="00215F4E">
        <w:rPr>
          <w:rFonts w:cs="Tahoma"/>
          <w:color w:val="C9211E"/>
          <w:sz w:val="22"/>
        </w:rPr>
        <w:t xml:space="preserve"> </w:t>
      </w:r>
      <w:r w:rsidRPr="00215F4E">
        <w:rPr>
          <w:rFonts w:cs="Tahoma"/>
          <w:szCs w:val="20"/>
        </w:rPr>
        <w:t>niepotrzebne skreślić.</w:t>
      </w:r>
    </w:p>
    <w:p w14:paraId="79E6F992" w14:textId="5E9992A4" w:rsidR="00A2278E" w:rsidRPr="00215F4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5F4E">
        <w:rPr>
          <w:rFonts w:cs="Tahoma"/>
          <w:b/>
          <w:bCs/>
          <w:sz w:val="16"/>
          <w:szCs w:val="16"/>
        </w:rPr>
        <w:t xml:space="preserve">Uwaga: </w:t>
      </w:r>
      <w:r w:rsidRPr="00215F4E">
        <w:rPr>
          <w:rFonts w:cs="Tahoma"/>
          <w:sz w:val="16"/>
          <w:szCs w:val="16"/>
        </w:rPr>
        <w:t xml:space="preserve">Zamiast niniejszego zobowiązania Wykonawca może złożyć wraz z ofertą inny podmiotowy środek dowodowy potwierdzający, </w:t>
      </w:r>
      <w:r w:rsidRPr="00215F4E">
        <w:rPr>
          <w:rFonts w:cs="Tahoma"/>
          <w:sz w:val="16"/>
          <w:szCs w:val="16"/>
        </w:rPr>
        <w:br/>
        <w:t xml:space="preserve">że Wykonawca realizując zamówienie będzie dysponował niezbędnymi zasobami podmiotów udostępniających zasoby w zakresie określonym </w:t>
      </w:r>
      <w:r w:rsidRPr="00215F4E">
        <w:rPr>
          <w:rFonts w:cs="Tahoma"/>
          <w:sz w:val="16"/>
          <w:szCs w:val="16"/>
        </w:rPr>
        <w:br/>
        <w:t>w art. 118 ust. 1 ustawy z dnia 11 września 2019 r. Prawo zamówień publicznych (</w:t>
      </w:r>
      <w:proofErr w:type="spellStart"/>
      <w:r w:rsidRPr="00215F4E">
        <w:rPr>
          <w:rFonts w:cs="Tahoma"/>
          <w:sz w:val="16"/>
          <w:szCs w:val="16"/>
        </w:rPr>
        <w:t>t.j</w:t>
      </w:r>
      <w:proofErr w:type="spellEnd"/>
      <w:r w:rsidRPr="00215F4E">
        <w:rPr>
          <w:rFonts w:cs="Tahoma"/>
          <w:sz w:val="16"/>
          <w:szCs w:val="16"/>
        </w:rPr>
        <w:t>. Dz.U. 202</w:t>
      </w:r>
      <w:r w:rsidR="00C5320A">
        <w:rPr>
          <w:rFonts w:cs="Tahoma"/>
          <w:sz w:val="16"/>
          <w:szCs w:val="16"/>
        </w:rPr>
        <w:t>3</w:t>
      </w:r>
      <w:r w:rsidRPr="00215F4E">
        <w:rPr>
          <w:rFonts w:cs="Tahoma"/>
          <w:sz w:val="16"/>
          <w:szCs w:val="16"/>
        </w:rPr>
        <w:t xml:space="preserve"> poz. 1</w:t>
      </w:r>
      <w:r w:rsidR="00C5320A">
        <w:rPr>
          <w:rFonts w:cs="Tahoma"/>
          <w:sz w:val="16"/>
          <w:szCs w:val="16"/>
        </w:rPr>
        <w:t>605</w:t>
      </w:r>
      <w:r w:rsidR="000C3914">
        <w:rPr>
          <w:rFonts w:cs="Tahoma"/>
          <w:sz w:val="16"/>
          <w:szCs w:val="16"/>
        </w:rPr>
        <w:t xml:space="preserve"> </w:t>
      </w:r>
      <w:r w:rsidR="000C3914" w:rsidRPr="000C3914">
        <w:rPr>
          <w:rFonts w:cs="Tahoma"/>
          <w:sz w:val="16"/>
          <w:szCs w:val="16"/>
        </w:rPr>
        <w:t>ze zm.</w:t>
      </w:r>
      <w:r w:rsidRPr="00215F4E">
        <w:rPr>
          <w:rFonts w:cs="Tahoma"/>
          <w:sz w:val="16"/>
          <w:szCs w:val="16"/>
        </w:rPr>
        <w:t>), jeżeli Wykonawca w</w:t>
      </w:r>
      <w:r w:rsidR="00CB37DC" w:rsidRPr="00215F4E">
        <w:rPr>
          <w:rFonts w:cs="Tahoma"/>
          <w:sz w:val="16"/>
          <w:szCs w:val="16"/>
        </w:rPr>
        <w:t> </w:t>
      </w:r>
      <w:r w:rsidRPr="00215F4E">
        <w:rPr>
          <w:rFonts w:cs="Tahoma"/>
          <w:sz w:val="16"/>
          <w:szCs w:val="16"/>
        </w:rPr>
        <w:t>celu wykazania spełniania warunków udziału w postępowaniu polega na zdolnościach technicznych lub zawodowych podmiotów udostępniających zasoby</w:t>
      </w:r>
      <w:r w:rsidRPr="00215F4E">
        <w:rPr>
          <w:rFonts w:cs="Tahoma"/>
          <w:sz w:val="18"/>
          <w:szCs w:val="18"/>
        </w:rPr>
        <w:t>.</w:t>
      </w:r>
    </w:p>
    <w:p w14:paraId="2D0144A2" w14:textId="77777777" w:rsidR="00A2278E" w:rsidRPr="00215F4E" w:rsidRDefault="00A2278E" w:rsidP="00A2278E">
      <w:pPr>
        <w:spacing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4B2D897" w14:textId="77777777" w:rsidR="00A2278E" w:rsidRPr="00215F4E" w:rsidRDefault="00A2278E" w:rsidP="00A2278E">
      <w:pPr>
        <w:spacing w:line="276" w:lineRule="auto"/>
        <w:ind w:left="4956"/>
        <w:rPr>
          <w:rFonts w:cs="Tahoma"/>
        </w:rPr>
      </w:pPr>
      <w:r w:rsidRPr="00215F4E">
        <w:rPr>
          <w:rFonts w:cs="Tahoma"/>
        </w:rPr>
        <w:t>Podpis...............................................................</w:t>
      </w:r>
    </w:p>
    <w:p w14:paraId="7E7EB332" w14:textId="1833458A" w:rsidR="006E3B29" w:rsidRPr="00233FD5" w:rsidRDefault="00A2278E" w:rsidP="00233FD5">
      <w:pPr>
        <w:spacing w:line="276" w:lineRule="auto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  <w:t xml:space="preserve"> </w:t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sectPr w:rsidR="006E3B29" w:rsidRPr="00233FD5" w:rsidSect="00F0411A">
      <w:headerReference w:type="default" r:id="rId13"/>
      <w:footerReference w:type="default" r:id="rId14"/>
      <w:pgSz w:w="11907" w:h="16840" w:code="9"/>
      <w:pgMar w:top="1134" w:right="567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758B4" w14:textId="77777777" w:rsidR="009D1AC3" w:rsidRDefault="009D1AC3">
      <w:r>
        <w:separator/>
      </w:r>
    </w:p>
  </w:endnote>
  <w:endnote w:type="continuationSeparator" w:id="0">
    <w:p w14:paraId="5B186720" w14:textId="77777777" w:rsidR="009D1AC3" w:rsidRDefault="009D1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E35B9" w14:textId="1E5790A9" w:rsidR="009B68CD" w:rsidRPr="00CB0755" w:rsidRDefault="009B68CD" w:rsidP="00825871">
    <w:pPr>
      <w:pStyle w:val="Stopka"/>
      <w:tabs>
        <w:tab w:val="clear" w:pos="4536"/>
        <w:tab w:val="clear" w:pos="9072"/>
        <w:tab w:val="left" w:pos="2690"/>
        <w:tab w:val="right" w:pos="9861"/>
      </w:tabs>
      <w:spacing w:before="120"/>
      <w:jc w:val="center"/>
      <w:rPr>
        <w:sz w:val="22"/>
      </w:rPr>
    </w:pPr>
    <w:r>
      <w:rPr>
        <w:rFonts w:cs="Tahoma"/>
        <w:sz w:val="16"/>
        <w:szCs w:val="16"/>
      </w:rPr>
      <w:tab/>
    </w:r>
    <w:r w:rsidR="00825871">
      <w:rPr>
        <w:rFonts w:cs="Tahoma"/>
        <w:sz w:val="16"/>
        <w:szCs w:val="16"/>
      </w:rPr>
      <w:tab/>
    </w:r>
    <w:r w:rsidRPr="00CB0755">
      <w:rPr>
        <w:rFonts w:cs="Tahoma"/>
        <w:sz w:val="14"/>
        <w:szCs w:val="16"/>
      </w:rPr>
      <w:t xml:space="preserve">Strona: 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PAGE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40</w:t>
    </w:r>
    <w:r w:rsidRPr="00CB0755">
      <w:rPr>
        <w:rStyle w:val="Numerstrony"/>
        <w:rFonts w:cs="Tahoma"/>
        <w:sz w:val="14"/>
        <w:szCs w:val="16"/>
      </w:rPr>
      <w:fldChar w:fldCharType="end"/>
    </w:r>
    <w:r w:rsidRPr="00CB0755">
      <w:rPr>
        <w:rStyle w:val="Numerstrony"/>
        <w:rFonts w:cs="Tahoma"/>
        <w:sz w:val="14"/>
        <w:szCs w:val="16"/>
      </w:rPr>
      <w:t>/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NUMPAGES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60</w:t>
    </w:r>
    <w:r w:rsidRPr="00CB0755">
      <w:rPr>
        <w:rStyle w:val="Numerstrony"/>
        <w:rFonts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F1E65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41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018EC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47C8E04A" w14:textId="77777777" w:rsidR="009B68CD" w:rsidRDefault="009B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F114F6" w14:textId="77777777" w:rsidR="009D1AC3" w:rsidRDefault="009D1AC3">
      <w:r>
        <w:separator/>
      </w:r>
    </w:p>
  </w:footnote>
  <w:footnote w:type="continuationSeparator" w:id="0">
    <w:p w14:paraId="2F825691" w14:textId="77777777" w:rsidR="009D1AC3" w:rsidRDefault="009D1AC3">
      <w:r>
        <w:continuationSeparator/>
      </w:r>
    </w:p>
  </w:footnote>
  <w:footnote w:id="1">
    <w:p w14:paraId="0ECF85E9" w14:textId="77777777" w:rsidR="009307D7" w:rsidRPr="00E27AA3" w:rsidRDefault="009307D7" w:rsidP="009307D7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39B5DC" w14:textId="46166010" w:rsidR="002C2CB3" w:rsidRDefault="002C2CB3" w:rsidP="00664E93">
    <w:pPr>
      <w:spacing w:line="240" w:lineRule="auto"/>
      <w:jc w:val="center"/>
      <w:rPr>
        <w:rFonts w:cs="Tahoma"/>
        <w:sz w:val="6"/>
        <w:szCs w:val="6"/>
      </w:rPr>
    </w:pPr>
    <w:bookmarkStart w:id="8" w:name="_Hlk88139193"/>
    <w:bookmarkStart w:id="9" w:name="_Hlk88139194"/>
    <w:bookmarkStart w:id="10" w:name="_Hlk88139206"/>
    <w:bookmarkStart w:id="11" w:name="_Hlk88139207"/>
  </w:p>
  <w:p w14:paraId="637017A2" w14:textId="77777777" w:rsidR="00BD2241" w:rsidRPr="00664E93" w:rsidRDefault="00BD2241" w:rsidP="00664E93">
    <w:pPr>
      <w:spacing w:line="240" w:lineRule="auto"/>
      <w:jc w:val="center"/>
      <w:rPr>
        <w:rFonts w:cs="Tahoma"/>
        <w:sz w:val="6"/>
        <w:szCs w:val="6"/>
      </w:rPr>
    </w:pPr>
  </w:p>
  <w:p w14:paraId="57557F5B" w14:textId="3A27D634" w:rsidR="009B68CD" w:rsidRPr="0061436F" w:rsidRDefault="009B68CD" w:rsidP="002C2CB3">
    <w:pPr>
      <w:spacing w:before="40" w:after="80" w:line="276" w:lineRule="auto"/>
      <w:jc w:val="center"/>
      <w:rPr>
        <w:color w:val="0000FF"/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bookmarkStart w:id="12" w:name="_Hlk88224490"/>
    <w:bookmarkStart w:id="13" w:name="_Hlk88224491"/>
    <w:bookmarkStart w:id="14" w:name="_Hlk88224492"/>
    <w:bookmarkStart w:id="15" w:name="_Hlk88224493"/>
    <w:bookmarkStart w:id="16" w:name="_Hlk88224494"/>
    <w:bookmarkStart w:id="17" w:name="_Hlk88224495"/>
    <w:bookmarkStart w:id="18" w:name="_Hlk88224497"/>
    <w:bookmarkStart w:id="19" w:name="_Hlk88224498"/>
    <w:bookmarkStart w:id="20" w:name="_Hlk88224500"/>
    <w:bookmarkStart w:id="21" w:name="_Hlk88224501"/>
    <w:r w:rsidRPr="009E71FA">
      <w:rPr>
        <w:rFonts w:cs="Tahoma"/>
        <w:b/>
        <w:color w:val="0000FF"/>
        <w:sz w:val="16"/>
        <w:szCs w:val="16"/>
      </w:rPr>
      <w:t>CUW.262</w:t>
    </w:r>
    <w:r w:rsidR="0061436F">
      <w:rPr>
        <w:rFonts w:cs="Tahoma"/>
        <w:b/>
        <w:color w:val="0000FF"/>
        <w:sz w:val="16"/>
        <w:szCs w:val="16"/>
      </w:rPr>
      <w:t>.34</w:t>
    </w:r>
    <w:r w:rsidR="006F4122">
      <w:rPr>
        <w:rFonts w:cs="Tahoma"/>
        <w:b/>
        <w:color w:val="0000FF"/>
        <w:sz w:val="16"/>
        <w:szCs w:val="16"/>
      </w:rPr>
      <w:t>.</w:t>
    </w:r>
    <w:r w:rsidRPr="009E71FA">
      <w:rPr>
        <w:rFonts w:cs="Tahoma"/>
        <w:b/>
        <w:color w:val="0000FF"/>
        <w:sz w:val="16"/>
        <w:szCs w:val="16"/>
      </w:rPr>
      <w:t>202</w:t>
    </w:r>
    <w:r w:rsidR="00100172">
      <w:rPr>
        <w:rFonts w:cs="Tahoma"/>
        <w:b/>
        <w:color w:val="0000FF"/>
        <w:sz w:val="16"/>
        <w:szCs w:val="16"/>
      </w:rPr>
      <w:t>4</w:t>
    </w:r>
    <w:r w:rsidRPr="009E71FA">
      <w:rPr>
        <w:rFonts w:cs="Tahoma"/>
        <w:b/>
        <w:color w:val="0000FF"/>
        <w:sz w:val="16"/>
        <w:szCs w:val="16"/>
      </w:rPr>
      <w:t>.</w:t>
    </w:r>
    <w:r w:rsidR="009523D5"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bookmarkStart w:id="22" w:name="_Hlk169608128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r w:rsidR="00E71CEA" w:rsidRPr="0061436F">
      <w:rPr>
        <w:rFonts w:cs="Tahoma"/>
        <w:bCs/>
        <w:i/>
        <w:color w:val="0000FF"/>
        <w:sz w:val="16"/>
        <w:szCs w:val="20"/>
      </w:rPr>
      <w:t xml:space="preserve">Świadczenie usług związanych z prowadzeniem zajęć wczesnego wspomagania rozwoju </w:t>
    </w:r>
    <w:proofErr w:type="gramStart"/>
    <w:r w:rsidR="00E71CEA" w:rsidRPr="0061436F">
      <w:rPr>
        <w:rFonts w:cs="Tahoma"/>
        <w:bCs/>
        <w:i/>
        <w:color w:val="0000FF"/>
        <w:sz w:val="16"/>
        <w:szCs w:val="20"/>
      </w:rPr>
      <w:t>dziecka  w</w:t>
    </w:r>
    <w:proofErr w:type="gramEnd"/>
    <w:r w:rsidR="00E71CEA" w:rsidRPr="0061436F">
      <w:rPr>
        <w:rFonts w:cs="Tahoma"/>
        <w:bCs/>
        <w:i/>
        <w:color w:val="0000FF"/>
        <w:sz w:val="16"/>
        <w:szCs w:val="20"/>
      </w:rPr>
      <w:t xml:space="preserve"> ramach rządowego programu „Za Życiem” w</w:t>
    </w:r>
    <w:r w:rsidR="008D4F71" w:rsidRPr="0061436F">
      <w:rPr>
        <w:rFonts w:cs="Tahoma"/>
        <w:bCs/>
        <w:i/>
        <w:color w:val="0000FF"/>
        <w:sz w:val="16"/>
        <w:szCs w:val="20"/>
      </w:rPr>
      <w:t> </w:t>
    </w:r>
    <w:r w:rsidR="00E71CEA" w:rsidRPr="0061436F">
      <w:rPr>
        <w:rFonts w:cs="Tahoma"/>
        <w:bCs/>
        <w:i/>
        <w:color w:val="0000FF"/>
        <w:sz w:val="16"/>
        <w:szCs w:val="20"/>
      </w:rPr>
      <w:t>celu zapewnienia realizacji zadań wiodącego ośrodka koordynacyjno-rehabilitacyjno-opiekuńczego w roku 202</w:t>
    </w:r>
    <w:r w:rsidR="003335EC" w:rsidRPr="0061436F">
      <w:rPr>
        <w:rFonts w:cs="Tahoma"/>
        <w:bCs/>
        <w:i/>
        <w:color w:val="0000FF"/>
        <w:sz w:val="16"/>
        <w:szCs w:val="20"/>
      </w:rPr>
      <w:t>4</w:t>
    </w:r>
    <w:r w:rsidR="008A1812" w:rsidRPr="0061436F">
      <w:rPr>
        <w:rFonts w:cs="Tahoma"/>
        <w:bCs/>
        <w:i/>
        <w:color w:val="0000FF"/>
        <w:sz w:val="16"/>
        <w:szCs w:val="20"/>
      </w:rPr>
      <w:t xml:space="preserve"> - </w:t>
    </w:r>
    <w:r w:rsidR="00B810C7" w:rsidRPr="0061436F">
      <w:rPr>
        <w:rFonts w:cs="Tahoma"/>
        <w:bCs/>
        <w:i/>
        <w:color w:val="0000FF"/>
        <w:sz w:val="16"/>
        <w:szCs w:val="20"/>
      </w:rPr>
      <w:t>7 części zamówienia</w:t>
    </w:r>
    <w:bookmarkEnd w:id="2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72333" w14:textId="5CDE4C19" w:rsidR="00B03A13" w:rsidRPr="009E71FA" w:rsidRDefault="00916296" w:rsidP="008E7753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</w:t>
    </w:r>
    <w:r w:rsidR="008D4F71">
      <w:rPr>
        <w:rFonts w:cs="Tahoma"/>
        <w:b/>
        <w:color w:val="0000FF"/>
        <w:sz w:val="16"/>
        <w:szCs w:val="16"/>
      </w:rPr>
      <w:t>.</w:t>
    </w:r>
    <w:r w:rsidR="008E7753">
      <w:rPr>
        <w:rFonts w:cs="Tahoma"/>
        <w:b/>
        <w:color w:val="0000FF"/>
        <w:sz w:val="16"/>
        <w:szCs w:val="16"/>
      </w:rPr>
      <w:t>15</w:t>
    </w:r>
    <w:r w:rsidRPr="009E71FA">
      <w:rPr>
        <w:rFonts w:cs="Tahoma"/>
        <w:b/>
        <w:color w:val="0000FF"/>
        <w:sz w:val="16"/>
        <w:szCs w:val="16"/>
      </w:rPr>
      <w:t>.202</w:t>
    </w:r>
    <w:r w:rsidR="0015160D">
      <w:rPr>
        <w:rFonts w:cs="Tahoma"/>
        <w:b/>
        <w:color w:val="0000FF"/>
        <w:sz w:val="16"/>
        <w:szCs w:val="16"/>
      </w:rPr>
      <w:t>3</w:t>
    </w:r>
    <w:r w:rsidRPr="009E71FA">
      <w:rPr>
        <w:rFonts w:cs="Tahoma"/>
        <w:b/>
        <w:color w:val="0000FF"/>
        <w:sz w:val="16"/>
        <w:szCs w:val="16"/>
      </w:rPr>
      <w:t>.</w:t>
    </w:r>
    <w:r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="008E7753" w:rsidRPr="008E7753">
      <w:rPr>
        <w:rFonts w:cs="Tahoma"/>
        <w:bCs/>
        <w:i/>
        <w:color w:val="0000FF"/>
        <w:sz w:val="16"/>
        <w:szCs w:val="20"/>
      </w:rPr>
      <w:t>Świadczenie usług związanych z organizacją i prowadzeniem zajęć wczesnego wspomagania rozwoju dziecka w ramach rządowego programu „Za Życiem” w celu zapewnienia realizacji zadań wiodącego ośrodka koordynacyjno-rehabilitacyjno-opiekuńczego w roku 2023 – II POSTĘPOWANIE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8C0C6" w14:textId="77777777" w:rsidR="0015160D" w:rsidRDefault="0015160D" w:rsidP="009523D5">
    <w:pPr>
      <w:spacing w:before="40" w:after="80" w:line="276" w:lineRule="auto"/>
      <w:jc w:val="center"/>
      <w:rPr>
        <w:rFonts w:cs="Tahoma"/>
        <w:sz w:val="16"/>
        <w:szCs w:val="16"/>
      </w:rPr>
    </w:pPr>
  </w:p>
  <w:p w14:paraId="7038259F" w14:textId="23A59438" w:rsidR="0015160D" w:rsidRPr="00171BFA" w:rsidRDefault="0015160D" w:rsidP="008E7753">
    <w:pPr>
      <w:spacing w:before="40" w:after="80" w:line="276" w:lineRule="auto"/>
      <w:jc w:val="center"/>
      <w:rPr>
        <w:color w:val="0000FF"/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0F2A52">
      <w:rPr>
        <w:rFonts w:cs="Tahoma"/>
        <w:b/>
        <w:color w:val="0000FF"/>
        <w:sz w:val="16"/>
        <w:szCs w:val="16"/>
      </w:rPr>
      <w:t>CUW.262</w:t>
    </w:r>
    <w:r w:rsidR="00A84C16">
      <w:rPr>
        <w:rFonts w:cs="Tahoma"/>
        <w:b/>
        <w:color w:val="0000FF"/>
        <w:sz w:val="16"/>
        <w:szCs w:val="16"/>
      </w:rPr>
      <w:t>.34.</w:t>
    </w:r>
    <w:r w:rsidRPr="000F2A52">
      <w:rPr>
        <w:rFonts w:cs="Tahoma"/>
        <w:b/>
        <w:color w:val="0000FF"/>
        <w:sz w:val="16"/>
        <w:szCs w:val="16"/>
      </w:rPr>
      <w:t>202</w:t>
    </w:r>
    <w:r w:rsidR="001B4118">
      <w:rPr>
        <w:rFonts w:cs="Tahoma"/>
        <w:b/>
        <w:color w:val="0000FF"/>
        <w:sz w:val="16"/>
        <w:szCs w:val="16"/>
      </w:rPr>
      <w:t>4</w:t>
    </w:r>
    <w:r w:rsidRPr="000F2A52">
      <w:rPr>
        <w:rFonts w:cs="Tahoma"/>
        <w:b/>
        <w:color w:val="0000FF"/>
        <w:sz w:val="16"/>
        <w:szCs w:val="16"/>
      </w:rPr>
      <w:t xml:space="preserve">.AŚ – </w:t>
    </w:r>
    <w:r w:rsidR="008A1812" w:rsidRPr="008A1812">
      <w:rPr>
        <w:rFonts w:cs="Tahoma"/>
        <w:bCs/>
        <w:i/>
        <w:color w:val="0000FF"/>
        <w:sz w:val="16"/>
        <w:szCs w:val="20"/>
      </w:rPr>
      <w:t xml:space="preserve">Świadczenie usług związanych z prowadzeniem zajęć wczesnego wspomagania rozwoju </w:t>
    </w:r>
    <w:proofErr w:type="gramStart"/>
    <w:r w:rsidR="008A1812" w:rsidRPr="008A1812">
      <w:rPr>
        <w:rFonts w:cs="Tahoma"/>
        <w:bCs/>
        <w:i/>
        <w:color w:val="0000FF"/>
        <w:sz w:val="16"/>
        <w:szCs w:val="20"/>
      </w:rPr>
      <w:t>dziecka  w</w:t>
    </w:r>
    <w:proofErr w:type="gramEnd"/>
    <w:r w:rsidR="008A1812" w:rsidRPr="008A1812">
      <w:rPr>
        <w:rFonts w:cs="Tahoma"/>
        <w:bCs/>
        <w:i/>
        <w:color w:val="0000FF"/>
        <w:sz w:val="16"/>
        <w:szCs w:val="20"/>
      </w:rPr>
      <w:t xml:space="preserve"> ramach rządowego programu „Za Życiem” w celu zapewnienia realizacji zadań wiodącego ośrodka koordynacyjno-rehabilitacyjno-opiekuńczego w roku 2024 - 7 części zamówienia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569B9" w14:textId="0C0F05B5" w:rsidR="0015160D" w:rsidRPr="00171BFA" w:rsidRDefault="0015160D" w:rsidP="00414F7B">
    <w:pPr>
      <w:spacing w:before="40" w:after="80" w:line="276" w:lineRule="auto"/>
      <w:jc w:val="center"/>
      <w:rPr>
        <w:color w:val="0000FF"/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A84C16">
      <w:rPr>
        <w:rFonts w:cs="Tahoma"/>
        <w:b/>
        <w:color w:val="0000FF"/>
        <w:sz w:val="16"/>
        <w:szCs w:val="16"/>
      </w:rPr>
      <w:t>CUW.262</w:t>
    </w:r>
    <w:r w:rsidR="00A84C16" w:rsidRPr="00A84C16">
      <w:rPr>
        <w:rFonts w:cs="Tahoma"/>
        <w:b/>
        <w:color w:val="0000FF"/>
        <w:sz w:val="16"/>
        <w:szCs w:val="16"/>
      </w:rPr>
      <w:t>.34</w:t>
    </w:r>
    <w:r w:rsidR="001B4118" w:rsidRPr="00A84C16">
      <w:rPr>
        <w:rFonts w:cs="Tahoma"/>
        <w:b/>
        <w:color w:val="0000FF"/>
        <w:sz w:val="16"/>
        <w:szCs w:val="16"/>
      </w:rPr>
      <w:t>.</w:t>
    </w:r>
    <w:r w:rsidRPr="00A84C16">
      <w:rPr>
        <w:rFonts w:cs="Tahoma"/>
        <w:b/>
        <w:color w:val="0000FF"/>
        <w:sz w:val="16"/>
        <w:szCs w:val="16"/>
      </w:rPr>
      <w:t>202</w:t>
    </w:r>
    <w:r w:rsidR="00A12E4B" w:rsidRPr="00A84C16">
      <w:rPr>
        <w:rFonts w:cs="Tahoma"/>
        <w:b/>
        <w:color w:val="0000FF"/>
        <w:sz w:val="16"/>
        <w:szCs w:val="16"/>
      </w:rPr>
      <w:t>4</w:t>
    </w:r>
    <w:r w:rsidRPr="00A84C16">
      <w:rPr>
        <w:rFonts w:cs="Tahoma"/>
        <w:b/>
        <w:color w:val="0000FF"/>
        <w:sz w:val="16"/>
        <w:szCs w:val="16"/>
      </w:rPr>
      <w:t xml:space="preserve">.AŚ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="008A1812" w:rsidRPr="008A1812">
      <w:rPr>
        <w:rFonts w:cs="Tahoma"/>
        <w:bCs/>
        <w:i/>
        <w:color w:val="0000FF"/>
        <w:sz w:val="16"/>
        <w:szCs w:val="20"/>
      </w:rPr>
      <w:t xml:space="preserve">Świadczenie usług związanych z prowadzeniem zajęć wczesnego wspomagania rozwoju </w:t>
    </w:r>
    <w:proofErr w:type="gramStart"/>
    <w:r w:rsidR="008A1812" w:rsidRPr="008A1812">
      <w:rPr>
        <w:rFonts w:cs="Tahoma"/>
        <w:bCs/>
        <w:i/>
        <w:color w:val="0000FF"/>
        <w:sz w:val="16"/>
        <w:szCs w:val="20"/>
      </w:rPr>
      <w:t>dziecka  w</w:t>
    </w:r>
    <w:proofErr w:type="gramEnd"/>
    <w:r w:rsidR="008A1812" w:rsidRPr="008A1812">
      <w:rPr>
        <w:rFonts w:cs="Tahoma"/>
        <w:bCs/>
        <w:i/>
        <w:color w:val="0000FF"/>
        <w:sz w:val="16"/>
        <w:szCs w:val="20"/>
      </w:rPr>
      <w:t xml:space="preserve"> ramach rządowego programu „Za Życiem” w celu zapewnienia realizacji zadań wiodącego ośrodka koordynacyjno-rehabilitacyjno-opiekuńczego w roku 2024 - 7 części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5FC22B4C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9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F1242C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8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2F786C2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4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5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6" w15:restartNumberingAfterBreak="0">
    <w:nsid w:val="0000040F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27" w15:restartNumberingAfterBreak="0">
    <w:nsid w:val="005F6C6A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 w15:restartNumberingAfterBreak="0">
    <w:nsid w:val="02CD2686"/>
    <w:multiLevelType w:val="hybridMultilevel"/>
    <w:tmpl w:val="9A622B0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0" w15:restartNumberingAfterBreak="0">
    <w:nsid w:val="03091002"/>
    <w:multiLevelType w:val="hybridMultilevel"/>
    <w:tmpl w:val="8DC8A068"/>
    <w:lvl w:ilvl="0" w:tplc="5860DAE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3550331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044509D7"/>
    <w:multiLevelType w:val="hybridMultilevel"/>
    <w:tmpl w:val="8CCE42EC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4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7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06D2606A"/>
    <w:multiLevelType w:val="hybridMultilevel"/>
    <w:tmpl w:val="90D24744"/>
    <w:lvl w:ilvl="0" w:tplc="FFFFFFFF">
      <w:start w:val="1"/>
      <w:numFmt w:val="lowerLetter"/>
      <w:lvlText w:val="%1)"/>
      <w:lvlJc w:val="right"/>
      <w:pPr>
        <w:ind w:left="1429" w:hanging="360"/>
      </w:pPr>
      <w:rPr>
        <w:rFonts w:hint="default"/>
      </w:rPr>
    </w:lvl>
    <w:lvl w:ilvl="1" w:tplc="FFFFFFFF">
      <w:start w:val="1"/>
      <w:numFmt w:val="decimal"/>
      <w:lvlText w:val="%2."/>
      <w:lvlJc w:val="right"/>
      <w:pPr>
        <w:ind w:left="2149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ind w:left="3049" w:hanging="360"/>
      </w:pPr>
      <w:rPr>
        <w:rFonts w:hint="default"/>
        <w:color w:val="auto"/>
      </w:rPr>
    </w:lvl>
    <w:lvl w:ilvl="3" w:tplc="FFFFFFFF">
      <w:start w:val="1"/>
      <w:numFmt w:val="lowerLetter"/>
      <w:lvlText w:val="%4)"/>
      <w:lvlJc w:val="left"/>
      <w:pPr>
        <w:ind w:left="3589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07A329EF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A3E1201"/>
    <w:multiLevelType w:val="hybridMultilevel"/>
    <w:tmpl w:val="628C0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B9D3868"/>
    <w:multiLevelType w:val="multilevel"/>
    <w:tmpl w:val="883870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trike w:val="0"/>
        <w:color w:val="auto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44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E7E3A3D"/>
    <w:multiLevelType w:val="multilevel"/>
    <w:tmpl w:val="4D5E71CE"/>
    <w:lvl w:ilvl="0">
      <w:start w:val="1"/>
      <w:numFmt w:val="lowerLetter"/>
      <w:lvlText w:val="%1)"/>
      <w:lvlJc w:val="left"/>
      <w:pPr>
        <w:ind w:left="229" w:hanging="189"/>
      </w:pPr>
      <w:rPr>
        <w:rFonts w:hint="default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  <w:rPr>
        <w:rFonts w:hint="default"/>
      </w:rPr>
    </w:lvl>
    <w:lvl w:ilvl="3">
      <w:numFmt w:val="bullet"/>
      <w:lvlText w:val="•"/>
      <w:lvlJc w:val="left"/>
      <w:pPr>
        <w:ind w:left="2954" w:hanging="362"/>
      </w:pPr>
      <w:rPr>
        <w:rFonts w:hint="default"/>
      </w:rPr>
    </w:lvl>
    <w:lvl w:ilvl="4">
      <w:numFmt w:val="bullet"/>
      <w:lvlText w:val="•"/>
      <w:lvlJc w:val="left"/>
      <w:pPr>
        <w:ind w:left="3961" w:hanging="362"/>
      </w:pPr>
      <w:rPr>
        <w:rFonts w:hint="default"/>
      </w:rPr>
    </w:lvl>
    <w:lvl w:ilvl="5">
      <w:numFmt w:val="bullet"/>
      <w:lvlText w:val="•"/>
      <w:lvlJc w:val="left"/>
      <w:pPr>
        <w:ind w:left="4968" w:hanging="362"/>
      </w:pPr>
      <w:rPr>
        <w:rFonts w:hint="default"/>
      </w:rPr>
    </w:lvl>
    <w:lvl w:ilvl="6">
      <w:numFmt w:val="bullet"/>
      <w:lvlText w:val="•"/>
      <w:lvlJc w:val="left"/>
      <w:pPr>
        <w:ind w:left="5975" w:hanging="362"/>
      </w:pPr>
      <w:rPr>
        <w:rFonts w:hint="default"/>
      </w:rPr>
    </w:lvl>
    <w:lvl w:ilvl="7">
      <w:numFmt w:val="bullet"/>
      <w:lvlText w:val="•"/>
      <w:lvlJc w:val="left"/>
      <w:pPr>
        <w:ind w:left="6982" w:hanging="362"/>
      </w:pPr>
      <w:rPr>
        <w:rFonts w:hint="default"/>
      </w:rPr>
    </w:lvl>
    <w:lvl w:ilvl="8">
      <w:numFmt w:val="bullet"/>
      <w:lvlText w:val="•"/>
      <w:lvlJc w:val="left"/>
      <w:pPr>
        <w:ind w:left="7989" w:hanging="362"/>
      </w:pPr>
      <w:rPr>
        <w:rFonts w:hint="default"/>
      </w:rPr>
    </w:lvl>
  </w:abstractNum>
  <w:abstractNum w:abstractNumId="47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8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9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50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1" w15:restartNumberingAfterBreak="0">
    <w:nsid w:val="10140F05"/>
    <w:multiLevelType w:val="hybridMultilevel"/>
    <w:tmpl w:val="2F70596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 w15:restartNumberingAfterBreak="0">
    <w:nsid w:val="102D3E38"/>
    <w:multiLevelType w:val="hybridMultilevel"/>
    <w:tmpl w:val="AB7AF3EC"/>
    <w:lvl w:ilvl="0" w:tplc="2A405AA0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3" w15:restartNumberingAfterBreak="0">
    <w:nsid w:val="10496C6C"/>
    <w:multiLevelType w:val="hybridMultilevel"/>
    <w:tmpl w:val="B16AAF86"/>
    <w:lvl w:ilvl="0" w:tplc="17A46B38">
      <w:start w:val="1"/>
      <w:numFmt w:val="decimal"/>
      <w:lvlText w:val="%1."/>
      <w:lvlJc w:val="left"/>
      <w:pPr>
        <w:ind w:left="720" w:hanging="360"/>
      </w:pPr>
      <w:rPr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0BB003A"/>
    <w:multiLevelType w:val="hybridMultilevel"/>
    <w:tmpl w:val="167A871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15764D6"/>
    <w:multiLevelType w:val="hybridMultilevel"/>
    <w:tmpl w:val="D52A5C1C"/>
    <w:lvl w:ilvl="0" w:tplc="47BED3F4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67" w:hanging="360"/>
      </w:pPr>
    </w:lvl>
    <w:lvl w:ilvl="2" w:tplc="0415001B" w:tentative="1">
      <w:start w:val="1"/>
      <w:numFmt w:val="lowerRoman"/>
      <w:lvlText w:val="%3."/>
      <w:lvlJc w:val="right"/>
      <w:pPr>
        <w:ind w:left="2187" w:hanging="180"/>
      </w:pPr>
    </w:lvl>
    <w:lvl w:ilvl="3" w:tplc="0415000F" w:tentative="1">
      <w:start w:val="1"/>
      <w:numFmt w:val="decimal"/>
      <w:lvlText w:val="%4."/>
      <w:lvlJc w:val="left"/>
      <w:pPr>
        <w:ind w:left="2907" w:hanging="360"/>
      </w:pPr>
    </w:lvl>
    <w:lvl w:ilvl="4" w:tplc="04150019" w:tentative="1">
      <w:start w:val="1"/>
      <w:numFmt w:val="lowerLetter"/>
      <w:lvlText w:val="%5."/>
      <w:lvlJc w:val="left"/>
      <w:pPr>
        <w:ind w:left="3627" w:hanging="360"/>
      </w:pPr>
    </w:lvl>
    <w:lvl w:ilvl="5" w:tplc="0415001B" w:tentative="1">
      <w:start w:val="1"/>
      <w:numFmt w:val="lowerRoman"/>
      <w:lvlText w:val="%6."/>
      <w:lvlJc w:val="right"/>
      <w:pPr>
        <w:ind w:left="4347" w:hanging="180"/>
      </w:pPr>
    </w:lvl>
    <w:lvl w:ilvl="6" w:tplc="0415000F" w:tentative="1">
      <w:start w:val="1"/>
      <w:numFmt w:val="decimal"/>
      <w:lvlText w:val="%7."/>
      <w:lvlJc w:val="left"/>
      <w:pPr>
        <w:ind w:left="5067" w:hanging="360"/>
      </w:pPr>
    </w:lvl>
    <w:lvl w:ilvl="7" w:tplc="04150019" w:tentative="1">
      <w:start w:val="1"/>
      <w:numFmt w:val="lowerLetter"/>
      <w:lvlText w:val="%8."/>
      <w:lvlJc w:val="left"/>
      <w:pPr>
        <w:ind w:left="5787" w:hanging="360"/>
      </w:pPr>
    </w:lvl>
    <w:lvl w:ilvl="8" w:tplc="0415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57" w15:restartNumberingAfterBreak="0">
    <w:nsid w:val="11714983"/>
    <w:multiLevelType w:val="multilevel"/>
    <w:tmpl w:val="37CC1E62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8" w15:restartNumberingAfterBreak="0">
    <w:nsid w:val="11B875C5"/>
    <w:multiLevelType w:val="hybridMultilevel"/>
    <w:tmpl w:val="C6843D82"/>
    <w:lvl w:ilvl="0" w:tplc="73BC70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29F18AA"/>
    <w:multiLevelType w:val="hybridMultilevel"/>
    <w:tmpl w:val="FF6A342A"/>
    <w:lvl w:ilvl="0" w:tplc="7B8E7BB6">
      <w:start w:val="1"/>
      <w:numFmt w:val="decimal"/>
      <w:lvlText w:val="%1."/>
      <w:lvlJc w:val="left"/>
      <w:pPr>
        <w:ind w:left="1004" w:hanging="36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13A423E0"/>
    <w:multiLevelType w:val="hybridMultilevel"/>
    <w:tmpl w:val="143CC7D8"/>
    <w:lvl w:ilvl="0" w:tplc="19682F70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3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4FD70DE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65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61150B0"/>
    <w:multiLevelType w:val="hybridMultilevel"/>
    <w:tmpl w:val="623858CC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67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8" w15:restartNumberingAfterBreak="0">
    <w:nsid w:val="167C3CF8"/>
    <w:multiLevelType w:val="hybridMultilevel"/>
    <w:tmpl w:val="E17E3C84"/>
    <w:lvl w:ilvl="0" w:tplc="F4CA907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1" w15:restartNumberingAfterBreak="0">
    <w:nsid w:val="1BA7052F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2" w15:restartNumberingAfterBreak="0">
    <w:nsid w:val="1CA403E2"/>
    <w:multiLevelType w:val="hybridMultilevel"/>
    <w:tmpl w:val="2FBE1A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EE3197E"/>
    <w:multiLevelType w:val="multilevel"/>
    <w:tmpl w:val="E79CD7A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5" w15:restartNumberingAfterBreak="0">
    <w:nsid w:val="221C3528"/>
    <w:multiLevelType w:val="hybridMultilevel"/>
    <w:tmpl w:val="1256E7BC"/>
    <w:lvl w:ilvl="0" w:tplc="2FFA13EA">
      <w:start w:val="4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33F5D4C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77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8" w15:restartNumberingAfterBreak="0">
    <w:nsid w:val="241C78C4"/>
    <w:multiLevelType w:val="hybridMultilevel"/>
    <w:tmpl w:val="81088F7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9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0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1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2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3" w15:restartNumberingAfterBreak="0">
    <w:nsid w:val="284355F7"/>
    <w:multiLevelType w:val="hybridMultilevel"/>
    <w:tmpl w:val="B7C0EB8E"/>
    <w:lvl w:ilvl="0" w:tplc="FFFFFFFF">
      <w:start w:val="1"/>
      <w:numFmt w:val="lowerLetter"/>
      <w:lvlText w:val="%1)"/>
      <w:lvlJc w:val="left"/>
      <w:pPr>
        <w:ind w:left="1034" w:hanging="360"/>
      </w:pPr>
    </w:lvl>
    <w:lvl w:ilvl="1" w:tplc="FFFFFFFF" w:tentative="1">
      <w:start w:val="1"/>
      <w:numFmt w:val="lowerLetter"/>
      <w:lvlText w:val="%2."/>
      <w:lvlJc w:val="left"/>
      <w:pPr>
        <w:ind w:left="1754" w:hanging="360"/>
      </w:pPr>
    </w:lvl>
    <w:lvl w:ilvl="2" w:tplc="FFFFFFFF" w:tentative="1">
      <w:start w:val="1"/>
      <w:numFmt w:val="lowerRoman"/>
      <w:lvlText w:val="%3."/>
      <w:lvlJc w:val="right"/>
      <w:pPr>
        <w:ind w:left="2474" w:hanging="180"/>
      </w:pPr>
    </w:lvl>
    <w:lvl w:ilvl="3" w:tplc="FFFFFFFF" w:tentative="1">
      <w:start w:val="1"/>
      <w:numFmt w:val="decimal"/>
      <w:lvlText w:val="%4."/>
      <w:lvlJc w:val="left"/>
      <w:pPr>
        <w:ind w:left="3194" w:hanging="360"/>
      </w:pPr>
    </w:lvl>
    <w:lvl w:ilvl="4" w:tplc="FFFFFFFF" w:tentative="1">
      <w:start w:val="1"/>
      <w:numFmt w:val="lowerLetter"/>
      <w:lvlText w:val="%5."/>
      <w:lvlJc w:val="left"/>
      <w:pPr>
        <w:ind w:left="3914" w:hanging="360"/>
      </w:pPr>
    </w:lvl>
    <w:lvl w:ilvl="5" w:tplc="FFFFFFFF" w:tentative="1">
      <w:start w:val="1"/>
      <w:numFmt w:val="lowerRoman"/>
      <w:lvlText w:val="%6."/>
      <w:lvlJc w:val="right"/>
      <w:pPr>
        <w:ind w:left="4634" w:hanging="180"/>
      </w:pPr>
    </w:lvl>
    <w:lvl w:ilvl="6" w:tplc="FFFFFFFF" w:tentative="1">
      <w:start w:val="1"/>
      <w:numFmt w:val="decimal"/>
      <w:lvlText w:val="%7."/>
      <w:lvlJc w:val="left"/>
      <w:pPr>
        <w:ind w:left="5354" w:hanging="360"/>
      </w:pPr>
    </w:lvl>
    <w:lvl w:ilvl="7" w:tplc="FFFFFFFF" w:tentative="1">
      <w:start w:val="1"/>
      <w:numFmt w:val="lowerLetter"/>
      <w:lvlText w:val="%8."/>
      <w:lvlJc w:val="left"/>
      <w:pPr>
        <w:ind w:left="6074" w:hanging="360"/>
      </w:pPr>
    </w:lvl>
    <w:lvl w:ilvl="8" w:tplc="FFFFFFFF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84" w15:restartNumberingAfterBreak="0">
    <w:nsid w:val="28A15592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85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6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A4F4C64"/>
    <w:multiLevelType w:val="hybridMultilevel"/>
    <w:tmpl w:val="8CEA9888"/>
    <w:lvl w:ilvl="0" w:tplc="303CDBB0">
      <w:start w:val="1"/>
      <w:numFmt w:val="lowerLetter"/>
      <w:lvlText w:val="%1."/>
      <w:lvlJc w:val="left"/>
      <w:pPr>
        <w:ind w:left="1146" w:hanging="360"/>
      </w:pPr>
      <w:rPr>
        <w:rFonts w:ascii="Tahoma" w:hAnsi="Tahoma" w:cs="Tahom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9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91" w15:restartNumberingAfterBreak="0">
    <w:nsid w:val="2D170B5B"/>
    <w:multiLevelType w:val="hybridMultilevel"/>
    <w:tmpl w:val="982A2C64"/>
    <w:lvl w:ilvl="0" w:tplc="709CB19C">
      <w:start w:val="3"/>
      <w:numFmt w:val="decimal"/>
      <w:lvlText w:val="%1)"/>
      <w:lvlJc w:val="left"/>
      <w:pPr>
        <w:ind w:left="1429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3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6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8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9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75C7121"/>
    <w:multiLevelType w:val="hybridMultilevel"/>
    <w:tmpl w:val="C982FA00"/>
    <w:lvl w:ilvl="0" w:tplc="85A451B6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390E103C"/>
    <w:multiLevelType w:val="hybridMultilevel"/>
    <w:tmpl w:val="95CAFE08"/>
    <w:lvl w:ilvl="0" w:tplc="EA068B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4" w15:restartNumberingAfterBreak="0">
    <w:nsid w:val="3B114B3D"/>
    <w:multiLevelType w:val="hybridMultilevel"/>
    <w:tmpl w:val="90D24744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73BC701E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7EA640D8">
      <w:start w:val="1"/>
      <w:numFmt w:val="decimal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DD00E14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B5C6EF7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06" w15:restartNumberingAfterBreak="0">
    <w:nsid w:val="3BBE3275"/>
    <w:multiLevelType w:val="multilevel"/>
    <w:tmpl w:val="069CD8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sz w:val="18"/>
        <w:szCs w:val="18"/>
      </w:rPr>
    </w:lvl>
    <w:lvl w:ilvl="1">
      <w:start w:val="1"/>
      <w:numFmt w:val="ordinal"/>
      <w:lvlText w:val="1.%2"/>
      <w:lvlJc w:val="left"/>
      <w:pPr>
        <w:tabs>
          <w:tab w:val="num" w:pos="1710"/>
        </w:tabs>
        <w:ind w:left="1050" w:hanging="42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7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08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09" w15:restartNumberingAfterBreak="0">
    <w:nsid w:val="40F07E2D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0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1" w15:restartNumberingAfterBreak="0">
    <w:nsid w:val="44181213"/>
    <w:multiLevelType w:val="hybridMultilevel"/>
    <w:tmpl w:val="628C0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443721C7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3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4" w15:restartNumberingAfterBreak="0">
    <w:nsid w:val="45D66038"/>
    <w:multiLevelType w:val="multilevel"/>
    <w:tmpl w:val="DD547522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15" w15:restartNumberingAfterBreak="0">
    <w:nsid w:val="45D96997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6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17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75D6D1F"/>
    <w:multiLevelType w:val="hybridMultilevel"/>
    <w:tmpl w:val="055AB158"/>
    <w:lvl w:ilvl="0" w:tplc="7FCC36B2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0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2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3" w15:restartNumberingAfterBreak="0">
    <w:nsid w:val="4B327838"/>
    <w:multiLevelType w:val="hybridMultilevel"/>
    <w:tmpl w:val="97C6F236"/>
    <w:lvl w:ilvl="0" w:tplc="236C29A2">
      <w:start w:val="1"/>
      <w:numFmt w:val="bullet"/>
      <w:lvlText w:val="-"/>
      <w:lvlJc w:val="right"/>
      <w:pPr>
        <w:ind w:left="77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24" w15:restartNumberingAfterBreak="0">
    <w:nsid w:val="4B972C43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5" w15:restartNumberingAfterBreak="0">
    <w:nsid w:val="4DFB5C22"/>
    <w:multiLevelType w:val="hybridMultilevel"/>
    <w:tmpl w:val="ABBA8D6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6" w15:restartNumberingAfterBreak="0">
    <w:nsid w:val="4E21075A"/>
    <w:multiLevelType w:val="hybridMultilevel"/>
    <w:tmpl w:val="B808A4EC"/>
    <w:lvl w:ilvl="0" w:tplc="F5C66734">
      <w:start w:val="16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cs="Times New Roman" w:hint="default"/>
        <w:b/>
        <w:i w:val="0"/>
        <w:u w:val="none"/>
      </w:rPr>
    </w:lvl>
    <w:lvl w:ilvl="1" w:tplc="AB161D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u w:val="none"/>
      </w:rPr>
    </w:lvl>
    <w:lvl w:ilvl="2" w:tplc="672EA7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7" w15:restartNumberingAfterBreak="0">
    <w:nsid w:val="4F7D451A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28" w15:restartNumberingAfterBreak="0">
    <w:nsid w:val="50B503A7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9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30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1515936"/>
    <w:multiLevelType w:val="hybridMultilevel"/>
    <w:tmpl w:val="3F5C2A20"/>
    <w:lvl w:ilvl="0" w:tplc="FFFFFFFF">
      <w:start w:val="3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1EC2135"/>
    <w:multiLevelType w:val="multilevel"/>
    <w:tmpl w:val="4F724F4E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33" w15:restartNumberingAfterBreak="0">
    <w:nsid w:val="521D60CB"/>
    <w:multiLevelType w:val="multilevel"/>
    <w:tmpl w:val="D9D2F638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34" w15:restartNumberingAfterBreak="0">
    <w:nsid w:val="528E5B4C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35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6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7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38" w15:restartNumberingAfterBreak="0">
    <w:nsid w:val="57192A5D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39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0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1" w15:restartNumberingAfterBreak="0">
    <w:nsid w:val="58DC2E51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2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59AA1D3E"/>
    <w:multiLevelType w:val="multilevel"/>
    <w:tmpl w:val="6AD84668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6"/>
      <w:numFmt w:val="decimal"/>
      <w:lvlText w:val="%2)"/>
      <w:lvlJc w:val="left"/>
      <w:pPr>
        <w:ind w:left="644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45" w15:restartNumberingAfterBreak="0">
    <w:nsid w:val="5A7D35B5"/>
    <w:multiLevelType w:val="hybridMultilevel"/>
    <w:tmpl w:val="3138A414"/>
    <w:lvl w:ilvl="0" w:tplc="EA36BC44">
      <w:start w:val="1"/>
      <w:numFmt w:val="lowerLetter"/>
      <w:lvlText w:val="%1)"/>
      <w:lvlJc w:val="left"/>
      <w:pPr>
        <w:ind w:left="6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4" w:hanging="360"/>
      </w:pPr>
    </w:lvl>
    <w:lvl w:ilvl="2" w:tplc="0415001B" w:tentative="1">
      <w:start w:val="1"/>
      <w:numFmt w:val="lowerRoman"/>
      <w:lvlText w:val="%3."/>
      <w:lvlJc w:val="right"/>
      <w:pPr>
        <w:ind w:left="2114" w:hanging="180"/>
      </w:pPr>
    </w:lvl>
    <w:lvl w:ilvl="3" w:tplc="0415000F" w:tentative="1">
      <w:start w:val="1"/>
      <w:numFmt w:val="decimal"/>
      <w:lvlText w:val="%4."/>
      <w:lvlJc w:val="left"/>
      <w:pPr>
        <w:ind w:left="2834" w:hanging="360"/>
      </w:pPr>
    </w:lvl>
    <w:lvl w:ilvl="4" w:tplc="04150019" w:tentative="1">
      <w:start w:val="1"/>
      <w:numFmt w:val="lowerLetter"/>
      <w:lvlText w:val="%5."/>
      <w:lvlJc w:val="left"/>
      <w:pPr>
        <w:ind w:left="3554" w:hanging="360"/>
      </w:pPr>
    </w:lvl>
    <w:lvl w:ilvl="5" w:tplc="0415001B" w:tentative="1">
      <w:start w:val="1"/>
      <w:numFmt w:val="lowerRoman"/>
      <w:lvlText w:val="%6."/>
      <w:lvlJc w:val="right"/>
      <w:pPr>
        <w:ind w:left="4274" w:hanging="180"/>
      </w:pPr>
    </w:lvl>
    <w:lvl w:ilvl="6" w:tplc="0415000F" w:tentative="1">
      <w:start w:val="1"/>
      <w:numFmt w:val="decimal"/>
      <w:lvlText w:val="%7."/>
      <w:lvlJc w:val="left"/>
      <w:pPr>
        <w:ind w:left="4994" w:hanging="360"/>
      </w:pPr>
    </w:lvl>
    <w:lvl w:ilvl="7" w:tplc="04150019" w:tentative="1">
      <w:start w:val="1"/>
      <w:numFmt w:val="lowerLetter"/>
      <w:lvlText w:val="%8."/>
      <w:lvlJc w:val="left"/>
      <w:pPr>
        <w:ind w:left="5714" w:hanging="360"/>
      </w:pPr>
    </w:lvl>
    <w:lvl w:ilvl="8" w:tplc="0415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46" w15:restartNumberingAfterBreak="0">
    <w:nsid w:val="5F231C50"/>
    <w:multiLevelType w:val="hybridMultilevel"/>
    <w:tmpl w:val="B8BA630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7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8" w15:restartNumberingAfterBreak="0">
    <w:nsid w:val="60944B87"/>
    <w:multiLevelType w:val="hybridMultilevel"/>
    <w:tmpl w:val="5E7AC620"/>
    <w:lvl w:ilvl="0" w:tplc="8D8E02A8">
      <w:start w:val="1"/>
      <w:numFmt w:val="lowerLetter"/>
      <w:lvlText w:val="%1)"/>
      <w:lvlJc w:val="left"/>
      <w:pPr>
        <w:ind w:left="6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6" w:hanging="360"/>
      </w:pPr>
    </w:lvl>
    <w:lvl w:ilvl="2" w:tplc="0415001B" w:tentative="1">
      <w:start w:val="1"/>
      <w:numFmt w:val="lowerRoman"/>
      <w:lvlText w:val="%3."/>
      <w:lvlJc w:val="right"/>
      <w:pPr>
        <w:ind w:left="2116" w:hanging="180"/>
      </w:pPr>
    </w:lvl>
    <w:lvl w:ilvl="3" w:tplc="0415000F" w:tentative="1">
      <w:start w:val="1"/>
      <w:numFmt w:val="decimal"/>
      <w:lvlText w:val="%4."/>
      <w:lvlJc w:val="left"/>
      <w:pPr>
        <w:ind w:left="2836" w:hanging="360"/>
      </w:pPr>
    </w:lvl>
    <w:lvl w:ilvl="4" w:tplc="04150019" w:tentative="1">
      <w:start w:val="1"/>
      <w:numFmt w:val="lowerLetter"/>
      <w:lvlText w:val="%5."/>
      <w:lvlJc w:val="left"/>
      <w:pPr>
        <w:ind w:left="3556" w:hanging="360"/>
      </w:pPr>
    </w:lvl>
    <w:lvl w:ilvl="5" w:tplc="0415001B" w:tentative="1">
      <w:start w:val="1"/>
      <w:numFmt w:val="lowerRoman"/>
      <w:lvlText w:val="%6."/>
      <w:lvlJc w:val="right"/>
      <w:pPr>
        <w:ind w:left="4276" w:hanging="180"/>
      </w:pPr>
    </w:lvl>
    <w:lvl w:ilvl="6" w:tplc="0415000F" w:tentative="1">
      <w:start w:val="1"/>
      <w:numFmt w:val="decimal"/>
      <w:lvlText w:val="%7."/>
      <w:lvlJc w:val="left"/>
      <w:pPr>
        <w:ind w:left="4996" w:hanging="360"/>
      </w:pPr>
    </w:lvl>
    <w:lvl w:ilvl="7" w:tplc="04150019" w:tentative="1">
      <w:start w:val="1"/>
      <w:numFmt w:val="lowerLetter"/>
      <w:lvlText w:val="%8."/>
      <w:lvlJc w:val="left"/>
      <w:pPr>
        <w:ind w:left="5716" w:hanging="360"/>
      </w:pPr>
    </w:lvl>
    <w:lvl w:ilvl="8" w:tplc="0415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149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1" w15:restartNumberingAfterBreak="0">
    <w:nsid w:val="621456D6"/>
    <w:multiLevelType w:val="hybridMultilevel"/>
    <w:tmpl w:val="3138A414"/>
    <w:lvl w:ilvl="0" w:tplc="FFFFFFFF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2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4" w15:restartNumberingAfterBreak="0">
    <w:nsid w:val="63201EA3"/>
    <w:multiLevelType w:val="multilevel"/>
    <w:tmpl w:val="A762FB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trike w:val="0"/>
        <w:d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5" w15:restartNumberingAfterBreak="0">
    <w:nsid w:val="643811BD"/>
    <w:multiLevelType w:val="hybridMultilevel"/>
    <w:tmpl w:val="29DEB8B8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65CF069B"/>
    <w:multiLevelType w:val="hybridMultilevel"/>
    <w:tmpl w:val="FE083BE2"/>
    <w:lvl w:ilvl="0" w:tplc="E0B627F6">
      <w:start w:val="4"/>
      <w:numFmt w:val="decimal"/>
      <w:lvlText w:val="%1)"/>
      <w:lvlJc w:val="left"/>
      <w:pPr>
        <w:ind w:left="1061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9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0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 w15:restartNumberingAfterBreak="0">
    <w:nsid w:val="67311B07"/>
    <w:multiLevelType w:val="hybridMultilevel"/>
    <w:tmpl w:val="389AE7E4"/>
    <w:lvl w:ilvl="0" w:tplc="DC487998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2" w15:restartNumberingAfterBreak="0">
    <w:nsid w:val="68043887"/>
    <w:multiLevelType w:val="hybridMultilevel"/>
    <w:tmpl w:val="91B67710"/>
    <w:lvl w:ilvl="0" w:tplc="96D4C1F6">
      <w:start w:val="1"/>
      <w:numFmt w:val="lowerLetter"/>
      <w:lvlText w:val="%1)"/>
      <w:lvlJc w:val="righ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3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4" w15:restartNumberingAfterBreak="0">
    <w:nsid w:val="693325FB"/>
    <w:multiLevelType w:val="hybridMultilevel"/>
    <w:tmpl w:val="7152C2E8"/>
    <w:lvl w:ilvl="0" w:tplc="FE4660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9984CA7"/>
    <w:multiLevelType w:val="hybridMultilevel"/>
    <w:tmpl w:val="0D84CAFC"/>
    <w:lvl w:ilvl="0" w:tplc="CD302716">
      <w:start w:val="2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7" w15:restartNumberingAfterBreak="0">
    <w:nsid w:val="6B1E224A"/>
    <w:multiLevelType w:val="hybridMultilevel"/>
    <w:tmpl w:val="055AB15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0" w15:restartNumberingAfterBreak="0">
    <w:nsid w:val="6DF758D3"/>
    <w:multiLevelType w:val="hybridMultilevel"/>
    <w:tmpl w:val="B7C0EB8E"/>
    <w:lvl w:ilvl="0" w:tplc="04150017">
      <w:start w:val="1"/>
      <w:numFmt w:val="lowerLetter"/>
      <w:lvlText w:val="%1)"/>
      <w:lvlJc w:val="left"/>
      <w:pPr>
        <w:ind w:left="1034" w:hanging="360"/>
      </w:p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</w:lvl>
    <w:lvl w:ilvl="3" w:tplc="0415000F" w:tentative="1">
      <w:start w:val="1"/>
      <w:numFmt w:val="decimal"/>
      <w:lvlText w:val="%4."/>
      <w:lvlJc w:val="left"/>
      <w:pPr>
        <w:ind w:left="3194" w:hanging="360"/>
      </w:pPr>
    </w:lvl>
    <w:lvl w:ilvl="4" w:tplc="04150019" w:tentative="1">
      <w:start w:val="1"/>
      <w:numFmt w:val="lowerLetter"/>
      <w:lvlText w:val="%5."/>
      <w:lvlJc w:val="left"/>
      <w:pPr>
        <w:ind w:left="3914" w:hanging="360"/>
      </w:p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</w:lvl>
    <w:lvl w:ilvl="6" w:tplc="0415000F" w:tentative="1">
      <w:start w:val="1"/>
      <w:numFmt w:val="decimal"/>
      <w:lvlText w:val="%7."/>
      <w:lvlJc w:val="left"/>
      <w:pPr>
        <w:ind w:left="5354" w:hanging="360"/>
      </w:p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171" w15:restartNumberingAfterBreak="0">
    <w:nsid w:val="6E225EA5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2" w15:restartNumberingAfterBreak="0">
    <w:nsid w:val="6EA16334"/>
    <w:multiLevelType w:val="hybridMultilevel"/>
    <w:tmpl w:val="9A622B04"/>
    <w:lvl w:ilvl="0" w:tplc="BFA6E4C4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3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4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708621B8"/>
    <w:multiLevelType w:val="hybridMultilevel"/>
    <w:tmpl w:val="38F2031E"/>
    <w:lvl w:ilvl="0" w:tplc="04150019">
      <w:start w:val="1"/>
      <w:numFmt w:val="lowerLetter"/>
      <w:lvlText w:val="%1."/>
      <w:lvlJc w:val="left"/>
      <w:pPr>
        <w:ind w:left="1467" w:hanging="360"/>
      </w:pPr>
    </w:lvl>
    <w:lvl w:ilvl="1" w:tplc="04150019" w:tentative="1">
      <w:start w:val="1"/>
      <w:numFmt w:val="lowerLetter"/>
      <w:lvlText w:val="%2."/>
      <w:lvlJc w:val="left"/>
      <w:pPr>
        <w:ind w:left="2187" w:hanging="360"/>
      </w:pPr>
    </w:lvl>
    <w:lvl w:ilvl="2" w:tplc="0415001B" w:tentative="1">
      <w:start w:val="1"/>
      <w:numFmt w:val="lowerRoman"/>
      <w:lvlText w:val="%3."/>
      <w:lvlJc w:val="right"/>
      <w:pPr>
        <w:ind w:left="2907" w:hanging="180"/>
      </w:pPr>
    </w:lvl>
    <w:lvl w:ilvl="3" w:tplc="0415000F" w:tentative="1">
      <w:start w:val="1"/>
      <w:numFmt w:val="decimal"/>
      <w:lvlText w:val="%4."/>
      <w:lvlJc w:val="left"/>
      <w:pPr>
        <w:ind w:left="3627" w:hanging="360"/>
      </w:pPr>
    </w:lvl>
    <w:lvl w:ilvl="4" w:tplc="04150019" w:tentative="1">
      <w:start w:val="1"/>
      <w:numFmt w:val="lowerLetter"/>
      <w:lvlText w:val="%5."/>
      <w:lvlJc w:val="left"/>
      <w:pPr>
        <w:ind w:left="4347" w:hanging="360"/>
      </w:pPr>
    </w:lvl>
    <w:lvl w:ilvl="5" w:tplc="0415001B" w:tentative="1">
      <w:start w:val="1"/>
      <w:numFmt w:val="lowerRoman"/>
      <w:lvlText w:val="%6."/>
      <w:lvlJc w:val="right"/>
      <w:pPr>
        <w:ind w:left="5067" w:hanging="180"/>
      </w:pPr>
    </w:lvl>
    <w:lvl w:ilvl="6" w:tplc="0415000F" w:tentative="1">
      <w:start w:val="1"/>
      <w:numFmt w:val="decimal"/>
      <w:lvlText w:val="%7."/>
      <w:lvlJc w:val="left"/>
      <w:pPr>
        <w:ind w:left="5787" w:hanging="360"/>
      </w:pPr>
    </w:lvl>
    <w:lvl w:ilvl="7" w:tplc="04150019" w:tentative="1">
      <w:start w:val="1"/>
      <w:numFmt w:val="lowerLetter"/>
      <w:lvlText w:val="%8."/>
      <w:lvlJc w:val="left"/>
      <w:pPr>
        <w:ind w:left="6507" w:hanging="360"/>
      </w:pPr>
    </w:lvl>
    <w:lvl w:ilvl="8" w:tplc="0415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177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78" w15:restartNumberingAfterBreak="0">
    <w:nsid w:val="717E3F46"/>
    <w:multiLevelType w:val="hybridMultilevel"/>
    <w:tmpl w:val="72EE82CC"/>
    <w:lvl w:ilvl="0" w:tplc="4B1CD7E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9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0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1" w15:restartNumberingAfterBreak="0">
    <w:nsid w:val="73E2010C"/>
    <w:multiLevelType w:val="multilevel"/>
    <w:tmpl w:val="7B98E440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182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3" w15:restartNumberingAfterBreak="0">
    <w:nsid w:val="762F3E95"/>
    <w:multiLevelType w:val="multilevel"/>
    <w:tmpl w:val="5942CA2C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84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85" w15:restartNumberingAfterBreak="0">
    <w:nsid w:val="7A945D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6" w15:restartNumberingAfterBreak="0">
    <w:nsid w:val="7AD1031F"/>
    <w:multiLevelType w:val="multilevel"/>
    <w:tmpl w:val="5DEC9AE2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5"/>
      <w:numFmt w:val="decimal"/>
      <w:lvlText w:val="%2)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87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8" w15:restartNumberingAfterBreak="0">
    <w:nsid w:val="7C54708D"/>
    <w:multiLevelType w:val="hybridMultilevel"/>
    <w:tmpl w:val="9A4A913E"/>
    <w:lvl w:ilvl="0" w:tplc="6FDCB0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0" w15:restartNumberingAfterBreak="0">
    <w:nsid w:val="7F384AE9"/>
    <w:multiLevelType w:val="multilevel"/>
    <w:tmpl w:val="0A909BC4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91" w15:restartNumberingAfterBreak="0">
    <w:nsid w:val="7FAB2773"/>
    <w:multiLevelType w:val="hybridMultilevel"/>
    <w:tmpl w:val="94BC9CA4"/>
    <w:lvl w:ilvl="0" w:tplc="CBFCFA68">
      <w:start w:val="2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15165623">
    <w:abstractNumId w:val="74"/>
  </w:num>
  <w:num w:numId="2" w16cid:durableId="1295209696">
    <w:abstractNumId w:val="19"/>
  </w:num>
  <w:num w:numId="3" w16cid:durableId="698505916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2352229">
    <w:abstractNumId w:val="155"/>
  </w:num>
  <w:num w:numId="5" w16cid:durableId="1887716929">
    <w:abstractNumId w:val="160"/>
  </w:num>
  <w:num w:numId="6" w16cid:durableId="2130736071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4937735">
    <w:abstractNumId w:val="90"/>
    <w:lvlOverride w:ilvl="0">
      <w:startOverride w:val="1"/>
    </w:lvlOverride>
  </w:num>
  <w:num w:numId="8" w16cid:durableId="1283344378">
    <w:abstractNumId w:val="6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0672515">
    <w:abstractNumId w:val="1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3031282">
    <w:abstractNumId w:val="45"/>
  </w:num>
  <w:num w:numId="11" w16cid:durableId="529995847">
    <w:abstractNumId w:val="32"/>
  </w:num>
  <w:num w:numId="12" w16cid:durableId="1999069105">
    <w:abstractNumId w:val="67"/>
  </w:num>
  <w:num w:numId="13" w16cid:durableId="73358486">
    <w:abstractNumId w:val="85"/>
  </w:num>
  <w:num w:numId="14" w16cid:durableId="259265906">
    <w:abstractNumId w:val="119"/>
  </w:num>
  <w:num w:numId="15" w16cid:durableId="820542016">
    <w:abstractNumId w:val="187"/>
  </w:num>
  <w:num w:numId="16" w16cid:durableId="1418138363">
    <w:abstractNumId w:val="100"/>
  </w:num>
  <w:num w:numId="17" w16cid:durableId="772676326">
    <w:abstractNumId w:val="34"/>
  </w:num>
  <w:num w:numId="18" w16cid:durableId="2119522126">
    <w:abstractNumId w:val="62"/>
  </w:num>
  <w:num w:numId="19" w16cid:durableId="1193030218">
    <w:abstractNumId w:val="103"/>
  </w:num>
  <w:num w:numId="20" w16cid:durableId="2114813546">
    <w:abstractNumId w:val="168"/>
  </w:num>
  <w:num w:numId="21" w16cid:durableId="1935818967">
    <w:abstractNumId w:val="54"/>
  </w:num>
  <w:num w:numId="22" w16cid:durableId="1812285688">
    <w:abstractNumId w:val="1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16346130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36884347">
    <w:abstractNumId w:val="1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79973790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72334656">
    <w:abstractNumId w:val="98"/>
  </w:num>
  <w:num w:numId="27" w16cid:durableId="1307778985">
    <w:abstractNumId w:val="74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5288944">
    <w:abstractNumId w:val="152"/>
  </w:num>
  <w:num w:numId="29" w16cid:durableId="42754164">
    <w:abstractNumId w:val="7"/>
  </w:num>
  <w:num w:numId="30" w16cid:durableId="97413466">
    <w:abstractNumId w:val="10"/>
  </w:num>
  <w:num w:numId="31" w16cid:durableId="580602518">
    <w:abstractNumId w:val="121"/>
  </w:num>
  <w:num w:numId="32" w16cid:durableId="2121992304">
    <w:abstractNumId w:val="89"/>
  </w:num>
  <w:num w:numId="33" w16cid:durableId="1600675708">
    <w:abstractNumId w:val="57"/>
  </w:num>
  <w:num w:numId="34" w16cid:durableId="594944173">
    <w:abstractNumId w:val="50"/>
  </w:num>
  <w:num w:numId="35" w16cid:durableId="159276371">
    <w:abstractNumId w:val="94"/>
  </w:num>
  <w:num w:numId="36" w16cid:durableId="133134907">
    <w:abstractNumId w:val="159"/>
  </w:num>
  <w:num w:numId="37" w16cid:durableId="1634216586">
    <w:abstractNumId w:val="80"/>
  </w:num>
  <w:num w:numId="38" w16cid:durableId="517817121">
    <w:abstractNumId w:val="81"/>
  </w:num>
  <w:num w:numId="39" w16cid:durableId="1267035575">
    <w:abstractNumId w:val="2"/>
  </w:num>
  <w:num w:numId="40" w16cid:durableId="613875909">
    <w:abstractNumId w:val="33"/>
  </w:num>
  <w:num w:numId="41" w16cid:durableId="1636175979">
    <w:abstractNumId w:val="137"/>
  </w:num>
  <w:num w:numId="42" w16cid:durableId="1859849863">
    <w:abstractNumId w:val="47"/>
  </w:num>
  <w:num w:numId="43" w16cid:durableId="2054765496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6191580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65828795">
    <w:abstractNumId w:val="40"/>
  </w:num>
  <w:num w:numId="46" w16cid:durableId="774516684">
    <w:abstractNumId w:val="120"/>
  </w:num>
  <w:num w:numId="47" w16cid:durableId="1101536026">
    <w:abstractNumId w:val="44"/>
  </w:num>
  <w:num w:numId="48" w16cid:durableId="144665085">
    <w:abstractNumId w:val="37"/>
  </w:num>
  <w:num w:numId="49" w16cid:durableId="1703477372">
    <w:abstractNumId w:val="88"/>
  </w:num>
  <w:num w:numId="50" w16cid:durableId="41441208">
    <w:abstractNumId w:val="49"/>
  </w:num>
  <w:num w:numId="51" w16cid:durableId="1989898023">
    <w:abstractNumId w:val="15"/>
  </w:num>
  <w:num w:numId="52" w16cid:durableId="888034071">
    <w:abstractNumId w:val="97"/>
  </w:num>
  <w:num w:numId="53" w16cid:durableId="246885023">
    <w:abstractNumId w:val="36"/>
  </w:num>
  <w:num w:numId="54" w16cid:durableId="1959605300">
    <w:abstractNumId w:val="165"/>
  </w:num>
  <w:num w:numId="55" w16cid:durableId="275792486">
    <w:abstractNumId w:val="73"/>
  </w:num>
  <w:num w:numId="56" w16cid:durableId="505630376">
    <w:abstractNumId w:val="63"/>
  </w:num>
  <w:num w:numId="57" w16cid:durableId="917595197">
    <w:abstractNumId w:val="108"/>
  </w:num>
  <w:num w:numId="58" w16cid:durableId="1690984704">
    <w:abstractNumId w:val="6"/>
  </w:num>
  <w:num w:numId="59" w16cid:durableId="849686846">
    <w:abstractNumId w:val="21"/>
  </w:num>
  <w:num w:numId="60" w16cid:durableId="1220508294">
    <w:abstractNumId w:val="175"/>
  </w:num>
  <w:num w:numId="61" w16cid:durableId="1654800093">
    <w:abstractNumId w:val="122"/>
  </w:num>
  <w:num w:numId="62" w16cid:durableId="213467889">
    <w:abstractNumId w:val="169"/>
  </w:num>
  <w:num w:numId="63" w16cid:durableId="1265000292">
    <w:abstractNumId w:val="184"/>
  </w:num>
  <w:num w:numId="64" w16cid:durableId="1565290687">
    <w:abstractNumId w:val="142"/>
  </w:num>
  <w:num w:numId="65" w16cid:durableId="435755483">
    <w:abstractNumId w:val="149"/>
  </w:num>
  <w:num w:numId="66" w16cid:durableId="1667515454">
    <w:abstractNumId w:val="60"/>
  </w:num>
  <w:num w:numId="67" w16cid:durableId="1442452444">
    <w:abstractNumId w:val="143"/>
  </w:num>
  <w:num w:numId="68" w16cid:durableId="1529104747">
    <w:abstractNumId w:val="86"/>
  </w:num>
  <w:num w:numId="69" w16cid:durableId="1955865155">
    <w:abstractNumId w:val="156"/>
  </w:num>
  <w:num w:numId="70" w16cid:durableId="539709911">
    <w:abstractNumId w:val="153"/>
  </w:num>
  <w:num w:numId="71" w16cid:durableId="1054549063">
    <w:abstractNumId w:val="61"/>
  </w:num>
  <w:num w:numId="72" w16cid:durableId="311831401">
    <w:abstractNumId w:val="178"/>
  </w:num>
  <w:num w:numId="73" w16cid:durableId="1714425887">
    <w:abstractNumId w:val="136"/>
  </w:num>
  <w:num w:numId="74" w16cid:durableId="1839811331">
    <w:abstractNumId w:val="163"/>
  </w:num>
  <w:num w:numId="75" w16cid:durableId="2145468508">
    <w:abstractNumId w:val="6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665133722">
    <w:abstractNumId w:val="126"/>
  </w:num>
  <w:num w:numId="77" w16cid:durableId="1052576395">
    <w:abstractNumId w:val="114"/>
  </w:num>
  <w:num w:numId="78" w16cid:durableId="1840341276">
    <w:abstractNumId w:val="104"/>
  </w:num>
  <w:num w:numId="79" w16cid:durableId="1162745664">
    <w:abstractNumId w:val="58"/>
  </w:num>
  <w:num w:numId="80" w16cid:durableId="75829960">
    <w:abstractNumId w:val="7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1581910148">
    <w:abstractNumId w:val="185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454178660">
    <w:abstractNumId w:val="110"/>
  </w:num>
  <w:num w:numId="83" w16cid:durableId="2082865885">
    <w:abstractNumId w:val="96"/>
  </w:num>
  <w:num w:numId="84" w16cid:durableId="234556905">
    <w:abstractNumId w:val="135"/>
  </w:num>
  <w:num w:numId="85" w16cid:durableId="1831172643">
    <w:abstractNumId w:val="147"/>
  </w:num>
  <w:num w:numId="86" w16cid:durableId="642005428">
    <w:abstractNumId w:val="182"/>
  </w:num>
  <w:num w:numId="87" w16cid:durableId="1737900801">
    <w:abstractNumId w:val="179"/>
  </w:num>
  <w:num w:numId="88" w16cid:durableId="523905545">
    <w:abstractNumId w:val="139"/>
  </w:num>
  <w:num w:numId="89" w16cid:durableId="1585337717">
    <w:abstractNumId w:val="166"/>
  </w:num>
  <w:num w:numId="90" w16cid:durableId="289290398">
    <w:abstractNumId w:val="1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5009695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 w16cid:durableId="26804423">
    <w:abstractNumId w:val="1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 w16cid:durableId="1443109286">
    <w:abstractNumId w:val="95"/>
  </w:num>
  <w:num w:numId="94" w16cid:durableId="703016687">
    <w:abstractNumId w:val="10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2089884121">
    <w:abstractNumId w:val="191"/>
  </w:num>
  <w:num w:numId="96" w16cid:durableId="1542397047">
    <w:abstractNumId w:val="72"/>
  </w:num>
  <w:num w:numId="97" w16cid:durableId="1529221142">
    <w:abstractNumId w:val="38"/>
  </w:num>
  <w:num w:numId="98" w16cid:durableId="1777165667">
    <w:abstractNumId w:val="177"/>
  </w:num>
  <w:num w:numId="99" w16cid:durableId="971524816">
    <w:abstractNumId w:val="91"/>
  </w:num>
  <w:num w:numId="100" w16cid:durableId="886649862">
    <w:abstractNumId w:val="59"/>
  </w:num>
  <w:num w:numId="101" w16cid:durableId="2068647722">
    <w:abstractNumId w:val="87"/>
  </w:num>
  <w:num w:numId="102" w16cid:durableId="247736909">
    <w:abstractNumId w:val="26"/>
  </w:num>
  <w:num w:numId="103" w16cid:durableId="1804812038">
    <w:abstractNumId w:val="161"/>
  </w:num>
  <w:num w:numId="104" w16cid:durableId="217983618">
    <w:abstractNumId w:val="109"/>
  </w:num>
  <w:num w:numId="105" w16cid:durableId="1263218439">
    <w:abstractNumId w:val="118"/>
  </w:num>
  <w:num w:numId="106" w16cid:durableId="1651901718">
    <w:abstractNumId w:val="115"/>
  </w:num>
  <w:num w:numId="107" w16cid:durableId="2112815917">
    <w:abstractNumId w:val="183"/>
  </w:num>
  <w:num w:numId="108" w16cid:durableId="752628324">
    <w:abstractNumId w:val="55"/>
  </w:num>
  <w:num w:numId="109" w16cid:durableId="167016691">
    <w:abstractNumId w:val="53"/>
  </w:num>
  <w:num w:numId="110" w16cid:durableId="1608737036">
    <w:abstractNumId w:val="111"/>
  </w:num>
  <w:num w:numId="111" w16cid:durableId="1836529789">
    <w:abstractNumId w:val="188"/>
  </w:num>
  <w:num w:numId="112" w16cid:durableId="243343944">
    <w:abstractNumId w:val="68"/>
  </w:num>
  <w:num w:numId="113" w16cid:durableId="1077365527">
    <w:abstractNumId w:val="52"/>
  </w:num>
  <w:num w:numId="114" w16cid:durableId="1417554503">
    <w:abstractNumId w:val="172"/>
  </w:num>
  <w:num w:numId="115" w16cid:durableId="1398236923">
    <w:abstractNumId w:val="64"/>
  </w:num>
  <w:num w:numId="116" w16cid:durableId="1531912511">
    <w:abstractNumId w:val="124"/>
  </w:num>
  <w:num w:numId="117" w16cid:durableId="513571211">
    <w:abstractNumId w:val="76"/>
  </w:num>
  <w:num w:numId="118" w16cid:durableId="1378968902">
    <w:abstractNumId w:val="181"/>
  </w:num>
  <w:num w:numId="119" w16cid:durableId="1135871023">
    <w:abstractNumId w:val="116"/>
  </w:num>
  <w:num w:numId="120" w16cid:durableId="1738093750">
    <w:abstractNumId w:val="65"/>
  </w:num>
  <w:num w:numId="121" w16cid:durableId="1917785917">
    <w:abstractNumId w:val="56"/>
  </w:num>
  <w:num w:numId="122" w16cid:durableId="210773321">
    <w:abstractNumId w:val="30"/>
  </w:num>
  <w:num w:numId="123" w16cid:durableId="606279784">
    <w:abstractNumId w:val="132"/>
  </w:num>
  <w:num w:numId="124" w16cid:durableId="882522867">
    <w:abstractNumId w:val="125"/>
  </w:num>
  <w:num w:numId="125" w16cid:durableId="16195851">
    <w:abstractNumId w:val="51"/>
  </w:num>
  <w:num w:numId="126" w16cid:durableId="1602033538">
    <w:abstractNumId w:val="39"/>
  </w:num>
  <w:num w:numId="127" w16cid:durableId="2040350085">
    <w:abstractNumId w:val="27"/>
  </w:num>
  <w:num w:numId="128" w16cid:durableId="260112914">
    <w:abstractNumId w:val="134"/>
  </w:num>
  <w:num w:numId="129" w16cid:durableId="112486382">
    <w:abstractNumId w:val="9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 w16cid:durableId="1584148181">
    <w:abstractNumId w:val="173"/>
  </w:num>
  <w:num w:numId="131" w16cid:durableId="1200554497">
    <w:abstractNumId w:val="140"/>
  </w:num>
  <w:num w:numId="132" w16cid:durableId="387612331">
    <w:abstractNumId w:val="154"/>
  </w:num>
  <w:num w:numId="133" w16cid:durableId="252320890">
    <w:abstractNumId w:val="43"/>
  </w:num>
  <w:num w:numId="134" w16cid:durableId="2090495563">
    <w:abstractNumId w:val="106"/>
  </w:num>
  <w:num w:numId="135" w16cid:durableId="1685857787">
    <w:abstractNumId w:val="78"/>
  </w:num>
  <w:num w:numId="136" w16cid:durableId="316998900">
    <w:abstractNumId w:val="146"/>
  </w:num>
  <w:num w:numId="137" w16cid:durableId="118568145">
    <w:abstractNumId w:val="117"/>
  </w:num>
  <w:num w:numId="138" w16cid:durableId="428501132">
    <w:abstractNumId w:val="164"/>
  </w:num>
  <w:num w:numId="139" w16cid:durableId="2063212579">
    <w:abstractNumId w:val="48"/>
  </w:num>
  <w:num w:numId="140" w16cid:durableId="1507480434">
    <w:abstractNumId w:val="101"/>
  </w:num>
  <w:num w:numId="141" w16cid:durableId="1011488585">
    <w:abstractNumId w:val="66"/>
  </w:num>
  <w:num w:numId="142" w16cid:durableId="822165574">
    <w:abstractNumId w:val="131"/>
  </w:num>
  <w:num w:numId="143" w16cid:durableId="373845768">
    <w:abstractNumId w:val="93"/>
  </w:num>
  <w:num w:numId="144" w16cid:durableId="828209544">
    <w:abstractNumId w:val="75"/>
  </w:num>
  <w:num w:numId="145" w16cid:durableId="2033722733">
    <w:abstractNumId w:val="46"/>
  </w:num>
  <w:num w:numId="146" w16cid:durableId="1642540931">
    <w:abstractNumId w:val="170"/>
  </w:num>
  <w:num w:numId="147" w16cid:durableId="1917670268">
    <w:abstractNumId w:val="176"/>
  </w:num>
  <w:num w:numId="148" w16cid:durableId="619798924">
    <w:abstractNumId w:val="133"/>
  </w:num>
  <w:num w:numId="149" w16cid:durableId="442572796">
    <w:abstractNumId w:val="83"/>
  </w:num>
  <w:num w:numId="150" w16cid:durableId="301078532">
    <w:abstractNumId w:val="190"/>
  </w:num>
  <w:num w:numId="151" w16cid:durableId="217057624">
    <w:abstractNumId w:val="141"/>
  </w:num>
  <w:num w:numId="152" w16cid:durableId="2079399310">
    <w:abstractNumId w:val="71"/>
  </w:num>
  <w:num w:numId="153" w16cid:durableId="906262906">
    <w:abstractNumId w:val="171"/>
  </w:num>
  <w:num w:numId="154" w16cid:durableId="307788571">
    <w:abstractNumId w:val="31"/>
  </w:num>
  <w:num w:numId="155" w16cid:durableId="51781638">
    <w:abstractNumId w:val="148"/>
  </w:num>
  <w:num w:numId="156" w16cid:durableId="976448484">
    <w:abstractNumId w:val="123"/>
  </w:num>
  <w:num w:numId="157" w16cid:durableId="299305372">
    <w:abstractNumId w:val="113"/>
  </w:num>
  <w:num w:numId="158" w16cid:durableId="1516067722">
    <w:abstractNumId w:val="150"/>
  </w:num>
  <w:num w:numId="159" w16cid:durableId="1163207272">
    <w:abstractNumId w:val="105"/>
  </w:num>
  <w:num w:numId="160" w16cid:durableId="1373652814">
    <w:abstractNumId w:val="128"/>
  </w:num>
  <w:num w:numId="161" w16cid:durableId="849877099">
    <w:abstractNumId w:val="127"/>
  </w:num>
  <w:num w:numId="162" w16cid:durableId="2036878083">
    <w:abstractNumId w:val="138"/>
  </w:num>
  <w:num w:numId="163" w16cid:durableId="39598827">
    <w:abstractNumId w:val="84"/>
  </w:num>
  <w:num w:numId="164" w16cid:durableId="807936641">
    <w:abstractNumId w:val="167"/>
  </w:num>
  <w:num w:numId="165" w16cid:durableId="2057657209">
    <w:abstractNumId w:val="112"/>
  </w:num>
  <w:num w:numId="166" w16cid:durableId="660084730">
    <w:abstractNumId w:val="145"/>
  </w:num>
  <w:num w:numId="167" w16cid:durableId="321665213">
    <w:abstractNumId w:val="151"/>
  </w:num>
  <w:num w:numId="168" w16cid:durableId="741680665">
    <w:abstractNumId w:val="29"/>
  </w:num>
  <w:num w:numId="169" w16cid:durableId="1786926073">
    <w:abstractNumId w:val="42"/>
  </w:num>
  <w:num w:numId="170" w16cid:durableId="282346749">
    <w:abstractNumId w:val="162"/>
  </w:num>
  <w:num w:numId="171" w16cid:durableId="1997297045">
    <w:abstractNumId w:val="74"/>
    <w:lvlOverride w:ilvl="0">
      <w:startOverride w:val="17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2" w16cid:durableId="1004238498">
    <w:abstractNumId w:val="186"/>
  </w:num>
  <w:num w:numId="173" w16cid:durableId="1029333684">
    <w:abstractNumId w:val="144"/>
  </w:num>
  <w:numIdMacAtCleanup w:val="1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554"/>
    <w:rsid w:val="000007AA"/>
    <w:rsid w:val="000014A5"/>
    <w:rsid w:val="0000191D"/>
    <w:rsid w:val="00001F90"/>
    <w:rsid w:val="00002387"/>
    <w:rsid w:val="00002EE4"/>
    <w:rsid w:val="00002F1E"/>
    <w:rsid w:val="00002FBC"/>
    <w:rsid w:val="0000312C"/>
    <w:rsid w:val="000031EF"/>
    <w:rsid w:val="000036A5"/>
    <w:rsid w:val="000037DF"/>
    <w:rsid w:val="00003A55"/>
    <w:rsid w:val="00004321"/>
    <w:rsid w:val="000046A0"/>
    <w:rsid w:val="00004AFB"/>
    <w:rsid w:val="00004B83"/>
    <w:rsid w:val="00004EB4"/>
    <w:rsid w:val="00005971"/>
    <w:rsid w:val="00005C36"/>
    <w:rsid w:val="00006433"/>
    <w:rsid w:val="00006976"/>
    <w:rsid w:val="00006D47"/>
    <w:rsid w:val="00007179"/>
    <w:rsid w:val="0000786B"/>
    <w:rsid w:val="000104DC"/>
    <w:rsid w:val="000106AD"/>
    <w:rsid w:val="00010EA3"/>
    <w:rsid w:val="000110E8"/>
    <w:rsid w:val="00011217"/>
    <w:rsid w:val="00011344"/>
    <w:rsid w:val="00011787"/>
    <w:rsid w:val="0001252C"/>
    <w:rsid w:val="00012620"/>
    <w:rsid w:val="000129D2"/>
    <w:rsid w:val="00012D1D"/>
    <w:rsid w:val="00013091"/>
    <w:rsid w:val="000131BF"/>
    <w:rsid w:val="000133BE"/>
    <w:rsid w:val="00013646"/>
    <w:rsid w:val="00013861"/>
    <w:rsid w:val="00013D59"/>
    <w:rsid w:val="00014185"/>
    <w:rsid w:val="00014AE7"/>
    <w:rsid w:val="00015FE4"/>
    <w:rsid w:val="0001618A"/>
    <w:rsid w:val="0001687F"/>
    <w:rsid w:val="00016AE0"/>
    <w:rsid w:val="00016C3A"/>
    <w:rsid w:val="00016F5D"/>
    <w:rsid w:val="00017946"/>
    <w:rsid w:val="000179F7"/>
    <w:rsid w:val="00017D30"/>
    <w:rsid w:val="00017EE1"/>
    <w:rsid w:val="00020245"/>
    <w:rsid w:val="000206AD"/>
    <w:rsid w:val="000207FB"/>
    <w:rsid w:val="00020A6B"/>
    <w:rsid w:val="000212BC"/>
    <w:rsid w:val="00021B39"/>
    <w:rsid w:val="00021B60"/>
    <w:rsid w:val="00021B97"/>
    <w:rsid w:val="0002216A"/>
    <w:rsid w:val="0002223D"/>
    <w:rsid w:val="0002248D"/>
    <w:rsid w:val="00022942"/>
    <w:rsid w:val="00022BCA"/>
    <w:rsid w:val="00023E66"/>
    <w:rsid w:val="000252F1"/>
    <w:rsid w:val="0002548A"/>
    <w:rsid w:val="0002575E"/>
    <w:rsid w:val="00025846"/>
    <w:rsid w:val="0002585A"/>
    <w:rsid w:val="00025AAD"/>
    <w:rsid w:val="000260B1"/>
    <w:rsid w:val="00026277"/>
    <w:rsid w:val="000266DE"/>
    <w:rsid w:val="00026F0A"/>
    <w:rsid w:val="00026F62"/>
    <w:rsid w:val="000275A7"/>
    <w:rsid w:val="00027BA3"/>
    <w:rsid w:val="00027D77"/>
    <w:rsid w:val="00030275"/>
    <w:rsid w:val="000302A3"/>
    <w:rsid w:val="00030B99"/>
    <w:rsid w:val="000325A2"/>
    <w:rsid w:val="00032BCE"/>
    <w:rsid w:val="000338FC"/>
    <w:rsid w:val="00033AB4"/>
    <w:rsid w:val="000349BD"/>
    <w:rsid w:val="000349D7"/>
    <w:rsid w:val="00034C82"/>
    <w:rsid w:val="00034CDE"/>
    <w:rsid w:val="00034EE8"/>
    <w:rsid w:val="000352CE"/>
    <w:rsid w:val="00035581"/>
    <w:rsid w:val="0003610F"/>
    <w:rsid w:val="0003653E"/>
    <w:rsid w:val="0003692F"/>
    <w:rsid w:val="00036ADD"/>
    <w:rsid w:val="00036BFF"/>
    <w:rsid w:val="00037037"/>
    <w:rsid w:val="00037570"/>
    <w:rsid w:val="00037639"/>
    <w:rsid w:val="0003784D"/>
    <w:rsid w:val="000400F8"/>
    <w:rsid w:val="00040703"/>
    <w:rsid w:val="00040850"/>
    <w:rsid w:val="00040A47"/>
    <w:rsid w:val="00040DF5"/>
    <w:rsid w:val="00041656"/>
    <w:rsid w:val="000418A4"/>
    <w:rsid w:val="00042616"/>
    <w:rsid w:val="0004398F"/>
    <w:rsid w:val="00044195"/>
    <w:rsid w:val="000441C3"/>
    <w:rsid w:val="0004435F"/>
    <w:rsid w:val="00044AD3"/>
    <w:rsid w:val="00044F79"/>
    <w:rsid w:val="0004511F"/>
    <w:rsid w:val="000457FE"/>
    <w:rsid w:val="00046507"/>
    <w:rsid w:val="00046649"/>
    <w:rsid w:val="00046FF8"/>
    <w:rsid w:val="00047629"/>
    <w:rsid w:val="00050012"/>
    <w:rsid w:val="00050641"/>
    <w:rsid w:val="00050888"/>
    <w:rsid w:val="0005145E"/>
    <w:rsid w:val="00051938"/>
    <w:rsid w:val="000522FC"/>
    <w:rsid w:val="00052E3D"/>
    <w:rsid w:val="00053190"/>
    <w:rsid w:val="0005395A"/>
    <w:rsid w:val="00053DA6"/>
    <w:rsid w:val="00053E85"/>
    <w:rsid w:val="000540A6"/>
    <w:rsid w:val="00054932"/>
    <w:rsid w:val="00054D04"/>
    <w:rsid w:val="00054DBB"/>
    <w:rsid w:val="000567AF"/>
    <w:rsid w:val="000568EC"/>
    <w:rsid w:val="00056A66"/>
    <w:rsid w:val="00056DEF"/>
    <w:rsid w:val="000572D4"/>
    <w:rsid w:val="000573B1"/>
    <w:rsid w:val="0005745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2541"/>
    <w:rsid w:val="00062706"/>
    <w:rsid w:val="00062AF2"/>
    <w:rsid w:val="00062F6C"/>
    <w:rsid w:val="00062FB9"/>
    <w:rsid w:val="00063EA8"/>
    <w:rsid w:val="00063FA6"/>
    <w:rsid w:val="000645F8"/>
    <w:rsid w:val="000649E5"/>
    <w:rsid w:val="00064C89"/>
    <w:rsid w:val="00064EAC"/>
    <w:rsid w:val="00064F62"/>
    <w:rsid w:val="00065331"/>
    <w:rsid w:val="000655DA"/>
    <w:rsid w:val="00065899"/>
    <w:rsid w:val="00065B41"/>
    <w:rsid w:val="00065B93"/>
    <w:rsid w:val="00065F0F"/>
    <w:rsid w:val="000668A2"/>
    <w:rsid w:val="000669B8"/>
    <w:rsid w:val="00066A90"/>
    <w:rsid w:val="00066D15"/>
    <w:rsid w:val="00066EC3"/>
    <w:rsid w:val="00067879"/>
    <w:rsid w:val="00067B6A"/>
    <w:rsid w:val="00067FF4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587"/>
    <w:rsid w:val="00073B4C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38C"/>
    <w:rsid w:val="0007668B"/>
    <w:rsid w:val="00076811"/>
    <w:rsid w:val="00077C93"/>
    <w:rsid w:val="00080899"/>
    <w:rsid w:val="000810C6"/>
    <w:rsid w:val="0008115F"/>
    <w:rsid w:val="00081B5E"/>
    <w:rsid w:val="00081B71"/>
    <w:rsid w:val="00082968"/>
    <w:rsid w:val="00082A56"/>
    <w:rsid w:val="00082ACD"/>
    <w:rsid w:val="00083491"/>
    <w:rsid w:val="0008371C"/>
    <w:rsid w:val="000839C1"/>
    <w:rsid w:val="000840DC"/>
    <w:rsid w:val="00084133"/>
    <w:rsid w:val="00085392"/>
    <w:rsid w:val="000854D3"/>
    <w:rsid w:val="00085585"/>
    <w:rsid w:val="0008567A"/>
    <w:rsid w:val="00085B09"/>
    <w:rsid w:val="00085B9A"/>
    <w:rsid w:val="00085C0F"/>
    <w:rsid w:val="00087642"/>
    <w:rsid w:val="00087C0E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8B7"/>
    <w:rsid w:val="00092B82"/>
    <w:rsid w:val="00092C71"/>
    <w:rsid w:val="00093119"/>
    <w:rsid w:val="0009392C"/>
    <w:rsid w:val="00093C68"/>
    <w:rsid w:val="000940A7"/>
    <w:rsid w:val="00094E29"/>
    <w:rsid w:val="000952D4"/>
    <w:rsid w:val="00095345"/>
    <w:rsid w:val="00095D25"/>
    <w:rsid w:val="0009632B"/>
    <w:rsid w:val="000969B0"/>
    <w:rsid w:val="00096D0D"/>
    <w:rsid w:val="00096D37"/>
    <w:rsid w:val="000976DA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1F69"/>
    <w:rsid w:val="000A2051"/>
    <w:rsid w:val="000A2612"/>
    <w:rsid w:val="000A2CF7"/>
    <w:rsid w:val="000A2F7B"/>
    <w:rsid w:val="000A33EC"/>
    <w:rsid w:val="000A3450"/>
    <w:rsid w:val="000A44F6"/>
    <w:rsid w:val="000A472F"/>
    <w:rsid w:val="000A498A"/>
    <w:rsid w:val="000A4F37"/>
    <w:rsid w:val="000A54BF"/>
    <w:rsid w:val="000A5609"/>
    <w:rsid w:val="000A565E"/>
    <w:rsid w:val="000A5E52"/>
    <w:rsid w:val="000A5E54"/>
    <w:rsid w:val="000A609C"/>
    <w:rsid w:val="000A61C3"/>
    <w:rsid w:val="000A6295"/>
    <w:rsid w:val="000A6D0B"/>
    <w:rsid w:val="000A6F17"/>
    <w:rsid w:val="000A7E62"/>
    <w:rsid w:val="000B04EF"/>
    <w:rsid w:val="000B0EAA"/>
    <w:rsid w:val="000B182C"/>
    <w:rsid w:val="000B1B23"/>
    <w:rsid w:val="000B235D"/>
    <w:rsid w:val="000B274A"/>
    <w:rsid w:val="000B28A1"/>
    <w:rsid w:val="000B28BC"/>
    <w:rsid w:val="000B2A77"/>
    <w:rsid w:val="000B2BF1"/>
    <w:rsid w:val="000B2E5D"/>
    <w:rsid w:val="000B3568"/>
    <w:rsid w:val="000B3585"/>
    <w:rsid w:val="000B3638"/>
    <w:rsid w:val="000B39AB"/>
    <w:rsid w:val="000B3CE4"/>
    <w:rsid w:val="000B43AE"/>
    <w:rsid w:val="000B4617"/>
    <w:rsid w:val="000B4AA6"/>
    <w:rsid w:val="000B4C12"/>
    <w:rsid w:val="000B4C16"/>
    <w:rsid w:val="000B4C5E"/>
    <w:rsid w:val="000B53B3"/>
    <w:rsid w:val="000B54C5"/>
    <w:rsid w:val="000B5713"/>
    <w:rsid w:val="000B5748"/>
    <w:rsid w:val="000B5901"/>
    <w:rsid w:val="000B5C3A"/>
    <w:rsid w:val="000B5DE2"/>
    <w:rsid w:val="000B6268"/>
    <w:rsid w:val="000B64EE"/>
    <w:rsid w:val="000B748E"/>
    <w:rsid w:val="000B7C75"/>
    <w:rsid w:val="000B7DCE"/>
    <w:rsid w:val="000C081D"/>
    <w:rsid w:val="000C117D"/>
    <w:rsid w:val="000C153F"/>
    <w:rsid w:val="000C18AF"/>
    <w:rsid w:val="000C2AFA"/>
    <w:rsid w:val="000C2E9C"/>
    <w:rsid w:val="000C3368"/>
    <w:rsid w:val="000C3620"/>
    <w:rsid w:val="000C3914"/>
    <w:rsid w:val="000C3A86"/>
    <w:rsid w:val="000C3B7A"/>
    <w:rsid w:val="000C44F4"/>
    <w:rsid w:val="000C4587"/>
    <w:rsid w:val="000C48F1"/>
    <w:rsid w:val="000C4AC9"/>
    <w:rsid w:val="000C4B7D"/>
    <w:rsid w:val="000C5092"/>
    <w:rsid w:val="000C51B1"/>
    <w:rsid w:val="000C595E"/>
    <w:rsid w:val="000C5E9B"/>
    <w:rsid w:val="000C5ECA"/>
    <w:rsid w:val="000C6405"/>
    <w:rsid w:val="000C65C6"/>
    <w:rsid w:val="000C6AE8"/>
    <w:rsid w:val="000D01F2"/>
    <w:rsid w:val="000D09FD"/>
    <w:rsid w:val="000D0AF4"/>
    <w:rsid w:val="000D0E0D"/>
    <w:rsid w:val="000D0EFE"/>
    <w:rsid w:val="000D10DF"/>
    <w:rsid w:val="000D13D3"/>
    <w:rsid w:val="000D2071"/>
    <w:rsid w:val="000D20C3"/>
    <w:rsid w:val="000D2486"/>
    <w:rsid w:val="000D2565"/>
    <w:rsid w:val="000D27A3"/>
    <w:rsid w:val="000D2885"/>
    <w:rsid w:val="000D2AF6"/>
    <w:rsid w:val="000D2DBF"/>
    <w:rsid w:val="000D3116"/>
    <w:rsid w:val="000D324E"/>
    <w:rsid w:val="000D3372"/>
    <w:rsid w:val="000D3A63"/>
    <w:rsid w:val="000D3D53"/>
    <w:rsid w:val="000D3D77"/>
    <w:rsid w:val="000D3F07"/>
    <w:rsid w:val="000D3F3A"/>
    <w:rsid w:val="000D3F60"/>
    <w:rsid w:val="000D4272"/>
    <w:rsid w:val="000D46FF"/>
    <w:rsid w:val="000D4BFA"/>
    <w:rsid w:val="000D5138"/>
    <w:rsid w:val="000D52DC"/>
    <w:rsid w:val="000D532A"/>
    <w:rsid w:val="000D55DB"/>
    <w:rsid w:val="000D5BF9"/>
    <w:rsid w:val="000D6478"/>
    <w:rsid w:val="000D69D6"/>
    <w:rsid w:val="000D6C91"/>
    <w:rsid w:val="000D6E72"/>
    <w:rsid w:val="000D76F5"/>
    <w:rsid w:val="000D7DB6"/>
    <w:rsid w:val="000D7E54"/>
    <w:rsid w:val="000E0107"/>
    <w:rsid w:val="000E04D8"/>
    <w:rsid w:val="000E0AA3"/>
    <w:rsid w:val="000E0FA1"/>
    <w:rsid w:val="000E11B9"/>
    <w:rsid w:val="000E1A51"/>
    <w:rsid w:val="000E23D8"/>
    <w:rsid w:val="000E2404"/>
    <w:rsid w:val="000E287A"/>
    <w:rsid w:val="000E2BDB"/>
    <w:rsid w:val="000E2F8D"/>
    <w:rsid w:val="000E33B2"/>
    <w:rsid w:val="000E398F"/>
    <w:rsid w:val="000E400D"/>
    <w:rsid w:val="000E40B2"/>
    <w:rsid w:val="000E4867"/>
    <w:rsid w:val="000E4B28"/>
    <w:rsid w:val="000E5078"/>
    <w:rsid w:val="000E5ABA"/>
    <w:rsid w:val="000E61E2"/>
    <w:rsid w:val="000E6330"/>
    <w:rsid w:val="000E6523"/>
    <w:rsid w:val="000E67F8"/>
    <w:rsid w:val="000E6ADE"/>
    <w:rsid w:val="000E6CB9"/>
    <w:rsid w:val="000E719A"/>
    <w:rsid w:val="000E7721"/>
    <w:rsid w:val="000E7D89"/>
    <w:rsid w:val="000F0063"/>
    <w:rsid w:val="000F0306"/>
    <w:rsid w:val="000F0544"/>
    <w:rsid w:val="000F0A59"/>
    <w:rsid w:val="000F1C76"/>
    <w:rsid w:val="000F2A52"/>
    <w:rsid w:val="000F2E9A"/>
    <w:rsid w:val="000F38C0"/>
    <w:rsid w:val="000F3B3C"/>
    <w:rsid w:val="000F40C1"/>
    <w:rsid w:val="000F415E"/>
    <w:rsid w:val="000F433D"/>
    <w:rsid w:val="000F48B7"/>
    <w:rsid w:val="000F5156"/>
    <w:rsid w:val="000F5A32"/>
    <w:rsid w:val="000F5A6A"/>
    <w:rsid w:val="000F6852"/>
    <w:rsid w:val="000F6A7E"/>
    <w:rsid w:val="000F6C24"/>
    <w:rsid w:val="000F6C9D"/>
    <w:rsid w:val="000F7215"/>
    <w:rsid w:val="000F73BF"/>
    <w:rsid w:val="000F7B5A"/>
    <w:rsid w:val="00100172"/>
    <w:rsid w:val="0010037E"/>
    <w:rsid w:val="00100F38"/>
    <w:rsid w:val="0010118D"/>
    <w:rsid w:val="00101249"/>
    <w:rsid w:val="00101D0E"/>
    <w:rsid w:val="00101F6A"/>
    <w:rsid w:val="00102840"/>
    <w:rsid w:val="00102BBA"/>
    <w:rsid w:val="00102C3D"/>
    <w:rsid w:val="00103723"/>
    <w:rsid w:val="001039F4"/>
    <w:rsid w:val="00103BD3"/>
    <w:rsid w:val="00103D13"/>
    <w:rsid w:val="00104591"/>
    <w:rsid w:val="00104A08"/>
    <w:rsid w:val="00104C5A"/>
    <w:rsid w:val="00104C8C"/>
    <w:rsid w:val="0010517B"/>
    <w:rsid w:val="00105EFA"/>
    <w:rsid w:val="00105F2F"/>
    <w:rsid w:val="0010605C"/>
    <w:rsid w:val="00106208"/>
    <w:rsid w:val="00106576"/>
    <w:rsid w:val="001067DC"/>
    <w:rsid w:val="00107048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F62"/>
    <w:rsid w:val="00113382"/>
    <w:rsid w:val="001136D8"/>
    <w:rsid w:val="00113703"/>
    <w:rsid w:val="00114703"/>
    <w:rsid w:val="00114A25"/>
    <w:rsid w:val="00115134"/>
    <w:rsid w:val="00116176"/>
    <w:rsid w:val="0011621F"/>
    <w:rsid w:val="001165AE"/>
    <w:rsid w:val="001167AF"/>
    <w:rsid w:val="001172C2"/>
    <w:rsid w:val="00117851"/>
    <w:rsid w:val="00117F47"/>
    <w:rsid w:val="00120663"/>
    <w:rsid w:val="00121764"/>
    <w:rsid w:val="0012184F"/>
    <w:rsid w:val="00121951"/>
    <w:rsid w:val="0012224E"/>
    <w:rsid w:val="00122E08"/>
    <w:rsid w:val="001230B7"/>
    <w:rsid w:val="001230E4"/>
    <w:rsid w:val="00123FA3"/>
    <w:rsid w:val="0012471E"/>
    <w:rsid w:val="00124740"/>
    <w:rsid w:val="00124798"/>
    <w:rsid w:val="00125713"/>
    <w:rsid w:val="001258C6"/>
    <w:rsid w:val="00125B85"/>
    <w:rsid w:val="00125B94"/>
    <w:rsid w:val="00126258"/>
    <w:rsid w:val="001269D0"/>
    <w:rsid w:val="00127475"/>
    <w:rsid w:val="00130173"/>
    <w:rsid w:val="0013040B"/>
    <w:rsid w:val="001307A6"/>
    <w:rsid w:val="001315F5"/>
    <w:rsid w:val="00131ACD"/>
    <w:rsid w:val="00131CA6"/>
    <w:rsid w:val="00132594"/>
    <w:rsid w:val="00132E50"/>
    <w:rsid w:val="001331B9"/>
    <w:rsid w:val="0013330C"/>
    <w:rsid w:val="001333BF"/>
    <w:rsid w:val="00133669"/>
    <w:rsid w:val="00133B58"/>
    <w:rsid w:val="00134261"/>
    <w:rsid w:val="0013435B"/>
    <w:rsid w:val="00134568"/>
    <w:rsid w:val="00134615"/>
    <w:rsid w:val="001346C4"/>
    <w:rsid w:val="00134803"/>
    <w:rsid w:val="001348F7"/>
    <w:rsid w:val="0013494E"/>
    <w:rsid w:val="0013498A"/>
    <w:rsid w:val="001351C4"/>
    <w:rsid w:val="00135B7F"/>
    <w:rsid w:val="00135C85"/>
    <w:rsid w:val="00135ECC"/>
    <w:rsid w:val="00136172"/>
    <w:rsid w:val="00136368"/>
    <w:rsid w:val="0013636E"/>
    <w:rsid w:val="001363D8"/>
    <w:rsid w:val="00136584"/>
    <w:rsid w:val="00136724"/>
    <w:rsid w:val="0013681A"/>
    <w:rsid w:val="00136A00"/>
    <w:rsid w:val="00137E5A"/>
    <w:rsid w:val="0014008D"/>
    <w:rsid w:val="00140716"/>
    <w:rsid w:val="00140BB5"/>
    <w:rsid w:val="00140F27"/>
    <w:rsid w:val="001413C3"/>
    <w:rsid w:val="001417A5"/>
    <w:rsid w:val="00141B7F"/>
    <w:rsid w:val="00141F45"/>
    <w:rsid w:val="00142CB4"/>
    <w:rsid w:val="00142CCB"/>
    <w:rsid w:val="00142E42"/>
    <w:rsid w:val="001434E4"/>
    <w:rsid w:val="00143C6D"/>
    <w:rsid w:val="0014404E"/>
    <w:rsid w:val="00144730"/>
    <w:rsid w:val="00145393"/>
    <w:rsid w:val="00145A3F"/>
    <w:rsid w:val="00145EC2"/>
    <w:rsid w:val="00146428"/>
    <w:rsid w:val="00146A58"/>
    <w:rsid w:val="00146FA5"/>
    <w:rsid w:val="001471F0"/>
    <w:rsid w:val="0015080C"/>
    <w:rsid w:val="001512C5"/>
    <w:rsid w:val="0015160D"/>
    <w:rsid w:val="00151817"/>
    <w:rsid w:val="00151FEB"/>
    <w:rsid w:val="001522F9"/>
    <w:rsid w:val="001523EA"/>
    <w:rsid w:val="00152ABF"/>
    <w:rsid w:val="00152AE2"/>
    <w:rsid w:val="00152CD7"/>
    <w:rsid w:val="00152D7A"/>
    <w:rsid w:val="00153E9C"/>
    <w:rsid w:val="00154242"/>
    <w:rsid w:val="0015444A"/>
    <w:rsid w:val="00154ADE"/>
    <w:rsid w:val="00154B22"/>
    <w:rsid w:val="0015504F"/>
    <w:rsid w:val="00155452"/>
    <w:rsid w:val="00155939"/>
    <w:rsid w:val="0015607C"/>
    <w:rsid w:val="00156AAF"/>
    <w:rsid w:val="00156EF3"/>
    <w:rsid w:val="00156FA4"/>
    <w:rsid w:val="001575A2"/>
    <w:rsid w:val="00157743"/>
    <w:rsid w:val="00157771"/>
    <w:rsid w:val="00157E27"/>
    <w:rsid w:val="001605EE"/>
    <w:rsid w:val="0016064B"/>
    <w:rsid w:val="00161252"/>
    <w:rsid w:val="0016153D"/>
    <w:rsid w:val="001625FB"/>
    <w:rsid w:val="00162A7D"/>
    <w:rsid w:val="00162E66"/>
    <w:rsid w:val="00163024"/>
    <w:rsid w:val="00163E26"/>
    <w:rsid w:val="0016436C"/>
    <w:rsid w:val="00164371"/>
    <w:rsid w:val="00164C45"/>
    <w:rsid w:val="00165522"/>
    <w:rsid w:val="00165710"/>
    <w:rsid w:val="00165C35"/>
    <w:rsid w:val="00165DD6"/>
    <w:rsid w:val="00165DE3"/>
    <w:rsid w:val="0016609A"/>
    <w:rsid w:val="00166715"/>
    <w:rsid w:val="00166E52"/>
    <w:rsid w:val="001671DC"/>
    <w:rsid w:val="00167723"/>
    <w:rsid w:val="001704DE"/>
    <w:rsid w:val="0017062A"/>
    <w:rsid w:val="00170E47"/>
    <w:rsid w:val="00171275"/>
    <w:rsid w:val="00171501"/>
    <w:rsid w:val="00171711"/>
    <w:rsid w:val="0017178B"/>
    <w:rsid w:val="00171BFA"/>
    <w:rsid w:val="00171DBD"/>
    <w:rsid w:val="0017204C"/>
    <w:rsid w:val="00172155"/>
    <w:rsid w:val="00172191"/>
    <w:rsid w:val="00172347"/>
    <w:rsid w:val="001724AD"/>
    <w:rsid w:val="00172965"/>
    <w:rsid w:val="001734C2"/>
    <w:rsid w:val="00173677"/>
    <w:rsid w:val="0017368A"/>
    <w:rsid w:val="00173B1B"/>
    <w:rsid w:val="0017406C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60"/>
    <w:rsid w:val="001775E6"/>
    <w:rsid w:val="001779D1"/>
    <w:rsid w:val="00177E64"/>
    <w:rsid w:val="00177F28"/>
    <w:rsid w:val="001811A8"/>
    <w:rsid w:val="001812FB"/>
    <w:rsid w:val="00181307"/>
    <w:rsid w:val="00181535"/>
    <w:rsid w:val="00182343"/>
    <w:rsid w:val="00182B05"/>
    <w:rsid w:val="00182CB7"/>
    <w:rsid w:val="00182CB9"/>
    <w:rsid w:val="001832AD"/>
    <w:rsid w:val="001833D3"/>
    <w:rsid w:val="0018378B"/>
    <w:rsid w:val="00183C83"/>
    <w:rsid w:val="00184066"/>
    <w:rsid w:val="00184927"/>
    <w:rsid w:val="00184B45"/>
    <w:rsid w:val="00184C43"/>
    <w:rsid w:val="00184D73"/>
    <w:rsid w:val="00185DB9"/>
    <w:rsid w:val="0018657B"/>
    <w:rsid w:val="001870FF"/>
    <w:rsid w:val="001871C5"/>
    <w:rsid w:val="00187E16"/>
    <w:rsid w:val="00187E60"/>
    <w:rsid w:val="00190774"/>
    <w:rsid w:val="00190B99"/>
    <w:rsid w:val="00190E72"/>
    <w:rsid w:val="00190EC3"/>
    <w:rsid w:val="00191B6B"/>
    <w:rsid w:val="00191E8B"/>
    <w:rsid w:val="00191F6A"/>
    <w:rsid w:val="001921EA"/>
    <w:rsid w:val="0019223D"/>
    <w:rsid w:val="001927C4"/>
    <w:rsid w:val="0019366F"/>
    <w:rsid w:val="00193EE1"/>
    <w:rsid w:val="0019484A"/>
    <w:rsid w:val="00195F61"/>
    <w:rsid w:val="00196CD7"/>
    <w:rsid w:val="00196E9B"/>
    <w:rsid w:val="00197222"/>
    <w:rsid w:val="001975A0"/>
    <w:rsid w:val="00197C40"/>
    <w:rsid w:val="001A01E7"/>
    <w:rsid w:val="001A0459"/>
    <w:rsid w:val="001A0568"/>
    <w:rsid w:val="001A1249"/>
    <w:rsid w:val="001A28A6"/>
    <w:rsid w:val="001A2D42"/>
    <w:rsid w:val="001A345F"/>
    <w:rsid w:val="001A3619"/>
    <w:rsid w:val="001A3C55"/>
    <w:rsid w:val="001A3C70"/>
    <w:rsid w:val="001A3C96"/>
    <w:rsid w:val="001A4074"/>
    <w:rsid w:val="001A4BB2"/>
    <w:rsid w:val="001A4C19"/>
    <w:rsid w:val="001A4C8D"/>
    <w:rsid w:val="001A520A"/>
    <w:rsid w:val="001A5AEA"/>
    <w:rsid w:val="001A5B1D"/>
    <w:rsid w:val="001A6314"/>
    <w:rsid w:val="001A666A"/>
    <w:rsid w:val="001A6C91"/>
    <w:rsid w:val="001A73B8"/>
    <w:rsid w:val="001A744B"/>
    <w:rsid w:val="001A7BBE"/>
    <w:rsid w:val="001A7C64"/>
    <w:rsid w:val="001B08DA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116"/>
    <w:rsid w:val="001B3A0A"/>
    <w:rsid w:val="001B4118"/>
    <w:rsid w:val="001B4A82"/>
    <w:rsid w:val="001B4F3B"/>
    <w:rsid w:val="001B5563"/>
    <w:rsid w:val="001B58A2"/>
    <w:rsid w:val="001B5AE9"/>
    <w:rsid w:val="001B5CA3"/>
    <w:rsid w:val="001B5DC8"/>
    <w:rsid w:val="001B5DFF"/>
    <w:rsid w:val="001B5F74"/>
    <w:rsid w:val="001B60D5"/>
    <w:rsid w:val="001B67BF"/>
    <w:rsid w:val="001B6D01"/>
    <w:rsid w:val="001B708C"/>
    <w:rsid w:val="001B73DF"/>
    <w:rsid w:val="001C09CE"/>
    <w:rsid w:val="001C1275"/>
    <w:rsid w:val="001C2193"/>
    <w:rsid w:val="001C27B8"/>
    <w:rsid w:val="001C2BB7"/>
    <w:rsid w:val="001C2C94"/>
    <w:rsid w:val="001C2D41"/>
    <w:rsid w:val="001C3878"/>
    <w:rsid w:val="001C4616"/>
    <w:rsid w:val="001C4E67"/>
    <w:rsid w:val="001C50F9"/>
    <w:rsid w:val="001C535C"/>
    <w:rsid w:val="001C6E59"/>
    <w:rsid w:val="001C717D"/>
    <w:rsid w:val="001C74BE"/>
    <w:rsid w:val="001C78F3"/>
    <w:rsid w:val="001C7B7B"/>
    <w:rsid w:val="001D022A"/>
    <w:rsid w:val="001D02A2"/>
    <w:rsid w:val="001D03A1"/>
    <w:rsid w:val="001D08B6"/>
    <w:rsid w:val="001D0B68"/>
    <w:rsid w:val="001D0BBF"/>
    <w:rsid w:val="001D0C32"/>
    <w:rsid w:val="001D0C7F"/>
    <w:rsid w:val="001D0FB7"/>
    <w:rsid w:val="001D179B"/>
    <w:rsid w:val="001D19C9"/>
    <w:rsid w:val="001D1A44"/>
    <w:rsid w:val="001D20C3"/>
    <w:rsid w:val="001D224A"/>
    <w:rsid w:val="001D22BC"/>
    <w:rsid w:val="001D2892"/>
    <w:rsid w:val="001D28B2"/>
    <w:rsid w:val="001D2DE1"/>
    <w:rsid w:val="001D2E25"/>
    <w:rsid w:val="001D344C"/>
    <w:rsid w:val="001D3935"/>
    <w:rsid w:val="001D3FBB"/>
    <w:rsid w:val="001D4530"/>
    <w:rsid w:val="001D4BFC"/>
    <w:rsid w:val="001D4FF4"/>
    <w:rsid w:val="001D52D4"/>
    <w:rsid w:val="001D5AFB"/>
    <w:rsid w:val="001D613E"/>
    <w:rsid w:val="001D6228"/>
    <w:rsid w:val="001D6403"/>
    <w:rsid w:val="001D6E0E"/>
    <w:rsid w:val="001D7034"/>
    <w:rsid w:val="001D786E"/>
    <w:rsid w:val="001D7F10"/>
    <w:rsid w:val="001E0097"/>
    <w:rsid w:val="001E0AB8"/>
    <w:rsid w:val="001E2150"/>
    <w:rsid w:val="001E29E3"/>
    <w:rsid w:val="001E3307"/>
    <w:rsid w:val="001E3B71"/>
    <w:rsid w:val="001E3CFC"/>
    <w:rsid w:val="001E3F3A"/>
    <w:rsid w:val="001E3FF0"/>
    <w:rsid w:val="001E432F"/>
    <w:rsid w:val="001E4A03"/>
    <w:rsid w:val="001E50DE"/>
    <w:rsid w:val="001E5704"/>
    <w:rsid w:val="001E5A4E"/>
    <w:rsid w:val="001E5EE0"/>
    <w:rsid w:val="001E685D"/>
    <w:rsid w:val="001E6D1C"/>
    <w:rsid w:val="001E75C2"/>
    <w:rsid w:val="001E7749"/>
    <w:rsid w:val="001E7B4A"/>
    <w:rsid w:val="001F059A"/>
    <w:rsid w:val="001F1316"/>
    <w:rsid w:val="001F19C0"/>
    <w:rsid w:val="001F1AB4"/>
    <w:rsid w:val="001F1F17"/>
    <w:rsid w:val="001F260E"/>
    <w:rsid w:val="001F2669"/>
    <w:rsid w:val="001F2BCE"/>
    <w:rsid w:val="001F2F04"/>
    <w:rsid w:val="001F2F74"/>
    <w:rsid w:val="001F3B30"/>
    <w:rsid w:val="001F3B45"/>
    <w:rsid w:val="001F3C80"/>
    <w:rsid w:val="001F4912"/>
    <w:rsid w:val="001F4B23"/>
    <w:rsid w:val="001F4C56"/>
    <w:rsid w:val="001F55E2"/>
    <w:rsid w:val="001F60C4"/>
    <w:rsid w:val="001F65B9"/>
    <w:rsid w:val="001F67D6"/>
    <w:rsid w:val="001F68F1"/>
    <w:rsid w:val="001F6AF1"/>
    <w:rsid w:val="001F70A3"/>
    <w:rsid w:val="001F7809"/>
    <w:rsid w:val="001F7E18"/>
    <w:rsid w:val="002005C3"/>
    <w:rsid w:val="002006AA"/>
    <w:rsid w:val="002006B6"/>
    <w:rsid w:val="002006ED"/>
    <w:rsid w:val="00201DB8"/>
    <w:rsid w:val="00202DEA"/>
    <w:rsid w:val="00203C52"/>
    <w:rsid w:val="00204373"/>
    <w:rsid w:val="00204393"/>
    <w:rsid w:val="00204555"/>
    <w:rsid w:val="002045D8"/>
    <w:rsid w:val="00204A04"/>
    <w:rsid w:val="0020574F"/>
    <w:rsid w:val="00205C94"/>
    <w:rsid w:val="00206A23"/>
    <w:rsid w:val="002079D1"/>
    <w:rsid w:val="00207B4D"/>
    <w:rsid w:val="00207CB5"/>
    <w:rsid w:val="00207DED"/>
    <w:rsid w:val="002106A7"/>
    <w:rsid w:val="002106FC"/>
    <w:rsid w:val="0021079F"/>
    <w:rsid w:val="00210A7E"/>
    <w:rsid w:val="002112F9"/>
    <w:rsid w:val="002114B8"/>
    <w:rsid w:val="00211BEE"/>
    <w:rsid w:val="00211FF7"/>
    <w:rsid w:val="0021242A"/>
    <w:rsid w:val="00212B98"/>
    <w:rsid w:val="00212D95"/>
    <w:rsid w:val="00212E5E"/>
    <w:rsid w:val="00214DF4"/>
    <w:rsid w:val="00214EA9"/>
    <w:rsid w:val="002151C5"/>
    <w:rsid w:val="00215589"/>
    <w:rsid w:val="002155A4"/>
    <w:rsid w:val="00215656"/>
    <w:rsid w:val="00215A8A"/>
    <w:rsid w:val="00215F4E"/>
    <w:rsid w:val="002160BA"/>
    <w:rsid w:val="002170E3"/>
    <w:rsid w:val="002176F7"/>
    <w:rsid w:val="00217E8D"/>
    <w:rsid w:val="00217FC5"/>
    <w:rsid w:val="00220401"/>
    <w:rsid w:val="00221628"/>
    <w:rsid w:val="0022221C"/>
    <w:rsid w:val="00222416"/>
    <w:rsid w:val="00222B8A"/>
    <w:rsid w:val="00222DF2"/>
    <w:rsid w:val="002232D3"/>
    <w:rsid w:val="002235FC"/>
    <w:rsid w:val="0022392E"/>
    <w:rsid w:val="0022406B"/>
    <w:rsid w:val="0022422B"/>
    <w:rsid w:val="002249F5"/>
    <w:rsid w:val="00224C69"/>
    <w:rsid w:val="00224FA7"/>
    <w:rsid w:val="00225076"/>
    <w:rsid w:val="0022571B"/>
    <w:rsid w:val="0022575F"/>
    <w:rsid w:val="0022604D"/>
    <w:rsid w:val="002263D2"/>
    <w:rsid w:val="0022699B"/>
    <w:rsid w:val="0022762D"/>
    <w:rsid w:val="00227A49"/>
    <w:rsid w:val="002309A6"/>
    <w:rsid w:val="002309AA"/>
    <w:rsid w:val="00231068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3FD5"/>
    <w:rsid w:val="00234225"/>
    <w:rsid w:val="002355F5"/>
    <w:rsid w:val="00236060"/>
    <w:rsid w:val="002369D8"/>
    <w:rsid w:val="0023705E"/>
    <w:rsid w:val="00237143"/>
    <w:rsid w:val="00237369"/>
    <w:rsid w:val="002378D1"/>
    <w:rsid w:val="00237EEE"/>
    <w:rsid w:val="0024059E"/>
    <w:rsid w:val="00240610"/>
    <w:rsid w:val="00240676"/>
    <w:rsid w:val="00240A07"/>
    <w:rsid w:val="00240C7C"/>
    <w:rsid w:val="0024143C"/>
    <w:rsid w:val="00242DFA"/>
    <w:rsid w:val="00243056"/>
    <w:rsid w:val="00243B69"/>
    <w:rsid w:val="00245772"/>
    <w:rsid w:val="002458E5"/>
    <w:rsid w:val="00245B4F"/>
    <w:rsid w:val="00245FB1"/>
    <w:rsid w:val="002469FA"/>
    <w:rsid w:val="00246CB5"/>
    <w:rsid w:val="0024779D"/>
    <w:rsid w:val="0024785B"/>
    <w:rsid w:val="002502EB"/>
    <w:rsid w:val="002508AA"/>
    <w:rsid w:val="00250A80"/>
    <w:rsid w:val="00250B84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3A"/>
    <w:rsid w:val="002549DB"/>
    <w:rsid w:val="00255A7B"/>
    <w:rsid w:val="00255B40"/>
    <w:rsid w:val="002561E4"/>
    <w:rsid w:val="002562F7"/>
    <w:rsid w:val="00256A71"/>
    <w:rsid w:val="00257BBA"/>
    <w:rsid w:val="002600FA"/>
    <w:rsid w:val="002607D1"/>
    <w:rsid w:val="0026104E"/>
    <w:rsid w:val="002614BD"/>
    <w:rsid w:val="002627B3"/>
    <w:rsid w:val="00264166"/>
    <w:rsid w:val="00264325"/>
    <w:rsid w:val="00264FBD"/>
    <w:rsid w:val="002658A4"/>
    <w:rsid w:val="00265EC3"/>
    <w:rsid w:val="002660BF"/>
    <w:rsid w:val="00266692"/>
    <w:rsid w:val="00266897"/>
    <w:rsid w:val="00266D28"/>
    <w:rsid w:val="002674A9"/>
    <w:rsid w:val="002676B6"/>
    <w:rsid w:val="0026779A"/>
    <w:rsid w:val="00267920"/>
    <w:rsid w:val="00267FB9"/>
    <w:rsid w:val="002700B5"/>
    <w:rsid w:val="002703A6"/>
    <w:rsid w:val="00270895"/>
    <w:rsid w:val="00271075"/>
    <w:rsid w:val="00271DED"/>
    <w:rsid w:val="00272BAC"/>
    <w:rsid w:val="0027393D"/>
    <w:rsid w:val="00273B7D"/>
    <w:rsid w:val="00275026"/>
    <w:rsid w:val="00275162"/>
    <w:rsid w:val="002751F3"/>
    <w:rsid w:val="002754CA"/>
    <w:rsid w:val="00275AEE"/>
    <w:rsid w:val="00275D63"/>
    <w:rsid w:val="00275E33"/>
    <w:rsid w:val="00275E75"/>
    <w:rsid w:val="00275EC5"/>
    <w:rsid w:val="0027637D"/>
    <w:rsid w:val="002764E3"/>
    <w:rsid w:val="0027679F"/>
    <w:rsid w:val="00276818"/>
    <w:rsid w:val="00276B5C"/>
    <w:rsid w:val="002771BE"/>
    <w:rsid w:val="002772FE"/>
    <w:rsid w:val="00277611"/>
    <w:rsid w:val="00277887"/>
    <w:rsid w:val="00277AFC"/>
    <w:rsid w:val="00277DF9"/>
    <w:rsid w:val="00280659"/>
    <w:rsid w:val="00280A85"/>
    <w:rsid w:val="002817B5"/>
    <w:rsid w:val="00281B0E"/>
    <w:rsid w:val="002823AA"/>
    <w:rsid w:val="002823E7"/>
    <w:rsid w:val="00282960"/>
    <w:rsid w:val="002836A0"/>
    <w:rsid w:val="00283871"/>
    <w:rsid w:val="00283C02"/>
    <w:rsid w:val="002843C3"/>
    <w:rsid w:val="002846D8"/>
    <w:rsid w:val="00284A05"/>
    <w:rsid w:val="0028562C"/>
    <w:rsid w:val="002856E0"/>
    <w:rsid w:val="00285885"/>
    <w:rsid w:val="00285BE4"/>
    <w:rsid w:val="00285BF1"/>
    <w:rsid w:val="00285D0E"/>
    <w:rsid w:val="00286609"/>
    <w:rsid w:val="002868F7"/>
    <w:rsid w:val="00286A9A"/>
    <w:rsid w:val="00286D46"/>
    <w:rsid w:val="00287226"/>
    <w:rsid w:val="002906C5"/>
    <w:rsid w:val="0029136A"/>
    <w:rsid w:val="002916CB"/>
    <w:rsid w:val="00291709"/>
    <w:rsid w:val="0029206C"/>
    <w:rsid w:val="002920C6"/>
    <w:rsid w:val="002922C7"/>
    <w:rsid w:val="002924D5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07AF"/>
    <w:rsid w:val="002A10C3"/>
    <w:rsid w:val="002A1739"/>
    <w:rsid w:val="002A23AC"/>
    <w:rsid w:val="002A24B2"/>
    <w:rsid w:val="002A3478"/>
    <w:rsid w:val="002A39A8"/>
    <w:rsid w:val="002A48AE"/>
    <w:rsid w:val="002A497F"/>
    <w:rsid w:val="002A4B32"/>
    <w:rsid w:val="002A59EE"/>
    <w:rsid w:val="002A5E3D"/>
    <w:rsid w:val="002A7BB6"/>
    <w:rsid w:val="002B0028"/>
    <w:rsid w:val="002B02A3"/>
    <w:rsid w:val="002B0D15"/>
    <w:rsid w:val="002B13C6"/>
    <w:rsid w:val="002B1C51"/>
    <w:rsid w:val="002B1DDB"/>
    <w:rsid w:val="002B222F"/>
    <w:rsid w:val="002B25D2"/>
    <w:rsid w:val="002B2BA1"/>
    <w:rsid w:val="002B324B"/>
    <w:rsid w:val="002B3B7E"/>
    <w:rsid w:val="002B4203"/>
    <w:rsid w:val="002B4D76"/>
    <w:rsid w:val="002B50AE"/>
    <w:rsid w:val="002B5DBD"/>
    <w:rsid w:val="002B6066"/>
    <w:rsid w:val="002B66B3"/>
    <w:rsid w:val="002B67DD"/>
    <w:rsid w:val="002B6AC7"/>
    <w:rsid w:val="002B6E53"/>
    <w:rsid w:val="002B7109"/>
    <w:rsid w:val="002B783E"/>
    <w:rsid w:val="002B7A2C"/>
    <w:rsid w:val="002B7A4D"/>
    <w:rsid w:val="002B7A90"/>
    <w:rsid w:val="002C06A4"/>
    <w:rsid w:val="002C0AB9"/>
    <w:rsid w:val="002C0E92"/>
    <w:rsid w:val="002C0F4F"/>
    <w:rsid w:val="002C218F"/>
    <w:rsid w:val="002C2CB3"/>
    <w:rsid w:val="002C2FDF"/>
    <w:rsid w:val="002C3176"/>
    <w:rsid w:val="002C3245"/>
    <w:rsid w:val="002C334C"/>
    <w:rsid w:val="002C39A9"/>
    <w:rsid w:val="002C441F"/>
    <w:rsid w:val="002C46AA"/>
    <w:rsid w:val="002C512A"/>
    <w:rsid w:val="002C5299"/>
    <w:rsid w:val="002C54D1"/>
    <w:rsid w:val="002C607E"/>
    <w:rsid w:val="002C6307"/>
    <w:rsid w:val="002C64BB"/>
    <w:rsid w:val="002C6687"/>
    <w:rsid w:val="002C6706"/>
    <w:rsid w:val="002C763E"/>
    <w:rsid w:val="002D05D0"/>
    <w:rsid w:val="002D0B85"/>
    <w:rsid w:val="002D0D56"/>
    <w:rsid w:val="002D18BA"/>
    <w:rsid w:val="002D1C73"/>
    <w:rsid w:val="002D1E3A"/>
    <w:rsid w:val="002D1E56"/>
    <w:rsid w:val="002D229C"/>
    <w:rsid w:val="002D249C"/>
    <w:rsid w:val="002D2762"/>
    <w:rsid w:val="002D2ED6"/>
    <w:rsid w:val="002D2EEB"/>
    <w:rsid w:val="002D32F6"/>
    <w:rsid w:val="002D3386"/>
    <w:rsid w:val="002D340A"/>
    <w:rsid w:val="002D38EC"/>
    <w:rsid w:val="002D3948"/>
    <w:rsid w:val="002D3ECC"/>
    <w:rsid w:val="002D4108"/>
    <w:rsid w:val="002D4C7C"/>
    <w:rsid w:val="002D5CB3"/>
    <w:rsid w:val="002D5F0C"/>
    <w:rsid w:val="002D631A"/>
    <w:rsid w:val="002D6330"/>
    <w:rsid w:val="002D683E"/>
    <w:rsid w:val="002D697C"/>
    <w:rsid w:val="002D6C6C"/>
    <w:rsid w:val="002D6FC8"/>
    <w:rsid w:val="002D720A"/>
    <w:rsid w:val="002D74F7"/>
    <w:rsid w:val="002D7D6D"/>
    <w:rsid w:val="002D7F97"/>
    <w:rsid w:val="002E0C59"/>
    <w:rsid w:val="002E1137"/>
    <w:rsid w:val="002E2159"/>
    <w:rsid w:val="002E227F"/>
    <w:rsid w:val="002E2374"/>
    <w:rsid w:val="002E2782"/>
    <w:rsid w:val="002E2BCF"/>
    <w:rsid w:val="002E3B48"/>
    <w:rsid w:val="002E3B86"/>
    <w:rsid w:val="002E3C7F"/>
    <w:rsid w:val="002E45C7"/>
    <w:rsid w:val="002E4D19"/>
    <w:rsid w:val="002E4D5D"/>
    <w:rsid w:val="002E5092"/>
    <w:rsid w:val="002E588E"/>
    <w:rsid w:val="002E594E"/>
    <w:rsid w:val="002E769A"/>
    <w:rsid w:val="002E7790"/>
    <w:rsid w:val="002E7C81"/>
    <w:rsid w:val="002F0467"/>
    <w:rsid w:val="002F053E"/>
    <w:rsid w:val="002F0585"/>
    <w:rsid w:val="002F0AD5"/>
    <w:rsid w:val="002F0CB3"/>
    <w:rsid w:val="002F0E89"/>
    <w:rsid w:val="002F149D"/>
    <w:rsid w:val="002F14B8"/>
    <w:rsid w:val="002F16F5"/>
    <w:rsid w:val="002F17AE"/>
    <w:rsid w:val="002F185B"/>
    <w:rsid w:val="002F1A19"/>
    <w:rsid w:val="002F238A"/>
    <w:rsid w:val="002F36B7"/>
    <w:rsid w:val="002F3B00"/>
    <w:rsid w:val="002F4430"/>
    <w:rsid w:val="002F452E"/>
    <w:rsid w:val="002F4576"/>
    <w:rsid w:val="002F4918"/>
    <w:rsid w:val="002F4D92"/>
    <w:rsid w:val="002F4E88"/>
    <w:rsid w:val="002F4EE2"/>
    <w:rsid w:val="002F55C4"/>
    <w:rsid w:val="002F55EC"/>
    <w:rsid w:val="002F676C"/>
    <w:rsid w:val="002F68FB"/>
    <w:rsid w:val="002F6912"/>
    <w:rsid w:val="002F7D7A"/>
    <w:rsid w:val="002F7D89"/>
    <w:rsid w:val="00300119"/>
    <w:rsid w:val="00300827"/>
    <w:rsid w:val="00300D56"/>
    <w:rsid w:val="003011B9"/>
    <w:rsid w:val="00301776"/>
    <w:rsid w:val="003017B5"/>
    <w:rsid w:val="00302264"/>
    <w:rsid w:val="00302D28"/>
    <w:rsid w:val="00302E27"/>
    <w:rsid w:val="003033E7"/>
    <w:rsid w:val="003033FE"/>
    <w:rsid w:val="00303975"/>
    <w:rsid w:val="003042CE"/>
    <w:rsid w:val="003045A0"/>
    <w:rsid w:val="003045FF"/>
    <w:rsid w:val="0030489C"/>
    <w:rsid w:val="00305AD5"/>
    <w:rsid w:val="00306616"/>
    <w:rsid w:val="00306AED"/>
    <w:rsid w:val="00306CA5"/>
    <w:rsid w:val="003070B2"/>
    <w:rsid w:val="00307712"/>
    <w:rsid w:val="00310491"/>
    <w:rsid w:val="00310602"/>
    <w:rsid w:val="00310991"/>
    <w:rsid w:val="00311DD3"/>
    <w:rsid w:val="00312336"/>
    <w:rsid w:val="00312B87"/>
    <w:rsid w:val="00312F3D"/>
    <w:rsid w:val="00312FC0"/>
    <w:rsid w:val="0031394B"/>
    <w:rsid w:val="00315104"/>
    <w:rsid w:val="00315BDC"/>
    <w:rsid w:val="00316FE5"/>
    <w:rsid w:val="003171EB"/>
    <w:rsid w:val="00317908"/>
    <w:rsid w:val="00317A0B"/>
    <w:rsid w:val="00317CB6"/>
    <w:rsid w:val="0032089B"/>
    <w:rsid w:val="003210F6"/>
    <w:rsid w:val="0032134E"/>
    <w:rsid w:val="00321662"/>
    <w:rsid w:val="00321933"/>
    <w:rsid w:val="0032299C"/>
    <w:rsid w:val="00322C8E"/>
    <w:rsid w:val="00323A07"/>
    <w:rsid w:val="00323DF2"/>
    <w:rsid w:val="00323FA3"/>
    <w:rsid w:val="003241D0"/>
    <w:rsid w:val="00324251"/>
    <w:rsid w:val="0032448E"/>
    <w:rsid w:val="003247A7"/>
    <w:rsid w:val="00324831"/>
    <w:rsid w:val="003251FB"/>
    <w:rsid w:val="0032570C"/>
    <w:rsid w:val="00325B8A"/>
    <w:rsid w:val="00325FD2"/>
    <w:rsid w:val="003261EB"/>
    <w:rsid w:val="00326729"/>
    <w:rsid w:val="003268B0"/>
    <w:rsid w:val="00326B3A"/>
    <w:rsid w:val="00326CA4"/>
    <w:rsid w:val="00326E97"/>
    <w:rsid w:val="0032704E"/>
    <w:rsid w:val="0032723D"/>
    <w:rsid w:val="003277EE"/>
    <w:rsid w:val="00327D79"/>
    <w:rsid w:val="00327FC7"/>
    <w:rsid w:val="00330002"/>
    <w:rsid w:val="00331A69"/>
    <w:rsid w:val="003333EF"/>
    <w:rsid w:val="003333F4"/>
    <w:rsid w:val="003335EC"/>
    <w:rsid w:val="003343DA"/>
    <w:rsid w:val="0033596B"/>
    <w:rsid w:val="003359A2"/>
    <w:rsid w:val="00335B5A"/>
    <w:rsid w:val="00335B65"/>
    <w:rsid w:val="00335C44"/>
    <w:rsid w:val="0033633F"/>
    <w:rsid w:val="003364C4"/>
    <w:rsid w:val="00336BA7"/>
    <w:rsid w:val="003375F8"/>
    <w:rsid w:val="0033783D"/>
    <w:rsid w:val="00337910"/>
    <w:rsid w:val="00337E93"/>
    <w:rsid w:val="00341516"/>
    <w:rsid w:val="00341710"/>
    <w:rsid w:val="003418C8"/>
    <w:rsid w:val="00342736"/>
    <w:rsid w:val="00342816"/>
    <w:rsid w:val="0034337E"/>
    <w:rsid w:val="00343872"/>
    <w:rsid w:val="00343A0D"/>
    <w:rsid w:val="00343E47"/>
    <w:rsid w:val="00343ED5"/>
    <w:rsid w:val="003448AA"/>
    <w:rsid w:val="0034561A"/>
    <w:rsid w:val="00345BC9"/>
    <w:rsid w:val="00345F33"/>
    <w:rsid w:val="003464A0"/>
    <w:rsid w:val="0034690C"/>
    <w:rsid w:val="00346CE3"/>
    <w:rsid w:val="00347507"/>
    <w:rsid w:val="00347CD5"/>
    <w:rsid w:val="00347E81"/>
    <w:rsid w:val="00347F9C"/>
    <w:rsid w:val="003504CD"/>
    <w:rsid w:val="003504F2"/>
    <w:rsid w:val="003506E0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F76"/>
    <w:rsid w:val="00353213"/>
    <w:rsid w:val="00354423"/>
    <w:rsid w:val="00355B18"/>
    <w:rsid w:val="00355CB2"/>
    <w:rsid w:val="00356587"/>
    <w:rsid w:val="003569E8"/>
    <w:rsid w:val="00356CB5"/>
    <w:rsid w:val="0035782B"/>
    <w:rsid w:val="00357894"/>
    <w:rsid w:val="00360280"/>
    <w:rsid w:val="00360325"/>
    <w:rsid w:val="00360477"/>
    <w:rsid w:val="0036075C"/>
    <w:rsid w:val="00360940"/>
    <w:rsid w:val="00360B87"/>
    <w:rsid w:val="00360E48"/>
    <w:rsid w:val="003612B4"/>
    <w:rsid w:val="003620F4"/>
    <w:rsid w:val="0036262F"/>
    <w:rsid w:val="003628A5"/>
    <w:rsid w:val="00362A63"/>
    <w:rsid w:val="00363255"/>
    <w:rsid w:val="0036382D"/>
    <w:rsid w:val="00363944"/>
    <w:rsid w:val="003642A6"/>
    <w:rsid w:val="00364CD4"/>
    <w:rsid w:val="00365115"/>
    <w:rsid w:val="003655B7"/>
    <w:rsid w:val="00365F77"/>
    <w:rsid w:val="00366D9A"/>
    <w:rsid w:val="00366EFA"/>
    <w:rsid w:val="00367366"/>
    <w:rsid w:val="0036762D"/>
    <w:rsid w:val="00367693"/>
    <w:rsid w:val="0036791C"/>
    <w:rsid w:val="00367E10"/>
    <w:rsid w:val="003702AC"/>
    <w:rsid w:val="00370BBE"/>
    <w:rsid w:val="003714B5"/>
    <w:rsid w:val="00371624"/>
    <w:rsid w:val="00371BC0"/>
    <w:rsid w:val="00372AA4"/>
    <w:rsid w:val="00372BDA"/>
    <w:rsid w:val="00372C6C"/>
    <w:rsid w:val="003733AD"/>
    <w:rsid w:val="003738EE"/>
    <w:rsid w:val="00373935"/>
    <w:rsid w:val="00373BF2"/>
    <w:rsid w:val="00373F54"/>
    <w:rsid w:val="003748F1"/>
    <w:rsid w:val="00375123"/>
    <w:rsid w:val="003753E6"/>
    <w:rsid w:val="00375D75"/>
    <w:rsid w:val="003762BE"/>
    <w:rsid w:val="00376743"/>
    <w:rsid w:val="00377147"/>
    <w:rsid w:val="003773C8"/>
    <w:rsid w:val="003801A3"/>
    <w:rsid w:val="0038041A"/>
    <w:rsid w:val="00380742"/>
    <w:rsid w:val="00381230"/>
    <w:rsid w:val="00381697"/>
    <w:rsid w:val="0038197F"/>
    <w:rsid w:val="00381C31"/>
    <w:rsid w:val="00381D82"/>
    <w:rsid w:val="00381EBD"/>
    <w:rsid w:val="00381EF6"/>
    <w:rsid w:val="003820F7"/>
    <w:rsid w:val="003821F3"/>
    <w:rsid w:val="003822F8"/>
    <w:rsid w:val="00382ECC"/>
    <w:rsid w:val="003838B4"/>
    <w:rsid w:val="00383D28"/>
    <w:rsid w:val="00384323"/>
    <w:rsid w:val="00384B50"/>
    <w:rsid w:val="00385B18"/>
    <w:rsid w:val="003862D2"/>
    <w:rsid w:val="003867FE"/>
    <w:rsid w:val="003871F8"/>
    <w:rsid w:val="00387582"/>
    <w:rsid w:val="0038765C"/>
    <w:rsid w:val="003877F0"/>
    <w:rsid w:val="00387978"/>
    <w:rsid w:val="0039019B"/>
    <w:rsid w:val="0039052E"/>
    <w:rsid w:val="00390768"/>
    <w:rsid w:val="00391C37"/>
    <w:rsid w:val="00391D1D"/>
    <w:rsid w:val="00392068"/>
    <w:rsid w:val="003922FA"/>
    <w:rsid w:val="003929AC"/>
    <w:rsid w:val="00392A7E"/>
    <w:rsid w:val="00392A8A"/>
    <w:rsid w:val="00392B50"/>
    <w:rsid w:val="00392C84"/>
    <w:rsid w:val="00392E1D"/>
    <w:rsid w:val="0039314D"/>
    <w:rsid w:val="003932CC"/>
    <w:rsid w:val="0039353B"/>
    <w:rsid w:val="003938A5"/>
    <w:rsid w:val="003939FE"/>
    <w:rsid w:val="00393E04"/>
    <w:rsid w:val="00394339"/>
    <w:rsid w:val="00394399"/>
    <w:rsid w:val="00394F85"/>
    <w:rsid w:val="00395251"/>
    <w:rsid w:val="003952D2"/>
    <w:rsid w:val="00395390"/>
    <w:rsid w:val="00395425"/>
    <w:rsid w:val="0039542B"/>
    <w:rsid w:val="00395893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97D2E"/>
    <w:rsid w:val="00397F37"/>
    <w:rsid w:val="003A0454"/>
    <w:rsid w:val="003A0807"/>
    <w:rsid w:val="003A0BA0"/>
    <w:rsid w:val="003A0C38"/>
    <w:rsid w:val="003A0F72"/>
    <w:rsid w:val="003A1F83"/>
    <w:rsid w:val="003A2958"/>
    <w:rsid w:val="003A2A45"/>
    <w:rsid w:val="003A2A7A"/>
    <w:rsid w:val="003A2EA9"/>
    <w:rsid w:val="003A3101"/>
    <w:rsid w:val="003A316C"/>
    <w:rsid w:val="003A345B"/>
    <w:rsid w:val="003A3515"/>
    <w:rsid w:val="003A36D6"/>
    <w:rsid w:val="003A3949"/>
    <w:rsid w:val="003A4468"/>
    <w:rsid w:val="003A47EE"/>
    <w:rsid w:val="003A54E6"/>
    <w:rsid w:val="003A55A2"/>
    <w:rsid w:val="003A612D"/>
    <w:rsid w:val="003A62AA"/>
    <w:rsid w:val="003A665D"/>
    <w:rsid w:val="003A6EF5"/>
    <w:rsid w:val="003A7041"/>
    <w:rsid w:val="003A725C"/>
    <w:rsid w:val="003A75F7"/>
    <w:rsid w:val="003A7793"/>
    <w:rsid w:val="003A7D87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478E"/>
    <w:rsid w:val="003B5360"/>
    <w:rsid w:val="003B582F"/>
    <w:rsid w:val="003B5F70"/>
    <w:rsid w:val="003B5FED"/>
    <w:rsid w:val="003B610A"/>
    <w:rsid w:val="003B63A5"/>
    <w:rsid w:val="003B662B"/>
    <w:rsid w:val="003B7AFB"/>
    <w:rsid w:val="003B7C07"/>
    <w:rsid w:val="003B7C29"/>
    <w:rsid w:val="003B7E19"/>
    <w:rsid w:val="003B7F57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461"/>
    <w:rsid w:val="003C591D"/>
    <w:rsid w:val="003C5AFD"/>
    <w:rsid w:val="003C5FBC"/>
    <w:rsid w:val="003C6AF3"/>
    <w:rsid w:val="003C7C50"/>
    <w:rsid w:val="003C7E2A"/>
    <w:rsid w:val="003D0A02"/>
    <w:rsid w:val="003D0C3C"/>
    <w:rsid w:val="003D0F16"/>
    <w:rsid w:val="003D1942"/>
    <w:rsid w:val="003D1C84"/>
    <w:rsid w:val="003D246A"/>
    <w:rsid w:val="003D31D0"/>
    <w:rsid w:val="003D3226"/>
    <w:rsid w:val="003D36B5"/>
    <w:rsid w:val="003D439D"/>
    <w:rsid w:val="003D4B3F"/>
    <w:rsid w:val="003D4E1E"/>
    <w:rsid w:val="003D5119"/>
    <w:rsid w:val="003D55B9"/>
    <w:rsid w:val="003D5778"/>
    <w:rsid w:val="003D67DD"/>
    <w:rsid w:val="003D69BF"/>
    <w:rsid w:val="003D6DBB"/>
    <w:rsid w:val="003D7615"/>
    <w:rsid w:val="003D76C0"/>
    <w:rsid w:val="003E0061"/>
    <w:rsid w:val="003E03ED"/>
    <w:rsid w:val="003E0E37"/>
    <w:rsid w:val="003E167C"/>
    <w:rsid w:val="003E1755"/>
    <w:rsid w:val="003E1E3E"/>
    <w:rsid w:val="003E2028"/>
    <w:rsid w:val="003E28EB"/>
    <w:rsid w:val="003E3256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59FB"/>
    <w:rsid w:val="003E67B8"/>
    <w:rsid w:val="003E70DD"/>
    <w:rsid w:val="003E74BC"/>
    <w:rsid w:val="003E77A9"/>
    <w:rsid w:val="003E7A72"/>
    <w:rsid w:val="003E7D22"/>
    <w:rsid w:val="003F0BF2"/>
    <w:rsid w:val="003F1676"/>
    <w:rsid w:val="003F190A"/>
    <w:rsid w:val="003F2027"/>
    <w:rsid w:val="003F22CF"/>
    <w:rsid w:val="003F28D8"/>
    <w:rsid w:val="003F2DE7"/>
    <w:rsid w:val="003F3042"/>
    <w:rsid w:val="003F35B9"/>
    <w:rsid w:val="003F383E"/>
    <w:rsid w:val="003F408C"/>
    <w:rsid w:val="003F46E6"/>
    <w:rsid w:val="003F4895"/>
    <w:rsid w:val="003F5227"/>
    <w:rsid w:val="003F56FA"/>
    <w:rsid w:val="003F58A5"/>
    <w:rsid w:val="003F5E92"/>
    <w:rsid w:val="003F5F51"/>
    <w:rsid w:val="003F6C36"/>
    <w:rsid w:val="003F7433"/>
    <w:rsid w:val="003F7653"/>
    <w:rsid w:val="003F7748"/>
    <w:rsid w:val="003F7CEC"/>
    <w:rsid w:val="003F7D5D"/>
    <w:rsid w:val="004001D9"/>
    <w:rsid w:val="00400921"/>
    <w:rsid w:val="00400B53"/>
    <w:rsid w:val="00401869"/>
    <w:rsid w:val="00401A57"/>
    <w:rsid w:val="00401C8B"/>
    <w:rsid w:val="00402030"/>
    <w:rsid w:val="004020BD"/>
    <w:rsid w:val="00402458"/>
    <w:rsid w:val="00402477"/>
    <w:rsid w:val="00402544"/>
    <w:rsid w:val="00402664"/>
    <w:rsid w:val="00402D69"/>
    <w:rsid w:val="00402F11"/>
    <w:rsid w:val="004032A2"/>
    <w:rsid w:val="0040334A"/>
    <w:rsid w:val="0040357C"/>
    <w:rsid w:val="00403940"/>
    <w:rsid w:val="0040539F"/>
    <w:rsid w:val="0040576B"/>
    <w:rsid w:val="00405819"/>
    <w:rsid w:val="00405BC6"/>
    <w:rsid w:val="00405F2C"/>
    <w:rsid w:val="00405F3D"/>
    <w:rsid w:val="00406A66"/>
    <w:rsid w:val="00407752"/>
    <w:rsid w:val="00407CA6"/>
    <w:rsid w:val="0041017B"/>
    <w:rsid w:val="0041047B"/>
    <w:rsid w:val="00411601"/>
    <w:rsid w:val="00411B90"/>
    <w:rsid w:val="00412696"/>
    <w:rsid w:val="00412907"/>
    <w:rsid w:val="004129FF"/>
    <w:rsid w:val="00412B3F"/>
    <w:rsid w:val="00412EF4"/>
    <w:rsid w:val="00413249"/>
    <w:rsid w:val="00414F7B"/>
    <w:rsid w:val="004152F7"/>
    <w:rsid w:val="004162F6"/>
    <w:rsid w:val="0041670F"/>
    <w:rsid w:val="00416824"/>
    <w:rsid w:val="004168BB"/>
    <w:rsid w:val="00416CBB"/>
    <w:rsid w:val="00416FD2"/>
    <w:rsid w:val="00417586"/>
    <w:rsid w:val="004177D6"/>
    <w:rsid w:val="00417A5A"/>
    <w:rsid w:val="00420336"/>
    <w:rsid w:val="00420A08"/>
    <w:rsid w:val="00420C53"/>
    <w:rsid w:val="004218B2"/>
    <w:rsid w:val="00421AD7"/>
    <w:rsid w:val="00421FB7"/>
    <w:rsid w:val="00421FFA"/>
    <w:rsid w:val="0042245F"/>
    <w:rsid w:val="004227D4"/>
    <w:rsid w:val="00422E7C"/>
    <w:rsid w:val="00423668"/>
    <w:rsid w:val="00423EA7"/>
    <w:rsid w:val="004244A7"/>
    <w:rsid w:val="004246D7"/>
    <w:rsid w:val="00424A44"/>
    <w:rsid w:val="00424EEF"/>
    <w:rsid w:val="00425E67"/>
    <w:rsid w:val="00426431"/>
    <w:rsid w:val="004264B2"/>
    <w:rsid w:val="004264DE"/>
    <w:rsid w:val="00426C2C"/>
    <w:rsid w:val="00426D0F"/>
    <w:rsid w:val="00426F57"/>
    <w:rsid w:val="004270C4"/>
    <w:rsid w:val="004273A7"/>
    <w:rsid w:val="0042740D"/>
    <w:rsid w:val="00427DC6"/>
    <w:rsid w:val="0043038A"/>
    <w:rsid w:val="00430B76"/>
    <w:rsid w:val="00430F6E"/>
    <w:rsid w:val="00431045"/>
    <w:rsid w:val="004312B4"/>
    <w:rsid w:val="0043173E"/>
    <w:rsid w:val="00431A18"/>
    <w:rsid w:val="00431EB3"/>
    <w:rsid w:val="00431EDC"/>
    <w:rsid w:val="00432A6C"/>
    <w:rsid w:val="00432A7E"/>
    <w:rsid w:val="00432D66"/>
    <w:rsid w:val="00432EF4"/>
    <w:rsid w:val="0043346D"/>
    <w:rsid w:val="0043399F"/>
    <w:rsid w:val="00433ED2"/>
    <w:rsid w:val="0043410F"/>
    <w:rsid w:val="00434456"/>
    <w:rsid w:val="00434A9F"/>
    <w:rsid w:val="00434DB7"/>
    <w:rsid w:val="0043542A"/>
    <w:rsid w:val="00435FE0"/>
    <w:rsid w:val="00435FEB"/>
    <w:rsid w:val="0043602E"/>
    <w:rsid w:val="00436779"/>
    <w:rsid w:val="00436866"/>
    <w:rsid w:val="00436D93"/>
    <w:rsid w:val="00436EBC"/>
    <w:rsid w:val="00436F1C"/>
    <w:rsid w:val="00436FB6"/>
    <w:rsid w:val="0043708C"/>
    <w:rsid w:val="00437127"/>
    <w:rsid w:val="004374C5"/>
    <w:rsid w:val="00437747"/>
    <w:rsid w:val="00437D73"/>
    <w:rsid w:val="00437ED2"/>
    <w:rsid w:val="00437ED6"/>
    <w:rsid w:val="004408C0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4E97"/>
    <w:rsid w:val="00445132"/>
    <w:rsid w:val="00445DF5"/>
    <w:rsid w:val="0044604E"/>
    <w:rsid w:val="004466DE"/>
    <w:rsid w:val="00446B67"/>
    <w:rsid w:val="004470A4"/>
    <w:rsid w:val="00447202"/>
    <w:rsid w:val="0044729D"/>
    <w:rsid w:val="00447792"/>
    <w:rsid w:val="00447985"/>
    <w:rsid w:val="00450477"/>
    <w:rsid w:val="00450FD2"/>
    <w:rsid w:val="0045105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4CF"/>
    <w:rsid w:val="00456F43"/>
    <w:rsid w:val="004571EA"/>
    <w:rsid w:val="00457C23"/>
    <w:rsid w:val="00457DF6"/>
    <w:rsid w:val="0046009D"/>
    <w:rsid w:val="0046132D"/>
    <w:rsid w:val="00462715"/>
    <w:rsid w:val="00462B4A"/>
    <w:rsid w:val="00462CDE"/>
    <w:rsid w:val="00462E19"/>
    <w:rsid w:val="00463616"/>
    <w:rsid w:val="00463FB2"/>
    <w:rsid w:val="0046402E"/>
    <w:rsid w:val="00464932"/>
    <w:rsid w:val="00464C41"/>
    <w:rsid w:val="004655E4"/>
    <w:rsid w:val="00465921"/>
    <w:rsid w:val="00465BFB"/>
    <w:rsid w:val="00466485"/>
    <w:rsid w:val="00466AD1"/>
    <w:rsid w:val="004671A2"/>
    <w:rsid w:val="004671AE"/>
    <w:rsid w:val="00470053"/>
    <w:rsid w:val="0047058C"/>
    <w:rsid w:val="00470891"/>
    <w:rsid w:val="00470A15"/>
    <w:rsid w:val="004715BD"/>
    <w:rsid w:val="00471648"/>
    <w:rsid w:val="0047165B"/>
    <w:rsid w:val="004716EB"/>
    <w:rsid w:val="004717EA"/>
    <w:rsid w:val="00472408"/>
    <w:rsid w:val="0047272E"/>
    <w:rsid w:val="00472F63"/>
    <w:rsid w:val="00472F69"/>
    <w:rsid w:val="00473636"/>
    <w:rsid w:val="004736A4"/>
    <w:rsid w:val="004737C6"/>
    <w:rsid w:val="00473BFB"/>
    <w:rsid w:val="0047442B"/>
    <w:rsid w:val="00474866"/>
    <w:rsid w:val="00474A87"/>
    <w:rsid w:val="00474E8E"/>
    <w:rsid w:val="004751E2"/>
    <w:rsid w:val="004752A8"/>
    <w:rsid w:val="004754C2"/>
    <w:rsid w:val="00475D39"/>
    <w:rsid w:val="00475EE4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749"/>
    <w:rsid w:val="00477823"/>
    <w:rsid w:val="00477986"/>
    <w:rsid w:val="0047798F"/>
    <w:rsid w:val="004802DF"/>
    <w:rsid w:val="004807CC"/>
    <w:rsid w:val="004808CB"/>
    <w:rsid w:val="00480E40"/>
    <w:rsid w:val="004822A5"/>
    <w:rsid w:val="00482A19"/>
    <w:rsid w:val="004832F8"/>
    <w:rsid w:val="004834E9"/>
    <w:rsid w:val="004834F5"/>
    <w:rsid w:val="0048372A"/>
    <w:rsid w:val="004838FA"/>
    <w:rsid w:val="004841CB"/>
    <w:rsid w:val="00484829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877E2"/>
    <w:rsid w:val="004903D5"/>
    <w:rsid w:val="00490730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0B6"/>
    <w:rsid w:val="004931E2"/>
    <w:rsid w:val="0049368B"/>
    <w:rsid w:val="00494453"/>
    <w:rsid w:val="00494870"/>
    <w:rsid w:val="00494959"/>
    <w:rsid w:val="00495D77"/>
    <w:rsid w:val="00495EA4"/>
    <w:rsid w:val="00496487"/>
    <w:rsid w:val="00496819"/>
    <w:rsid w:val="00496AEF"/>
    <w:rsid w:val="00496D89"/>
    <w:rsid w:val="00497190"/>
    <w:rsid w:val="0049735B"/>
    <w:rsid w:val="004974F5"/>
    <w:rsid w:val="004978CB"/>
    <w:rsid w:val="00497E32"/>
    <w:rsid w:val="004A00A6"/>
    <w:rsid w:val="004A0689"/>
    <w:rsid w:val="004A12E9"/>
    <w:rsid w:val="004A1E79"/>
    <w:rsid w:val="004A2174"/>
    <w:rsid w:val="004A2323"/>
    <w:rsid w:val="004A2326"/>
    <w:rsid w:val="004A25C5"/>
    <w:rsid w:val="004A2980"/>
    <w:rsid w:val="004A2D9D"/>
    <w:rsid w:val="004A32B5"/>
    <w:rsid w:val="004A3367"/>
    <w:rsid w:val="004A3A0A"/>
    <w:rsid w:val="004A3D40"/>
    <w:rsid w:val="004A3DFC"/>
    <w:rsid w:val="004A45F7"/>
    <w:rsid w:val="004A4BC2"/>
    <w:rsid w:val="004A65F7"/>
    <w:rsid w:val="004A6653"/>
    <w:rsid w:val="004A6CC7"/>
    <w:rsid w:val="004A78D8"/>
    <w:rsid w:val="004A7B46"/>
    <w:rsid w:val="004A7E12"/>
    <w:rsid w:val="004B0B98"/>
    <w:rsid w:val="004B0D9A"/>
    <w:rsid w:val="004B11FC"/>
    <w:rsid w:val="004B16AC"/>
    <w:rsid w:val="004B19A8"/>
    <w:rsid w:val="004B1CE9"/>
    <w:rsid w:val="004B26C1"/>
    <w:rsid w:val="004B2A72"/>
    <w:rsid w:val="004B2D3E"/>
    <w:rsid w:val="004B34D5"/>
    <w:rsid w:val="004B36D8"/>
    <w:rsid w:val="004B3F82"/>
    <w:rsid w:val="004B43C3"/>
    <w:rsid w:val="004B482A"/>
    <w:rsid w:val="004B4842"/>
    <w:rsid w:val="004B4B17"/>
    <w:rsid w:val="004B4D00"/>
    <w:rsid w:val="004B58F0"/>
    <w:rsid w:val="004B7484"/>
    <w:rsid w:val="004B7688"/>
    <w:rsid w:val="004B77FF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1DD"/>
    <w:rsid w:val="004C65D5"/>
    <w:rsid w:val="004C751D"/>
    <w:rsid w:val="004C7640"/>
    <w:rsid w:val="004C773A"/>
    <w:rsid w:val="004D0081"/>
    <w:rsid w:val="004D048C"/>
    <w:rsid w:val="004D077E"/>
    <w:rsid w:val="004D07AF"/>
    <w:rsid w:val="004D0BF2"/>
    <w:rsid w:val="004D106F"/>
    <w:rsid w:val="004D1169"/>
    <w:rsid w:val="004D1432"/>
    <w:rsid w:val="004D21C2"/>
    <w:rsid w:val="004D23E2"/>
    <w:rsid w:val="004D3069"/>
    <w:rsid w:val="004D332B"/>
    <w:rsid w:val="004D3365"/>
    <w:rsid w:val="004D3E02"/>
    <w:rsid w:val="004D43C5"/>
    <w:rsid w:val="004D4831"/>
    <w:rsid w:val="004D5217"/>
    <w:rsid w:val="004D5DDB"/>
    <w:rsid w:val="004D62C8"/>
    <w:rsid w:val="004D6FB8"/>
    <w:rsid w:val="004D7326"/>
    <w:rsid w:val="004D7377"/>
    <w:rsid w:val="004D7820"/>
    <w:rsid w:val="004D795C"/>
    <w:rsid w:val="004D7A38"/>
    <w:rsid w:val="004D7EA2"/>
    <w:rsid w:val="004E00F2"/>
    <w:rsid w:val="004E0A82"/>
    <w:rsid w:val="004E0B09"/>
    <w:rsid w:val="004E0B4D"/>
    <w:rsid w:val="004E152F"/>
    <w:rsid w:val="004E17B8"/>
    <w:rsid w:val="004E2C93"/>
    <w:rsid w:val="004E2CC6"/>
    <w:rsid w:val="004E31FB"/>
    <w:rsid w:val="004E320A"/>
    <w:rsid w:val="004E320E"/>
    <w:rsid w:val="004E3C27"/>
    <w:rsid w:val="004E40B1"/>
    <w:rsid w:val="004E4151"/>
    <w:rsid w:val="004E41D8"/>
    <w:rsid w:val="004E4FAF"/>
    <w:rsid w:val="004E5315"/>
    <w:rsid w:val="004E5861"/>
    <w:rsid w:val="004E5CD5"/>
    <w:rsid w:val="004E649E"/>
    <w:rsid w:val="004E65C8"/>
    <w:rsid w:val="004E684F"/>
    <w:rsid w:val="004E6B11"/>
    <w:rsid w:val="004E6FE6"/>
    <w:rsid w:val="004E6FFE"/>
    <w:rsid w:val="004E7E68"/>
    <w:rsid w:val="004F0013"/>
    <w:rsid w:val="004F0539"/>
    <w:rsid w:val="004F05DE"/>
    <w:rsid w:val="004F09BD"/>
    <w:rsid w:val="004F0E74"/>
    <w:rsid w:val="004F136E"/>
    <w:rsid w:val="004F189A"/>
    <w:rsid w:val="004F1B91"/>
    <w:rsid w:val="004F1CA2"/>
    <w:rsid w:val="004F23DE"/>
    <w:rsid w:val="004F26B4"/>
    <w:rsid w:val="004F27E9"/>
    <w:rsid w:val="004F2843"/>
    <w:rsid w:val="004F2BDD"/>
    <w:rsid w:val="004F2C10"/>
    <w:rsid w:val="004F2CE8"/>
    <w:rsid w:val="004F38DE"/>
    <w:rsid w:val="004F40B7"/>
    <w:rsid w:val="004F502A"/>
    <w:rsid w:val="004F51EE"/>
    <w:rsid w:val="004F569D"/>
    <w:rsid w:val="004F5EF3"/>
    <w:rsid w:val="004F6047"/>
    <w:rsid w:val="004F6212"/>
    <w:rsid w:val="004F62C4"/>
    <w:rsid w:val="004F68F8"/>
    <w:rsid w:val="004F69E8"/>
    <w:rsid w:val="004F6B75"/>
    <w:rsid w:val="004F744C"/>
    <w:rsid w:val="00501669"/>
    <w:rsid w:val="00501906"/>
    <w:rsid w:val="0050245B"/>
    <w:rsid w:val="0050257E"/>
    <w:rsid w:val="005025D2"/>
    <w:rsid w:val="00502D52"/>
    <w:rsid w:val="00503A88"/>
    <w:rsid w:val="00503B88"/>
    <w:rsid w:val="0050411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8A9"/>
    <w:rsid w:val="0050694A"/>
    <w:rsid w:val="00506E7A"/>
    <w:rsid w:val="0050759C"/>
    <w:rsid w:val="005078F9"/>
    <w:rsid w:val="005079AB"/>
    <w:rsid w:val="00507CA0"/>
    <w:rsid w:val="00507F4B"/>
    <w:rsid w:val="00510046"/>
    <w:rsid w:val="00510247"/>
    <w:rsid w:val="0051076B"/>
    <w:rsid w:val="00510A8A"/>
    <w:rsid w:val="00510F4D"/>
    <w:rsid w:val="005121FE"/>
    <w:rsid w:val="005129EA"/>
    <w:rsid w:val="00513CF9"/>
    <w:rsid w:val="00514104"/>
    <w:rsid w:val="005148F6"/>
    <w:rsid w:val="0051550C"/>
    <w:rsid w:val="005159B5"/>
    <w:rsid w:val="005165A7"/>
    <w:rsid w:val="005167B8"/>
    <w:rsid w:val="00516DEE"/>
    <w:rsid w:val="00520248"/>
    <w:rsid w:val="00520677"/>
    <w:rsid w:val="005209CE"/>
    <w:rsid w:val="00520A4D"/>
    <w:rsid w:val="00520BD6"/>
    <w:rsid w:val="00520C4C"/>
    <w:rsid w:val="00521025"/>
    <w:rsid w:val="005215AD"/>
    <w:rsid w:val="00521F55"/>
    <w:rsid w:val="00522347"/>
    <w:rsid w:val="00522992"/>
    <w:rsid w:val="00522DD0"/>
    <w:rsid w:val="0052312B"/>
    <w:rsid w:val="0052314B"/>
    <w:rsid w:val="00523E07"/>
    <w:rsid w:val="0052623B"/>
    <w:rsid w:val="005267B0"/>
    <w:rsid w:val="00526AC8"/>
    <w:rsid w:val="00526AFC"/>
    <w:rsid w:val="00526B60"/>
    <w:rsid w:val="005275AB"/>
    <w:rsid w:val="00527609"/>
    <w:rsid w:val="00527706"/>
    <w:rsid w:val="00527A11"/>
    <w:rsid w:val="00527C81"/>
    <w:rsid w:val="00527F8C"/>
    <w:rsid w:val="005304CD"/>
    <w:rsid w:val="005309A8"/>
    <w:rsid w:val="0053117B"/>
    <w:rsid w:val="005314CC"/>
    <w:rsid w:val="00531CB1"/>
    <w:rsid w:val="00531D5B"/>
    <w:rsid w:val="00531DAD"/>
    <w:rsid w:val="005321E4"/>
    <w:rsid w:val="00532678"/>
    <w:rsid w:val="00532B83"/>
    <w:rsid w:val="00532D19"/>
    <w:rsid w:val="00532E98"/>
    <w:rsid w:val="00533CFB"/>
    <w:rsid w:val="00533EC5"/>
    <w:rsid w:val="00533F77"/>
    <w:rsid w:val="0053404D"/>
    <w:rsid w:val="0053412F"/>
    <w:rsid w:val="005346E9"/>
    <w:rsid w:val="00534D4E"/>
    <w:rsid w:val="0053517D"/>
    <w:rsid w:val="00535316"/>
    <w:rsid w:val="0053546B"/>
    <w:rsid w:val="00535757"/>
    <w:rsid w:val="005366EF"/>
    <w:rsid w:val="00536EA1"/>
    <w:rsid w:val="005370D2"/>
    <w:rsid w:val="00537E3E"/>
    <w:rsid w:val="005403C3"/>
    <w:rsid w:val="005405E9"/>
    <w:rsid w:val="00540CCA"/>
    <w:rsid w:val="005411A0"/>
    <w:rsid w:val="0054157D"/>
    <w:rsid w:val="00541739"/>
    <w:rsid w:val="005418E2"/>
    <w:rsid w:val="00542042"/>
    <w:rsid w:val="0054266A"/>
    <w:rsid w:val="0054317A"/>
    <w:rsid w:val="005432D4"/>
    <w:rsid w:val="00543702"/>
    <w:rsid w:val="00543901"/>
    <w:rsid w:val="00543ADA"/>
    <w:rsid w:val="00543C0D"/>
    <w:rsid w:val="00543D00"/>
    <w:rsid w:val="005445EA"/>
    <w:rsid w:val="00544701"/>
    <w:rsid w:val="00544B70"/>
    <w:rsid w:val="00544E01"/>
    <w:rsid w:val="0054517C"/>
    <w:rsid w:val="00545B67"/>
    <w:rsid w:val="00546467"/>
    <w:rsid w:val="0054647B"/>
    <w:rsid w:val="00546A87"/>
    <w:rsid w:val="00546D2A"/>
    <w:rsid w:val="00546FA1"/>
    <w:rsid w:val="00547154"/>
    <w:rsid w:val="0054724F"/>
    <w:rsid w:val="00547B95"/>
    <w:rsid w:val="0055056F"/>
    <w:rsid w:val="00551038"/>
    <w:rsid w:val="00551559"/>
    <w:rsid w:val="00551AA4"/>
    <w:rsid w:val="00552041"/>
    <w:rsid w:val="0055212D"/>
    <w:rsid w:val="00552559"/>
    <w:rsid w:val="00552CFD"/>
    <w:rsid w:val="005539B4"/>
    <w:rsid w:val="00553BD3"/>
    <w:rsid w:val="005540C7"/>
    <w:rsid w:val="0055456B"/>
    <w:rsid w:val="00554C41"/>
    <w:rsid w:val="00555BE9"/>
    <w:rsid w:val="00555FC6"/>
    <w:rsid w:val="00556577"/>
    <w:rsid w:val="005565BF"/>
    <w:rsid w:val="00556639"/>
    <w:rsid w:val="005571B6"/>
    <w:rsid w:val="00557439"/>
    <w:rsid w:val="00560656"/>
    <w:rsid w:val="0056067F"/>
    <w:rsid w:val="0056070D"/>
    <w:rsid w:val="00561862"/>
    <w:rsid w:val="00561A1D"/>
    <w:rsid w:val="00561A9B"/>
    <w:rsid w:val="00562E9D"/>
    <w:rsid w:val="005639A0"/>
    <w:rsid w:val="00563A94"/>
    <w:rsid w:val="00563DEC"/>
    <w:rsid w:val="00563F41"/>
    <w:rsid w:val="00564CD0"/>
    <w:rsid w:val="0056522E"/>
    <w:rsid w:val="005657A3"/>
    <w:rsid w:val="0056610F"/>
    <w:rsid w:val="005663AA"/>
    <w:rsid w:val="00566F8B"/>
    <w:rsid w:val="00567250"/>
    <w:rsid w:val="00567B67"/>
    <w:rsid w:val="00567F86"/>
    <w:rsid w:val="005709F3"/>
    <w:rsid w:val="00570DA6"/>
    <w:rsid w:val="00570DF8"/>
    <w:rsid w:val="0057103C"/>
    <w:rsid w:val="00571129"/>
    <w:rsid w:val="00572356"/>
    <w:rsid w:val="00572CFE"/>
    <w:rsid w:val="00573420"/>
    <w:rsid w:val="005739AE"/>
    <w:rsid w:val="00573C20"/>
    <w:rsid w:val="0057476F"/>
    <w:rsid w:val="00574AF9"/>
    <w:rsid w:val="00574F5A"/>
    <w:rsid w:val="005755D2"/>
    <w:rsid w:val="00575A14"/>
    <w:rsid w:val="00575B01"/>
    <w:rsid w:val="00575D42"/>
    <w:rsid w:val="00576088"/>
    <w:rsid w:val="00576241"/>
    <w:rsid w:val="005774ED"/>
    <w:rsid w:val="00577826"/>
    <w:rsid w:val="00577C5B"/>
    <w:rsid w:val="00577F9A"/>
    <w:rsid w:val="00580058"/>
    <w:rsid w:val="00580321"/>
    <w:rsid w:val="005807CE"/>
    <w:rsid w:val="00581076"/>
    <w:rsid w:val="00581203"/>
    <w:rsid w:val="005816B8"/>
    <w:rsid w:val="00581977"/>
    <w:rsid w:val="00582D23"/>
    <w:rsid w:val="00582D9F"/>
    <w:rsid w:val="00582DED"/>
    <w:rsid w:val="00583035"/>
    <w:rsid w:val="005835B4"/>
    <w:rsid w:val="005847F1"/>
    <w:rsid w:val="00584CBA"/>
    <w:rsid w:val="00584D16"/>
    <w:rsid w:val="005853BB"/>
    <w:rsid w:val="0058583C"/>
    <w:rsid w:val="0058589E"/>
    <w:rsid w:val="00585C1D"/>
    <w:rsid w:val="00585EB4"/>
    <w:rsid w:val="005869A3"/>
    <w:rsid w:val="00586B41"/>
    <w:rsid w:val="00587582"/>
    <w:rsid w:val="0058776F"/>
    <w:rsid w:val="00587AD5"/>
    <w:rsid w:val="00587F3D"/>
    <w:rsid w:val="00587F4D"/>
    <w:rsid w:val="0059037C"/>
    <w:rsid w:val="00590485"/>
    <w:rsid w:val="00590A68"/>
    <w:rsid w:val="00590B6C"/>
    <w:rsid w:val="0059120E"/>
    <w:rsid w:val="00591940"/>
    <w:rsid w:val="00591F2F"/>
    <w:rsid w:val="00591F4E"/>
    <w:rsid w:val="00592714"/>
    <w:rsid w:val="00592816"/>
    <w:rsid w:val="00592898"/>
    <w:rsid w:val="00592F71"/>
    <w:rsid w:val="00593F1D"/>
    <w:rsid w:val="00594232"/>
    <w:rsid w:val="00594496"/>
    <w:rsid w:val="005947F7"/>
    <w:rsid w:val="00594F5B"/>
    <w:rsid w:val="005952F8"/>
    <w:rsid w:val="0059583A"/>
    <w:rsid w:val="00595C03"/>
    <w:rsid w:val="00595D64"/>
    <w:rsid w:val="00595E4F"/>
    <w:rsid w:val="00595FCA"/>
    <w:rsid w:val="00596CA7"/>
    <w:rsid w:val="00597038"/>
    <w:rsid w:val="00597554"/>
    <w:rsid w:val="00597E8D"/>
    <w:rsid w:val="005A0051"/>
    <w:rsid w:val="005A0131"/>
    <w:rsid w:val="005A0406"/>
    <w:rsid w:val="005A087B"/>
    <w:rsid w:val="005A113E"/>
    <w:rsid w:val="005A18F5"/>
    <w:rsid w:val="005A1E27"/>
    <w:rsid w:val="005A1FA2"/>
    <w:rsid w:val="005A2101"/>
    <w:rsid w:val="005A21AD"/>
    <w:rsid w:val="005A29EA"/>
    <w:rsid w:val="005A2ABB"/>
    <w:rsid w:val="005A2C4C"/>
    <w:rsid w:val="005A3393"/>
    <w:rsid w:val="005A369C"/>
    <w:rsid w:val="005A3E06"/>
    <w:rsid w:val="005A4146"/>
    <w:rsid w:val="005A4527"/>
    <w:rsid w:val="005A470F"/>
    <w:rsid w:val="005A4A71"/>
    <w:rsid w:val="005A4C68"/>
    <w:rsid w:val="005A4F12"/>
    <w:rsid w:val="005A4F7F"/>
    <w:rsid w:val="005A5D49"/>
    <w:rsid w:val="005A6D18"/>
    <w:rsid w:val="005A6F98"/>
    <w:rsid w:val="005A6FC0"/>
    <w:rsid w:val="005A7466"/>
    <w:rsid w:val="005B0DF8"/>
    <w:rsid w:val="005B1384"/>
    <w:rsid w:val="005B14C5"/>
    <w:rsid w:val="005B193F"/>
    <w:rsid w:val="005B1B90"/>
    <w:rsid w:val="005B2340"/>
    <w:rsid w:val="005B2762"/>
    <w:rsid w:val="005B2C91"/>
    <w:rsid w:val="005B2F8C"/>
    <w:rsid w:val="005B3360"/>
    <w:rsid w:val="005B3399"/>
    <w:rsid w:val="005B39FF"/>
    <w:rsid w:val="005B3BB7"/>
    <w:rsid w:val="005B4368"/>
    <w:rsid w:val="005B44AC"/>
    <w:rsid w:val="005B4A9D"/>
    <w:rsid w:val="005B4B0B"/>
    <w:rsid w:val="005B4BCF"/>
    <w:rsid w:val="005B4DDB"/>
    <w:rsid w:val="005B5635"/>
    <w:rsid w:val="005B58C1"/>
    <w:rsid w:val="005B5FCB"/>
    <w:rsid w:val="005B6738"/>
    <w:rsid w:val="005B70BE"/>
    <w:rsid w:val="005C00EC"/>
    <w:rsid w:val="005C03EC"/>
    <w:rsid w:val="005C0654"/>
    <w:rsid w:val="005C0B5B"/>
    <w:rsid w:val="005C0C32"/>
    <w:rsid w:val="005C1756"/>
    <w:rsid w:val="005C1C53"/>
    <w:rsid w:val="005C1DCA"/>
    <w:rsid w:val="005C20BE"/>
    <w:rsid w:val="005C2DE2"/>
    <w:rsid w:val="005C32B6"/>
    <w:rsid w:val="005C35E0"/>
    <w:rsid w:val="005C45EB"/>
    <w:rsid w:val="005C49F9"/>
    <w:rsid w:val="005C4B9E"/>
    <w:rsid w:val="005C5206"/>
    <w:rsid w:val="005C545C"/>
    <w:rsid w:val="005C5490"/>
    <w:rsid w:val="005C5735"/>
    <w:rsid w:val="005C59C5"/>
    <w:rsid w:val="005C5CE1"/>
    <w:rsid w:val="005C63A4"/>
    <w:rsid w:val="005C69B1"/>
    <w:rsid w:val="005C6E68"/>
    <w:rsid w:val="005D11F1"/>
    <w:rsid w:val="005D1423"/>
    <w:rsid w:val="005D172F"/>
    <w:rsid w:val="005D1B02"/>
    <w:rsid w:val="005D2449"/>
    <w:rsid w:val="005D278A"/>
    <w:rsid w:val="005D2F52"/>
    <w:rsid w:val="005D31D5"/>
    <w:rsid w:val="005D33DF"/>
    <w:rsid w:val="005D35D5"/>
    <w:rsid w:val="005D37A7"/>
    <w:rsid w:val="005D387C"/>
    <w:rsid w:val="005D3C76"/>
    <w:rsid w:val="005D46CC"/>
    <w:rsid w:val="005D57D0"/>
    <w:rsid w:val="005D6257"/>
    <w:rsid w:val="005D78F1"/>
    <w:rsid w:val="005D7903"/>
    <w:rsid w:val="005D7A32"/>
    <w:rsid w:val="005E06A6"/>
    <w:rsid w:val="005E11B4"/>
    <w:rsid w:val="005E1989"/>
    <w:rsid w:val="005E1B14"/>
    <w:rsid w:val="005E21F9"/>
    <w:rsid w:val="005E242E"/>
    <w:rsid w:val="005E2BA1"/>
    <w:rsid w:val="005E310B"/>
    <w:rsid w:val="005E3931"/>
    <w:rsid w:val="005E3947"/>
    <w:rsid w:val="005E3BA2"/>
    <w:rsid w:val="005E41BD"/>
    <w:rsid w:val="005E4508"/>
    <w:rsid w:val="005E47C3"/>
    <w:rsid w:val="005E4ACA"/>
    <w:rsid w:val="005E526C"/>
    <w:rsid w:val="005E5B06"/>
    <w:rsid w:val="005E5E7F"/>
    <w:rsid w:val="005E5F55"/>
    <w:rsid w:val="005E6253"/>
    <w:rsid w:val="005E637D"/>
    <w:rsid w:val="005E65D2"/>
    <w:rsid w:val="005E6FEA"/>
    <w:rsid w:val="005E7230"/>
    <w:rsid w:val="005E784B"/>
    <w:rsid w:val="005E7AFB"/>
    <w:rsid w:val="005E7CCD"/>
    <w:rsid w:val="005E7DB4"/>
    <w:rsid w:val="005F0C20"/>
    <w:rsid w:val="005F10FC"/>
    <w:rsid w:val="005F11B8"/>
    <w:rsid w:val="005F11F7"/>
    <w:rsid w:val="005F1451"/>
    <w:rsid w:val="005F1775"/>
    <w:rsid w:val="005F1FDC"/>
    <w:rsid w:val="005F2017"/>
    <w:rsid w:val="005F2417"/>
    <w:rsid w:val="005F25ED"/>
    <w:rsid w:val="005F2C3C"/>
    <w:rsid w:val="005F2E60"/>
    <w:rsid w:val="005F2EA7"/>
    <w:rsid w:val="005F2EAE"/>
    <w:rsid w:val="005F3C99"/>
    <w:rsid w:val="005F3E38"/>
    <w:rsid w:val="005F4594"/>
    <w:rsid w:val="005F49F2"/>
    <w:rsid w:val="005F54F8"/>
    <w:rsid w:val="005F57DB"/>
    <w:rsid w:val="005F5D7E"/>
    <w:rsid w:val="005F6281"/>
    <w:rsid w:val="005F638A"/>
    <w:rsid w:val="005F659F"/>
    <w:rsid w:val="005F6AB9"/>
    <w:rsid w:val="005F6B08"/>
    <w:rsid w:val="005F6CD2"/>
    <w:rsid w:val="005F6CFD"/>
    <w:rsid w:val="005F7095"/>
    <w:rsid w:val="005F7111"/>
    <w:rsid w:val="005F7129"/>
    <w:rsid w:val="005F74B3"/>
    <w:rsid w:val="005F7A5D"/>
    <w:rsid w:val="0060102F"/>
    <w:rsid w:val="00601148"/>
    <w:rsid w:val="00601191"/>
    <w:rsid w:val="0060125A"/>
    <w:rsid w:val="0060154E"/>
    <w:rsid w:val="00601993"/>
    <w:rsid w:val="00601A65"/>
    <w:rsid w:val="00601C97"/>
    <w:rsid w:val="00602287"/>
    <w:rsid w:val="00602879"/>
    <w:rsid w:val="0060305D"/>
    <w:rsid w:val="00603C7B"/>
    <w:rsid w:val="006043BB"/>
    <w:rsid w:val="0060487E"/>
    <w:rsid w:val="00604CE4"/>
    <w:rsid w:val="00604FC1"/>
    <w:rsid w:val="006054C5"/>
    <w:rsid w:val="00605DD0"/>
    <w:rsid w:val="00606489"/>
    <w:rsid w:val="0060661A"/>
    <w:rsid w:val="00606770"/>
    <w:rsid w:val="00607137"/>
    <w:rsid w:val="00607741"/>
    <w:rsid w:val="00607BD3"/>
    <w:rsid w:val="00607C25"/>
    <w:rsid w:val="00607DAB"/>
    <w:rsid w:val="0061005D"/>
    <w:rsid w:val="0061050E"/>
    <w:rsid w:val="006107EE"/>
    <w:rsid w:val="00611439"/>
    <w:rsid w:val="00611DC4"/>
    <w:rsid w:val="006121B5"/>
    <w:rsid w:val="00613B6C"/>
    <w:rsid w:val="00613F50"/>
    <w:rsid w:val="006140EE"/>
    <w:rsid w:val="0061436F"/>
    <w:rsid w:val="0061458B"/>
    <w:rsid w:val="006146C9"/>
    <w:rsid w:val="006151A5"/>
    <w:rsid w:val="006154D6"/>
    <w:rsid w:val="00615848"/>
    <w:rsid w:val="00615981"/>
    <w:rsid w:val="00615A74"/>
    <w:rsid w:val="006160B2"/>
    <w:rsid w:val="0061629D"/>
    <w:rsid w:val="00616980"/>
    <w:rsid w:val="00616C18"/>
    <w:rsid w:val="00616ED3"/>
    <w:rsid w:val="006178C7"/>
    <w:rsid w:val="00617DAD"/>
    <w:rsid w:val="00621405"/>
    <w:rsid w:val="0062158D"/>
    <w:rsid w:val="00621DCE"/>
    <w:rsid w:val="006223BE"/>
    <w:rsid w:val="00622632"/>
    <w:rsid w:val="00622809"/>
    <w:rsid w:val="006228B5"/>
    <w:rsid w:val="00622C0B"/>
    <w:rsid w:val="00623E41"/>
    <w:rsid w:val="006254AA"/>
    <w:rsid w:val="006255CC"/>
    <w:rsid w:val="0062584B"/>
    <w:rsid w:val="00625B8E"/>
    <w:rsid w:val="00626BCF"/>
    <w:rsid w:val="00627995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B9C"/>
    <w:rsid w:val="00632E68"/>
    <w:rsid w:val="00633582"/>
    <w:rsid w:val="00633837"/>
    <w:rsid w:val="006340DE"/>
    <w:rsid w:val="0063560D"/>
    <w:rsid w:val="00635B28"/>
    <w:rsid w:val="00635BA8"/>
    <w:rsid w:val="00636BB1"/>
    <w:rsid w:val="00636C5C"/>
    <w:rsid w:val="00636D9C"/>
    <w:rsid w:val="00636E18"/>
    <w:rsid w:val="006374FB"/>
    <w:rsid w:val="00637D50"/>
    <w:rsid w:val="00640025"/>
    <w:rsid w:val="0064036C"/>
    <w:rsid w:val="006408A3"/>
    <w:rsid w:val="006412DA"/>
    <w:rsid w:val="006417CD"/>
    <w:rsid w:val="006419F0"/>
    <w:rsid w:val="00641FD1"/>
    <w:rsid w:val="006425B2"/>
    <w:rsid w:val="00642A42"/>
    <w:rsid w:val="00642B2C"/>
    <w:rsid w:val="00642DD9"/>
    <w:rsid w:val="00643212"/>
    <w:rsid w:val="006443BA"/>
    <w:rsid w:val="006448FC"/>
    <w:rsid w:val="006457F9"/>
    <w:rsid w:val="00645AEF"/>
    <w:rsid w:val="00645EB3"/>
    <w:rsid w:val="00645F19"/>
    <w:rsid w:val="006463F3"/>
    <w:rsid w:val="006468C3"/>
    <w:rsid w:val="00646DD8"/>
    <w:rsid w:val="00647036"/>
    <w:rsid w:val="006479B7"/>
    <w:rsid w:val="006479F1"/>
    <w:rsid w:val="00647B04"/>
    <w:rsid w:val="00647B55"/>
    <w:rsid w:val="0065029F"/>
    <w:rsid w:val="00650808"/>
    <w:rsid w:val="006508B0"/>
    <w:rsid w:val="00650BEF"/>
    <w:rsid w:val="006516A5"/>
    <w:rsid w:val="006518F4"/>
    <w:rsid w:val="00651908"/>
    <w:rsid w:val="00651DB9"/>
    <w:rsid w:val="00653571"/>
    <w:rsid w:val="006537F9"/>
    <w:rsid w:val="00653AED"/>
    <w:rsid w:val="006540F1"/>
    <w:rsid w:val="00654586"/>
    <w:rsid w:val="0065476A"/>
    <w:rsid w:val="006547FB"/>
    <w:rsid w:val="00654816"/>
    <w:rsid w:val="00654A74"/>
    <w:rsid w:val="00654C52"/>
    <w:rsid w:val="0065657B"/>
    <w:rsid w:val="006565CB"/>
    <w:rsid w:val="006569CB"/>
    <w:rsid w:val="00656A56"/>
    <w:rsid w:val="00656C3C"/>
    <w:rsid w:val="00656E38"/>
    <w:rsid w:val="00657A71"/>
    <w:rsid w:val="00657CF0"/>
    <w:rsid w:val="00657D4C"/>
    <w:rsid w:val="00660062"/>
    <w:rsid w:val="00660165"/>
    <w:rsid w:val="0066084D"/>
    <w:rsid w:val="00660C42"/>
    <w:rsid w:val="006614EF"/>
    <w:rsid w:val="00661C8C"/>
    <w:rsid w:val="00661D89"/>
    <w:rsid w:val="00661E46"/>
    <w:rsid w:val="0066228D"/>
    <w:rsid w:val="00662887"/>
    <w:rsid w:val="00662FA6"/>
    <w:rsid w:val="0066452D"/>
    <w:rsid w:val="00664E93"/>
    <w:rsid w:val="00665FE3"/>
    <w:rsid w:val="00666C3F"/>
    <w:rsid w:val="00666C45"/>
    <w:rsid w:val="00666C88"/>
    <w:rsid w:val="006670A6"/>
    <w:rsid w:val="00667D8F"/>
    <w:rsid w:val="00667EB7"/>
    <w:rsid w:val="006702C6"/>
    <w:rsid w:val="006706D9"/>
    <w:rsid w:val="0067164A"/>
    <w:rsid w:val="00671A5A"/>
    <w:rsid w:val="0067229D"/>
    <w:rsid w:val="006726F9"/>
    <w:rsid w:val="0067277C"/>
    <w:rsid w:val="0067367C"/>
    <w:rsid w:val="00673F17"/>
    <w:rsid w:val="00674822"/>
    <w:rsid w:val="00674AF1"/>
    <w:rsid w:val="00675135"/>
    <w:rsid w:val="006754F4"/>
    <w:rsid w:val="00675C9C"/>
    <w:rsid w:val="00675CEA"/>
    <w:rsid w:val="00676239"/>
    <w:rsid w:val="0067662E"/>
    <w:rsid w:val="00676953"/>
    <w:rsid w:val="00676AC0"/>
    <w:rsid w:val="00676C64"/>
    <w:rsid w:val="00677C47"/>
    <w:rsid w:val="00677C6D"/>
    <w:rsid w:val="006807D2"/>
    <w:rsid w:val="006815CD"/>
    <w:rsid w:val="006817BD"/>
    <w:rsid w:val="00681BF6"/>
    <w:rsid w:val="006822EA"/>
    <w:rsid w:val="006824A0"/>
    <w:rsid w:val="00683E15"/>
    <w:rsid w:val="00684757"/>
    <w:rsid w:val="00684FE5"/>
    <w:rsid w:val="006850C9"/>
    <w:rsid w:val="0068579B"/>
    <w:rsid w:val="00685B66"/>
    <w:rsid w:val="0068672E"/>
    <w:rsid w:val="006877D4"/>
    <w:rsid w:val="0069010B"/>
    <w:rsid w:val="006901E9"/>
    <w:rsid w:val="00690389"/>
    <w:rsid w:val="0069051C"/>
    <w:rsid w:val="006906D7"/>
    <w:rsid w:val="006907DB"/>
    <w:rsid w:val="006909E9"/>
    <w:rsid w:val="00690C28"/>
    <w:rsid w:val="00690EC8"/>
    <w:rsid w:val="0069114E"/>
    <w:rsid w:val="00691213"/>
    <w:rsid w:val="006919E0"/>
    <w:rsid w:val="0069256A"/>
    <w:rsid w:val="006932E0"/>
    <w:rsid w:val="006937C8"/>
    <w:rsid w:val="00693AEF"/>
    <w:rsid w:val="00693B4A"/>
    <w:rsid w:val="00693D27"/>
    <w:rsid w:val="00693D28"/>
    <w:rsid w:val="00693F2C"/>
    <w:rsid w:val="00694F1C"/>
    <w:rsid w:val="006951E9"/>
    <w:rsid w:val="006955BD"/>
    <w:rsid w:val="00695DDF"/>
    <w:rsid w:val="00696425"/>
    <w:rsid w:val="006968D7"/>
    <w:rsid w:val="00696DC0"/>
    <w:rsid w:val="00697282"/>
    <w:rsid w:val="00697815"/>
    <w:rsid w:val="00697D99"/>
    <w:rsid w:val="006A19E0"/>
    <w:rsid w:val="006A1D41"/>
    <w:rsid w:val="006A1DD7"/>
    <w:rsid w:val="006A1FA9"/>
    <w:rsid w:val="006A23D7"/>
    <w:rsid w:val="006A2404"/>
    <w:rsid w:val="006A28E0"/>
    <w:rsid w:val="006A2F59"/>
    <w:rsid w:val="006A2F5C"/>
    <w:rsid w:val="006A3DD4"/>
    <w:rsid w:val="006A55AB"/>
    <w:rsid w:val="006A5877"/>
    <w:rsid w:val="006A649E"/>
    <w:rsid w:val="006A64B2"/>
    <w:rsid w:val="006A68BD"/>
    <w:rsid w:val="006A6FB6"/>
    <w:rsid w:val="006A720A"/>
    <w:rsid w:val="006A7384"/>
    <w:rsid w:val="006A79FE"/>
    <w:rsid w:val="006A7B6B"/>
    <w:rsid w:val="006A7D3E"/>
    <w:rsid w:val="006A7F88"/>
    <w:rsid w:val="006B1376"/>
    <w:rsid w:val="006B1D8E"/>
    <w:rsid w:val="006B1EB2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5E32"/>
    <w:rsid w:val="006B662E"/>
    <w:rsid w:val="006B66E2"/>
    <w:rsid w:val="006B6940"/>
    <w:rsid w:val="006B6F10"/>
    <w:rsid w:val="006B7189"/>
    <w:rsid w:val="006B77DC"/>
    <w:rsid w:val="006B77E9"/>
    <w:rsid w:val="006B7ACA"/>
    <w:rsid w:val="006B7E41"/>
    <w:rsid w:val="006C0275"/>
    <w:rsid w:val="006C0553"/>
    <w:rsid w:val="006C0623"/>
    <w:rsid w:val="006C09BF"/>
    <w:rsid w:val="006C0BAB"/>
    <w:rsid w:val="006C0E63"/>
    <w:rsid w:val="006C105F"/>
    <w:rsid w:val="006C12CB"/>
    <w:rsid w:val="006C1DE9"/>
    <w:rsid w:val="006C1EC8"/>
    <w:rsid w:val="006C20C1"/>
    <w:rsid w:val="006C21ED"/>
    <w:rsid w:val="006C289F"/>
    <w:rsid w:val="006C2EF1"/>
    <w:rsid w:val="006C3FEF"/>
    <w:rsid w:val="006C49EA"/>
    <w:rsid w:val="006C53E7"/>
    <w:rsid w:val="006C721F"/>
    <w:rsid w:val="006C7817"/>
    <w:rsid w:val="006C7E69"/>
    <w:rsid w:val="006C7ED5"/>
    <w:rsid w:val="006D0032"/>
    <w:rsid w:val="006D0524"/>
    <w:rsid w:val="006D0A03"/>
    <w:rsid w:val="006D0CD7"/>
    <w:rsid w:val="006D1361"/>
    <w:rsid w:val="006D1582"/>
    <w:rsid w:val="006D15C8"/>
    <w:rsid w:val="006D15D7"/>
    <w:rsid w:val="006D1BE4"/>
    <w:rsid w:val="006D1CA1"/>
    <w:rsid w:val="006D1CF7"/>
    <w:rsid w:val="006D23DC"/>
    <w:rsid w:val="006D286C"/>
    <w:rsid w:val="006D2A1A"/>
    <w:rsid w:val="006D314B"/>
    <w:rsid w:val="006D33C4"/>
    <w:rsid w:val="006D3845"/>
    <w:rsid w:val="006D3D66"/>
    <w:rsid w:val="006D46C1"/>
    <w:rsid w:val="006D4900"/>
    <w:rsid w:val="006D4C2F"/>
    <w:rsid w:val="006D4FDD"/>
    <w:rsid w:val="006D5B9C"/>
    <w:rsid w:val="006D6433"/>
    <w:rsid w:val="006D7522"/>
    <w:rsid w:val="006D7553"/>
    <w:rsid w:val="006D7AC5"/>
    <w:rsid w:val="006E077D"/>
    <w:rsid w:val="006E1003"/>
    <w:rsid w:val="006E1209"/>
    <w:rsid w:val="006E19E4"/>
    <w:rsid w:val="006E1A91"/>
    <w:rsid w:val="006E21EC"/>
    <w:rsid w:val="006E28E7"/>
    <w:rsid w:val="006E2A11"/>
    <w:rsid w:val="006E36EB"/>
    <w:rsid w:val="006E3B29"/>
    <w:rsid w:val="006E3E7B"/>
    <w:rsid w:val="006E40E2"/>
    <w:rsid w:val="006E4179"/>
    <w:rsid w:val="006E488A"/>
    <w:rsid w:val="006E4AC0"/>
    <w:rsid w:val="006E4E21"/>
    <w:rsid w:val="006E6AD2"/>
    <w:rsid w:val="006E6C08"/>
    <w:rsid w:val="006E6E7B"/>
    <w:rsid w:val="006E72C0"/>
    <w:rsid w:val="006E738C"/>
    <w:rsid w:val="006E7599"/>
    <w:rsid w:val="006E7C36"/>
    <w:rsid w:val="006E7E61"/>
    <w:rsid w:val="006F05A7"/>
    <w:rsid w:val="006F187D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122"/>
    <w:rsid w:val="006F467C"/>
    <w:rsid w:val="006F4F1B"/>
    <w:rsid w:val="006F53E1"/>
    <w:rsid w:val="006F5448"/>
    <w:rsid w:val="006F550B"/>
    <w:rsid w:val="006F57B9"/>
    <w:rsid w:val="006F5BAF"/>
    <w:rsid w:val="006F5D55"/>
    <w:rsid w:val="006F5EF4"/>
    <w:rsid w:val="006F7211"/>
    <w:rsid w:val="006F7346"/>
    <w:rsid w:val="006F7347"/>
    <w:rsid w:val="006F78DE"/>
    <w:rsid w:val="0070029F"/>
    <w:rsid w:val="00700321"/>
    <w:rsid w:val="00700400"/>
    <w:rsid w:val="0070096C"/>
    <w:rsid w:val="00700BD1"/>
    <w:rsid w:val="007026DF"/>
    <w:rsid w:val="0070271A"/>
    <w:rsid w:val="00702E81"/>
    <w:rsid w:val="00703930"/>
    <w:rsid w:val="00703C4C"/>
    <w:rsid w:val="00703C69"/>
    <w:rsid w:val="00703E20"/>
    <w:rsid w:val="007044ED"/>
    <w:rsid w:val="00704AFE"/>
    <w:rsid w:val="00704EBC"/>
    <w:rsid w:val="00705307"/>
    <w:rsid w:val="00705893"/>
    <w:rsid w:val="0070596F"/>
    <w:rsid w:val="007063E2"/>
    <w:rsid w:val="0070663F"/>
    <w:rsid w:val="00706709"/>
    <w:rsid w:val="00706C23"/>
    <w:rsid w:val="00706E14"/>
    <w:rsid w:val="007074A2"/>
    <w:rsid w:val="007079FD"/>
    <w:rsid w:val="0071006F"/>
    <w:rsid w:val="0071044E"/>
    <w:rsid w:val="00710B53"/>
    <w:rsid w:val="0071126B"/>
    <w:rsid w:val="00711524"/>
    <w:rsid w:val="0071236A"/>
    <w:rsid w:val="007125BC"/>
    <w:rsid w:val="0071264E"/>
    <w:rsid w:val="00712AAA"/>
    <w:rsid w:val="00712AEE"/>
    <w:rsid w:val="007135D8"/>
    <w:rsid w:val="00713AFC"/>
    <w:rsid w:val="00715822"/>
    <w:rsid w:val="007159AB"/>
    <w:rsid w:val="007161A5"/>
    <w:rsid w:val="00716409"/>
    <w:rsid w:val="00716847"/>
    <w:rsid w:val="007174A0"/>
    <w:rsid w:val="00717AF4"/>
    <w:rsid w:val="00717F05"/>
    <w:rsid w:val="007208E4"/>
    <w:rsid w:val="00720CA1"/>
    <w:rsid w:val="00720D56"/>
    <w:rsid w:val="00721209"/>
    <w:rsid w:val="0072209C"/>
    <w:rsid w:val="007221A7"/>
    <w:rsid w:val="0072268E"/>
    <w:rsid w:val="00722973"/>
    <w:rsid w:val="00722D2E"/>
    <w:rsid w:val="007236C5"/>
    <w:rsid w:val="0072378D"/>
    <w:rsid w:val="00723942"/>
    <w:rsid w:val="00723CA0"/>
    <w:rsid w:val="00723F6F"/>
    <w:rsid w:val="007244B9"/>
    <w:rsid w:val="00724567"/>
    <w:rsid w:val="00724A9B"/>
    <w:rsid w:val="00724D6D"/>
    <w:rsid w:val="0072510E"/>
    <w:rsid w:val="00725C47"/>
    <w:rsid w:val="00725CAC"/>
    <w:rsid w:val="00725E4A"/>
    <w:rsid w:val="00726574"/>
    <w:rsid w:val="00727504"/>
    <w:rsid w:val="0072775F"/>
    <w:rsid w:val="00727F3E"/>
    <w:rsid w:val="00727FB2"/>
    <w:rsid w:val="0073034B"/>
    <w:rsid w:val="007304F7"/>
    <w:rsid w:val="0073092E"/>
    <w:rsid w:val="00730F26"/>
    <w:rsid w:val="0073123B"/>
    <w:rsid w:val="00732058"/>
    <w:rsid w:val="00732219"/>
    <w:rsid w:val="00732B01"/>
    <w:rsid w:val="00732B7D"/>
    <w:rsid w:val="00732CF0"/>
    <w:rsid w:val="00732D1F"/>
    <w:rsid w:val="00732FAE"/>
    <w:rsid w:val="0073384A"/>
    <w:rsid w:val="00733E0B"/>
    <w:rsid w:val="00733E2A"/>
    <w:rsid w:val="007341A5"/>
    <w:rsid w:val="00734305"/>
    <w:rsid w:val="00734D69"/>
    <w:rsid w:val="00734FD8"/>
    <w:rsid w:val="007350EF"/>
    <w:rsid w:val="007352EB"/>
    <w:rsid w:val="00735ACD"/>
    <w:rsid w:val="00735F20"/>
    <w:rsid w:val="007361EA"/>
    <w:rsid w:val="007365B3"/>
    <w:rsid w:val="00736D7A"/>
    <w:rsid w:val="00737031"/>
    <w:rsid w:val="00737190"/>
    <w:rsid w:val="007371BE"/>
    <w:rsid w:val="007371D7"/>
    <w:rsid w:val="0073798B"/>
    <w:rsid w:val="00740470"/>
    <w:rsid w:val="007411D9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5686"/>
    <w:rsid w:val="00745E76"/>
    <w:rsid w:val="0074671B"/>
    <w:rsid w:val="00746B52"/>
    <w:rsid w:val="00747C17"/>
    <w:rsid w:val="00747C26"/>
    <w:rsid w:val="00750FB0"/>
    <w:rsid w:val="00750FD7"/>
    <w:rsid w:val="00751A77"/>
    <w:rsid w:val="00751CB8"/>
    <w:rsid w:val="0075262A"/>
    <w:rsid w:val="00752AA2"/>
    <w:rsid w:val="00752AB8"/>
    <w:rsid w:val="00752C71"/>
    <w:rsid w:val="00752E84"/>
    <w:rsid w:val="007538B7"/>
    <w:rsid w:val="007543EA"/>
    <w:rsid w:val="00754C20"/>
    <w:rsid w:val="00754ECB"/>
    <w:rsid w:val="00754EFB"/>
    <w:rsid w:val="0075537F"/>
    <w:rsid w:val="0075571B"/>
    <w:rsid w:val="00755ACF"/>
    <w:rsid w:val="00755E14"/>
    <w:rsid w:val="00756779"/>
    <w:rsid w:val="00756997"/>
    <w:rsid w:val="00756A39"/>
    <w:rsid w:val="00756FE9"/>
    <w:rsid w:val="0075748B"/>
    <w:rsid w:val="00757647"/>
    <w:rsid w:val="007576BB"/>
    <w:rsid w:val="00757EC5"/>
    <w:rsid w:val="00760122"/>
    <w:rsid w:val="0076031D"/>
    <w:rsid w:val="00761440"/>
    <w:rsid w:val="00761C8B"/>
    <w:rsid w:val="00761FD6"/>
    <w:rsid w:val="007625A6"/>
    <w:rsid w:val="0076264C"/>
    <w:rsid w:val="00762817"/>
    <w:rsid w:val="007629E6"/>
    <w:rsid w:val="00762E2C"/>
    <w:rsid w:val="00763133"/>
    <w:rsid w:val="007632E2"/>
    <w:rsid w:val="00764116"/>
    <w:rsid w:val="007649BC"/>
    <w:rsid w:val="007650F1"/>
    <w:rsid w:val="00765786"/>
    <w:rsid w:val="007661C7"/>
    <w:rsid w:val="00766519"/>
    <w:rsid w:val="00766A86"/>
    <w:rsid w:val="00766FD6"/>
    <w:rsid w:val="007671EC"/>
    <w:rsid w:val="0076779F"/>
    <w:rsid w:val="007677C5"/>
    <w:rsid w:val="00767E13"/>
    <w:rsid w:val="00770011"/>
    <w:rsid w:val="0077025D"/>
    <w:rsid w:val="0077038C"/>
    <w:rsid w:val="00770782"/>
    <w:rsid w:val="00770D1D"/>
    <w:rsid w:val="00770FAE"/>
    <w:rsid w:val="007717BD"/>
    <w:rsid w:val="00771934"/>
    <w:rsid w:val="00771C2E"/>
    <w:rsid w:val="00771DE5"/>
    <w:rsid w:val="0077205D"/>
    <w:rsid w:val="00772713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6BE"/>
    <w:rsid w:val="00776BE8"/>
    <w:rsid w:val="0077725A"/>
    <w:rsid w:val="00780432"/>
    <w:rsid w:val="007810A5"/>
    <w:rsid w:val="007814D5"/>
    <w:rsid w:val="007832B9"/>
    <w:rsid w:val="00783939"/>
    <w:rsid w:val="00783E23"/>
    <w:rsid w:val="00783F81"/>
    <w:rsid w:val="00783FCD"/>
    <w:rsid w:val="007840E3"/>
    <w:rsid w:val="007848C2"/>
    <w:rsid w:val="00785B32"/>
    <w:rsid w:val="00785FD1"/>
    <w:rsid w:val="00786FCF"/>
    <w:rsid w:val="00787911"/>
    <w:rsid w:val="007879A8"/>
    <w:rsid w:val="00787B2C"/>
    <w:rsid w:val="00787DBC"/>
    <w:rsid w:val="00790501"/>
    <w:rsid w:val="0079095C"/>
    <w:rsid w:val="00790DBE"/>
    <w:rsid w:val="00791142"/>
    <w:rsid w:val="00791489"/>
    <w:rsid w:val="007918A2"/>
    <w:rsid w:val="00791EE5"/>
    <w:rsid w:val="00792427"/>
    <w:rsid w:val="00792442"/>
    <w:rsid w:val="00792B5C"/>
    <w:rsid w:val="007933E6"/>
    <w:rsid w:val="0079495D"/>
    <w:rsid w:val="007960E0"/>
    <w:rsid w:val="00796586"/>
    <w:rsid w:val="00796AD8"/>
    <w:rsid w:val="00796F01"/>
    <w:rsid w:val="007A0104"/>
    <w:rsid w:val="007A03CB"/>
    <w:rsid w:val="007A0B78"/>
    <w:rsid w:val="007A0D20"/>
    <w:rsid w:val="007A0DEB"/>
    <w:rsid w:val="007A2E43"/>
    <w:rsid w:val="007A2E6E"/>
    <w:rsid w:val="007A3202"/>
    <w:rsid w:val="007A3A2C"/>
    <w:rsid w:val="007A3E66"/>
    <w:rsid w:val="007A42EB"/>
    <w:rsid w:val="007A44C7"/>
    <w:rsid w:val="007A4FE4"/>
    <w:rsid w:val="007A59B6"/>
    <w:rsid w:val="007A5C90"/>
    <w:rsid w:val="007A5E1F"/>
    <w:rsid w:val="007A5EFA"/>
    <w:rsid w:val="007A699A"/>
    <w:rsid w:val="007A6D93"/>
    <w:rsid w:val="007A6F2B"/>
    <w:rsid w:val="007A7176"/>
    <w:rsid w:val="007A72DD"/>
    <w:rsid w:val="007A75D5"/>
    <w:rsid w:val="007A7B2D"/>
    <w:rsid w:val="007B0191"/>
    <w:rsid w:val="007B01CE"/>
    <w:rsid w:val="007B03AA"/>
    <w:rsid w:val="007B0FC8"/>
    <w:rsid w:val="007B15F9"/>
    <w:rsid w:val="007B1EBC"/>
    <w:rsid w:val="007B2110"/>
    <w:rsid w:val="007B236C"/>
    <w:rsid w:val="007B237B"/>
    <w:rsid w:val="007B246D"/>
    <w:rsid w:val="007B284E"/>
    <w:rsid w:val="007B2B43"/>
    <w:rsid w:val="007B2FE5"/>
    <w:rsid w:val="007B3177"/>
    <w:rsid w:val="007B3B3E"/>
    <w:rsid w:val="007B3DA6"/>
    <w:rsid w:val="007B3F79"/>
    <w:rsid w:val="007B4309"/>
    <w:rsid w:val="007B6005"/>
    <w:rsid w:val="007B623F"/>
    <w:rsid w:val="007B6472"/>
    <w:rsid w:val="007B6504"/>
    <w:rsid w:val="007B6BCD"/>
    <w:rsid w:val="007B71FD"/>
    <w:rsid w:val="007B7A29"/>
    <w:rsid w:val="007B7F04"/>
    <w:rsid w:val="007C0171"/>
    <w:rsid w:val="007C04BB"/>
    <w:rsid w:val="007C04CA"/>
    <w:rsid w:val="007C0C59"/>
    <w:rsid w:val="007C0DB7"/>
    <w:rsid w:val="007C15D9"/>
    <w:rsid w:val="007C1BCB"/>
    <w:rsid w:val="007C1BF0"/>
    <w:rsid w:val="007C1EB5"/>
    <w:rsid w:val="007C310F"/>
    <w:rsid w:val="007C4060"/>
    <w:rsid w:val="007C4FAA"/>
    <w:rsid w:val="007C6A3F"/>
    <w:rsid w:val="007C6E20"/>
    <w:rsid w:val="007C762E"/>
    <w:rsid w:val="007D02ED"/>
    <w:rsid w:val="007D0581"/>
    <w:rsid w:val="007D07E8"/>
    <w:rsid w:val="007D17C5"/>
    <w:rsid w:val="007D17E7"/>
    <w:rsid w:val="007D1BD0"/>
    <w:rsid w:val="007D1DC8"/>
    <w:rsid w:val="007D25DC"/>
    <w:rsid w:val="007D26A8"/>
    <w:rsid w:val="007D320B"/>
    <w:rsid w:val="007D341A"/>
    <w:rsid w:val="007D3907"/>
    <w:rsid w:val="007D3974"/>
    <w:rsid w:val="007D3CD6"/>
    <w:rsid w:val="007D3EC9"/>
    <w:rsid w:val="007D42F8"/>
    <w:rsid w:val="007D4838"/>
    <w:rsid w:val="007D4CF2"/>
    <w:rsid w:val="007D4EE2"/>
    <w:rsid w:val="007D500D"/>
    <w:rsid w:val="007D5B63"/>
    <w:rsid w:val="007D63DB"/>
    <w:rsid w:val="007D6C3C"/>
    <w:rsid w:val="007D733D"/>
    <w:rsid w:val="007D7B79"/>
    <w:rsid w:val="007D7FA3"/>
    <w:rsid w:val="007E074D"/>
    <w:rsid w:val="007E0C44"/>
    <w:rsid w:val="007E0EF3"/>
    <w:rsid w:val="007E1E02"/>
    <w:rsid w:val="007E2143"/>
    <w:rsid w:val="007E2849"/>
    <w:rsid w:val="007E2A1B"/>
    <w:rsid w:val="007E2AF2"/>
    <w:rsid w:val="007E2D47"/>
    <w:rsid w:val="007E2E76"/>
    <w:rsid w:val="007E2E85"/>
    <w:rsid w:val="007E2E93"/>
    <w:rsid w:val="007E3AB4"/>
    <w:rsid w:val="007E4140"/>
    <w:rsid w:val="007E4714"/>
    <w:rsid w:val="007E4BB4"/>
    <w:rsid w:val="007E4E83"/>
    <w:rsid w:val="007E5199"/>
    <w:rsid w:val="007E626A"/>
    <w:rsid w:val="007E7CCA"/>
    <w:rsid w:val="007F0DFC"/>
    <w:rsid w:val="007F0FF2"/>
    <w:rsid w:val="007F131F"/>
    <w:rsid w:val="007F14CD"/>
    <w:rsid w:val="007F1B3E"/>
    <w:rsid w:val="007F1CB5"/>
    <w:rsid w:val="007F2A3B"/>
    <w:rsid w:val="007F2B75"/>
    <w:rsid w:val="007F3479"/>
    <w:rsid w:val="007F5003"/>
    <w:rsid w:val="007F5058"/>
    <w:rsid w:val="007F51FD"/>
    <w:rsid w:val="007F5BAA"/>
    <w:rsid w:val="007F5F84"/>
    <w:rsid w:val="007F5F86"/>
    <w:rsid w:val="007F6276"/>
    <w:rsid w:val="007F65E1"/>
    <w:rsid w:val="007F6670"/>
    <w:rsid w:val="007F78EE"/>
    <w:rsid w:val="007F7B44"/>
    <w:rsid w:val="007F7CBE"/>
    <w:rsid w:val="007F7D67"/>
    <w:rsid w:val="007F7E6F"/>
    <w:rsid w:val="0080014E"/>
    <w:rsid w:val="008005B9"/>
    <w:rsid w:val="00800617"/>
    <w:rsid w:val="00800833"/>
    <w:rsid w:val="0080113C"/>
    <w:rsid w:val="00801628"/>
    <w:rsid w:val="008016B4"/>
    <w:rsid w:val="008019F3"/>
    <w:rsid w:val="00801E8E"/>
    <w:rsid w:val="00801F45"/>
    <w:rsid w:val="00802162"/>
    <w:rsid w:val="008021A2"/>
    <w:rsid w:val="00802627"/>
    <w:rsid w:val="00802808"/>
    <w:rsid w:val="008029C0"/>
    <w:rsid w:val="00803398"/>
    <w:rsid w:val="00803807"/>
    <w:rsid w:val="00803BE9"/>
    <w:rsid w:val="00804020"/>
    <w:rsid w:val="00804173"/>
    <w:rsid w:val="0080443D"/>
    <w:rsid w:val="008044C6"/>
    <w:rsid w:val="00804A19"/>
    <w:rsid w:val="00804E60"/>
    <w:rsid w:val="00805BC0"/>
    <w:rsid w:val="00805DF3"/>
    <w:rsid w:val="00805E50"/>
    <w:rsid w:val="00805FA5"/>
    <w:rsid w:val="0080629B"/>
    <w:rsid w:val="00806327"/>
    <w:rsid w:val="0080667E"/>
    <w:rsid w:val="008066FC"/>
    <w:rsid w:val="00806A88"/>
    <w:rsid w:val="00806AC3"/>
    <w:rsid w:val="00806CE0"/>
    <w:rsid w:val="00806DB7"/>
    <w:rsid w:val="008070AD"/>
    <w:rsid w:val="00807272"/>
    <w:rsid w:val="00807875"/>
    <w:rsid w:val="00807C18"/>
    <w:rsid w:val="00810D84"/>
    <w:rsid w:val="0081133F"/>
    <w:rsid w:val="008114FF"/>
    <w:rsid w:val="008117D2"/>
    <w:rsid w:val="00811BA8"/>
    <w:rsid w:val="00812F61"/>
    <w:rsid w:val="00813B88"/>
    <w:rsid w:val="00813E0D"/>
    <w:rsid w:val="0081400F"/>
    <w:rsid w:val="008140E1"/>
    <w:rsid w:val="008141AF"/>
    <w:rsid w:val="008152DB"/>
    <w:rsid w:val="00815517"/>
    <w:rsid w:val="00815542"/>
    <w:rsid w:val="00817024"/>
    <w:rsid w:val="00817104"/>
    <w:rsid w:val="008172AB"/>
    <w:rsid w:val="0081730B"/>
    <w:rsid w:val="0081777F"/>
    <w:rsid w:val="008178BD"/>
    <w:rsid w:val="00817D09"/>
    <w:rsid w:val="00817D94"/>
    <w:rsid w:val="00820181"/>
    <w:rsid w:val="008204FC"/>
    <w:rsid w:val="00820786"/>
    <w:rsid w:val="00820C80"/>
    <w:rsid w:val="008211BC"/>
    <w:rsid w:val="0082169A"/>
    <w:rsid w:val="00821B2D"/>
    <w:rsid w:val="00821CF2"/>
    <w:rsid w:val="00821D69"/>
    <w:rsid w:val="0082211D"/>
    <w:rsid w:val="00822726"/>
    <w:rsid w:val="00822A1C"/>
    <w:rsid w:val="00823E53"/>
    <w:rsid w:val="008243FB"/>
    <w:rsid w:val="008249E4"/>
    <w:rsid w:val="00824CED"/>
    <w:rsid w:val="00824F89"/>
    <w:rsid w:val="0082539B"/>
    <w:rsid w:val="008254C5"/>
    <w:rsid w:val="00825550"/>
    <w:rsid w:val="00825871"/>
    <w:rsid w:val="0082591E"/>
    <w:rsid w:val="00825F54"/>
    <w:rsid w:val="008273A6"/>
    <w:rsid w:val="008316FD"/>
    <w:rsid w:val="0083212C"/>
    <w:rsid w:val="00832EAB"/>
    <w:rsid w:val="0083331E"/>
    <w:rsid w:val="008333DA"/>
    <w:rsid w:val="00833F20"/>
    <w:rsid w:val="00834169"/>
    <w:rsid w:val="00834323"/>
    <w:rsid w:val="008344AC"/>
    <w:rsid w:val="008346B4"/>
    <w:rsid w:val="0083489E"/>
    <w:rsid w:val="00834910"/>
    <w:rsid w:val="00835399"/>
    <w:rsid w:val="00835625"/>
    <w:rsid w:val="00835F70"/>
    <w:rsid w:val="008362BE"/>
    <w:rsid w:val="00836AB0"/>
    <w:rsid w:val="00836E04"/>
    <w:rsid w:val="00837429"/>
    <w:rsid w:val="00837D36"/>
    <w:rsid w:val="00837F55"/>
    <w:rsid w:val="008409AF"/>
    <w:rsid w:val="00840BFD"/>
    <w:rsid w:val="0084105D"/>
    <w:rsid w:val="00841613"/>
    <w:rsid w:val="008419D3"/>
    <w:rsid w:val="00843299"/>
    <w:rsid w:val="00843C83"/>
    <w:rsid w:val="00844029"/>
    <w:rsid w:val="008443DA"/>
    <w:rsid w:val="00844E8C"/>
    <w:rsid w:val="00845149"/>
    <w:rsid w:val="008459C3"/>
    <w:rsid w:val="00845D97"/>
    <w:rsid w:val="0084642B"/>
    <w:rsid w:val="0084645E"/>
    <w:rsid w:val="0084658A"/>
    <w:rsid w:val="0084684D"/>
    <w:rsid w:val="008468C5"/>
    <w:rsid w:val="00846BAB"/>
    <w:rsid w:val="00846BF1"/>
    <w:rsid w:val="00847104"/>
    <w:rsid w:val="008478F5"/>
    <w:rsid w:val="00847B41"/>
    <w:rsid w:val="008500AC"/>
    <w:rsid w:val="008500BD"/>
    <w:rsid w:val="00850429"/>
    <w:rsid w:val="0085072B"/>
    <w:rsid w:val="00850B7A"/>
    <w:rsid w:val="00850CCC"/>
    <w:rsid w:val="00850DAF"/>
    <w:rsid w:val="008517DA"/>
    <w:rsid w:val="008518CF"/>
    <w:rsid w:val="008519CB"/>
    <w:rsid w:val="00851AD8"/>
    <w:rsid w:val="00851CAB"/>
    <w:rsid w:val="0085260D"/>
    <w:rsid w:val="008527CE"/>
    <w:rsid w:val="00852972"/>
    <w:rsid w:val="00852A54"/>
    <w:rsid w:val="00852C32"/>
    <w:rsid w:val="008533C8"/>
    <w:rsid w:val="00853C2A"/>
    <w:rsid w:val="0085473C"/>
    <w:rsid w:val="0085496E"/>
    <w:rsid w:val="00854B04"/>
    <w:rsid w:val="00854E41"/>
    <w:rsid w:val="00854F7F"/>
    <w:rsid w:val="008558DA"/>
    <w:rsid w:val="008560BA"/>
    <w:rsid w:val="00856211"/>
    <w:rsid w:val="00856750"/>
    <w:rsid w:val="00856AEB"/>
    <w:rsid w:val="00856DAF"/>
    <w:rsid w:val="008579D7"/>
    <w:rsid w:val="00857C79"/>
    <w:rsid w:val="00857DD5"/>
    <w:rsid w:val="00857E25"/>
    <w:rsid w:val="00860059"/>
    <w:rsid w:val="008600F7"/>
    <w:rsid w:val="00860ECB"/>
    <w:rsid w:val="008617BE"/>
    <w:rsid w:val="00861B8A"/>
    <w:rsid w:val="00861DC7"/>
    <w:rsid w:val="00861FF6"/>
    <w:rsid w:val="00862070"/>
    <w:rsid w:val="008625F4"/>
    <w:rsid w:val="008627DF"/>
    <w:rsid w:val="00862EC1"/>
    <w:rsid w:val="00863D1D"/>
    <w:rsid w:val="00863EB8"/>
    <w:rsid w:val="0086483B"/>
    <w:rsid w:val="00864BA2"/>
    <w:rsid w:val="00864CCE"/>
    <w:rsid w:val="00864FE4"/>
    <w:rsid w:val="00865659"/>
    <w:rsid w:val="008661A9"/>
    <w:rsid w:val="008702D7"/>
    <w:rsid w:val="00870948"/>
    <w:rsid w:val="00871F67"/>
    <w:rsid w:val="00872D6A"/>
    <w:rsid w:val="00872ECC"/>
    <w:rsid w:val="00872F31"/>
    <w:rsid w:val="0087427B"/>
    <w:rsid w:val="00874476"/>
    <w:rsid w:val="008749A5"/>
    <w:rsid w:val="00874D88"/>
    <w:rsid w:val="00875347"/>
    <w:rsid w:val="008753E8"/>
    <w:rsid w:val="008757ED"/>
    <w:rsid w:val="0087624E"/>
    <w:rsid w:val="008762D1"/>
    <w:rsid w:val="008766C5"/>
    <w:rsid w:val="00876749"/>
    <w:rsid w:val="00876B8C"/>
    <w:rsid w:val="008777EC"/>
    <w:rsid w:val="00877BA4"/>
    <w:rsid w:val="008802C1"/>
    <w:rsid w:val="00880970"/>
    <w:rsid w:val="00880AC1"/>
    <w:rsid w:val="00880FCE"/>
    <w:rsid w:val="00881137"/>
    <w:rsid w:val="00881466"/>
    <w:rsid w:val="00881606"/>
    <w:rsid w:val="00881707"/>
    <w:rsid w:val="00881CF0"/>
    <w:rsid w:val="00882095"/>
    <w:rsid w:val="00882306"/>
    <w:rsid w:val="008827CE"/>
    <w:rsid w:val="008829DC"/>
    <w:rsid w:val="00882E5F"/>
    <w:rsid w:val="00882F47"/>
    <w:rsid w:val="00882FBF"/>
    <w:rsid w:val="008830C9"/>
    <w:rsid w:val="008830F8"/>
    <w:rsid w:val="008831FB"/>
    <w:rsid w:val="00883D87"/>
    <w:rsid w:val="008846AC"/>
    <w:rsid w:val="008848B6"/>
    <w:rsid w:val="0088587B"/>
    <w:rsid w:val="00886397"/>
    <w:rsid w:val="0088654F"/>
    <w:rsid w:val="00886BF5"/>
    <w:rsid w:val="00886DB9"/>
    <w:rsid w:val="00886F2E"/>
    <w:rsid w:val="00887159"/>
    <w:rsid w:val="00887F0C"/>
    <w:rsid w:val="00890B40"/>
    <w:rsid w:val="00890D45"/>
    <w:rsid w:val="00890E56"/>
    <w:rsid w:val="00890E7A"/>
    <w:rsid w:val="008914EE"/>
    <w:rsid w:val="00891936"/>
    <w:rsid w:val="00891E1D"/>
    <w:rsid w:val="008920C9"/>
    <w:rsid w:val="00892178"/>
    <w:rsid w:val="008925DD"/>
    <w:rsid w:val="0089346F"/>
    <w:rsid w:val="0089395E"/>
    <w:rsid w:val="00893B41"/>
    <w:rsid w:val="0089477B"/>
    <w:rsid w:val="00894F75"/>
    <w:rsid w:val="008958C5"/>
    <w:rsid w:val="0089592D"/>
    <w:rsid w:val="00895D70"/>
    <w:rsid w:val="00895EE7"/>
    <w:rsid w:val="00896284"/>
    <w:rsid w:val="00897160"/>
    <w:rsid w:val="00897255"/>
    <w:rsid w:val="00897E28"/>
    <w:rsid w:val="00897F2F"/>
    <w:rsid w:val="008A07E1"/>
    <w:rsid w:val="008A0C3D"/>
    <w:rsid w:val="008A1079"/>
    <w:rsid w:val="008A1342"/>
    <w:rsid w:val="008A148E"/>
    <w:rsid w:val="008A1522"/>
    <w:rsid w:val="008A169E"/>
    <w:rsid w:val="008A1812"/>
    <w:rsid w:val="008A1881"/>
    <w:rsid w:val="008A1A6A"/>
    <w:rsid w:val="008A1B50"/>
    <w:rsid w:val="008A1BA8"/>
    <w:rsid w:val="008A221A"/>
    <w:rsid w:val="008A370A"/>
    <w:rsid w:val="008A3B74"/>
    <w:rsid w:val="008A49E5"/>
    <w:rsid w:val="008A5025"/>
    <w:rsid w:val="008A532A"/>
    <w:rsid w:val="008A5A0B"/>
    <w:rsid w:val="008A5D47"/>
    <w:rsid w:val="008A63C7"/>
    <w:rsid w:val="008A716F"/>
    <w:rsid w:val="008A7384"/>
    <w:rsid w:val="008A78A6"/>
    <w:rsid w:val="008A7ADC"/>
    <w:rsid w:val="008A7B4C"/>
    <w:rsid w:val="008A7F16"/>
    <w:rsid w:val="008B0269"/>
    <w:rsid w:val="008B08BE"/>
    <w:rsid w:val="008B0B7D"/>
    <w:rsid w:val="008B11FE"/>
    <w:rsid w:val="008B19E6"/>
    <w:rsid w:val="008B30BE"/>
    <w:rsid w:val="008B366F"/>
    <w:rsid w:val="008B3B10"/>
    <w:rsid w:val="008B3DC3"/>
    <w:rsid w:val="008B42FD"/>
    <w:rsid w:val="008B4399"/>
    <w:rsid w:val="008B43B2"/>
    <w:rsid w:val="008B4BE3"/>
    <w:rsid w:val="008B4E76"/>
    <w:rsid w:val="008B4ED3"/>
    <w:rsid w:val="008B4F07"/>
    <w:rsid w:val="008B504D"/>
    <w:rsid w:val="008B512A"/>
    <w:rsid w:val="008B51E2"/>
    <w:rsid w:val="008B54CA"/>
    <w:rsid w:val="008B558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08D8"/>
    <w:rsid w:val="008C1AB4"/>
    <w:rsid w:val="008C1D30"/>
    <w:rsid w:val="008C2FD9"/>
    <w:rsid w:val="008C31CA"/>
    <w:rsid w:val="008C363D"/>
    <w:rsid w:val="008C3A00"/>
    <w:rsid w:val="008C483C"/>
    <w:rsid w:val="008C4858"/>
    <w:rsid w:val="008C4D1F"/>
    <w:rsid w:val="008C51AA"/>
    <w:rsid w:val="008C5208"/>
    <w:rsid w:val="008C5720"/>
    <w:rsid w:val="008C5824"/>
    <w:rsid w:val="008C5BA7"/>
    <w:rsid w:val="008C633F"/>
    <w:rsid w:val="008C67FC"/>
    <w:rsid w:val="008C76A1"/>
    <w:rsid w:val="008C7BBC"/>
    <w:rsid w:val="008C7FB2"/>
    <w:rsid w:val="008D00BD"/>
    <w:rsid w:val="008D0B62"/>
    <w:rsid w:val="008D0F1B"/>
    <w:rsid w:val="008D16E6"/>
    <w:rsid w:val="008D193F"/>
    <w:rsid w:val="008D195D"/>
    <w:rsid w:val="008D1C1B"/>
    <w:rsid w:val="008D1FD6"/>
    <w:rsid w:val="008D2527"/>
    <w:rsid w:val="008D2679"/>
    <w:rsid w:val="008D29BE"/>
    <w:rsid w:val="008D2A4D"/>
    <w:rsid w:val="008D2E12"/>
    <w:rsid w:val="008D2F24"/>
    <w:rsid w:val="008D3182"/>
    <w:rsid w:val="008D3508"/>
    <w:rsid w:val="008D395C"/>
    <w:rsid w:val="008D4E26"/>
    <w:rsid w:val="008D4F71"/>
    <w:rsid w:val="008D4FD2"/>
    <w:rsid w:val="008D5252"/>
    <w:rsid w:val="008D5A4A"/>
    <w:rsid w:val="008D67E4"/>
    <w:rsid w:val="008D7B97"/>
    <w:rsid w:val="008D7E31"/>
    <w:rsid w:val="008E089A"/>
    <w:rsid w:val="008E0EDB"/>
    <w:rsid w:val="008E2914"/>
    <w:rsid w:val="008E2C4B"/>
    <w:rsid w:val="008E3213"/>
    <w:rsid w:val="008E35C4"/>
    <w:rsid w:val="008E37A3"/>
    <w:rsid w:val="008E3913"/>
    <w:rsid w:val="008E40C0"/>
    <w:rsid w:val="008E423B"/>
    <w:rsid w:val="008E51DA"/>
    <w:rsid w:val="008E56F7"/>
    <w:rsid w:val="008E585F"/>
    <w:rsid w:val="008E60FF"/>
    <w:rsid w:val="008E6188"/>
    <w:rsid w:val="008E663A"/>
    <w:rsid w:val="008E6B90"/>
    <w:rsid w:val="008E7753"/>
    <w:rsid w:val="008E79E5"/>
    <w:rsid w:val="008E7B2D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6E8"/>
    <w:rsid w:val="008F3743"/>
    <w:rsid w:val="008F4044"/>
    <w:rsid w:val="008F40D5"/>
    <w:rsid w:val="008F4199"/>
    <w:rsid w:val="008F4692"/>
    <w:rsid w:val="008F5020"/>
    <w:rsid w:val="008F539C"/>
    <w:rsid w:val="008F5498"/>
    <w:rsid w:val="008F563C"/>
    <w:rsid w:val="008F5704"/>
    <w:rsid w:val="008F5823"/>
    <w:rsid w:val="008F5E3C"/>
    <w:rsid w:val="008F67C2"/>
    <w:rsid w:val="008F69C3"/>
    <w:rsid w:val="008F7083"/>
    <w:rsid w:val="008F71BC"/>
    <w:rsid w:val="008F78D7"/>
    <w:rsid w:val="0090091E"/>
    <w:rsid w:val="00900BC8"/>
    <w:rsid w:val="00901157"/>
    <w:rsid w:val="0090120E"/>
    <w:rsid w:val="00901B7E"/>
    <w:rsid w:val="00901E41"/>
    <w:rsid w:val="0090221B"/>
    <w:rsid w:val="00902C30"/>
    <w:rsid w:val="0090301D"/>
    <w:rsid w:val="0090354F"/>
    <w:rsid w:val="00903859"/>
    <w:rsid w:val="00903D53"/>
    <w:rsid w:val="0090421E"/>
    <w:rsid w:val="009042CB"/>
    <w:rsid w:val="009044B9"/>
    <w:rsid w:val="009044DA"/>
    <w:rsid w:val="009048D2"/>
    <w:rsid w:val="0090584A"/>
    <w:rsid w:val="00905AFE"/>
    <w:rsid w:val="00906FEC"/>
    <w:rsid w:val="00907306"/>
    <w:rsid w:val="009073CE"/>
    <w:rsid w:val="00907D6E"/>
    <w:rsid w:val="00907E7A"/>
    <w:rsid w:val="00910B97"/>
    <w:rsid w:val="00910D3F"/>
    <w:rsid w:val="00911B8B"/>
    <w:rsid w:val="00912839"/>
    <w:rsid w:val="009132AF"/>
    <w:rsid w:val="009132DD"/>
    <w:rsid w:val="009137E3"/>
    <w:rsid w:val="009140E4"/>
    <w:rsid w:val="009145F1"/>
    <w:rsid w:val="00914930"/>
    <w:rsid w:val="00914CAB"/>
    <w:rsid w:val="00914E5B"/>
    <w:rsid w:val="00915395"/>
    <w:rsid w:val="00916296"/>
    <w:rsid w:val="00916702"/>
    <w:rsid w:val="00916FC6"/>
    <w:rsid w:val="00917E11"/>
    <w:rsid w:val="00917E4A"/>
    <w:rsid w:val="0092029A"/>
    <w:rsid w:val="009205C6"/>
    <w:rsid w:val="009206E8"/>
    <w:rsid w:val="00920759"/>
    <w:rsid w:val="009209EB"/>
    <w:rsid w:val="00920D87"/>
    <w:rsid w:val="0092129F"/>
    <w:rsid w:val="009213A0"/>
    <w:rsid w:val="00921649"/>
    <w:rsid w:val="009222FE"/>
    <w:rsid w:val="00922C0E"/>
    <w:rsid w:val="00923105"/>
    <w:rsid w:val="009233A6"/>
    <w:rsid w:val="009242CF"/>
    <w:rsid w:val="0092434E"/>
    <w:rsid w:val="0092442D"/>
    <w:rsid w:val="0092444F"/>
    <w:rsid w:val="00924612"/>
    <w:rsid w:val="00924F01"/>
    <w:rsid w:val="00925056"/>
    <w:rsid w:val="009250FF"/>
    <w:rsid w:val="00925C12"/>
    <w:rsid w:val="00925C87"/>
    <w:rsid w:val="00925C90"/>
    <w:rsid w:val="00925F03"/>
    <w:rsid w:val="009266E2"/>
    <w:rsid w:val="00926807"/>
    <w:rsid w:val="009268D5"/>
    <w:rsid w:val="00927BBA"/>
    <w:rsid w:val="00927E3F"/>
    <w:rsid w:val="00930549"/>
    <w:rsid w:val="009306D5"/>
    <w:rsid w:val="009307D7"/>
    <w:rsid w:val="00930A1B"/>
    <w:rsid w:val="00930EA7"/>
    <w:rsid w:val="00931177"/>
    <w:rsid w:val="00931349"/>
    <w:rsid w:val="00931492"/>
    <w:rsid w:val="009315C2"/>
    <w:rsid w:val="0093165C"/>
    <w:rsid w:val="00931880"/>
    <w:rsid w:val="00931F81"/>
    <w:rsid w:val="009322FD"/>
    <w:rsid w:val="0093235E"/>
    <w:rsid w:val="00932C8B"/>
    <w:rsid w:val="00932D80"/>
    <w:rsid w:val="00932E42"/>
    <w:rsid w:val="00933088"/>
    <w:rsid w:val="009333C2"/>
    <w:rsid w:val="0093344A"/>
    <w:rsid w:val="0093379E"/>
    <w:rsid w:val="009346E7"/>
    <w:rsid w:val="00934D25"/>
    <w:rsid w:val="009359B3"/>
    <w:rsid w:val="00935DE2"/>
    <w:rsid w:val="00935EB1"/>
    <w:rsid w:val="00937204"/>
    <w:rsid w:val="00937BDD"/>
    <w:rsid w:val="009412E0"/>
    <w:rsid w:val="00941375"/>
    <w:rsid w:val="00941776"/>
    <w:rsid w:val="009417E4"/>
    <w:rsid w:val="00941C8B"/>
    <w:rsid w:val="00943786"/>
    <w:rsid w:val="009439E5"/>
    <w:rsid w:val="00943BC4"/>
    <w:rsid w:val="009440B3"/>
    <w:rsid w:val="009445E9"/>
    <w:rsid w:val="00944622"/>
    <w:rsid w:val="00944845"/>
    <w:rsid w:val="009449C0"/>
    <w:rsid w:val="00944BFA"/>
    <w:rsid w:val="00944D0D"/>
    <w:rsid w:val="0094524A"/>
    <w:rsid w:val="00945440"/>
    <w:rsid w:val="00945480"/>
    <w:rsid w:val="0094556F"/>
    <w:rsid w:val="00945854"/>
    <w:rsid w:val="00945CF3"/>
    <w:rsid w:val="00946008"/>
    <w:rsid w:val="0094652F"/>
    <w:rsid w:val="00946640"/>
    <w:rsid w:val="0094666B"/>
    <w:rsid w:val="00946C50"/>
    <w:rsid w:val="00947176"/>
    <w:rsid w:val="00947519"/>
    <w:rsid w:val="009475AD"/>
    <w:rsid w:val="00947DA8"/>
    <w:rsid w:val="00947E2F"/>
    <w:rsid w:val="00947EB8"/>
    <w:rsid w:val="0095023B"/>
    <w:rsid w:val="00950720"/>
    <w:rsid w:val="00950C4E"/>
    <w:rsid w:val="00950CD8"/>
    <w:rsid w:val="0095115A"/>
    <w:rsid w:val="0095124C"/>
    <w:rsid w:val="009512E7"/>
    <w:rsid w:val="009514B1"/>
    <w:rsid w:val="00951B71"/>
    <w:rsid w:val="009523D5"/>
    <w:rsid w:val="0095273D"/>
    <w:rsid w:val="0095274A"/>
    <w:rsid w:val="0095293E"/>
    <w:rsid w:val="009530D0"/>
    <w:rsid w:val="009530D1"/>
    <w:rsid w:val="009533D0"/>
    <w:rsid w:val="00953DB2"/>
    <w:rsid w:val="00953EFC"/>
    <w:rsid w:val="00953F9B"/>
    <w:rsid w:val="00954211"/>
    <w:rsid w:val="00954EBC"/>
    <w:rsid w:val="0095533A"/>
    <w:rsid w:val="0095542D"/>
    <w:rsid w:val="0095557A"/>
    <w:rsid w:val="00955C5F"/>
    <w:rsid w:val="009570EE"/>
    <w:rsid w:val="00957704"/>
    <w:rsid w:val="00957E65"/>
    <w:rsid w:val="00960537"/>
    <w:rsid w:val="00960597"/>
    <w:rsid w:val="00960726"/>
    <w:rsid w:val="009608FB"/>
    <w:rsid w:val="00960996"/>
    <w:rsid w:val="00961E08"/>
    <w:rsid w:val="009620CF"/>
    <w:rsid w:val="009624FC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67C34"/>
    <w:rsid w:val="00970111"/>
    <w:rsid w:val="009701E2"/>
    <w:rsid w:val="00970230"/>
    <w:rsid w:val="00970F88"/>
    <w:rsid w:val="009710CF"/>
    <w:rsid w:val="009710E3"/>
    <w:rsid w:val="009711A1"/>
    <w:rsid w:val="00971B8B"/>
    <w:rsid w:val="009723C0"/>
    <w:rsid w:val="00972A3F"/>
    <w:rsid w:val="00972DD5"/>
    <w:rsid w:val="00972FD1"/>
    <w:rsid w:val="00973416"/>
    <w:rsid w:val="0097352F"/>
    <w:rsid w:val="0097419D"/>
    <w:rsid w:val="00974A68"/>
    <w:rsid w:val="00974B63"/>
    <w:rsid w:val="00974BD9"/>
    <w:rsid w:val="009750F1"/>
    <w:rsid w:val="00975546"/>
    <w:rsid w:val="009758A2"/>
    <w:rsid w:val="00975E2B"/>
    <w:rsid w:val="009762A3"/>
    <w:rsid w:val="00976FEC"/>
    <w:rsid w:val="009773EF"/>
    <w:rsid w:val="0097784F"/>
    <w:rsid w:val="00977AD9"/>
    <w:rsid w:val="00977B08"/>
    <w:rsid w:val="00977B37"/>
    <w:rsid w:val="00977D2F"/>
    <w:rsid w:val="00980131"/>
    <w:rsid w:val="009804CB"/>
    <w:rsid w:val="00980779"/>
    <w:rsid w:val="0098098C"/>
    <w:rsid w:val="00982285"/>
    <w:rsid w:val="00982BBA"/>
    <w:rsid w:val="00982EB2"/>
    <w:rsid w:val="00982F8F"/>
    <w:rsid w:val="009833FB"/>
    <w:rsid w:val="00983C2B"/>
    <w:rsid w:val="00983FD4"/>
    <w:rsid w:val="009841E9"/>
    <w:rsid w:val="009843E2"/>
    <w:rsid w:val="009845AE"/>
    <w:rsid w:val="009850FA"/>
    <w:rsid w:val="0098560A"/>
    <w:rsid w:val="00986F91"/>
    <w:rsid w:val="009874DA"/>
    <w:rsid w:val="00987906"/>
    <w:rsid w:val="00987E72"/>
    <w:rsid w:val="0099000B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221"/>
    <w:rsid w:val="00992B01"/>
    <w:rsid w:val="00992F2F"/>
    <w:rsid w:val="00993322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5F62"/>
    <w:rsid w:val="0099603F"/>
    <w:rsid w:val="00996492"/>
    <w:rsid w:val="00996585"/>
    <w:rsid w:val="009968ED"/>
    <w:rsid w:val="009969E7"/>
    <w:rsid w:val="00997094"/>
    <w:rsid w:val="0099713C"/>
    <w:rsid w:val="00997181"/>
    <w:rsid w:val="00997CDF"/>
    <w:rsid w:val="009A02D4"/>
    <w:rsid w:val="009A048D"/>
    <w:rsid w:val="009A0668"/>
    <w:rsid w:val="009A113E"/>
    <w:rsid w:val="009A12C0"/>
    <w:rsid w:val="009A1694"/>
    <w:rsid w:val="009A1746"/>
    <w:rsid w:val="009A1D29"/>
    <w:rsid w:val="009A1FE1"/>
    <w:rsid w:val="009A28B3"/>
    <w:rsid w:val="009A3DC8"/>
    <w:rsid w:val="009A444F"/>
    <w:rsid w:val="009A460C"/>
    <w:rsid w:val="009A49A2"/>
    <w:rsid w:val="009A4CED"/>
    <w:rsid w:val="009A57BF"/>
    <w:rsid w:val="009A5BE3"/>
    <w:rsid w:val="009A6D1E"/>
    <w:rsid w:val="009A74DC"/>
    <w:rsid w:val="009A76E7"/>
    <w:rsid w:val="009A77A6"/>
    <w:rsid w:val="009A7B44"/>
    <w:rsid w:val="009A7F3A"/>
    <w:rsid w:val="009B020B"/>
    <w:rsid w:val="009B08D1"/>
    <w:rsid w:val="009B100A"/>
    <w:rsid w:val="009B1022"/>
    <w:rsid w:val="009B23AE"/>
    <w:rsid w:val="009B25B6"/>
    <w:rsid w:val="009B264B"/>
    <w:rsid w:val="009B27AB"/>
    <w:rsid w:val="009B2DAE"/>
    <w:rsid w:val="009B358E"/>
    <w:rsid w:val="009B4C69"/>
    <w:rsid w:val="009B4DA4"/>
    <w:rsid w:val="009B4E78"/>
    <w:rsid w:val="009B5D35"/>
    <w:rsid w:val="009B5EF6"/>
    <w:rsid w:val="009B60BF"/>
    <w:rsid w:val="009B611B"/>
    <w:rsid w:val="009B6358"/>
    <w:rsid w:val="009B68CD"/>
    <w:rsid w:val="009B6BD1"/>
    <w:rsid w:val="009B6F0E"/>
    <w:rsid w:val="009B768C"/>
    <w:rsid w:val="009B7A09"/>
    <w:rsid w:val="009B7A59"/>
    <w:rsid w:val="009B7EBE"/>
    <w:rsid w:val="009C0290"/>
    <w:rsid w:val="009C06AC"/>
    <w:rsid w:val="009C0705"/>
    <w:rsid w:val="009C079C"/>
    <w:rsid w:val="009C0BC2"/>
    <w:rsid w:val="009C0D7D"/>
    <w:rsid w:val="009C0DB5"/>
    <w:rsid w:val="009C1614"/>
    <w:rsid w:val="009C19F5"/>
    <w:rsid w:val="009C1B90"/>
    <w:rsid w:val="009C1D06"/>
    <w:rsid w:val="009C22B7"/>
    <w:rsid w:val="009C2709"/>
    <w:rsid w:val="009C2FAD"/>
    <w:rsid w:val="009C353F"/>
    <w:rsid w:val="009C38ED"/>
    <w:rsid w:val="009C4F3D"/>
    <w:rsid w:val="009C4F88"/>
    <w:rsid w:val="009C552C"/>
    <w:rsid w:val="009C5BF0"/>
    <w:rsid w:val="009C6B59"/>
    <w:rsid w:val="009C709F"/>
    <w:rsid w:val="009C776F"/>
    <w:rsid w:val="009D0764"/>
    <w:rsid w:val="009D149F"/>
    <w:rsid w:val="009D18E0"/>
    <w:rsid w:val="009D1AC3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78E"/>
    <w:rsid w:val="009D5D63"/>
    <w:rsid w:val="009D6160"/>
    <w:rsid w:val="009D72AE"/>
    <w:rsid w:val="009D7496"/>
    <w:rsid w:val="009D79B5"/>
    <w:rsid w:val="009E1113"/>
    <w:rsid w:val="009E1229"/>
    <w:rsid w:val="009E135C"/>
    <w:rsid w:val="009E1877"/>
    <w:rsid w:val="009E1963"/>
    <w:rsid w:val="009E3511"/>
    <w:rsid w:val="009E39A7"/>
    <w:rsid w:val="009E3A5B"/>
    <w:rsid w:val="009E3BAA"/>
    <w:rsid w:val="009E3DC0"/>
    <w:rsid w:val="009E3E8D"/>
    <w:rsid w:val="009E49E3"/>
    <w:rsid w:val="009E4D20"/>
    <w:rsid w:val="009E514C"/>
    <w:rsid w:val="009E5734"/>
    <w:rsid w:val="009E5C64"/>
    <w:rsid w:val="009E6262"/>
    <w:rsid w:val="009E656B"/>
    <w:rsid w:val="009E6CAA"/>
    <w:rsid w:val="009E71FA"/>
    <w:rsid w:val="009E74F0"/>
    <w:rsid w:val="009E7975"/>
    <w:rsid w:val="009F0037"/>
    <w:rsid w:val="009F00E2"/>
    <w:rsid w:val="009F02FE"/>
    <w:rsid w:val="009F0C5E"/>
    <w:rsid w:val="009F0CF1"/>
    <w:rsid w:val="009F0E7B"/>
    <w:rsid w:val="009F190B"/>
    <w:rsid w:val="009F1932"/>
    <w:rsid w:val="009F19A9"/>
    <w:rsid w:val="009F1E24"/>
    <w:rsid w:val="009F1E88"/>
    <w:rsid w:val="009F2302"/>
    <w:rsid w:val="009F2354"/>
    <w:rsid w:val="009F25DA"/>
    <w:rsid w:val="009F36C2"/>
    <w:rsid w:val="009F3C75"/>
    <w:rsid w:val="009F3D3C"/>
    <w:rsid w:val="009F5600"/>
    <w:rsid w:val="009F56EE"/>
    <w:rsid w:val="009F5A86"/>
    <w:rsid w:val="009F6D9E"/>
    <w:rsid w:val="009F6FF7"/>
    <w:rsid w:val="009F7205"/>
    <w:rsid w:val="009F722E"/>
    <w:rsid w:val="009F74B6"/>
    <w:rsid w:val="009F7C67"/>
    <w:rsid w:val="00A000C8"/>
    <w:rsid w:val="00A00D3B"/>
    <w:rsid w:val="00A00EAF"/>
    <w:rsid w:val="00A00F69"/>
    <w:rsid w:val="00A0100F"/>
    <w:rsid w:val="00A01445"/>
    <w:rsid w:val="00A01C11"/>
    <w:rsid w:val="00A01C69"/>
    <w:rsid w:val="00A01DDF"/>
    <w:rsid w:val="00A021D6"/>
    <w:rsid w:val="00A027DE"/>
    <w:rsid w:val="00A028FE"/>
    <w:rsid w:val="00A03833"/>
    <w:rsid w:val="00A03E1B"/>
    <w:rsid w:val="00A042DE"/>
    <w:rsid w:val="00A046B6"/>
    <w:rsid w:val="00A0510F"/>
    <w:rsid w:val="00A06029"/>
    <w:rsid w:val="00A06341"/>
    <w:rsid w:val="00A06405"/>
    <w:rsid w:val="00A06506"/>
    <w:rsid w:val="00A065A8"/>
    <w:rsid w:val="00A069C7"/>
    <w:rsid w:val="00A10C84"/>
    <w:rsid w:val="00A10E30"/>
    <w:rsid w:val="00A116D5"/>
    <w:rsid w:val="00A118DD"/>
    <w:rsid w:val="00A11CC5"/>
    <w:rsid w:val="00A120AE"/>
    <w:rsid w:val="00A12155"/>
    <w:rsid w:val="00A123D7"/>
    <w:rsid w:val="00A1268C"/>
    <w:rsid w:val="00A12745"/>
    <w:rsid w:val="00A12E4B"/>
    <w:rsid w:val="00A1369F"/>
    <w:rsid w:val="00A13B82"/>
    <w:rsid w:val="00A1471F"/>
    <w:rsid w:val="00A147F8"/>
    <w:rsid w:val="00A149E9"/>
    <w:rsid w:val="00A1582D"/>
    <w:rsid w:val="00A15ECC"/>
    <w:rsid w:val="00A15F49"/>
    <w:rsid w:val="00A16E84"/>
    <w:rsid w:val="00A173E5"/>
    <w:rsid w:val="00A174E2"/>
    <w:rsid w:val="00A175B8"/>
    <w:rsid w:val="00A176EB"/>
    <w:rsid w:val="00A20047"/>
    <w:rsid w:val="00A20A08"/>
    <w:rsid w:val="00A20B37"/>
    <w:rsid w:val="00A20C54"/>
    <w:rsid w:val="00A20F17"/>
    <w:rsid w:val="00A2124A"/>
    <w:rsid w:val="00A21DF0"/>
    <w:rsid w:val="00A21E0C"/>
    <w:rsid w:val="00A2278E"/>
    <w:rsid w:val="00A2305C"/>
    <w:rsid w:val="00A23228"/>
    <w:rsid w:val="00A239E7"/>
    <w:rsid w:val="00A24031"/>
    <w:rsid w:val="00A24227"/>
    <w:rsid w:val="00A24321"/>
    <w:rsid w:val="00A24A99"/>
    <w:rsid w:val="00A24B5E"/>
    <w:rsid w:val="00A25302"/>
    <w:rsid w:val="00A25501"/>
    <w:rsid w:val="00A25C59"/>
    <w:rsid w:val="00A2616A"/>
    <w:rsid w:val="00A263D5"/>
    <w:rsid w:val="00A3018A"/>
    <w:rsid w:val="00A303DE"/>
    <w:rsid w:val="00A30548"/>
    <w:rsid w:val="00A30927"/>
    <w:rsid w:val="00A30B15"/>
    <w:rsid w:val="00A30EFA"/>
    <w:rsid w:val="00A3161D"/>
    <w:rsid w:val="00A318BE"/>
    <w:rsid w:val="00A31B33"/>
    <w:rsid w:val="00A32023"/>
    <w:rsid w:val="00A320F8"/>
    <w:rsid w:val="00A32B71"/>
    <w:rsid w:val="00A334CE"/>
    <w:rsid w:val="00A338E0"/>
    <w:rsid w:val="00A345C0"/>
    <w:rsid w:val="00A356A1"/>
    <w:rsid w:val="00A3634A"/>
    <w:rsid w:val="00A368D5"/>
    <w:rsid w:val="00A37E89"/>
    <w:rsid w:val="00A41088"/>
    <w:rsid w:val="00A41179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62A"/>
    <w:rsid w:val="00A4478C"/>
    <w:rsid w:val="00A44800"/>
    <w:rsid w:val="00A4484F"/>
    <w:rsid w:val="00A44BE9"/>
    <w:rsid w:val="00A4546F"/>
    <w:rsid w:val="00A454CC"/>
    <w:rsid w:val="00A45F70"/>
    <w:rsid w:val="00A46278"/>
    <w:rsid w:val="00A463C7"/>
    <w:rsid w:val="00A46476"/>
    <w:rsid w:val="00A469E7"/>
    <w:rsid w:val="00A46B13"/>
    <w:rsid w:val="00A47F3E"/>
    <w:rsid w:val="00A50124"/>
    <w:rsid w:val="00A506FB"/>
    <w:rsid w:val="00A508A6"/>
    <w:rsid w:val="00A5132C"/>
    <w:rsid w:val="00A521CA"/>
    <w:rsid w:val="00A52272"/>
    <w:rsid w:val="00A52717"/>
    <w:rsid w:val="00A528BC"/>
    <w:rsid w:val="00A52ADB"/>
    <w:rsid w:val="00A53111"/>
    <w:rsid w:val="00A53378"/>
    <w:rsid w:val="00A5342F"/>
    <w:rsid w:val="00A5386E"/>
    <w:rsid w:val="00A53C4F"/>
    <w:rsid w:val="00A53D2B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7AD"/>
    <w:rsid w:val="00A567D1"/>
    <w:rsid w:val="00A56BE0"/>
    <w:rsid w:val="00A57943"/>
    <w:rsid w:val="00A57990"/>
    <w:rsid w:val="00A6009D"/>
    <w:rsid w:val="00A608AD"/>
    <w:rsid w:val="00A60E9F"/>
    <w:rsid w:val="00A6132F"/>
    <w:rsid w:val="00A61905"/>
    <w:rsid w:val="00A61CE4"/>
    <w:rsid w:val="00A6215F"/>
    <w:rsid w:val="00A62B61"/>
    <w:rsid w:val="00A62F33"/>
    <w:rsid w:val="00A62F5A"/>
    <w:rsid w:val="00A6314E"/>
    <w:rsid w:val="00A63D36"/>
    <w:rsid w:val="00A6496B"/>
    <w:rsid w:val="00A6498A"/>
    <w:rsid w:val="00A64BE6"/>
    <w:rsid w:val="00A64C60"/>
    <w:rsid w:val="00A653DC"/>
    <w:rsid w:val="00A653F7"/>
    <w:rsid w:val="00A655CD"/>
    <w:rsid w:val="00A66B05"/>
    <w:rsid w:val="00A67A5B"/>
    <w:rsid w:val="00A67A81"/>
    <w:rsid w:val="00A67E33"/>
    <w:rsid w:val="00A67EBC"/>
    <w:rsid w:val="00A67EF2"/>
    <w:rsid w:val="00A70074"/>
    <w:rsid w:val="00A704A5"/>
    <w:rsid w:val="00A71256"/>
    <w:rsid w:val="00A717C1"/>
    <w:rsid w:val="00A721AA"/>
    <w:rsid w:val="00A7222F"/>
    <w:rsid w:val="00A72A11"/>
    <w:rsid w:val="00A732B1"/>
    <w:rsid w:val="00A73422"/>
    <w:rsid w:val="00A7360E"/>
    <w:rsid w:val="00A736FE"/>
    <w:rsid w:val="00A73799"/>
    <w:rsid w:val="00A73B7E"/>
    <w:rsid w:val="00A7461E"/>
    <w:rsid w:val="00A748B3"/>
    <w:rsid w:val="00A74E29"/>
    <w:rsid w:val="00A75AA9"/>
    <w:rsid w:val="00A7610A"/>
    <w:rsid w:val="00A762BB"/>
    <w:rsid w:val="00A763DB"/>
    <w:rsid w:val="00A764DB"/>
    <w:rsid w:val="00A7724B"/>
    <w:rsid w:val="00A800FB"/>
    <w:rsid w:val="00A80389"/>
    <w:rsid w:val="00A80692"/>
    <w:rsid w:val="00A80881"/>
    <w:rsid w:val="00A80BBC"/>
    <w:rsid w:val="00A81298"/>
    <w:rsid w:val="00A813FA"/>
    <w:rsid w:val="00A814DD"/>
    <w:rsid w:val="00A81A6E"/>
    <w:rsid w:val="00A82562"/>
    <w:rsid w:val="00A82A0A"/>
    <w:rsid w:val="00A82D32"/>
    <w:rsid w:val="00A82DFE"/>
    <w:rsid w:val="00A83D0C"/>
    <w:rsid w:val="00A83F7E"/>
    <w:rsid w:val="00A84074"/>
    <w:rsid w:val="00A84095"/>
    <w:rsid w:val="00A841A8"/>
    <w:rsid w:val="00A8449F"/>
    <w:rsid w:val="00A84C16"/>
    <w:rsid w:val="00A858BF"/>
    <w:rsid w:val="00A86941"/>
    <w:rsid w:val="00A87219"/>
    <w:rsid w:val="00A8743D"/>
    <w:rsid w:val="00A903A7"/>
    <w:rsid w:val="00A905D9"/>
    <w:rsid w:val="00A909F2"/>
    <w:rsid w:val="00A90AF1"/>
    <w:rsid w:val="00A90B99"/>
    <w:rsid w:val="00A90FF4"/>
    <w:rsid w:val="00A910DA"/>
    <w:rsid w:val="00A91406"/>
    <w:rsid w:val="00A91653"/>
    <w:rsid w:val="00A91993"/>
    <w:rsid w:val="00A91B2B"/>
    <w:rsid w:val="00A91D13"/>
    <w:rsid w:val="00A92015"/>
    <w:rsid w:val="00A920C4"/>
    <w:rsid w:val="00A925B6"/>
    <w:rsid w:val="00A92829"/>
    <w:rsid w:val="00A92C10"/>
    <w:rsid w:val="00A93166"/>
    <w:rsid w:val="00A93DC6"/>
    <w:rsid w:val="00A94800"/>
    <w:rsid w:val="00A94B9A"/>
    <w:rsid w:val="00A95CE0"/>
    <w:rsid w:val="00A963D1"/>
    <w:rsid w:val="00A96A47"/>
    <w:rsid w:val="00A96C99"/>
    <w:rsid w:val="00A97065"/>
    <w:rsid w:val="00A970A0"/>
    <w:rsid w:val="00A97160"/>
    <w:rsid w:val="00A973FF"/>
    <w:rsid w:val="00A975E4"/>
    <w:rsid w:val="00AA0375"/>
    <w:rsid w:val="00AA0388"/>
    <w:rsid w:val="00AA0440"/>
    <w:rsid w:val="00AA0B1E"/>
    <w:rsid w:val="00AA0F12"/>
    <w:rsid w:val="00AA1AE7"/>
    <w:rsid w:val="00AA284E"/>
    <w:rsid w:val="00AA2F52"/>
    <w:rsid w:val="00AA2FC1"/>
    <w:rsid w:val="00AA3AF1"/>
    <w:rsid w:val="00AA424D"/>
    <w:rsid w:val="00AA4538"/>
    <w:rsid w:val="00AA47C1"/>
    <w:rsid w:val="00AA47F7"/>
    <w:rsid w:val="00AA4B14"/>
    <w:rsid w:val="00AA527C"/>
    <w:rsid w:val="00AA538B"/>
    <w:rsid w:val="00AA59DF"/>
    <w:rsid w:val="00AA5B48"/>
    <w:rsid w:val="00AA6B06"/>
    <w:rsid w:val="00AA7205"/>
    <w:rsid w:val="00AA737F"/>
    <w:rsid w:val="00AA77D8"/>
    <w:rsid w:val="00AA79BA"/>
    <w:rsid w:val="00AA7F71"/>
    <w:rsid w:val="00AB0B0E"/>
    <w:rsid w:val="00AB0DA5"/>
    <w:rsid w:val="00AB0FEC"/>
    <w:rsid w:val="00AB11CF"/>
    <w:rsid w:val="00AB1535"/>
    <w:rsid w:val="00AB1DA0"/>
    <w:rsid w:val="00AB21F9"/>
    <w:rsid w:val="00AB2FEA"/>
    <w:rsid w:val="00AB3013"/>
    <w:rsid w:val="00AB33D3"/>
    <w:rsid w:val="00AB3473"/>
    <w:rsid w:val="00AB3694"/>
    <w:rsid w:val="00AB3C2E"/>
    <w:rsid w:val="00AB42C9"/>
    <w:rsid w:val="00AB537E"/>
    <w:rsid w:val="00AB59DA"/>
    <w:rsid w:val="00AB5D2D"/>
    <w:rsid w:val="00AB6751"/>
    <w:rsid w:val="00AB6F3F"/>
    <w:rsid w:val="00AB74B9"/>
    <w:rsid w:val="00AB7604"/>
    <w:rsid w:val="00AB7A4B"/>
    <w:rsid w:val="00AB7A9B"/>
    <w:rsid w:val="00AB7B01"/>
    <w:rsid w:val="00AC00EE"/>
    <w:rsid w:val="00AC0523"/>
    <w:rsid w:val="00AC1674"/>
    <w:rsid w:val="00AC2219"/>
    <w:rsid w:val="00AC26C6"/>
    <w:rsid w:val="00AC30C3"/>
    <w:rsid w:val="00AC30F2"/>
    <w:rsid w:val="00AC398D"/>
    <w:rsid w:val="00AC3AA2"/>
    <w:rsid w:val="00AC42D5"/>
    <w:rsid w:val="00AC4319"/>
    <w:rsid w:val="00AC4728"/>
    <w:rsid w:val="00AC4896"/>
    <w:rsid w:val="00AC4B4B"/>
    <w:rsid w:val="00AC5784"/>
    <w:rsid w:val="00AC5835"/>
    <w:rsid w:val="00AC5BC2"/>
    <w:rsid w:val="00AC5BF5"/>
    <w:rsid w:val="00AC61E0"/>
    <w:rsid w:val="00AC623B"/>
    <w:rsid w:val="00AC630B"/>
    <w:rsid w:val="00AC669F"/>
    <w:rsid w:val="00AC6783"/>
    <w:rsid w:val="00AC6868"/>
    <w:rsid w:val="00AC7433"/>
    <w:rsid w:val="00AC768D"/>
    <w:rsid w:val="00AD0166"/>
    <w:rsid w:val="00AD0A59"/>
    <w:rsid w:val="00AD0E67"/>
    <w:rsid w:val="00AD1946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007"/>
    <w:rsid w:val="00AD43EE"/>
    <w:rsid w:val="00AD47A1"/>
    <w:rsid w:val="00AD4829"/>
    <w:rsid w:val="00AD48F0"/>
    <w:rsid w:val="00AD4ACF"/>
    <w:rsid w:val="00AD5769"/>
    <w:rsid w:val="00AD6567"/>
    <w:rsid w:val="00AD66E2"/>
    <w:rsid w:val="00AD66FC"/>
    <w:rsid w:val="00AD6AF0"/>
    <w:rsid w:val="00AD6B19"/>
    <w:rsid w:val="00AD6CD8"/>
    <w:rsid w:val="00AD6D0D"/>
    <w:rsid w:val="00AD6E1E"/>
    <w:rsid w:val="00AD6EB6"/>
    <w:rsid w:val="00AD7135"/>
    <w:rsid w:val="00AD7334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2E87"/>
    <w:rsid w:val="00AE3183"/>
    <w:rsid w:val="00AE382A"/>
    <w:rsid w:val="00AE3F63"/>
    <w:rsid w:val="00AE41DD"/>
    <w:rsid w:val="00AE455E"/>
    <w:rsid w:val="00AE49A7"/>
    <w:rsid w:val="00AE4ECD"/>
    <w:rsid w:val="00AE4FF1"/>
    <w:rsid w:val="00AE5648"/>
    <w:rsid w:val="00AE5818"/>
    <w:rsid w:val="00AE5843"/>
    <w:rsid w:val="00AE5862"/>
    <w:rsid w:val="00AE5C6D"/>
    <w:rsid w:val="00AE6CF7"/>
    <w:rsid w:val="00AE6D4C"/>
    <w:rsid w:val="00AE70AE"/>
    <w:rsid w:val="00AE71B4"/>
    <w:rsid w:val="00AE73ED"/>
    <w:rsid w:val="00AE76F9"/>
    <w:rsid w:val="00AF03C2"/>
    <w:rsid w:val="00AF11FB"/>
    <w:rsid w:val="00AF1B32"/>
    <w:rsid w:val="00AF2829"/>
    <w:rsid w:val="00AF34EF"/>
    <w:rsid w:val="00AF363D"/>
    <w:rsid w:val="00AF3D16"/>
    <w:rsid w:val="00AF4038"/>
    <w:rsid w:val="00AF4A4F"/>
    <w:rsid w:val="00AF4B65"/>
    <w:rsid w:val="00AF4E3E"/>
    <w:rsid w:val="00AF50D6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7F4"/>
    <w:rsid w:val="00B00959"/>
    <w:rsid w:val="00B013F7"/>
    <w:rsid w:val="00B0185F"/>
    <w:rsid w:val="00B01CE6"/>
    <w:rsid w:val="00B01DAB"/>
    <w:rsid w:val="00B02777"/>
    <w:rsid w:val="00B029F9"/>
    <w:rsid w:val="00B03A13"/>
    <w:rsid w:val="00B03AC3"/>
    <w:rsid w:val="00B03D05"/>
    <w:rsid w:val="00B03E1F"/>
    <w:rsid w:val="00B049A3"/>
    <w:rsid w:val="00B04F86"/>
    <w:rsid w:val="00B04F9F"/>
    <w:rsid w:val="00B05753"/>
    <w:rsid w:val="00B05896"/>
    <w:rsid w:val="00B063AD"/>
    <w:rsid w:val="00B06DE1"/>
    <w:rsid w:val="00B07067"/>
    <w:rsid w:val="00B076D8"/>
    <w:rsid w:val="00B102CD"/>
    <w:rsid w:val="00B10C43"/>
    <w:rsid w:val="00B114B8"/>
    <w:rsid w:val="00B118E0"/>
    <w:rsid w:val="00B11C60"/>
    <w:rsid w:val="00B12146"/>
    <w:rsid w:val="00B12607"/>
    <w:rsid w:val="00B12CBF"/>
    <w:rsid w:val="00B12F7A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090"/>
    <w:rsid w:val="00B17363"/>
    <w:rsid w:val="00B17413"/>
    <w:rsid w:val="00B17665"/>
    <w:rsid w:val="00B17A37"/>
    <w:rsid w:val="00B17CCC"/>
    <w:rsid w:val="00B17D71"/>
    <w:rsid w:val="00B17F36"/>
    <w:rsid w:val="00B205A9"/>
    <w:rsid w:val="00B20978"/>
    <w:rsid w:val="00B22262"/>
    <w:rsid w:val="00B228A1"/>
    <w:rsid w:val="00B22A1A"/>
    <w:rsid w:val="00B237F4"/>
    <w:rsid w:val="00B238B7"/>
    <w:rsid w:val="00B23E3B"/>
    <w:rsid w:val="00B23E79"/>
    <w:rsid w:val="00B24553"/>
    <w:rsid w:val="00B245B5"/>
    <w:rsid w:val="00B245E4"/>
    <w:rsid w:val="00B24AB5"/>
    <w:rsid w:val="00B24F49"/>
    <w:rsid w:val="00B25348"/>
    <w:rsid w:val="00B25C25"/>
    <w:rsid w:val="00B27672"/>
    <w:rsid w:val="00B27BF3"/>
    <w:rsid w:val="00B30077"/>
    <w:rsid w:val="00B302F9"/>
    <w:rsid w:val="00B30CB1"/>
    <w:rsid w:val="00B3123A"/>
    <w:rsid w:val="00B3128E"/>
    <w:rsid w:val="00B3171C"/>
    <w:rsid w:val="00B31941"/>
    <w:rsid w:val="00B3202D"/>
    <w:rsid w:val="00B33207"/>
    <w:rsid w:val="00B338B6"/>
    <w:rsid w:val="00B34829"/>
    <w:rsid w:val="00B34D36"/>
    <w:rsid w:val="00B35074"/>
    <w:rsid w:val="00B3563F"/>
    <w:rsid w:val="00B3583A"/>
    <w:rsid w:val="00B35AC7"/>
    <w:rsid w:val="00B3604E"/>
    <w:rsid w:val="00B3645C"/>
    <w:rsid w:val="00B36A1F"/>
    <w:rsid w:val="00B36A44"/>
    <w:rsid w:val="00B36AF5"/>
    <w:rsid w:val="00B37056"/>
    <w:rsid w:val="00B37071"/>
    <w:rsid w:val="00B377F1"/>
    <w:rsid w:val="00B3789B"/>
    <w:rsid w:val="00B37CD1"/>
    <w:rsid w:val="00B40353"/>
    <w:rsid w:val="00B41025"/>
    <w:rsid w:val="00B41436"/>
    <w:rsid w:val="00B414B5"/>
    <w:rsid w:val="00B4177F"/>
    <w:rsid w:val="00B41ABB"/>
    <w:rsid w:val="00B41B40"/>
    <w:rsid w:val="00B41CB4"/>
    <w:rsid w:val="00B41CE4"/>
    <w:rsid w:val="00B420D4"/>
    <w:rsid w:val="00B42F33"/>
    <w:rsid w:val="00B4328B"/>
    <w:rsid w:val="00B43D39"/>
    <w:rsid w:val="00B442AD"/>
    <w:rsid w:val="00B446B2"/>
    <w:rsid w:val="00B4484A"/>
    <w:rsid w:val="00B44C72"/>
    <w:rsid w:val="00B45B52"/>
    <w:rsid w:val="00B468C4"/>
    <w:rsid w:val="00B46BBD"/>
    <w:rsid w:val="00B47004"/>
    <w:rsid w:val="00B47527"/>
    <w:rsid w:val="00B47FB7"/>
    <w:rsid w:val="00B47FCD"/>
    <w:rsid w:val="00B50139"/>
    <w:rsid w:val="00B502DC"/>
    <w:rsid w:val="00B50B2B"/>
    <w:rsid w:val="00B50C22"/>
    <w:rsid w:val="00B50CE8"/>
    <w:rsid w:val="00B50F44"/>
    <w:rsid w:val="00B51161"/>
    <w:rsid w:val="00B51686"/>
    <w:rsid w:val="00B51ED7"/>
    <w:rsid w:val="00B51F59"/>
    <w:rsid w:val="00B526E7"/>
    <w:rsid w:val="00B52A51"/>
    <w:rsid w:val="00B53718"/>
    <w:rsid w:val="00B53AA4"/>
    <w:rsid w:val="00B53BCB"/>
    <w:rsid w:val="00B54288"/>
    <w:rsid w:val="00B54350"/>
    <w:rsid w:val="00B5459A"/>
    <w:rsid w:val="00B54724"/>
    <w:rsid w:val="00B54937"/>
    <w:rsid w:val="00B54ACF"/>
    <w:rsid w:val="00B54B06"/>
    <w:rsid w:val="00B5513E"/>
    <w:rsid w:val="00B5531E"/>
    <w:rsid w:val="00B554AF"/>
    <w:rsid w:val="00B55BAE"/>
    <w:rsid w:val="00B572A3"/>
    <w:rsid w:val="00B573B9"/>
    <w:rsid w:val="00B5780F"/>
    <w:rsid w:val="00B57F60"/>
    <w:rsid w:val="00B60708"/>
    <w:rsid w:val="00B607CD"/>
    <w:rsid w:val="00B60CC1"/>
    <w:rsid w:val="00B6103E"/>
    <w:rsid w:val="00B61A99"/>
    <w:rsid w:val="00B61AA3"/>
    <w:rsid w:val="00B61C31"/>
    <w:rsid w:val="00B61E89"/>
    <w:rsid w:val="00B61F1D"/>
    <w:rsid w:val="00B62DAB"/>
    <w:rsid w:val="00B63616"/>
    <w:rsid w:val="00B63B2A"/>
    <w:rsid w:val="00B63EB2"/>
    <w:rsid w:val="00B6464E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1016"/>
    <w:rsid w:val="00B71118"/>
    <w:rsid w:val="00B713AF"/>
    <w:rsid w:val="00B71BB2"/>
    <w:rsid w:val="00B7233B"/>
    <w:rsid w:val="00B729E6"/>
    <w:rsid w:val="00B72A65"/>
    <w:rsid w:val="00B73289"/>
    <w:rsid w:val="00B739E7"/>
    <w:rsid w:val="00B73E52"/>
    <w:rsid w:val="00B742DA"/>
    <w:rsid w:val="00B747E3"/>
    <w:rsid w:val="00B74F1F"/>
    <w:rsid w:val="00B754B6"/>
    <w:rsid w:val="00B75EB0"/>
    <w:rsid w:val="00B7689C"/>
    <w:rsid w:val="00B768C2"/>
    <w:rsid w:val="00B769DC"/>
    <w:rsid w:val="00B76D78"/>
    <w:rsid w:val="00B76E19"/>
    <w:rsid w:val="00B77A31"/>
    <w:rsid w:val="00B77DA7"/>
    <w:rsid w:val="00B77DD7"/>
    <w:rsid w:val="00B80736"/>
    <w:rsid w:val="00B8075B"/>
    <w:rsid w:val="00B80E58"/>
    <w:rsid w:val="00B810C7"/>
    <w:rsid w:val="00B81905"/>
    <w:rsid w:val="00B81AB2"/>
    <w:rsid w:val="00B825B2"/>
    <w:rsid w:val="00B82CE0"/>
    <w:rsid w:val="00B83340"/>
    <w:rsid w:val="00B835C6"/>
    <w:rsid w:val="00B83DE3"/>
    <w:rsid w:val="00B84195"/>
    <w:rsid w:val="00B856E8"/>
    <w:rsid w:val="00B858D9"/>
    <w:rsid w:val="00B85CAF"/>
    <w:rsid w:val="00B85F4F"/>
    <w:rsid w:val="00B860AC"/>
    <w:rsid w:val="00B867F3"/>
    <w:rsid w:val="00B86C08"/>
    <w:rsid w:val="00B86FEE"/>
    <w:rsid w:val="00B8748A"/>
    <w:rsid w:val="00B87521"/>
    <w:rsid w:val="00B9015B"/>
    <w:rsid w:val="00B90B35"/>
    <w:rsid w:val="00B90C81"/>
    <w:rsid w:val="00B90F7F"/>
    <w:rsid w:val="00B917BF"/>
    <w:rsid w:val="00B91A02"/>
    <w:rsid w:val="00B91B7F"/>
    <w:rsid w:val="00B91FF5"/>
    <w:rsid w:val="00B920D1"/>
    <w:rsid w:val="00B92143"/>
    <w:rsid w:val="00B926C8"/>
    <w:rsid w:val="00B92A13"/>
    <w:rsid w:val="00B93ABE"/>
    <w:rsid w:val="00B93C94"/>
    <w:rsid w:val="00B940E8"/>
    <w:rsid w:val="00B94510"/>
    <w:rsid w:val="00B94E5A"/>
    <w:rsid w:val="00B94E75"/>
    <w:rsid w:val="00B950B5"/>
    <w:rsid w:val="00B95F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40F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E3C"/>
    <w:rsid w:val="00BA5E99"/>
    <w:rsid w:val="00BA5EAD"/>
    <w:rsid w:val="00BA5F91"/>
    <w:rsid w:val="00BA65C0"/>
    <w:rsid w:val="00BA6634"/>
    <w:rsid w:val="00BA6C36"/>
    <w:rsid w:val="00BA7060"/>
    <w:rsid w:val="00BA739E"/>
    <w:rsid w:val="00BA75BC"/>
    <w:rsid w:val="00BA7762"/>
    <w:rsid w:val="00BA7CC1"/>
    <w:rsid w:val="00BB0518"/>
    <w:rsid w:val="00BB09FF"/>
    <w:rsid w:val="00BB0D1E"/>
    <w:rsid w:val="00BB0E3E"/>
    <w:rsid w:val="00BB11CC"/>
    <w:rsid w:val="00BB1570"/>
    <w:rsid w:val="00BB1A0D"/>
    <w:rsid w:val="00BB1D55"/>
    <w:rsid w:val="00BB1DC6"/>
    <w:rsid w:val="00BB22DD"/>
    <w:rsid w:val="00BB2601"/>
    <w:rsid w:val="00BB2688"/>
    <w:rsid w:val="00BB2F3C"/>
    <w:rsid w:val="00BB3723"/>
    <w:rsid w:val="00BB3858"/>
    <w:rsid w:val="00BB44E1"/>
    <w:rsid w:val="00BB4B24"/>
    <w:rsid w:val="00BB4CDD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57"/>
    <w:rsid w:val="00BB7FAB"/>
    <w:rsid w:val="00BC0323"/>
    <w:rsid w:val="00BC069C"/>
    <w:rsid w:val="00BC0888"/>
    <w:rsid w:val="00BC0904"/>
    <w:rsid w:val="00BC0B5A"/>
    <w:rsid w:val="00BC0E24"/>
    <w:rsid w:val="00BC19C3"/>
    <w:rsid w:val="00BC1A2F"/>
    <w:rsid w:val="00BC1C10"/>
    <w:rsid w:val="00BC1D9E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C12"/>
    <w:rsid w:val="00BC7F1D"/>
    <w:rsid w:val="00BD003C"/>
    <w:rsid w:val="00BD0E2D"/>
    <w:rsid w:val="00BD0E51"/>
    <w:rsid w:val="00BD0E85"/>
    <w:rsid w:val="00BD0FC2"/>
    <w:rsid w:val="00BD11A6"/>
    <w:rsid w:val="00BD169F"/>
    <w:rsid w:val="00BD2241"/>
    <w:rsid w:val="00BD38C5"/>
    <w:rsid w:val="00BD4293"/>
    <w:rsid w:val="00BD4499"/>
    <w:rsid w:val="00BD47F1"/>
    <w:rsid w:val="00BD4C80"/>
    <w:rsid w:val="00BD4E74"/>
    <w:rsid w:val="00BD4F1C"/>
    <w:rsid w:val="00BD556D"/>
    <w:rsid w:val="00BD55BB"/>
    <w:rsid w:val="00BD6293"/>
    <w:rsid w:val="00BD62F2"/>
    <w:rsid w:val="00BD6D26"/>
    <w:rsid w:val="00BD6D59"/>
    <w:rsid w:val="00BD6EED"/>
    <w:rsid w:val="00BD706A"/>
    <w:rsid w:val="00BD7437"/>
    <w:rsid w:val="00BD7500"/>
    <w:rsid w:val="00BD7BAE"/>
    <w:rsid w:val="00BD7FCC"/>
    <w:rsid w:val="00BE0143"/>
    <w:rsid w:val="00BE0355"/>
    <w:rsid w:val="00BE110D"/>
    <w:rsid w:val="00BE1278"/>
    <w:rsid w:val="00BE1467"/>
    <w:rsid w:val="00BE14A0"/>
    <w:rsid w:val="00BE15BD"/>
    <w:rsid w:val="00BE1927"/>
    <w:rsid w:val="00BE1A1D"/>
    <w:rsid w:val="00BE2987"/>
    <w:rsid w:val="00BE305C"/>
    <w:rsid w:val="00BE311F"/>
    <w:rsid w:val="00BE3120"/>
    <w:rsid w:val="00BE35ED"/>
    <w:rsid w:val="00BE36E3"/>
    <w:rsid w:val="00BE3A70"/>
    <w:rsid w:val="00BE5FA1"/>
    <w:rsid w:val="00BE6059"/>
    <w:rsid w:val="00BE6184"/>
    <w:rsid w:val="00BE691D"/>
    <w:rsid w:val="00BE69EA"/>
    <w:rsid w:val="00BE6C74"/>
    <w:rsid w:val="00BE7460"/>
    <w:rsid w:val="00BE79B8"/>
    <w:rsid w:val="00BF09ED"/>
    <w:rsid w:val="00BF0C58"/>
    <w:rsid w:val="00BF1274"/>
    <w:rsid w:val="00BF1449"/>
    <w:rsid w:val="00BF157C"/>
    <w:rsid w:val="00BF15C3"/>
    <w:rsid w:val="00BF23C7"/>
    <w:rsid w:val="00BF2586"/>
    <w:rsid w:val="00BF2998"/>
    <w:rsid w:val="00BF2C4C"/>
    <w:rsid w:val="00BF3ED7"/>
    <w:rsid w:val="00BF42BE"/>
    <w:rsid w:val="00BF489A"/>
    <w:rsid w:val="00BF494C"/>
    <w:rsid w:val="00BF4AC2"/>
    <w:rsid w:val="00BF4B6E"/>
    <w:rsid w:val="00BF4D77"/>
    <w:rsid w:val="00BF4F21"/>
    <w:rsid w:val="00BF4F50"/>
    <w:rsid w:val="00BF5414"/>
    <w:rsid w:val="00BF5A11"/>
    <w:rsid w:val="00BF5E8D"/>
    <w:rsid w:val="00BF60B2"/>
    <w:rsid w:val="00BF64FD"/>
    <w:rsid w:val="00BF6FCA"/>
    <w:rsid w:val="00BF7438"/>
    <w:rsid w:val="00BF76F8"/>
    <w:rsid w:val="00BF7A4B"/>
    <w:rsid w:val="00C00389"/>
    <w:rsid w:val="00C0067B"/>
    <w:rsid w:val="00C011B2"/>
    <w:rsid w:val="00C01A63"/>
    <w:rsid w:val="00C01E6A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3FA5"/>
    <w:rsid w:val="00C0448C"/>
    <w:rsid w:val="00C04591"/>
    <w:rsid w:val="00C0473B"/>
    <w:rsid w:val="00C048C9"/>
    <w:rsid w:val="00C04AB6"/>
    <w:rsid w:val="00C04E75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8AF"/>
    <w:rsid w:val="00C07EFA"/>
    <w:rsid w:val="00C10199"/>
    <w:rsid w:val="00C10227"/>
    <w:rsid w:val="00C10506"/>
    <w:rsid w:val="00C1112D"/>
    <w:rsid w:val="00C1115F"/>
    <w:rsid w:val="00C111F8"/>
    <w:rsid w:val="00C1184C"/>
    <w:rsid w:val="00C1197C"/>
    <w:rsid w:val="00C119C1"/>
    <w:rsid w:val="00C11C4F"/>
    <w:rsid w:val="00C1274B"/>
    <w:rsid w:val="00C12F88"/>
    <w:rsid w:val="00C13EC5"/>
    <w:rsid w:val="00C14E74"/>
    <w:rsid w:val="00C154BE"/>
    <w:rsid w:val="00C15CF3"/>
    <w:rsid w:val="00C15D1E"/>
    <w:rsid w:val="00C15DE9"/>
    <w:rsid w:val="00C160D9"/>
    <w:rsid w:val="00C167D1"/>
    <w:rsid w:val="00C170E6"/>
    <w:rsid w:val="00C1720E"/>
    <w:rsid w:val="00C1791B"/>
    <w:rsid w:val="00C17F00"/>
    <w:rsid w:val="00C2003C"/>
    <w:rsid w:val="00C208F1"/>
    <w:rsid w:val="00C20D11"/>
    <w:rsid w:val="00C21699"/>
    <w:rsid w:val="00C216E4"/>
    <w:rsid w:val="00C22017"/>
    <w:rsid w:val="00C22127"/>
    <w:rsid w:val="00C227C7"/>
    <w:rsid w:val="00C22BC0"/>
    <w:rsid w:val="00C22EDE"/>
    <w:rsid w:val="00C22F49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059"/>
    <w:rsid w:val="00C27622"/>
    <w:rsid w:val="00C27974"/>
    <w:rsid w:val="00C27FCB"/>
    <w:rsid w:val="00C30360"/>
    <w:rsid w:val="00C3047F"/>
    <w:rsid w:val="00C30491"/>
    <w:rsid w:val="00C3114F"/>
    <w:rsid w:val="00C3164F"/>
    <w:rsid w:val="00C318FB"/>
    <w:rsid w:val="00C3205D"/>
    <w:rsid w:val="00C32450"/>
    <w:rsid w:val="00C32497"/>
    <w:rsid w:val="00C32D03"/>
    <w:rsid w:val="00C340F3"/>
    <w:rsid w:val="00C3437E"/>
    <w:rsid w:val="00C35287"/>
    <w:rsid w:val="00C3595B"/>
    <w:rsid w:val="00C359B9"/>
    <w:rsid w:val="00C35B65"/>
    <w:rsid w:val="00C35D07"/>
    <w:rsid w:val="00C36CAD"/>
    <w:rsid w:val="00C36E6B"/>
    <w:rsid w:val="00C37D86"/>
    <w:rsid w:val="00C40403"/>
    <w:rsid w:val="00C40E7E"/>
    <w:rsid w:val="00C41077"/>
    <w:rsid w:val="00C410B0"/>
    <w:rsid w:val="00C4132F"/>
    <w:rsid w:val="00C42C0C"/>
    <w:rsid w:val="00C42EA3"/>
    <w:rsid w:val="00C43729"/>
    <w:rsid w:val="00C4394A"/>
    <w:rsid w:val="00C4413B"/>
    <w:rsid w:val="00C44375"/>
    <w:rsid w:val="00C448C6"/>
    <w:rsid w:val="00C449AA"/>
    <w:rsid w:val="00C44B93"/>
    <w:rsid w:val="00C44BFB"/>
    <w:rsid w:val="00C44F96"/>
    <w:rsid w:val="00C452D3"/>
    <w:rsid w:val="00C457FF"/>
    <w:rsid w:val="00C462A5"/>
    <w:rsid w:val="00C46385"/>
    <w:rsid w:val="00C46CC9"/>
    <w:rsid w:val="00C46D42"/>
    <w:rsid w:val="00C474D7"/>
    <w:rsid w:val="00C50689"/>
    <w:rsid w:val="00C50AEC"/>
    <w:rsid w:val="00C50C79"/>
    <w:rsid w:val="00C50CBC"/>
    <w:rsid w:val="00C50FA6"/>
    <w:rsid w:val="00C5109D"/>
    <w:rsid w:val="00C51A2D"/>
    <w:rsid w:val="00C51B50"/>
    <w:rsid w:val="00C523AF"/>
    <w:rsid w:val="00C52972"/>
    <w:rsid w:val="00C52991"/>
    <w:rsid w:val="00C52F77"/>
    <w:rsid w:val="00C5320A"/>
    <w:rsid w:val="00C53F6F"/>
    <w:rsid w:val="00C54334"/>
    <w:rsid w:val="00C54733"/>
    <w:rsid w:val="00C548A9"/>
    <w:rsid w:val="00C5513F"/>
    <w:rsid w:val="00C555C2"/>
    <w:rsid w:val="00C56459"/>
    <w:rsid w:val="00C564EA"/>
    <w:rsid w:val="00C57322"/>
    <w:rsid w:val="00C5779E"/>
    <w:rsid w:val="00C60352"/>
    <w:rsid w:val="00C603CF"/>
    <w:rsid w:val="00C60804"/>
    <w:rsid w:val="00C60853"/>
    <w:rsid w:val="00C6118D"/>
    <w:rsid w:val="00C61936"/>
    <w:rsid w:val="00C627C9"/>
    <w:rsid w:val="00C6322A"/>
    <w:rsid w:val="00C635F9"/>
    <w:rsid w:val="00C646C1"/>
    <w:rsid w:val="00C64B45"/>
    <w:rsid w:val="00C64C5C"/>
    <w:rsid w:val="00C65281"/>
    <w:rsid w:val="00C65A57"/>
    <w:rsid w:val="00C65E09"/>
    <w:rsid w:val="00C6601D"/>
    <w:rsid w:val="00C66CC9"/>
    <w:rsid w:val="00C67080"/>
    <w:rsid w:val="00C67232"/>
    <w:rsid w:val="00C67BEF"/>
    <w:rsid w:val="00C7041B"/>
    <w:rsid w:val="00C705FD"/>
    <w:rsid w:val="00C7087D"/>
    <w:rsid w:val="00C70D2C"/>
    <w:rsid w:val="00C71572"/>
    <w:rsid w:val="00C721E8"/>
    <w:rsid w:val="00C72D6B"/>
    <w:rsid w:val="00C732B7"/>
    <w:rsid w:val="00C73AA7"/>
    <w:rsid w:val="00C7429E"/>
    <w:rsid w:val="00C74538"/>
    <w:rsid w:val="00C745CC"/>
    <w:rsid w:val="00C74E9B"/>
    <w:rsid w:val="00C7530F"/>
    <w:rsid w:val="00C753FA"/>
    <w:rsid w:val="00C75ACF"/>
    <w:rsid w:val="00C75AE3"/>
    <w:rsid w:val="00C75F02"/>
    <w:rsid w:val="00C760C8"/>
    <w:rsid w:val="00C761F9"/>
    <w:rsid w:val="00C770AC"/>
    <w:rsid w:val="00C770D7"/>
    <w:rsid w:val="00C77318"/>
    <w:rsid w:val="00C777AC"/>
    <w:rsid w:val="00C77E52"/>
    <w:rsid w:val="00C8047B"/>
    <w:rsid w:val="00C80540"/>
    <w:rsid w:val="00C806A1"/>
    <w:rsid w:val="00C8086D"/>
    <w:rsid w:val="00C8094D"/>
    <w:rsid w:val="00C80CC2"/>
    <w:rsid w:val="00C8192F"/>
    <w:rsid w:val="00C81CFC"/>
    <w:rsid w:val="00C81E89"/>
    <w:rsid w:val="00C82038"/>
    <w:rsid w:val="00C82973"/>
    <w:rsid w:val="00C82A67"/>
    <w:rsid w:val="00C82B5F"/>
    <w:rsid w:val="00C82E6F"/>
    <w:rsid w:val="00C831A8"/>
    <w:rsid w:val="00C836A2"/>
    <w:rsid w:val="00C83803"/>
    <w:rsid w:val="00C83C73"/>
    <w:rsid w:val="00C83F04"/>
    <w:rsid w:val="00C843D9"/>
    <w:rsid w:val="00C84A40"/>
    <w:rsid w:val="00C84F3D"/>
    <w:rsid w:val="00C85393"/>
    <w:rsid w:val="00C8571D"/>
    <w:rsid w:val="00C86037"/>
    <w:rsid w:val="00C86F7B"/>
    <w:rsid w:val="00C90B12"/>
    <w:rsid w:val="00C90B3F"/>
    <w:rsid w:val="00C91314"/>
    <w:rsid w:val="00C92119"/>
    <w:rsid w:val="00C9214B"/>
    <w:rsid w:val="00C9224B"/>
    <w:rsid w:val="00C92B9D"/>
    <w:rsid w:val="00C938DF"/>
    <w:rsid w:val="00C93B58"/>
    <w:rsid w:val="00C93F6D"/>
    <w:rsid w:val="00C94A29"/>
    <w:rsid w:val="00C94D4A"/>
    <w:rsid w:val="00C9544B"/>
    <w:rsid w:val="00C95BF6"/>
    <w:rsid w:val="00C95C47"/>
    <w:rsid w:val="00C95D74"/>
    <w:rsid w:val="00C95ECC"/>
    <w:rsid w:val="00C96146"/>
    <w:rsid w:val="00C9692A"/>
    <w:rsid w:val="00C973EE"/>
    <w:rsid w:val="00C97672"/>
    <w:rsid w:val="00C97BD2"/>
    <w:rsid w:val="00C97CFD"/>
    <w:rsid w:val="00CA0301"/>
    <w:rsid w:val="00CA0A31"/>
    <w:rsid w:val="00CA1AD8"/>
    <w:rsid w:val="00CA2117"/>
    <w:rsid w:val="00CA2C9A"/>
    <w:rsid w:val="00CA2E7D"/>
    <w:rsid w:val="00CA30C6"/>
    <w:rsid w:val="00CA33E7"/>
    <w:rsid w:val="00CA359D"/>
    <w:rsid w:val="00CA3945"/>
    <w:rsid w:val="00CA3D6E"/>
    <w:rsid w:val="00CA4133"/>
    <w:rsid w:val="00CA4230"/>
    <w:rsid w:val="00CA4B75"/>
    <w:rsid w:val="00CA4CAE"/>
    <w:rsid w:val="00CA5284"/>
    <w:rsid w:val="00CA5649"/>
    <w:rsid w:val="00CA5F48"/>
    <w:rsid w:val="00CA6472"/>
    <w:rsid w:val="00CA66D4"/>
    <w:rsid w:val="00CA6A24"/>
    <w:rsid w:val="00CA78ED"/>
    <w:rsid w:val="00CA7AD2"/>
    <w:rsid w:val="00CB0226"/>
    <w:rsid w:val="00CB0534"/>
    <w:rsid w:val="00CB0755"/>
    <w:rsid w:val="00CB1456"/>
    <w:rsid w:val="00CB1532"/>
    <w:rsid w:val="00CB15FC"/>
    <w:rsid w:val="00CB208F"/>
    <w:rsid w:val="00CB3418"/>
    <w:rsid w:val="00CB37DC"/>
    <w:rsid w:val="00CB39F4"/>
    <w:rsid w:val="00CB3E20"/>
    <w:rsid w:val="00CB41B6"/>
    <w:rsid w:val="00CB4462"/>
    <w:rsid w:val="00CB45DD"/>
    <w:rsid w:val="00CB4A31"/>
    <w:rsid w:val="00CB4FB1"/>
    <w:rsid w:val="00CB51E9"/>
    <w:rsid w:val="00CB52D2"/>
    <w:rsid w:val="00CB5314"/>
    <w:rsid w:val="00CB5EDE"/>
    <w:rsid w:val="00CB6555"/>
    <w:rsid w:val="00CB6ACA"/>
    <w:rsid w:val="00CB7113"/>
    <w:rsid w:val="00CB7187"/>
    <w:rsid w:val="00CB734E"/>
    <w:rsid w:val="00CB75E0"/>
    <w:rsid w:val="00CB7BF9"/>
    <w:rsid w:val="00CB7EC4"/>
    <w:rsid w:val="00CB7FF2"/>
    <w:rsid w:val="00CC0FCE"/>
    <w:rsid w:val="00CC1344"/>
    <w:rsid w:val="00CC13CE"/>
    <w:rsid w:val="00CC1F6A"/>
    <w:rsid w:val="00CC21DE"/>
    <w:rsid w:val="00CC2598"/>
    <w:rsid w:val="00CC2612"/>
    <w:rsid w:val="00CC266C"/>
    <w:rsid w:val="00CC2AB0"/>
    <w:rsid w:val="00CC2C5A"/>
    <w:rsid w:val="00CC3251"/>
    <w:rsid w:val="00CC3878"/>
    <w:rsid w:val="00CC3DFA"/>
    <w:rsid w:val="00CC3E5E"/>
    <w:rsid w:val="00CC4050"/>
    <w:rsid w:val="00CC4344"/>
    <w:rsid w:val="00CC4668"/>
    <w:rsid w:val="00CC493E"/>
    <w:rsid w:val="00CC49E8"/>
    <w:rsid w:val="00CC4A2C"/>
    <w:rsid w:val="00CC51F5"/>
    <w:rsid w:val="00CC5AAC"/>
    <w:rsid w:val="00CC5C88"/>
    <w:rsid w:val="00CC7523"/>
    <w:rsid w:val="00CC7694"/>
    <w:rsid w:val="00CD06A2"/>
    <w:rsid w:val="00CD0B97"/>
    <w:rsid w:val="00CD1549"/>
    <w:rsid w:val="00CD16AA"/>
    <w:rsid w:val="00CD1926"/>
    <w:rsid w:val="00CD192D"/>
    <w:rsid w:val="00CD22D6"/>
    <w:rsid w:val="00CD2533"/>
    <w:rsid w:val="00CD2BB1"/>
    <w:rsid w:val="00CD3219"/>
    <w:rsid w:val="00CD39D5"/>
    <w:rsid w:val="00CD3E94"/>
    <w:rsid w:val="00CD409C"/>
    <w:rsid w:val="00CD497E"/>
    <w:rsid w:val="00CD5192"/>
    <w:rsid w:val="00CD541B"/>
    <w:rsid w:val="00CD57E5"/>
    <w:rsid w:val="00CD5AEB"/>
    <w:rsid w:val="00CD64A1"/>
    <w:rsid w:val="00CD698B"/>
    <w:rsid w:val="00CD6A41"/>
    <w:rsid w:val="00CD6B1D"/>
    <w:rsid w:val="00CD6BC7"/>
    <w:rsid w:val="00CD7109"/>
    <w:rsid w:val="00CD761A"/>
    <w:rsid w:val="00CD7BE8"/>
    <w:rsid w:val="00CE00A0"/>
    <w:rsid w:val="00CE0401"/>
    <w:rsid w:val="00CE07E6"/>
    <w:rsid w:val="00CE0EAB"/>
    <w:rsid w:val="00CE10B8"/>
    <w:rsid w:val="00CE14A7"/>
    <w:rsid w:val="00CE185F"/>
    <w:rsid w:val="00CE18F2"/>
    <w:rsid w:val="00CE1B4D"/>
    <w:rsid w:val="00CE215D"/>
    <w:rsid w:val="00CE240E"/>
    <w:rsid w:val="00CE25A0"/>
    <w:rsid w:val="00CE2871"/>
    <w:rsid w:val="00CE2890"/>
    <w:rsid w:val="00CE2B58"/>
    <w:rsid w:val="00CE2F71"/>
    <w:rsid w:val="00CE3A35"/>
    <w:rsid w:val="00CE4369"/>
    <w:rsid w:val="00CE4820"/>
    <w:rsid w:val="00CE4FE0"/>
    <w:rsid w:val="00CE5479"/>
    <w:rsid w:val="00CE559E"/>
    <w:rsid w:val="00CE56EC"/>
    <w:rsid w:val="00CE5E30"/>
    <w:rsid w:val="00CE614F"/>
    <w:rsid w:val="00CE635C"/>
    <w:rsid w:val="00CE6CAB"/>
    <w:rsid w:val="00CE7264"/>
    <w:rsid w:val="00CE7541"/>
    <w:rsid w:val="00CE76C1"/>
    <w:rsid w:val="00CF014E"/>
    <w:rsid w:val="00CF0236"/>
    <w:rsid w:val="00CF0C53"/>
    <w:rsid w:val="00CF0F7E"/>
    <w:rsid w:val="00CF114D"/>
    <w:rsid w:val="00CF12FB"/>
    <w:rsid w:val="00CF14F9"/>
    <w:rsid w:val="00CF21E8"/>
    <w:rsid w:val="00CF23B9"/>
    <w:rsid w:val="00CF325E"/>
    <w:rsid w:val="00CF3375"/>
    <w:rsid w:val="00CF3855"/>
    <w:rsid w:val="00CF39D6"/>
    <w:rsid w:val="00CF3A8C"/>
    <w:rsid w:val="00CF46B8"/>
    <w:rsid w:val="00CF472C"/>
    <w:rsid w:val="00CF485C"/>
    <w:rsid w:val="00CF51EB"/>
    <w:rsid w:val="00CF55DA"/>
    <w:rsid w:val="00CF5737"/>
    <w:rsid w:val="00CF5788"/>
    <w:rsid w:val="00CF5B16"/>
    <w:rsid w:val="00CF65BB"/>
    <w:rsid w:val="00CF6AB8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67A"/>
    <w:rsid w:val="00D076E7"/>
    <w:rsid w:val="00D07892"/>
    <w:rsid w:val="00D07A19"/>
    <w:rsid w:val="00D100AB"/>
    <w:rsid w:val="00D10367"/>
    <w:rsid w:val="00D103F3"/>
    <w:rsid w:val="00D10B2F"/>
    <w:rsid w:val="00D10E70"/>
    <w:rsid w:val="00D110D5"/>
    <w:rsid w:val="00D11181"/>
    <w:rsid w:val="00D1179E"/>
    <w:rsid w:val="00D117F6"/>
    <w:rsid w:val="00D11913"/>
    <w:rsid w:val="00D12AB0"/>
    <w:rsid w:val="00D12DB6"/>
    <w:rsid w:val="00D13463"/>
    <w:rsid w:val="00D13628"/>
    <w:rsid w:val="00D1378D"/>
    <w:rsid w:val="00D139CC"/>
    <w:rsid w:val="00D141AE"/>
    <w:rsid w:val="00D14297"/>
    <w:rsid w:val="00D14440"/>
    <w:rsid w:val="00D148ED"/>
    <w:rsid w:val="00D14ACF"/>
    <w:rsid w:val="00D14B35"/>
    <w:rsid w:val="00D14F34"/>
    <w:rsid w:val="00D15BF4"/>
    <w:rsid w:val="00D15D68"/>
    <w:rsid w:val="00D16E05"/>
    <w:rsid w:val="00D17038"/>
    <w:rsid w:val="00D1714F"/>
    <w:rsid w:val="00D178E0"/>
    <w:rsid w:val="00D2061F"/>
    <w:rsid w:val="00D2116C"/>
    <w:rsid w:val="00D21631"/>
    <w:rsid w:val="00D2171D"/>
    <w:rsid w:val="00D2221F"/>
    <w:rsid w:val="00D222CE"/>
    <w:rsid w:val="00D222E0"/>
    <w:rsid w:val="00D2276A"/>
    <w:rsid w:val="00D2289C"/>
    <w:rsid w:val="00D230AB"/>
    <w:rsid w:val="00D232F5"/>
    <w:rsid w:val="00D23512"/>
    <w:rsid w:val="00D23AD2"/>
    <w:rsid w:val="00D23AEC"/>
    <w:rsid w:val="00D23C8B"/>
    <w:rsid w:val="00D2412A"/>
    <w:rsid w:val="00D2423F"/>
    <w:rsid w:val="00D2496E"/>
    <w:rsid w:val="00D2560F"/>
    <w:rsid w:val="00D2588B"/>
    <w:rsid w:val="00D25FF0"/>
    <w:rsid w:val="00D27142"/>
    <w:rsid w:val="00D2745F"/>
    <w:rsid w:val="00D2746C"/>
    <w:rsid w:val="00D279D1"/>
    <w:rsid w:val="00D27C86"/>
    <w:rsid w:val="00D3013D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5B7"/>
    <w:rsid w:val="00D338BE"/>
    <w:rsid w:val="00D33BCD"/>
    <w:rsid w:val="00D345F8"/>
    <w:rsid w:val="00D349F0"/>
    <w:rsid w:val="00D34A8F"/>
    <w:rsid w:val="00D34D0D"/>
    <w:rsid w:val="00D355D4"/>
    <w:rsid w:val="00D35FB4"/>
    <w:rsid w:val="00D36008"/>
    <w:rsid w:val="00D361C3"/>
    <w:rsid w:val="00D3647E"/>
    <w:rsid w:val="00D36D32"/>
    <w:rsid w:val="00D36D69"/>
    <w:rsid w:val="00D36E89"/>
    <w:rsid w:val="00D372A4"/>
    <w:rsid w:val="00D37795"/>
    <w:rsid w:val="00D37893"/>
    <w:rsid w:val="00D40713"/>
    <w:rsid w:val="00D40AC6"/>
    <w:rsid w:val="00D412AE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AA3"/>
    <w:rsid w:val="00D43E4E"/>
    <w:rsid w:val="00D43F14"/>
    <w:rsid w:val="00D449C0"/>
    <w:rsid w:val="00D44AC9"/>
    <w:rsid w:val="00D44C52"/>
    <w:rsid w:val="00D44E95"/>
    <w:rsid w:val="00D451F2"/>
    <w:rsid w:val="00D45419"/>
    <w:rsid w:val="00D458E5"/>
    <w:rsid w:val="00D467F9"/>
    <w:rsid w:val="00D468FC"/>
    <w:rsid w:val="00D46DAF"/>
    <w:rsid w:val="00D473DD"/>
    <w:rsid w:val="00D47492"/>
    <w:rsid w:val="00D4766A"/>
    <w:rsid w:val="00D4792E"/>
    <w:rsid w:val="00D47CEB"/>
    <w:rsid w:val="00D47EA1"/>
    <w:rsid w:val="00D5091E"/>
    <w:rsid w:val="00D51302"/>
    <w:rsid w:val="00D51420"/>
    <w:rsid w:val="00D5183B"/>
    <w:rsid w:val="00D51A44"/>
    <w:rsid w:val="00D52078"/>
    <w:rsid w:val="00D521C6"/>
    <w:rsid w:val="00D5257C"/>
    <w:rsid w:val="00D52776"/>
    <w:rsid w:val="00D52FE5"/>
    <w:rsid w:val="00D53CB8"/>
    <w:rsid w:val="00D53D79"/>
    <w:rsid w:val="00D53E6F"/>
    <w:rsid w:val="00D54DF6"/>
    <w:rsid w:val="00D55369"/>
    <w:rsid w:val="00D55C6B"/>
    <w:rsid w:val="00D55D59"/>
    <w:rsid w:val="00D55D72"/>
    <w:rsid w:val="00D56035"/>
    <w:rsid w:val="00D566A3"/>
    <w:rsid w:val="00D57626"/>
    <w:rsid w:val="00D57E9B"/>
    <w:rsid w:val="00D60CB9"/>
    <w:rsid w:val="00D61305"/>
    <w:rsid w:val="00D6199C"/>
    <w:rsid w:val="00D622BA"/>
    <w:rsid w:val="00D62C8E"/>
    <w:rsid w:val="00D62E95"/>
    <w:rsid w:val="00D640C5"/>
    <w:rsid w:val="00D64253"/>
    <w:rsid w:val="00D647AC"/>
    <w:rsid w:val="00D64EBF"/>
    <w:rsid w:val="00D65522"/>
    <w:rsid w:val="00D65A84"/>
    <w:rsid w:val="00D65BB9"/>
    <w:rsid w:val="00D65DC8"/>
    <w:rsid w:val="00D660B2"/>
    <w:rsid w:val="00D66124"/>
    <w:rsid w:val="00D6693F"/>
    <w:rsid w:val="00D66978"/>
    <w:rsid w:val="00D66988"/>
    <w:rsid w:val="00D66BC5"/>
    <w:rsid w:val="00D6739F"/>
    <w:rsid w:val="00D6772C"/>
    <w:rsid w:val="00D67802"/>
    <w:rsid w:val="00D70155"/>
    <w:rsid w:val="00D71B43"/>
    <w:rsid w:val="00D72540"/>
    <w:rsid w:val="00D72895"/>
    <w:rsid w:val="00D72DFD"/>
    <w:rsid w:val="00D731CB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958"/>
    <w:rsid w:val="00D75FC4"/>
    <w:rsid w:val="00D76CD6"/>
    <w:rsid w:val="00D776D2"/>
    <w:rsid w:val="00D8003C"/>
    <w:rsid w:val="00D800DA"/>
    <w:rsid w:val="00D803E8"/>
    <w:rsid w:val="00D8044F"/>
    <w:rsid w:val="00D80576"/>
    <w:rsid w:val="00D8147C"/>
    <w:rsid w:val="00D8193B"/>
    <w:rsid w:val="00D81AF5"/>
    <w:rsid w:val="00D82F8C"/>
    <w:rsid w:val="00D83CAD"/>
    <w:rsid w:val="00D83E13"/>
    <w:rsid w:val="00D83FB8"/>
    <w:rsid w:val="00D84027"/>
    <w:rsid w:val="00D840FC"/>
    <w:rsid w:val="00D8479D"/>
    <w:rsid w:val="00D84891"/>
    <w:rsid w:val="00D85098"/>
    <w:rsid w:val="00D86076"/>
    <w:rsid w:val="00D86115"/>
    <w:rsid w:val="00D86588"/>
    <w:rsid w:val="00D86756"/>
    <w:rsid w:val="00D86DED"/>
    <w:rsid w:val="00D87016"/>
    <w:rsid w:val="00D87A75"/>
    <w:rsid w:val="00D87E5A"/>
    <w:rsid w:val="00D87E86"/>
    <w:rsid w:val="00D90B1A"/>
    <w:rsid w:val="00D910F4"/>
    <w:rsid w:val="00D9163A"/>
    <w:rsid w:val="00D916DE"/>
    <w:rsid w:val="00D91EE3"/>
    <w:rsid w:val="00D91F92"/>
    <w:rsid w:val="00D9219C"/>
    <w:rsid w:val="00D924DE"/>
    <w:rsid w:val="00D92ABA"/>
    <w:rsid w:val="00D933A9"/>
    <w:rsid w:val="00D93AA7"/>
    <w:rsid w:val="00D943B5"/>
    <w:rsid w:val="00D9481A"/>
    <w:rsid w:val="00D94EB6"/>
    <w:rsid w:val="00D9554C"/>
    <w:rsid w:val="00D96698"/>
    <w:rsid w:val="00D96A59"/>
    <w:rsid w:val="00D9794B"/>
    <w:rsid w:val="00D979E7"/>
    <w:rsid w:val="00DA00F9"/>
    <w:rsid w:val="00DA0A56"/>
    <w:rsid w:val="00DA0EC2"/>
    <w:rsid w:val="00DA13C2"/>
    <w:rsid w:val="00DA26B3"/>
    <w:rsid w:val="00DA2C86"/>
    <w:rsid w:val="00DA2E4B"/>
    <w:rsid w:val="00DA302B"/>
    <w:rsid w:val="00DA34F4"/>
    <w:rsid w:val="00DA3501"/>
    <w:rsid w:val="00DA39BF"/>
    <w:rsid w:val="00DA4280"/>
    <w:rsid w:val="00DA435B"/>
    <w:rsid w:val="00DA4823"/>
    <w:rsid w:val="00DA533A"/>
    <w:rsid w:val="00DA5362"/>
    <w:rsid w:val="00DA5975"/>
    <w:rsid w:val="00DA59F1"/>
    <w:rsid w:val="00DA5AC5"/>
    <w:rsid w:val="00DA5BB5"/>
    <w:rsid w:val="00DA6ABD"/>
    <w:rsid w:val="00DA6CD6"/>
    <w:rsid w:val="00DA6F7A"/>
    <w:rsid w:val="00DA70E3"/>
    <w:rsid w:val="00DA7440"/>
    <w:rsid w:val="00DA7DD8"/>
    <w:rsid w:val="00DB050E"/>
    <w:rsid w:val="00DB1003"/>
    <w:rsid w:val="00DB1045"/>
    <w:rsid w:val="00DB1441"/>
    <w:rsid w:val="00DB17BA"/>
    <w:rsid w:val="00DB1F26"/>
    <w:rsid w:val="00DB1F84"/>
    <w:rsid w:val="00DB205C"/>
    <w:rsid w:val="00DB2932"/>
    <w:rsid w:val="00DB30EA"/>
    <w:rsid w:val="00DB319E"/>
    <w:rsid w:val="00DB413C"/>
    <w:rsid w:val="00DB4587"/>
    <w:rsid w:val="00DB46F8"/>
    <w:rsid w:val="00DB4ED7"/>
    <w:rsid w:val="00DB53CC"/>
    <w:rsid w:val="00DB53E6"/>
    <w:rsid w:val="00DB6213"/>
    <w:rsid w:val="00DB6906"/>
    <w:rsid w:val="00DB6EC1"/>
    <w:rsid w:val="00DB7C1F"/>
    <w:rsid w:val="00DB7F4B"/>
    <w:rsid w:val="00DC001D"/>
    <w:rsid w:val="00DC04D2"/>
    <w:rsid w:val="00DC07E8"/>
    <w:rsid w:val="00DC0EEC"/>
    <w:rsid w:val="00DC15B4"/>
    <w:rsid w:val="00DC1608"/>
    <w:rsid w:val="00DC17EB"/>
    <w:rsid w:val="00DC205B"/>
    <w:rsid w:val="00DC2774"/>
    <w:rsid w:val="00DC2A12"/>
    <w:rsid w:val="00DC2AAA"/>
    <w:rsid w:val="00DC30CF"/>
    <w:rsid w:val="00DC35B7"/>
    <w:rsid w:val="00DC41C9"/>
    <w:rsid w:val="00DC4367"/>
    <w:rsid w:val="00DC48DB"/>
    <w:rsid w:val="00DC4ACA"/>
    <w:rsid w:val="00DC5923"/>
    <w:rsid w:val="00DC6AA0"/>
    <w:rsid w:val="00DC7DAF"/>
    <w:rsid w:val="00DD0005"/>
    <w:rsid w:val="00DD0B3A"/>
    <w:rsid w:val="00DD100E"/>
    <w:rsid w:val="00DD1660"/>
    <w:rsid w:val="00DD1AD7"/>
    <w:rsid w:val="00DD1CF2"/>
    <w:rsid w:val="00DD1D9B"/>
    <w:rsid w:val="00DD2457"/>
    <w:rsid w:val="00DD286B"/>
    <w:rsid w:val="00DD2A27"/>
    <w:rsid w:val="00DD2CD9"/>
    <w:rsid w:val="00DD2F43"/>
    <w:rsid w:val="00DD317A"/>
    <w:rsid w:val="00DD38E8"/>
    <w:rsid w:val="00DD4169"/>
    <w:rsid w:val="00DD457D"/>
    <w:rsid w:val="00DD48BC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3BB"/>
    <w:rsid w:val="00DE1550"/>
    <w:rsid w:val="00DE1E4F"/>
    <w:rsid w:val="00DE2191"/>
    <w:rsid w:val="00DE2670"/>
    <w:rsid w:val="00DE2AD6"/>
    <w:rsid w:val="00DE2E86"/>
    <w:rsid w:val="00DE3352"/>
    <w:rsid w:val="00DE390C"/>
    <w:rsid w:val="00DE3AA6"/>
    <w:rsid w:val="00DE3CBD"/>
    <w:rsid w:val="00DE3D73"/>
    <w:rsid w:val="00DE44B5"/>
    <w:rsid w:val="00DE4544"/>
    <w:rsid w:val="00DE4856"/>
    <w:rsid w:val="00DE5281"/>
    <w:rsid w:val="00DE571E"/>
    <w:rsid w:val="00DE5ACB"/>
    <w:rsid w:val="00DE5CE3"/>
    <w:rsid w:val="00DE678A"/>
    <w:rsid w:val="00DE70ED"/>
    <w:rsid w:val="00DE7138"/>
    <w:rsid w:val="00DE74CA"/>
    <w:rsid w:val="00DE757D"/>
    <w:rsid w:val="00DE7CE1"/>
    <w:rsid w:val="00DE7EF0"/>
    <w:rsid w:val="00DF0070"/>
    <w:rsid w:val="00DF11D3"/>
    <w:rsid w:val="00DF165A"/>
    <w:rsid w:val="00DF1878"/>
    <w:rsid w:val="00DF1C40"/>
    <w:rsid w:val="00DF20BA"/>
    <w:rsid w:val="00DF211B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5A72"/>
    <w:rsid w:val="00DF6429"/>
    <w:rsid w:val="00DF645F"/>
    <w:rsid w:val="00DF69B8"/>
    <w:rsid w:val="00DF6B54"/>
    <w:rsid w:val="00DF6C81"/>
    <w:rsid w:val="00DF7327"/>
    <w:rsid w:val="00DF7754"/>
    <w:rsid w:val="00DF78C4"/>
    <w:rsid w:val="00E000D4"/>
    <w:rsid w:val="00E000FC"/>
    <w:rsid w:val="00E00555"/>
    <w:rsid w:val="00E01600"/>
    <w:rsid w:val="00E0198D"/>
    <w:rsid w:val="00E01ED7"/>
    <w:rsid w:val="00E02508"/>
    <w:rsid w:val="00E02D8C"/>
    <w:rsid w:val="00E03256"/>
    <w:rsid w:val="00E03D61"/>
    <w:rsid w:val="00E0453D"/>
    <w:rsid w:val="00E04AA2"/>
    <w:rsid w:val="00E05586"/>
    <w:rsid w:val="00E063DF"/>
    <w:rsid w:val="00E065DB"/>
    <w:rsid w:val="00E06F09"/>
    <w:rsid w:val="00E070A1"/>
    <w:rsid w:val="00E071A6"/>
    <w:rsid w:val="00E075A7"/>
    <w:rsid w:val="00E07C16"/>
    <w:rsid w:val="00E101F5"/>
    <w:rsid w:val="00E1079C"/>
    <w:rsid w:val="00E10DBB"/>
    <w:rsid w:val="00E1149E"/>
    <w:rsid w:val="00E1177E"/>
    <w:rsid w:val="00E1196B"/>
    <w:rsid w:val="00E11B7A"/>
    <w:rsid w:val="00E11FB8"/>
    <w:rsid w:val="00E1245F"/>
    <w:rsid w:val="00E12F17"/>
    <w:rsid w:val="00E13914"/>
    <w:rsid w:val="00E13BFB"/>
    <w:rsid w:val="00E13EFA"/>
    <w:rsid w:val="00E1408A"/>
    <w:rsid w:val="00E1423A"/>
    <w:rsid w:val="00E1485A"/>
    <w:rsid w:val="00E154A8"/>
    <w:rsid w:val="00E15A1F"/>
    <w:rsid w:val="00E15A9E"/>
    <w:rsid w:val="00E15B15"/>
    <w:rsid w:val="00E161A7"/>
    <w:rsid w:val="00E1638E"/>
    <w:rsid w:val="00E163AE"/>
    <w:rsid w:val="00E169A5"/>
    <w:rsid w:val="00E169F7"/>
    <w:rsid w:val="00E16D3D"/>
    <w:rsid w:val="00E16D41"/>
    <w:rsid w:val="00E17389"/>
    <w:rsid w:val="00E17C01"/>
    <w:rsid w:val="00E20026"/>
    <w:rsid w:val="00E204A3"/>
    <w:rsid w:val="00E204D9"/>
    <w:rsid w:val="00E2060F"/>
    <w:rsid w:val="00E207EE"/>
    <w:rsid w:val="00E20933"/>
    <w:rsid w:val="00E20A0A"/>
    <w:rsid w:val="00E20EB4"/>
    <w:rsid w:val="00E20EB9"/>
    <w:rsid w:val="00E21102"/>
    <w:rsid w:val="00E21DC1"/>
    <w:rsid w:val="00E21E20"/>
    <w:rsid w:val="00E21FFE"/>
    <w:rsid w:val="00E22602"/>
    <w:rsid w:val="00E240A2"/>
    <w:rsid w:val="00E24CFD"/>
    <w:rsid w:val="00E24DF0"/>
    <w:rsid w:val="00E24FF1"/>
    <w:rsid w:val="00E25456"/>
    <w:rsid w:val="00E2577C"/>
    <w:rsid w:val="00E25A83"/>
    <w:rsid w:val="00E26A39"/>
    <w:rsid w:val="00E2738A"/>
    <w:rsid w:val="00E274F5"/>
    <w:rsid w:val="00E27AA3"/>
    <w:rsid w:val="00E30E2C"/>
    <w:rsid w:val="00E31C05"/>
    <w:rsid w:val="00E322DE"/>
    <w:rsid w:val="00E3296E"/>
    <w:rsid w:val="00E33564"/>
    <w:rsid w:val="00E3390A"/>
    <w:rsid w:val="00E33B5A"/>
    <w:rsid w:val="00E33DE9"/>
    <w:rsid w:val="00E344FB"/>
    <w:rsid w:val="00E34917"/>
    <w:rsid w:val="00E35287"/>
    <w:rsid w:val="00E36298"/>
    <w:rsid w:val="00E36301"/>
    <w:rsid w:val="00E364E6"/>
    <w:rsid w:val="00E36668"/>
    <w:rsid w:val="00E3668D"/>
    <w:rsid w:val="00E37CC0"/>
    <w:rsid w:val="00E37EF8"/>
    <w:rsid w:val="00E4018F"/>
    <w:rsid w:val="00E4039C"/>
    <w:rsid w:val="00E4143A"/>
    <w:rsid w:val="00E41683"/>
    <w:rsid w:val="00E41775"/>
    <w:rsid w:val="00E418D6"/>
    <w:rsid w:val="00E41935"/>
    <w:rsid w:val="00E427C7"/>
    <w:rsid w:val="00E42FEA"/>
    <w:rsid w:val="00E431FA"/>
    <w:rsid w:val="00E43A65"/>
    <w:rsid w:val="00E44487"/>
    <w:rsid w:val="00E4465F"/>
    <w:rsid w:val="00E44C04"/>
    <w:rsid w:val="00E44CD3"/>
    <w:rsid w:val="00E44FED"/>
    <w:rsid w:val="00E4665E"/>
    <w:rsid w:val="00E47199"/>
    <w:rsid w:val="00E47A1F"/>
    <w:rsid w:val="00E47C62"/>
    <w:rsid w:val="00E500A1"/>
    <w:rsid w:val="00E50F99"/>
    <w:rsid w:val="00E5182C"/>
    <w:rsid w:val="00E51CFF"/>
    <w:rsid w:val="00E52026"/>
    <w:rsid w:val="00E521E8"/>
    <w:rsid w:val="00E52612"/>
    <w:rsid w:val="00E5262F"/>
    <w:rsid w:val="00E52801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A6B"/>
    <w:rsid w:val="00E61F67"/>
    <w:rsid w:val="00E629D6"/>
    <w:rsid w:val="00E63582"/>
    <w:rsid w:val="00E63947"/>
    <w:rsid w:val="00E63B2D"/>
    <w:rsid w:val="00E63F78"/>
    <w:rsid w:val="00E6444B"/>
    <w:rsid w:val="00E64505"/>
    <w:rsid w:val="00E65A45"/>
    <w:rsid w:val="00E6600F"/>
    <w:rsid w:val="00E66D67"/>
    <w:rsid w:val="00E66D9E"/>
    <w:rsid w:val="00E6708D"/>
    <w:rsid w:val="00E67203"/>
    <w:rsid w:val="00E67285"/>
    <w:rsid w:val="00E672FB"/>
    <w:rsid w:val="00E711CB"/>
    <w:rsid w:val="00E71273"/>
    <w:rsid w:val="00E71CEA"/>
    <w:rsid w:val="00E7261F"/>
    <w:rsid w:val="00E72BF6"/>
    <w:rsid w:val="00E72DC5"/>
    <w:rsid w:val="00E735EB"/>
    <w:rsid w:val="00E7428C"/>
    <w:rsid w:val="00E749FF"/>
    <w:rsid w:val="00E75691"/>
    <w:rsid w:val="00E76485"/>
    <w:rsid w:val="00E76549"/>
    <w:rsid w:val="00E77065"/>
    <w:rsid w:val="00E77284"/>
    <w:rsid w:val="00E77762"/>
    <w:rsid w:val="00E7781B"/>
    <w:rsid w:val="00E77897"/>
    <w:rsid w:val="00E77A3B"/>
    <w:rsid w:val="00E77AAD"/>
    <w:rsid w:val="00E77EB6"/>
    <w:rsid w:val="00E80362"/>
    <w:rsid w:val="00E806EF"/>
    <w:rsid w:val="00E80CCD"/>
    <w:rsid w:val="00E81ADF"/>
    <w:rsid w:val="00E82805"/>
    <w:rsid w:val="00E82B72"/>
    <w:rsid w:val="00E831C3"/>
    <w:rsid w:val="00E832AD"/>
    <w:rsid w:val="00E83618"/>
    <w:rsid w:val="00E84AE5"/>
    <w:rsid w:val="00E84FD4"/>
    <w:rsid w:val="00E8552A"/>
    <w:rsid w:val="00E85555"/>
    <w:rsid w:val="00E85AF4"/>
    <w:rsid w:val="00E85B44"/>
    <w:rsid w:val="00E86E67"/>
    <w:rsid w:val="00E87197"/>
    <w:rsid w:val="00E87751"/>
    <w:rsid w:val="00E901CA"/>
    <w:rsid w:val="00E9028E"/>
    <w:rsid w:val="00E9054A"/>
    <w:rsid w:val="00E90864"/>
    <w:rsid w:val="00E90B72"/>
    <w:rsid w:val="00E90E07"/>
    <w:rsid w:val="00E90F6D"/>
    <w:rsid w:val="00E90FC7"/>
    <w:rsid w:val="00E91997"/>
    <w:rsid w:val="00E91B07"/>
    <w:rsid w:val="00E91B35"/>
    <w:rsid w:val="00E91B50"/>
    <w:rsid w:val="00E91F66"/>
    <w:rsid w:val="00E92277"/>
    <w:rsid w:val="00E923AC"/>
    <w:rsid w:val="00E9252E"/>
    <w:rsid w:val="00E92C16"/>
    <w:rsid w:val="00E92FEF"/>
    <w:rsid w:val="00E9319F"/>
    <w:rsid w:val="00E933EB"/>
    <w:rsid w:val="00E9366F"/>
    <w:rsid w:val="00E93C9D"/>
    <w:rsid w:val="00E93EEF"/>
    <w:rsid w:val="00E9475E"/>
    <w:rsid w:val="00E958C1"/>
    <w:rsid w:val="00E95966"/>
    <w:rsid w:val="00E95F45"/>
    <w:rsid w:val="00E96030"/>
    <w:rsid w:val="00E964B9"/>
    <w:rsid w:val="00E965C3"/>
    <w:rsid w:val="00E96C11"/>
    <w:rsid w:val="00E96D9B"/>
    <w:rsid w:val="00E9767D"/>
    <w:rsid w:val="00E97E60"/>
    <w:rsid w:val="00EA02DE"/>
    <w:rsid w:val="00EA0805"/>
    <w:rsid w:val="00EA09B3"/>
    <w:rsid w:val="00EA0CDF"/>
    <w:rsid w:val="00EA101B"/>
    <w:rsid w:val="00EA186C"/>
    <w:rsid w:val="00EA2067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489"/>
    <w:rsid w:val="00EA49AF"/>
    <w:rsid w:val="00EA4FBB"/>
    <w:rsid w:val="00EA56F9"/>
    <w:rsid w:val="00EA6139"/>
    <w:rsid w:val="00EA6886"/>
    <w:rsid w:val="00EA7BED"/>
    <w:rsid w:val="00EA7FD8"/>
    <w:rsid w:val="00EB0413"/>
    <w:rsid w:val="00EB0609"/>
    <w:rsid w:val="00EB0951"/>
    <w:rsid w:val="00EB116A"/>
    <w:rsid w:val="00EB2098"/>
    <w:rsid w:val="00EB2113"/>
    <w:rsid w:val="00EB2B50"/>
    <w:rsid w:val="00EB2F55"/>
    <w:rsid w:val="00EB3300"/>
    <w:rsid w:val="00EB3335"/>
    <w:rsid w:val="00EB33C6"/>
    <w:rsid w:val="00EB3A18"/>
    <w:rsid w:val="00EB3FE4"/>
    <w:rsid w:val="00EB4EBD"/>
    <w:rsid w:val="00EB535F"/>
    <w:rsid w:val="00EB558B"/>
    <w:rsid w:val="00EB59DE"/>
    <w:rsid w:val="00EB5DA5"/>
    <w:rsid w:val="00EB5FCD"/>
    <w:rsid w:val="00EB60C3"/>
    <w:rsid w:val="00EB6B85"/>
    <w:rsid w:val="00EB6B9C"/>
    <w:rsid w:val="00EB7036"/>
    <w:rsid w:val="00EB7E18"/>
    <w:rsid w:val="00EB7EF1"/>
    <w:rsid w:val="00EB7F70"/>
    <w:rsid w:val="00EC0554"/>
    <w:rsid w:val="00EC05D6"/>
    <w:rsid w:val="00EC12F0"/>
    <w:rsid w:val="00EC2364"/>
    <w:rsid w:val="00EC24D7"/>
    <w:rsid w:val="00EC2568"/>
    <w:rsid w:val="00EC3485"/>
    <w:rsid w:val="00EC3742"/>
    <w:rsid w:val="00EC3F28"/>
    <w:rsid w:val="00EC4175"/>
    <w:rsid w:val="00EC4B4D"/>
    <w:rsid w:val="00EC4C70"/>
    <w:rsid w:val="00EC4DF2"/>
    <w:rsid w:val="00EC62C3"/>
    <w:rsid w:val="00EC636A"/>
    <w:rsid w:val="00EC67A6"/>
    <w:rsid w:val="00EC72FB"/>
    <w:rsid w:val="00EC7876"/>
    <w:rsid w:val="00EC7899"/>
    <w:rsid w:val="00EC78E1"/>
    <w:rsid w:val="00ED0898"/>
    <w:rsid w:val="00ED098C"/>
    <w:rsid w:val="00ED12EE"/>
    <w:rsid w:val="00ED16BF"/>
    <w:rsid w:val="00ED2E17"/>
    <w:rsid w:val="00ED35BE"/>
    <w:rsid w:val="00ED3C7E"/>
    <w:rsid w:val="00ED3DA7"/>
    <w:rsid w:val="00ED41D2"/>
    <w:rsid w:val="00ED43AF"/>
    <w:rsid w:val="00ED4F7D"/>
    <w:rsid w:val="00ED5163"/>
    <w:rsid w:val="00ED5263"/>
    <w:rsid w:val="00ED5691"/>
    <w:rsid w:val="00ED58BC"/>
    <w:rsid w:val="00ED5955"/>
    <w:rsid w:val="00ED5AE4"/>
    <w:rsid w:val="00ED5EF7"/>
    <w:rsid w:val="00ED620F"/>
    <w:rsid w:val="00ED629E"/>
    <w:rsid w:val="00ED6904"/>
    <w:rsid w:val="00ED6EFE"/>
    <w:rsid w:val="00ED7287"/>
    <w:rsid w:val="00ED7BE1"/>
    <w:rsid w:val="00ED7E00"/>
    <w:rsid w:val="00EE0083"/>
    <w:rsid w:val="00EE0360"/>
    <w:rsid w:val="00EE0533"/>
    <w:rsid w:val="00EE0ACE"/>
    <w:rsid w:val="00EE0DAB"/>
    <w:rsid w:val="00EE0ED5"/>
    <w:rsid w:val="00EE13DC"/>
    <w:rsid w:val="00EE228F"/>
    <w:rsid w:val="00EE2652"/>
    <w:rsid w:val="00EE2726"/>
    <w:rsid w:val="00EE3EA0"/>
    <w:rsid w:val="00EE4120"/>
    <w:rsid w:val="00EE4362"/>
    <w:rsid w:val="00EE4A86"/>
    <w:rsid w:val="00EE5514"/>
    <w:rsid w:val="00EE5969"/>
    <w:rsid w:val="00EE59A3"/>
    <w:rsid w:val="00EE5CF8"/>
    <w:rsid w:val="00EE5FFC"/>
    <w:rsid w:val="00EE63B8"/>
    <w:rsid w:val="00EE6E40"/>
    <w:rsid w:val="00EE76D2"/>
    <w:rsid w:val="00EE7B98"/>
    <w:rsid w:val="00EE7FAB"/>
    <w:rsid w:val="00EF06F0"/>
    <w:rsid w:val="00EF0E59"/>
    <w:rsid w:val="00EF13E1"/>
    <w:rsid w:val="00EF1F9D"/>
    <w:rsid w:val="00EF2213"/>
    <w:rsid w:val="00EF2E6D"/>
    <w:rsid w:val="00EF3A7B"/>
    <w:rsid w:val="00EF3C12"/>
    <w:rsid w:val="00EF3CAD"/>
    <w:rsid w:val="00EF494A"/>
    <w:rsid w:val="00EF4BFE"/>
    <w:rsid w:val="00EF4C7D"/>
    <w:rsid w:val="00EF4DFF"/>
    <w:rsid w:val="00EF5225"/>
    <w:rsid w:val="00EF53C6"/>
    <w:rsid w:val="00EF5462"/>
    <w:rsid w:val="00EF5783"/>
    <w:rsid w:val="00EF5D4C"/>
    <w:rsid w:val="00EF5EDA"/>
    <w:rsid w:val="00EF5F01"/>
    <w:rsid w:val="00EF6C77"/>
    <w:rsid w:val="00EF7325"/>
    <w:rsid w:val="00EF75AF"/>
    <w:rsid w:val="00EF7D56"/>
    <w:rsid w:val="00EF7F32"/>
    <w:rsid w:val="00F007A7"/>
    <w:rsid w:val="00F00D40"/>
    <w:rsid w:val="00F00E90"/>
    <w:rsid w:val="00F00F01"/>
    <w:rsid w:val="00F01889"/>
    <w:rsid w:val="00F02269"/>
    <w:rsid w:val="00F02327"/>
    <w:rsid w:val="00F0238E"/>
    <w:rsid w:val="00F02918"/>
    <w:rsid w:val="00F02D27"/>
    <w:rsid w:val="00F030B0"/>
    <w:rsid w:val="00F0352C"/>
    <w:rsid w:val="00F03551"/>
    <w:rsid w:val="00F03763"/>
    <w:rsid w:val="00F038E4"/>
    <w:rsid w:val="00F0411A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88D"/>
    <w:rsid w:val="00F06A0E"/>
    <w:rsid w:val="00F07158"/>
    <w:rsid w:val="00F076EE"/>
    <w:rsid w:val="00F10036"/>
    <w:rsid w:val="00F10253"/>
    <w:rsid w:val="00F10A26"/>
    <w:rsid w:val="00F1119A"/>
    <w:rsid w:val="00F112F8"/>
    <w:rsid w:val="00F115BD"/>
    <w:rsid w:val="00F11617"/>
    <w:rsid w:val="00F11C79"/>
    <w:rsid w:val="00F120D0"/>
    <w:rsid w:val="00F12804"/>
    <w:rsid w:val="00F14C1F"/>
    <w:rsid w:val="00F14F53"/>
    <w:rsid w:val="00F15308"/>
    <w:rsid w:val="00F158EA"/>
    <w:rsid w:val="00F15E66"/>
    <w:rsid w:val="00F1611F"/>
    <w:rsid w:val="00F16291"/>
    <w:rsid w:val="00F16BCE"/>
    <w:rsid w:val="00F171D7"/>
    <w:rsid w:val="00F17410"/>
    <w:rsid w:val="00F20107"/>
    <w:rsid w:val="00F2036E"/>
    <w:rsid w:val="00F20A43"/>
    <w:rsid w:val="00F21B90"/>
    <w:rsid w:val="00F22472"/>
    <w:rsid w:val="00F22D14"/>
    <w:rsid w:val="00F231EE"/>
    <w:rsid w:val="00F239AE"/>
    <w:rsid w:val="00F239B9"/>
    <w:rsid w:val="00F23EF4"/>
    <w:rsid w:val="00F23F06"/>
    <w:rsid w:val="00F245A9"/>
    <w:rsid w:val="00F24D34"/>
    <w:rsid w:val="00F2504E"/>
    <w:rsid w:val="00F269AB"/>
    <w:rsid w:val="00F26AC4"/>
    <w:rsid w:val="00F26CD8"/>
    <w:rsid w:val="00F26FAE"/>
    <w:rsid w:val="00F27D71"/>
    <w:rsid w:val="00F30E2A"/>
    <w:rsid w:val="00F312ED"/>
    <w:rsid w:val="00F3136D"/>
    <w:rsid w:val="00F31371"/>
    <w:rsid w:val="00F3141F"/>
    <w:rsid w:val="00F314C7"/>
    <w:rsid w:val="00F318CF"/>
    <w:rsid w:val="00F32246"/>
    <w:rsid w:val="00F3236F"/>
    <w:rsid w:val="00F3299C"/>
    <w:rsid w:val="00F32B38"/>
    <w:rsid w:val="00F3354C"/>
    <w:rsid w:val="00F33599"/>
    <w:rsid w:val="00F340AC"/>
    <w:rsid w:val="00F34A90"/>
    <w:rsid w:val="00F34ADC"/>
    <w:rsid w:val="00F34BAE"/>
    <w:rsid w:val="00F34DC5"/>
    <w:rsid w:val="00F35936"/>
    <w:rsid w:val="00F35B9D"/>
    <w:rsid w:val="00F3635E"/>
    <w:rsid w:val="00F363B6"/>
    <w:rsid w:val="00F36413"/>
    <w:rsid w:val="00F36424"/>
    <w:rsid w:val="00F36BAA"/>
    <w:rsid w:val="00F36FE9"/>
    <w:rsid w:val="00F37BCC"/>
    <w:rsid w:val="00F4013D"/>
    <w:rsid w:val="00F4066F"/>
    <w:rsid w:val="00F40A9C"/>
    <w:rsid w:val="00F40B39"/>
    <w:rsid w:val="00F412E4"/>
    <w:rsid w:val="00F42E5C"/>
    <w:rsid w:val="00F43292"/>
    <w:rsid w:val="00F4360F"/>
    <w:rsid w:val="00F43935"/>
    <w:rsid w:val="00F43A62"/>
    <w:rsid w:val="00F43C76"/>
    <w:rsid w:val="00F44251"/>
    <w:rsid w:val="00F448A3"/>
    <w:rsid w:val="00F44BB0"/>
    <w:rsid w:val="00F44F34"/>
    <w:rsid w:val="00F459F5"/>
    <w:rsid w:val="00F45A88"/>
    <w:rsid w:val="00F45E18"/>
    <w:rsid w:val="00F464D5"/>
    <w:rsid w:val="00F46C86"/>
    <w:rsid w:val="00F474CF"/>
    <w:rsid w:val="00F47768"/>
    <w:rsid w:val="00F47C3E"/>
    <w:rsid w:val="00F50315"/>
    <w:rsid w:val="00F518B2"/>
    <w:rsid w:val="00F51D08"/>
    <w:rsid w:val="00F52136"/>
    <w:rsid w:val="00F5265E"/>
    <w:rsid w:val="00F52D13"/>
    <w:rsid w:val="00F53034"/>
    <w:rsid w:val="00F532A4"/>
    <w:rsid w:val="00F535F9"/>
    <w:rsid w:val="00F5417B"/>
    <w:rsid w:val="00F545C1"/>
    <w:rsid w:val="00F5505D"/>
    <w:rsid w:val="00F552B5"/>
    <w:rsid w:val="00F55562"/>
    <w:rsid w:val="00F55569"/>
    <w:rsid w:val="00F55B70"/>
    <w:rsid w:val="00F562C6"/>
    <w:rsid w:val="00F56680"/>
    <w:rsid w:val="00F56722"/>
    <w:rsid w:val="00F56808"/>
    <w:rsid w:val="00F5686E"/>
    <w:rsid w:val="00F56B48"/>
    <w:rsid w:val="00F57614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114"/>
    <w:rsid w:val="00F63B3C"/>
    <w:rsid w:val="00F63B7D"/>
    <w:rsid w:val="00F64B55"/>
    <w:rsid w:val="00F64DEB"/>
    <w:rsid w:val="00F65777"/>
    <w:rsid w:val="00F6594F"/>
    <w:rsid w:val="00F65E2F"/>
    <w:rsid w:val="00F65F78"/>
    <w:rsid w:val="00F669CB"/>
    <w:rsid w:val="00F66B99"/>
    <w:rsid w:val="00F66C63"/>
    <w:rsid w:val="00F66F80"/>
    <w:rsid w:val="00F6711F"/>
    <w:rsid w:val="00F67343"/>
    <w:rsid w:val="00F67A62"/>
    <w:rsid w:val="00F67AC9"/>
    <w:rsid w:val="00F67C9C"/>
    <w:rsid w:val="00F67F30"/>
    <w:rsid w:val="00F67F8B"/>
    <w:rsid w:val="00F7009B"/>
    <w:rsid w:val="00F702A2"/>
    <w:rsid w:val="00F710D1"/>
    <w:rsid w:val="00F7120F"/>
    <w:rsid w:val="00F71288"/>
    <w:rsid w:val="00F712B3"/>
    <w:rsid w:val="00F717A2"/>
    <w:rsid w:val="00F71A87"/>
    <w:rsid w:val="00F7286F"/>
    <w:rsid w:val="00F72D26"/>
    <w:rsid w:val="00F7353E"/>
    <w:rsid w:val="00F73930"/>
    <w:rsid w:val="00F73AA0"/>
    <w:rsid w:val="00F7447E"/>
    <w:rsid w:val="00F7499D"/>
    <w:rsid w:val="00F75105"/>
    <w:rsid w:val="00F75A9A"/>
    <w:rsid w:val="00F76250"/>
    <w:rsid w:val="00F762AC"/>
    <w:rsid w:val="00F76791"/>
    <w:rsid w:val="00F76A3B"/>
    <w:rsid w:val="00F770AA"/>
    <w:rsid w:val="00F779CB"/>
    <w:rsid w:val="00F77CD7"/>
    <w:rsid w:val="00F8068E"/>
    <w:rsid w:val="00F80C53"/>
    <w:rsid w:val="00F8175D"/>
    <w:rsid w:val="00F8175E"/>
    <w:rsid w:val="00F8234A"/>
    <w:rsid w:val="00F82B8B"/>
    <w:rsid w:val="00F82D3A"/>
    <w:rsid w:val="00F83311"/>
    <w:rsid w:val="00F84024"/>
    <w:rsid w:val="00F840A1"/>
    <w:rsid w:val="00F8521E"/>
    <w:rsid w:val="00F86026"/>
    <w:rsid w:val="00F8608C"/>
    <w:rsid w:val="00F86436"/>
    <w:rsid w:val="00F86AA3"/>
    <w:rsid w:val="00F87108"/>
    <w:rsid w:val="00F8748F"/>
    <w:rsid w:val="00F87691"/>
    <w:rsid w:val="00F901DF"/>
    <w:rsid w:val="00F90596"/>
    <w:rsid w:val="00F9123E"/>
    <w:rsid w:val="00F919B4"/>
    <w:rsid w:val="00F91BE6"/>
    <w:rsid w:val="00F920A9"/>
    <w:rsid w:val="00F92663"/>
    <w:rsid w:val="00F92D65"/>
    <w:rsid w:val="00F92DE3"/>
    <w:rsid w:val="00F92FA6"/>
    <w:rsid w:val="00F93359"/>
    <w:rsid w:val="00F9373E"/>
    <w:rsid w:val="00F93C75"/>
    <w:rsid w:val="00F93E72"/>
    <w:rsid w:val="00F95727"/>
    <w:rsid w:val="00F95B1B"/>
    <w:rsid w:val="00F95CA4"/>
    <w:rsid w:val="00F96272"/>
    <w:rsid w:val="00F96659"/>
    <w:rsid w:val="00F97ABA"/>
    <w:rsid w:val="00FA03A7"/>
    <w:rsid w:val="00FA0D1E"/>
    <w:rsid w:val="00FA18B7"/>
    <w:rsid w:val="00FA201E"/>
    <w:rsid w:val="00FA217C"/>
    <w:rsid w:val="00FA2642"/>
    <w:rsid w:val="00FA2954"/>
    <w:rsid w:val="00FA2CFE"/>
    <w:rsid w:val="00FA382E"/>
    <w:rsid w:val="00FA49A8"/>
    <w:rsid w:val="00FA4B8D"/>
    <w:rsid w:val="00FA4ED8"/>
    <w:rsid w:val="00FA57FB"/>
    <w:rsid w:val="00FA5895"/>
    <w:rsid w:val="00FA5942"/>
    <w:rsid w:val="00FA6350"/>
    <w:rsid w:val="00FA641F"/>
    <w:rsid w:val="00FA6654"/>
    <w:rsid w:val="00FA6691"/>
    <w:rsid w:val="00FA6C89"/>
    <w:rsid w:val="00FA71DD"/>
    <w:rsid w:val="00FA78AE"/>
    <w:rsid w:val="00FA7F1C"/>
    <w:rsid w:val="00FB003D"/>
    <w:rsid w:val="00FB0080"/>
    <w:rsid w:val="00FB0C89"/>
    <w:rsid w:val="00FB0FE3"/>
    <w:rsid w:val="00FB17CD"/>
    <w:rsid w:val="00FB1D6D"/>
    <w:rsid w:val="00FB1EDF"/>
    <w:rsid w:val="00FB2912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607"/>
    <w:rsid w:val="00FB6B20"/>
    <w:rsid w:val="00FB6F3F"/>
    <w:rsid w:val="00FB78EC"/>
    <w:rsid w:val="00FB7C70"/>
    <w:rsid w:val="00FC031C"/>
    <w:rsid w:val="00FC0C8C"/>
    <w:rsid w:val="00FC0D77"/>
    <w:rsid w:val="00FC11EE"/>
    <w:rsid w:val="00FC12CF"/>
    <w:rsid w:val="00FC1427"/>
    <w:rsid w:val="00FC1550"/>
    <w:rsid w:val="00FC172E"/>
    <w:rsid w:val="00FC1792"/>
    <w:rsid w:val="00FC1B79"/>
    <w:rsid w:val="00FC1D1B"/>
    <w:rsid w:val="00FC221D"/>
    <w:rsid w:val="00FC223D"/>
    <w:rsid w:val="00FC278B"/>
    <w:rsid w:val="00FC2CFB"/>
    <w:rsid w:val="00FC37C8"/>
    <w:rsid w:val="00FC4D0E"/>
    <w:rsid w:val="00FC4D74"/>
    <w:rsid w:val="00FC5058"/>
    <w:rsid w:val="00FC5065"/>
    <w:rsid w:val="00FC5655"/>
    <w:rsid w:val="00FC68E0"/>
    <w:rsid w:val="00FC6B52"/>
    <w:rsid w:val="00FC6C57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2D73"/>
    <w:rsid w:val="00FD3761"/>
    <w:rsid w:val="00FD3E21"/>
    <w:rsid w:val="00FD3EBF"/>
    <w:rsid w:val="00FD4120"/>
    <w:rsid w:val="00FD47BA"/>
    <w:rsid w:val="00FD4E40"/>
    <w:rsid w:val="00FD4E8B"/>
    <w:rsid w:val="00FD5248"/>
    <w:rsid w:val="00FD52D9"/>
    <w:rsid w:val="00FD5919"/>
    <w:rsid w:val="00FD609A"/>
    <w:rsid w:val="00FD686B"/>
    <w:rsid w:val="00FD68CB"/>
    <w:rsid w:val="00FD7A6A"/>
    <w:rsid w:val="00FE01E1"/>
    <w:rsid w:val="00FE1D59"/>
    <w:rsid w:val="00FE1D7B"/>
    <w:rsid w:val="00FE227F"/>
    <w:rsid w:val="00FE27C2"/>
    <w:rsid w:val="00FE29FA"/>
    <w:rsid w:val="00FE2A56"/>
    <w:rsid w:val="00FE2C03"/>
    <w:rsid w:val="00FE30CC"/>
    <w:rsid w:val="00FE3116"/>
    <w:rsid w:val="00FE3184"/>
    <w:rsid w:val="00FE32C5"/>
    <w:rsid w:val="00FE33AB"/>
    <w:rsid w:val="00FE3DBB"/>
    <w:rsid w:val="00FE46FB"/>
    <w:rsid w:val="00FE56E6"/>
    <w:rsid w:val="00FE56EC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755"/>
    <w:rsid w:val="00FF400C"/>
    <w:rsid w:val="00FF469F"/>
    <w:rsid w:val="00FF472C"/>
    <w:rsid w:val="00FF47D6"/>
    <w:rsid w:val="00FF556A"/>
    <w:rsid w:val="00FF59C1"/>
    <w:rsid w:val="00FF6400"/>
    <w:rsid w:val="00FF702F"/>
    <w:rsid w:val="00FF705D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9B6456CE-3942-44D0-A5F6-66748A35A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7108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DE3AA6"/>
    <w:pPr>
      <w:numPr>
        <w:numId w:val="1"/>
      </w:numPr>
      <w:spacing w:before="240" w:after="120" w:line="276" w:lineRule="auto"/>
      <w:ind w:left="431" w:hanging="431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5C20BE"/>
    <w:pPr>
      <w:spacing w:before="100" w:after="40" w:line="276" w:lineRule="auto"/>
      <w:ind w:left="426"/>
      <w:outlineLvl w:val="1"/>
    </w:pPr>
    <w:rPr>
      <w:b/>
      <w:bCs/>
      <w:iCs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302E27"/>
    <w:pPr>
      <w:widowControl w:val="0"/>
      <w:tabs>
        <w:tab w:val="left" w:pos="720"/>
      </w:tabs>
      <w:kinsoku w:val="0"/>
      <w:overflowPunct w:val="0"/>
      <w:autoSpaceDE w:val="0"/>
      <w:autoSpaceDN w:val="0"/>
      <w:adjustRightInd w:val="0"/>
      <w:spacing w:before="1" w:after="40" w:line="276" w:lineRule="auto"/>
      <w:ind w:left="27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DE3AA6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5C20BE"/>
    <w:rPr>
      <w:rFonts w:eastAsia="Times New Roman"/>
      <w:b/>
      <w:bCs/>
      <w:iCs/>
    </w:rPr>
  </w:style>
  <w:style w:type="character" w:customStyle="1" w:styleId="Nagwek3Znak">
    <w:name w:val="Nagłówek 3 Znak"/>
    <w:aliases w:val="D Nagł. 3 Znak"/>
    <w:link w:val="Nagwek3"/>
    <w:uiPriority w:val="9"/>
    <w:rsid w:val="00302E27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99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99"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uiPriority w:val="99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  <w:style w:type="character" w:customStyle="1" w:styleId="markedcontent">
    <w:name w:val="markedcontent"/>
    <w:basedOn w:val="Domylnaczcionkaakapitu"/>
    <w:rsid w:val="005709F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61C31"/>
    <w:pPr>
      <w:spacing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61C31"/>
    <w:rPr>
      <w:rFonts w:eastAsia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61C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3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2787</TotalTime>
  <Pages>1</Pages>
  <Words>5964</Words>
  <Characters>35785</Characters>
  <Application>Microsoft Office Word</Application>
  <DocSecurity>0</DocSecurity>
  <Lines>298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41666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cp:lastModifiedBy>PC</cp:lastModifiedBy>
  <cp:revision>12</cp:revision>
  <cp:lastPrinted>2024-06-21T06:26:00Z</cp:lastPrinted>
  <dcterms:created xsi:type="dcterms:W3CDTF">2023-11-14T12:58:00Z</dcterms:created>
  <dcterms:modified xsi:type="dcterms:W3CDTF">2024-06-21T06:31:00Z</dcterms:modified>
</cp:coreProperties>
</file>