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79499" w14:textId="77777777" w:rsidR="00C5618C" w:rsidRDefault="00C5618C" w:rsidP="00BB6B56">
      <w:pPr>
        <w:tabs>
          <w:tab w:val="left" w:pos="708"/>
        </w:tabs>
        <w:spacing w:before="40" w:after="40" w:line="276" w:lineRule="auto"/>
        <w:outlineLvl w:val="6"/>
        <w:rPr>
          <w:rFonts w:ascii="Tahoma" w:hAnsi="Tahoma" w:cs="Tahoma"/>
          <w:b/>
          <w:sz w:val="18"/>
          <w:szCs w:val="18"/>
        </w:rPr>
      </w:pPr>
    </w:p>
    <w:p w14:paraId="32ADFD55" w14:textId="77777777" w:rsidR="00C5618C" w:rsidRDefault="00C5618C" w:rsidP="00C5618C">
      <w:pPr>
        <w:tabs>
          <w:tab w:val="left" w:pos="708"/>
        </w:tabs>
        <w:spacing w:before="40" w:after="40" w:line="276" w:lineRule="auto"/>
        <w:outlineLvl w:val="6"/>
        <w:rPr>
          <w:rFonts w:ascii="Tahoma" w:hAnsi="Tahoma" w:cs="Tahoma"/>
          <w:b/>
          <w:sz w:val="18"/>
          <w:szCs w:val="18"/>
        </w:rPr>
      </w:pPr>
    </w:p>
    <w:p w14:paraId="2DB743D0" w14:textId="402A528F" w:rsidR="00450C75" w:rsidRDefault="00450C75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 xml:space="preserve">część </w:t>
      </w:r>
      <w:r>
        <w:rPr>
          <w:rFonts w:ascii="Tahoma" w:hAnsi="Tahoma" w:cs="Tahoma"/>
          <w:b/>
          <w:color w:val="0000FF"/>
          <w:sz w:val="18"/>
          <w:szCs w:val="18"/>
        </w:rPr>
        <w:t xml:space="preserve">II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>zamówienia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AB140FA" w14:textId="77777777" w:rsidR="00450C75" w:rsidRPr="00703F34" w:rsidRDefault="00450C75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28A00907" w14:textId="77777777" w:rsidR="006876CC" w:rsidRDefault="006876CC" w:rsidP="00450C75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2D169C6D" w14:textId="208BA75B" w:rsidR="00450C75" w:rsidRPr="00022850" w:rsidRDefault="00450C75" w:rsidP="00450C75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………………………………………………………..……….</w:t>
      </w:r>
    </w:p>
    <w:p w14:paraId="577BC0C3" w14:textId="77777777" w:rsidR="00450C75" w:rsidRPr="004921C6" w:rsidRDefault="00450C75" w:rsidP="00450C75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419ED766" w14:textId="77777777" w:rsidR="00450C75" w:rsidRDefault="00450C75" w:rsidP="00450C75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05BA46BD" w14:textId="77777777" w:rsidR="00450C75" w:rsidRPr="00313061" w:rsidRDefault="00450C75" w:rsidP="00450C75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56387C9A" w14:textId="77777777" w:rsidR="00450C75" w:rsidRPr="00313061" w:rsidRDefault="00450C75" w:rsidP="00450C75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01105C6" w14:textId="77777777" w:rsidR="00450C75" w:rsidRDefault="00450C75" w:rsidP="00450C75">
      <w:pPr>
        <w:spacing w:before="40" w:after="40" w:line="276" w:lineRule="auto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313061">
        <w:rPr>
          <w:rFonts w:ascii="Tahoma" w:hAnsi="Tahoma" w:cs="Tahoma"/>
          <w:b/>
          <w:bCs/>
          <w:sz w:val="28"/>
          <w:szCs w:val="28"/>
          <w:lang w:val="en-US"/>
        </w:rPr>
        <w:t>FORMULARZ CENOWY</w:t>
      </w:r>
    </w:p>
    <w:p w14:paraId="38175100" w14:textId="6CD6B5D5" w:rsidR="00450C75" w:rsidRPr="008D4B72" w:rsidRDefault="00450C75" w:rsidP="00450C75">
      <w:pPr>
        <w:spacing w:line="264" w:lineRule="auto"/>
        <w:ind w:right="-44"/>
        <w:jc w:val="center"/>
        <w:rPr>
          <w:rFonts w:ascii="Tahoma" w:hAnsi="Tahoma" w:cs="Tahoma"/>
          <w:b/>
          <w:bCs/>
          <w:color w:val="0000FF"/>
          <w:sz w:val="28"/>
          <w:szCs w:val="28"/>
        </w:rPr>
      </w:pPr>
      <w:r w:rsidRPr="006876CC">
        <w:rPr>
          <w:rFonts w:ascii="Tahoma" w:hAnsi="Tahoma" w:cs="Tahoma"/>
          <w:b/>
          <w:bCs/>
          <w:color w:val="0000FF"/>
          <w:sz w:val="28"/>
          <w:szCs w:val="28"/>
          <w:highlight w:val="yellow"/>
        </w:rPr>
        <w:t>część II zamówienia</w:t>
      </w:r>
      <w:r w:rsidRPr="00FC0E1A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7BBFD462" w14:textId="77777777" w:rsidR="008A3503" w:rsidRDefault="008A3503" w:rsidP="008A3503">
      <w:pPr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</w:p>
    <w:p w14:paraId="462EB440" w14:textId="7BF75406" w:rsidR="008A3503" w:rsidRDefault="00A42769" w:rsidP="00A42769">
      <w:pPr>
        <w:spacing w:after="160" w:line="264" w:lineRule="auto"/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F8338C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mechanicznym koszeniem poboczy dróg powiatowych zamiejskich na terenie Powiatu Kędzierzyńsko-Kozielskiego w 2024 r.</w:t>
      </w:r>
    </w:p>
    <w:p w14:paraId="19B4C106" w14:textId="77777777" w:rsidR="00A42769" w:rsidRPr="008A3503" w:rsidRDefault="00A42769" w:rsidP="00A42769">
      <w:pPr>
        <w:spacing w:after="160" w:line="264" w:lineRule="auto"/>
        <w:jc w:val="center"/>
        <w:rPr>
          <w:rFonts w:ascii="Tahoma" w:eastAsiaTheme="minorHAnsi" w:hAnsi="Tahoma" w:cs="Tahoma"/>
          <w:b/>
          <w:i/>
          <w:iCs/>
          <w:color w:val="0000FF"/>
          <w:kern w:val="2"/>
          <w:sz w:val="22"/>
          <w:szCs w:val="22"/>
          <w:lang w:eastAsia="en-US"/>
          <w14:ligatures w14:val="standardContextual"/>
        </w:rPr>
      </w:pPr>
    </w:p>
    <w:tbl>
      <w:tblPr>
        <w:tblW w:w="521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"/>
        <w:gridCol w:w="4210"/>
        <w:gridCol w:w="916"/>
        <w:gridCol w:w="786"/>
        <w:gridCol w:w="1174"/>
        <w:gridCol w:w="1081"/>
        <w:gridCol w:w="1788"/>
      </w:tblGrid>
      <w:tr w:rsidR="008A3503" w:rsidRPr="008A3503" w14:paraId="36FE282D" w14:textId="77777777" w:rsidTr="00495C20">
        <w:trPr>
          <w:trHeight w:val="878"/>
          <w:jc w:val="center"/>
        </w:trPr>
        <w:tc>
          <w:tcPr>
            <w:tcW w:w="25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C5DFE2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Lp.</w:t>
            </w:r>
          </w:p>
        </w:tc>
        <w:tc>
          <w:tcPr>
            <w:tcW w:w="200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2A9268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Nazwa</w:t>
            </w:r>
          </w:p>
        </w:tc>
        <w:tc>
          <w:tcPr>
            <w:tcW w:w="43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3F6730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Krotność</w:t>
            </w:r>
          </w:p>
        </w:tc>
        <w:tc>
          <w:tcPr>
            <w:tcW w:w="375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667A40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Jedn. miary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6CAC9C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Ilość</w:t>
            </w:r>
          </w:p>
        </w:tc>
        <w:tc>
          <w:tcPr>
            <w:tcW w:w="516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6C1D4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Cena jedn.</w:t>
            </w:r>
          </w:p>
          <w:p w14:paraId="08E69DE3" w14:textId="65FFB6FF" w:rsidR="008A3503" w:rsidRPr="00354E77" w:rsidRDefault="008A3503" w:rsidP="00D125E0">
            <w:pPr>
              <w:spacing w:line="264" w:lineRule="auto"/>
              <w:ind w:right="60"/>
              <w:jc w:val="center"/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vertAlign w:val="superscript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BRUTTO</w:t>
            </w:r>
            <w:r w:rsidR="00D125E0">
              <w:rPr>
                <w:rFonts w:ascii="Tahoma" w:eastAsiaTheme="minorHAnsi" w:hAnsi="Tahoma" w:cs="Tahoma"/>
                <w:b/>
                <w:bCs/>
                <w:color w:val="00B05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</w:t>
            </w:r>
            <w:r w:rsidR="00D125E0" w:rsidRPr="00354E77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za 1 m</w:t>
            </w:r>
            <w:r w:rsidR="00D125E0" w:rsidRPr="00354E77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vertAlign w:val="superscript"/>
                <w:lang w:eastAsia="en-US"/>
                <w14:ligatures w14:val="standardContextual"/>
              </w:rPr>
              <w:t>2</w:t>
            </w:r>
          </w:p>
          <w:p w14:paraId="1243C5F7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(zł)</w:t>
            </w:r>
          </w:p>
        </w:tc>
        <w:tc>
          <w:tcPr>
            <w:tcW w:w="853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E468F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Wartość BRUTTO</w:t>
            </w:r>
          </w:p>
          <w:p w14:paraId="37B5ADC6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(zł)</w:t>
            </w:r>
          </w:p>
          <w:p w14:paraId="4FD845E4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4"/>
                <w:szCs w:val="14"/>
                <w:lang w:eastAsia="en-US"/>
                <w14:ligatures w14:val="standardContextual"/>
              </w:rPr>
              <w:t>(Kol. 3 x kol. 5 x kol 6)</w:t>
            </w:r>
          </w:p>
        </w:tc>
      </w:tr>
      <w:tr w:rsidR="008A3503" w:rsidRPr="008A3503" w14:paraId="211BA442" w14:textId="77777777" w:rsidTr="00495C20">
        <w:trPr>
          <w:trHeight w:val="252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5812D9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1.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D7FA22" w14:textId="282AB347" w:rsidR="008A3503" w:rsidRPr="008A3503" w:rsidRDefault="008A3503" w:rsidP="00495C20">
            <w:pPr>
              <w:spacing w:line="264" w:lineRule="auto"/>
              <w:ind w:right="-1135"/>
              <w:jc w:val="center"/>
              <w:rPr>
                <w:rFonts w:ascii="Tahoma" w:eastAsiaTheme="minorHAnsi" w:hAnsi="Tahoma" w:cs="Tahoma"/>
                <w:i/>
                <w:iCs/>
                <w:color w:val="00B05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kern w:val="2"/>
                <w:sz w:val="12"/>
                <w:szCs w:val="12"/>
                <w:lang w:eastAsia="en-US"/>
                <w14:ligatures w14:val="standardContextual"/>
              </w:rPr>
              <w:t>2.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A3A205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3.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8B9872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4.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6431BE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5.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D5282E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="Arial Unicode MS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6.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73449A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="Arial Unicode MS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7.</w:t>
            </w:r>
          </w:p>
        </w:tc>
      </w:tr>
      <w:tr w:rsidR="008A3503" w:rsidRPr="008A3503" w14:paraId="0D587A7A" w14:textId="77777777" w:rsidTr="008A3503">
        <w:trPr>
          <w:trHeight w:val="252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6BA814" w14:textId="50D66FF0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1.</w:t>
            </w:r>
          </w:p>
        </w:tc>
        <w:tc>
          <w:tcPr>
            <w:tcW w:w="4750" w:type="pct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08152B" w14:textId="77777777" w:rsidR="008A3503" w:rsidRPr="008A3503" w:rsidRDefault="008A3503" w:rsidP="008A3503">
            <w:pPr>
              <w:spacing w:before="40" w:after="40" w:line="276" w:lineRule="auto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</w:p>
          <w:p w14:paraId="009C759B" w14:textId="103B2D76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b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Świadczenie usług </w:t>
            </w: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związanych z mechanicznym koszeniem poboczy dróg powiatowych zamiejskich na</w:t>
            </w:r>
            <w:r w:rsidR="00495C20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terenie Powiatu Kędzierzyńsko-Kozielskiego w 2024 </w:t>
            </w:r>
          </w:p>
        </w:tc>
      </w:tr>
      <w:tr w:rsidR="008A3503" w:rsidRPr="008A3503" w14:paraId="4AC7BB3D" w14:textId="77777777" w:rsidTr="00495C20">
        <w:trPr>
          <w:trHeight w:val="815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79496D" w14:textId="2664F2DC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1.1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029F16" w14:textId="77777777" w:rsidR="008A3503" w:rsidRPr="008A3503" w:rsidRDefault="008A3503" w:rsidP="008A3503">
            <w:pPr>
              <w:spacing w:after="160" w:line="264" w:lineRule="auto"/>
              <w:rPr>
                <w:rFonts w:ascii="Tahoma" w:eastAsia="Arial Unicode MS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>Koszenie poboczy dróg powiatowych zamiejskich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9DC338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>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5705FA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m²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CF800" w14:textId="02013599" w:rsidR="008A3503" w:rsidRPr="00F77334" w:rsidRDefault="00F77334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highlight w:val="yellow"/>
                <w:vertAlign w:val="superscript"/>
                <w:lang w:eastAsia="en-US"/>
                <w14:ligatures w14:val="standardContextual"/>
              </w:rPr>
            </w:pPr>
            <w:r w:rsidRPr="00F77334">
              <w:rPr>
                <w:rFonts w:ascii="Tahoma" w:hAnsi="Tahoma" w:cs="Tahoma"/>
                <w:sz w:val="18"/>
                <w:szCs w:val="18"/>
              </w:rPr>
              <w:t>593 082</w:t>
            </w:r>
            <w:r w:rsidR="008A3503" w:rsidRPr="00F77334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>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12E9F8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highlight w:val="yellow"/>
                <w:lang w:eastAsia="en-US"/>
                <w14:ligatures w14:val="standardContextual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A6C45B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F77334" w:rsidRPr="008A3503" w14:paraId="2BEE2398" w14:textId="77777777" w:rsidTr="00495C20">
        <w:trPr>
          <w:trHeight w:val="435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B2261A5" w14:textId="7579B122" w:rsidR="00F77334" w:rsidRPr="008A3503" w:rsidRDefault="00F77334" w:rsidP="00F77334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1.2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108CCCF" w14:textId="46D4AF3F" w:rsidR="00F77334" w:rsidRPr="008A3503" w:rsidRDefault="00F77334" w:rsidP="00F77334">
            <w:pPr>
              <w:spacing w:after="160" w:line="264" w:lineRule="auto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A00C63">
              <w:rPr>
                <w:rFonts w:ascii="Tahoma" w:hAnsi="Tahoma" w:cs="Tahoma"/>
                <w:sz w:val="18"/>
                <w:szCs w:val="18"/>
              </w:rPr>
              <w:t>Koszenie poboczy drogi pozamiejskie na szerokości do 4 m planowane na 20 km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9A6012F" w14:textId="113AAEF3" w:rsidR="00F77334" w:rsidRPr="008A3503" w:rsidRDefault="00F77334" w:rsidP="00F77334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08835B3" w14:textId="1356691C" w:rsidR="00F77334" w:rsidRPr="008A3503" w:rsidRDefault="00F77334" w:rsidP="00F77334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A00C63">
              <w:rPr>
                <w:rFonts w:ascii="Tahoma" w:hAnsi="Tahoma" w:cs="Tahom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480F4C2" w14:textId="750B1FED" w:rsidR="00F77334" w:rsidRPr="008A3503" w:rsidRDefault="00F77334" w:rsidP="00F77334">
            <w:pPr>
              <w:spacing w:after="160" w:line="264" w:lineRule="auto"/>
              <w:jc w:val="center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ascii="Tahoma" w:hAnsi="Tahoma" w:cs="Tahoma"/>
                <w:sz w:val="18"/>
                <w:szCs w:val="18"/>
              </w:rPr>
              <w:t>44 000,00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23AA36C" w14:textId="77777777" w:rsidR="00F77334" w:rsidRPr="008A3503" w:rsidRDefault="00F77334" w:rsidP="00F77334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highlight w:val="yellow"/>
                <w:lang w:eastAsia="en-US"/>
                <w14:ligatures w14:val="standardContextual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E9C441E" w14:textId="77777777" w:rsidR="00F77334" w:rsidRPr="008A3503" w:rsidRDefault="00F77334" w:rsidP="00F77334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8A3503" w:rsidRPr="008A3503" w14:paraId="37533815" w14:textId="77777777" w:rsidTr="00495C20">
        <w:trPr>
          <w:trHeight w:val="435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B66E761" w14:textId="41644271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1.</w:t>
            </w:r>
            <w:r w:rsidR="00F77334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3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5C7545F" w14:textId="77777777" w:rsidR="008A3503" w:rsidRPr="008A3503" w:rsidRDefault="008A3503" w:rsidP="008A3503">
            <w:pPr>
              <w:spacing w:after="160" w:line="264" w:lineRule="auto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Interwencyjne usuwanie chwastów na drogach zamiejskich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FC9C27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7FF3D44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m²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DE1CEA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>100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5081439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highlight w:val="yellow"/>
                <w:lang w:eastAsia="en-US"/>
                <w14:ligatures w14:val="standardContextual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1FCB907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8A3503" w:rsidRPr="008A3503" w14:paraId="7D6F19CE" w14:textId="77777777" w:rsidTr="00495C20">
        <w:trPr>
          <w:trHeight w:val="1198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9B3EBF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23522C" w14:textId="3A6C6C83" w:rsidR="008A3503" w:rsidRPr="00495C20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OGÓŁEM WARTOŚĆ BRUTTO </w:t>
            </w: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br/>
            </w: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>(kwota</w:t>
            </w:r>
            <w:r w:rsidRPr="00495C20">
              <w:rPr>
                <w:rFonts w:ascii="Tahoma" w:eastAsiaTheme="minorHAnsi" w:hAnsi="Tahoma" w:cs="Tahoma"/>
                <w:b/>
                <w:b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</w:t>
            </w: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>przeniesiona do formularza oferty)</w:t>
            </w:r>
          </w:p>
        </w:tc>
        <w:tc>
          <w:tcPr>
            <w:tcW w:w="1888" w:type="pct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144E1A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053FD7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</w:tr>
    </w:tbl>
    <w:p w14:paraId="2A3DFA09" w14:textId="77777777" w:rsidR="008A3503" w:rsidRPr="008A3503" w:rsidRDefault="008A3503" w:rsidP="008A3503">
      <w:pPr>
        <w:spacing w:after="160"/>
        <w:jc w:val="both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</w:p>
    <w:p w14:paraId="437A825E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6D3D5BD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5FF6E744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9CB59BC" w14:textId="3A3A1CBE" w:rsidR="00450C75" w:rsidRPr="005A4A71" w:rsidRDefault="00450C75" w:rsidP="00450C75">
      <w:pPr>
        <w:spacing w:before="40" w:after="40" w:line="276" w:lineRule="auto"/>
        <w:ind w:left="2127" w:firstLine="709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>Podpis ...............................</w:t>
      </w:r>
      <w:r w:rsidR="00495C20">
        <w:rPr>
          <w:rFonts w:ascii="Tahoma" w:hAnsi="Tahoma" w:cs="Tahoma"/>
          <w:sz w:val="20"/>
          <w:szCs w:val="20"/>
        </w:rPr>
        <w:t>.........................................</w:t>
      </w:r>
      <w:r w:rsidRPr="005A4A71">
        <w:rPr>
          <w:rFonts w:ascii="Tahoma" w:hAnsi="Tahoma" w:cs="Tahoma"/>
          <w:sz w:val="20"/>
          <w:szCs w:val="20"/>
        </w:rPr>
        <w:t>...........................</w:t>
      </w:r>
    </w:p>
    <w:p w14:paraId="793E543D" w14:textId="77777777" w:rsidR="00450C75" w:rsidRPr="00450C75" w:rsidRDefault="00450C75" w:rsidP="00450C75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64D8FF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60A05C5B" w14:textId="77777777" w:rsidR="00450C75" w:rsidRDefault="00450C75" w:rsidP="00892AFB">
      <w:pPr>
        <w:spacing w:before="40" w:after="4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48EAC724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3206FEEA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06F3B8F2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36EA6A55" w14:textId="77777777" w:rsidR="0041680D" w:rsidRDefault="0041680D" w:rsidP="00F149E5">
      <w:pPr>
        <w:tabs>
          <w:tab w:val="num" w:pos="1440"/>
        </w:tabs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</w:p>
    <w:sectPr w:rsidR="0041680D" w:rsidSect="00BA4941">
      <w:headerReference w:type="default" r:id="rId8"/>
      <w:footerReference w:type="default" r:id="rId9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942EC" w14:textId="77777777" w:rsidR="00BA4941" w:rsidRDefault="00BA4941">
      <w:r>
        <w:separator/>
      </w:r>
    </w:p>
  </w:endnote>
  <w:endnote w:type="continuationSeparator" w:id="0">
    <w:p w14:paraId="0E4B65E0" w14:textId="77777777" w:rsidR="00BA4941" w:rsidRDefault="00BA4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A6CB" w14:textId="77777777" w:rsidR="00BA4941" w:rsidRDefault="00BA4941">
      <w:r>
        <w:separator/>
      </w:r>
    </w:p>
  </w:footnote>
  <w:footnote w:type="continuationSeparator" w:id="0">
    <w:p w14:paraId="36C05A43" w14:textId="77777777" w:rsidR="00BA4941" w:rsidRDefault="00BA4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FAE6B" w14:textId="77777777" w:rsidR="00892AFB" w:rsidRDefault="00892AFB" w:rsidP="00892AFB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bookmarkStart w:id="0" w:name="_Hlk161040114"/>
    <w:bookmarkStart w:id="1" w:name="_Hlk161040115"/>
    <w:bookmarkStart w:id="2" w:name="_Hlk161040378"/>
    <w:bookmarkStart w:id="3" w:name="_Hlk161040379"/>
    <w:bookmarkStart w:id="4" w:name="_Hlk161040504"/>
    <w:bookmarkStart w:id="5" w:name="_Hlk161040505"/>
    <w:r>
      <w:rPr>
        <w:rFonts w:ascii="Tahoma" w:hAnsi="Tahoma" w:cs="Tahoma"/>
        <w:sz w:val="14"/>
        <w:szCs w:val="14"/>
      </w:rPr>
      <w:t>Specyfikacja Warunków Zamówienia</w:t>
    </w:r>
    <w:r>
      <w:rPr>
        <w:rFonts w:ascii="Tahoma" w:hAnsi="Tahoma" w:cs="Tahoma"/>
        <w:b/>
        <w:sz w:val="14"/>
        <w:szCs w:val="14"/>
      </w:rPr>
      <w:t xml:space="preserve"> </w:t>
    </w:r>
    <w:r>
      <w:rPr>
        <w:rFonts w:ascii="Tahoma" w:hAnsi="Tahoma" w:cs="Tahoma"/>
        <w:b/>
        <w:color w:val="0000FF"/>
        <w:sz w:val="14"/>
        <w:szCs w:val="14"/>
      </w:rPr>
      <w:t xml:space="preserve">CUW.262.19.2024.MS – </w:t>
    </w:r>
    <w:bookmarkEnd w:id="0"/>
    <w:bookmarkEnd w:id="1"/>
    <w:bookmarkEnd w:id="2"/>
    <w:bookmarkEnd w:id="3"/>
    <w:bookmarkEnd w:id="4"/>
    <w:bookmarkEnd w:id="5"/>
    <w:r>
      <w:rPr>
        <w:rFonts w:ascii="Tahoma" w:hAnsi="Tahoma" w:cs="Tahoma"/>
        <w:b/>
        <w:i/>
        <w:iCs/>
        <w:color w:val="0000FF"/>
        <w:sz w:val="14"/>
        <w:szCs w:val="14"/>
      </w:rPr>
      <w:t xml:space="preserve">Świadczenie usług związanych z bieżącym utrzymaniem trawników, poboczy, skarp i rowów znajdujących się w granicach pasa drogowego dróg powiatu w mieście Kędzierzyn-Koźle i koszenie poboczy dróg zamiejskich </w:t>
    </w:r>
    <w:r>
      <w:rPr>
        <w:rFonts w:ascii="Tahoma" w:hAnsi="Tahoma" w:cs="Tahoma"/>
        <w:b/>
        <w:i/>
        <w:iCs/>
        <w:color w:val="0000FF"/>
        <w:sz w:val="14"/>
        <w:szCs w:val="14"/>
      </w:rPr>
      <w:br/>
      <w:t>w 2024r.</w:t>
    </w:r>
  </w:p>
  <w:p w14:paraId="23D015D3" w14:textId="77777777" w:rsidR="00892AFB" w:rsidRDefault="00892A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BC5936"/>
    <w:multiLevelType w:val="hybridMultilevel"/>
    <w:tmpl w:val="4D8A1142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3335A62"/>
    <w:multiLevelType w:val="hybridMultilevel"/>
    <w:tmpl w:val="4B3EFB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1F42B3"/>
    <w:multiLevelType w:val="multilevel"/>
    <w:tmpl w:val="1B3E5F2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08A849A6"/>
    <w:multiLevelType w:val="hybridMultilevel"/>
    <w:tmpl w:val="4BF2EB56"/>
    <w:lvl w:ilvl="0" w:tplc="A814B222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C820DBE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DED7B8C"/>
    <w:multiLevelType w:val="hybridMultilevel"/>
    <w:tmpl w:val="28E8C3B4"/>
    <w:lvl w:ilvl="0" w:tplc="FFFFFFFF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0F1671"/>
    <w:multiLevelType w:val="hybridMultilevel"/>
    <w:tmpl w:val="4B56A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5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6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7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08916F1"/>
    <w:multiLevelType w:val="hybridMultilevel"/>
    <w:tmpl w:val="9348C15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10BB003A"/>
    <w:multiLevelType w:val="hybridMultilevel"/>
    <w:tmpl w:val="823EF7F8"/>
    <w:lvl w:ilvl="0" w:tplc="84B49494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strike w:val="0"/>
        <w:dstrike w:val="0"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2" w15:restartNumberingAfterBreak="0">
    <w:nsid w:val="126E3D86"/>
    <w:multiLevelType w:val="hybridMultilevel"/>
    <w:tmpl w:val="FE906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4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5" w15:restartNumberingAfterBreak="0">
    <w:nsid w:val="14077E25"/>
    <w:multiLevelType w:val="hybridMultilevel"/>
    <w:tmpl w:val="9D4E2A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8656235A">
      <w:start w:val="1"/>
      <w:numFmt w:val="decimal"/>
      <w:lvlText w:val="%3)"/>
      <w:lvlJc w:val="left"/>
      <w:pPr>
        <w:ind w:left="1080" w:hanging="360"/>
      </w:pPr>
      <w:rPr>
        <w:color w:val="auto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145B1E9B"/>
    <w:multiLevelType w:val="multilevel"/>
    <w:tmpl w:val="BD42FF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isLgl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57" w15:restartNumberingAfterBreak="0">
    <w:nsid w:val="14A11E86"/>
    <w:multiLevelType w:val="hybridMultilevel"/>
    <w:tmpl w:val="8422A1A4"/>
    <w:lvl w:ilvl="0" w:tplc="FFFFFFFF">
      <w:start w:val="1"/>
      <w:numFmt w:val="lowerLetter"/>
      <w:lvlText w:val="%1)"/>
      <w:lvlJc w:val="left"/>
      <w:pPr>
        <w:ind w:left="927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8" w15:restartNumberingAfterBreak="0">
    <w:nsid w:val="155E6690"/>
    <w:multiLevelType w:val="hybridMultilevel"/>
    <w:tmpl w:val="EBDACCA2"/>
    <w:lvl w:ilvl="0" w:tplc="F2C27EDC">
      <w:start w:val="6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5D65B44"/>
    <w:multiLevelType w:val="hybridMultilevel"/>
    <w:tmpl w:val="A66E5270"/>
    <w:lvl w:ilvl="0" w:tplc="C570DE62">
      <w:start w:val="1"/>
      <w:numFmt w:val="decimal"/>
      <w:lvlText w:val="%1."/>
      <w:lvlJc w:val="left"/>
      <w:pPr>
        <w:ind w:left="540" w:hanging="360"/>
      </w:pPr>
      <w:rPr>
        <w:b w:val="0"/>
        <w:color w:val="auto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60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1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75F5BE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3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4" w15:restartNumberingAfterBreak="0">
    <w:nsid w:val="181C1348"/>
    <w:multiLevelType w:val="hybridMultilevel"/>
    <w:tmpl w:val="DC9835B8"/>
    <w:lvl w:ilvl="0" w:tplc="529C84DA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88A0DD1"/>
    <w:multiLevelType w:val="hybridMultilevel"/>
    <w:tmpl w:val="8B360BB2"/>
    <w:lvl w:ilvl="0" w:tplc="32FC3D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8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9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BE42870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71" w15:restartNumberingAfterBreak="0">
    <w:nsid w:val="1DD07147"/>
    <w:multiLevelType w:val="multilevel"/>
    <w:tmpl w:val="732CD4A8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72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EE3197E"/>
    <w:multiLevelType w:val="multilevel"/>
    <w:tmpl w:val="E74E239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360" w:hanging="360"/>
      </w:pPr>
      <w:rPr>
        <w:b w:val="0"/>
        <w:bCs w:val="0"/>
        <w:color w:val="auto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4" w15:restartNumberingAfterBreak="0">
    <w:nsid w:val="1FD85649"/>
    <w:multiLevelType w:val="multilevel"/>
    <w:tmpl w:val="3E2215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5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7" w15:restartNumberingAfterBreak="0">
    <w:nsid w:val="24074927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78" w15:restartNumberingAfterBreak="0">
    <w:nsid w:val="25E92529"/>
    <w:multiLevelType w:val="hybridMultilevel"/>
    <w:tmpl w:val="13B0B64C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9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1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2" w15:restartNumberingAfterBreak="0">
    <w:nsid w:val="27510609"/>
    <w:multiLevelType w:val="hybridMultilevel"/>
    <w:tmpl w:val="6540DE6E"/>
    <w:lvl w:ilvl="0" w:tplc="0E1CB18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3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4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29251FDD"/>
    <w:multiLevelType w:val="hybridMultilevel"/>
    <w:tmpl w:val="5450D2D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9920851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8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9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2BEF1AC3"/>
    <w:multiLevelType w:val="hybridMultilevel"/>
    <w:tmpl w:val="F532459A"/>
    <w:lvl w:ilvl="0" w:tplc="FFFFFFFF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C2550E0"/>
    <w:multiLevelType w:val="hybridMultilevel"/>
    <w:tmpl w:val="9348C1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2C7B1AC7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93" w15:restartNumberingAfterBreak="0">
    <w:nsid w:val="2C84747F"/>
    <w:multiLevelType w:val="singleLevel"/>
    <w:tmpl w:val="899459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  <w:sz w:val="21"/>
        <w:szCs w:val="21"/>
      </w:rPr>
    </w:lvl>
  </w:abstractNum>
  <w:abstractNum w:abstractNumId="94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5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6" w15:restartNumberingAfterBreak="0">
    <w:nsid w:val="2D9B5C64"/>
    <w:multiLevelType w:val="hybridMultilevel"/>
    <w:tmpl w:val="37E239FA"/>
    <w:lvl w:ilvl="0" w:tplc="FFFFFFFF">
      <w:start w:val="1"/>
      <w:numFmt w:val="decimal"/>
      <w:lvlText w:val="%1."/>
      <w:lvlJc w:val="left"/>
      <w:pPr>
        <w:ind w:left="1293" w:hanging="360"/>
      </w:pPr>
    </w:lvl>
    <w:lvl w:ilvl="1" w:tplc="FFFFFFFF" w:tentative="1">
      <w:start w:val="1"/>
      <w:numFmt w:val="lowerLetter"/>
      <w:lvlText w:val="%2."/>
      <w:lvlJc w:val="left"/>
      <w:pPr>
        <w:ind w:left="2013" w:hanging="360"/>
      </w:pPr>
    </w:lvl>
    <w:lvl w:ilvl="2" w:tplc="FFFFFFFF" w:tentative="1">
      <w:start w:val="1"/>
      <w:numFmt w:val="lowerRoman"/>
      <w:lvlText w:val="%3."/>
      <w:lvlJc w:val="right"/>
      <w:pPr>
        <w:ind w:left="2733" w:hanging="180"/>
      </w:pPr>
    </w:lvl>
    <w:lvl w:ilvl="3" w:tplc="FFFFFFFF" w:tentative="1">
      <w:start w:val="1"/>
      <w:numFmt w:val="decimal"/>
      <w:lvlText w:val="%4."/>
      <w:lvlJc w:val="left"/>
      <w:pPr>
        <w:ind w:left="3453" w:hanging="360"/>
      </w:pPr>
    </w:lvl>
    <w:lvl w:ilvl="4" w:tplc="FFFFFFFF" w:tentative="1">
      <w:start w:val="1"/>
      <w:numFmt w:val="lowerLetter"/>
      <w:lvlText w:val="%5."/>
      <w:lvlJc w:val="left"/>
      <w:pPr>
        <w:ind w:left="4173" w:hanging="360"/>
      </w:pPr>
    </w:lvl>
    <w:lvl w:ilvl="5" w:tplc="FFFFFFFF" w:tentative="1">
      <w:start w:val="1"/>
      <w:numFmt w:val="lowerRoman"/>
      <w:lvlText w:val="%6."/>
      <w:lvlJc w:val="right"/>
      <w:pPr>
        <w:ind w:left="4893" w:hanging="180"/>
      </w:pPr>
    </w:lvl>
    <w:lvl w:ilvl="6" w:tplc="FFFFFFFF" w:tentative="1">
      <w:start w:val="1"/>
      <w:numFmt w:val="decimal"/>
      <w:lvlText w:val="%7."/>
      <w:lvlJc w:val="left"/>
      <w:pPr>
        <w:ind w:left="5613" w:hanging="360"/>
      </w:pPr>
    </w:lvl>
    <w:lvl w:ilvl="7" w:tplc="FFFFFFFF" w:tentative="1">
      <w:start w:val="1"/>
      <w:numFmt w:val="lowerLetter"/>
      <w:lvlText w:val="%8."/>
      <w:lvlJc w:val="left"/>
      <w:pPr>
        <w:ind w:left="6333" w:hanging="360"/>
      </w:pPr>
    </w:lvl>
    <w:lvl w:ilvl="8" w:tplc="FFFFFFFF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7" w15:restartNumberingAfterBreak="0">
    <w:nsid w:val="2DE97F27"/>
    <w:multiLevelType w:val="hybridMultilevel"/>
    <w:tmpl w:val="8508FEEE"/>
    <w:lvl w:ilvl="0" w:tplc="BA3297AA">
      <w:start w:val="3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E5D716D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99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00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02" w15:restartNumberingAfterBreak="0">
    <w:nsid w:val="30D80464"/>
    <w:multiLevelType w:val="hybridMultilevel"/>
    <w:tmpl w:val="6C205F86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 w15:restartNumberingAfterBreak="0">
    <w:nsid w:val="30FC729E"/>
    <w:multiLevelType w:val="hybridMultilevel"/>
    <w:tmpl w:val="B09037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31885EFD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5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8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9" w15:restartNumberingAfterBreak="0">
    <w:nsid w:val="33434443"/>
    <w:multiLevelType w:val="hybridMultilevel"/>
    <w:tmpl w:val="EAB0FB98"/>
    <w:lvl w:ilvl="0" w:tplc="35C2B9D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425235C"/>
    <w:multiLevelType w:val="hybridMultilevel"/>
    <w:tmpl w:val="F9D63D3C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4916A64"/>
    <w:multiLevelType w:val="hybridMultilevel"/>
    <w:tmpl w:val="BE4E2CA0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88B5F88"/>
    <w:multiLevelType w:val="hybridMultilevel"/>
    <w:tmpl w:val="53DA48CE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17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8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9" w15:restartNumberingAfterBreak="0">
    <w:nsid w:val="3AD66F13"/>
    <w:multiLevelType w:val="hybridMultilevel"/>
    <w:tmpl w:val="3362A9A2"/>
    <w:lvl w:ilvl="0" w:tplc="23444C4E">
      <w:start w:val="2"/>
      <w:numFmt w:val="lowerLetter"/>
      <w:lvlText w:val="%1)"/>
      <w:lvlJc w:val="left"/>
      <w:pPr>
        <w:ind w:left="1707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2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3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F490FC3"/>
    <w:multiLevelType w:val="multilevel"/>
    <w:tmpl w:val="1B3E5F2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25" w15:restartNumberingAfterBreak="0">
    <w:nsid w:val="403E5C89"/>
    <w:multiLevelType w:val="hybridMultilevel"/>
    <w:tmpl w:val="28E8C3B4"/>
    <w:lvl w:ilvl="0" w:tplc="46E64168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408C0499"/>
    <w:multiLevelType w:val="hybridMultilevel"/>
    <w:tmpl w:val="173CAAFA"/>
    <w:lvl w:ilvl="0" w:tplc="C936BAA0">
      <w:start w:val="1"/>
      <w:numFmt w:val="lowerLetter"/>
      <w:lvlText w:val="%1)"/>
      <w:lvlJc w:val="left"/>
      <w:pPr>
        <w:ind w:left="1146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8" w15:restartNumberingAfterBreak="0">
    <w:nsid w:val="40F52AC4"/>
    <w:multiLevelType w:val="hybridMultilevel"/>
    <w:tmpl w:val="DD4683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30" w15:restartNumberingAfterBreak="0">
    <w:nsid w:val="43501F17"/>
    <w:multiLevelType w:val="hybridMultilevel"/>
    <w:tmpl w:val="5B80990A"/>
    <w:lvl w:ilvl="0" w:tplc="B47A3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3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4" w15:restartNumberingAfterBreak="0">
    <w:nsid w:val="47815450"/>
    <w:multiLevelType w:val="hybridMultilevel"/>
    <w:tmpl w:val="05F60C1A"/>
    <w:lvl w:ilvl="0" w:tplc="FFFFFFFF">
      <w:start w:val="1"/>
      <w:numFmt w:val="lowerLetter"/>
      <w:lvlText w:val="%1)"/>
      <w:lvlJc w:val="left"/>
      <w:pPr>
        <w:ind w:left="1020" w:hanging="360"/>
      </w:pPr>
    </w:lvl>
    <w:lvl w:ilvl="1" w:tplc="FFFFFFFF" w:tentative="1">
      <w:start w:val="1"/>
      <w:numFmt w:val="lowerLetter"/>
      <w:lvlText w:val="%2."/>
      <w:lvlJc w:val="left"/>
      <w:pPr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5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6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8" w15:restartNumberingAfterBreak="0">
    <w:nsid w:val="496C0A14"/>
    <w:multiLevelType w:val="hybridMultilevel"/>
    <w:tmpl w:val="40B61166"/>
    <w:lvl w:ilvl="0" w:tplc="98C66772">
      <w:start w:val="1"/>
      <w:numFmt w:val="decimal"/>
      <w:lvlText w:val="%1)"/>
      <w:lvlJc w:val="left"/>
      <w:pPr>
        <w:ind w:left="1572" w:hanging="360"/>
      </w:pPr>
      <w:rPr>
        <w:rFonts w:hint="default"/>
        <w:b w:val="0"/>
        <w:bCs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2292" w:hanging="360"/>
      </w:pPr>
    </w:lvl>
    <w:lvl w:ilvl="2" w:tplc="FFFFFFFF" w:tentative="1">
      <w:start w:val="1"/>
      <w:numFmt w:val="lowerRoman"/>
      <w:lvlText w:val="%3."/>
      <w:lvlJc w:val="right"/>
      <w:pPr>
        <w:ind w:left="3012" w:hanging="180"/>
      </w:pPr>
    </w:lvl>
    <w:lvl w:ilvl="3" w:tplc="FFFFFFFF" w:tentative="1">
      <w:start w:val="1"/>
      <w:numFmt w:val="decimal"/>
      <w:lvlText w:val="%4."/>
      <w:lvlJc w:val="left"/>
      <w:pPr>
        <w:ind w:left="3732" w:hanging="360"/>
      </w:pPr>
    </w:lvl>
    <w:lvl w:ilvl="4" w:tplc="FFFFFFFF" w:tentative="1">
      <w:start w:val="1"/>
      <w:numFmt w:val="lowerLetter"/>
      <w:lvlText w:val="%5."/>
      <w:lvlJc w:val="left"/>
      <w:pPr>
        <w:ind w:left="4452" w:hanging="360"/>
      </w:pPr>
    </w:lvl>
    <w:lvl w:ilvl="5" w:tplc="FFFFFFFF" w:tentative="1">
      <w:start w:val="1"/>
      <w:numFmt w:val="lowerRoman"/>
      <w:lvlText w:val="%6."/>
      <w:lvlJc w:val="right"/>
      <w:pPr>
        <w:ind w:left="5172" w:hanging="180"/>
      </w:pPr>
    </w:lvl>
    <w:lvl w:ilvl="6" w:tplc="FFFFFFFF" w:tentative="1">
      <w:start w:val="1"/>
      <w:numFmt w:val="decimal"/>
      <w:lvlText w:val="%7."/>
      <w:lvlJc w:val="left"/>
      <w:pPr>
        <w:ind w:left="5892" w:hanging="360"/>
      </w:pPr>
    </w:lvl>
    <w:lvl w:ilvl="7" w:tplc="FFFFFFFF" w:tentative="1">
      <w:start w:val="1"/>
      <w:numFmt w:val="lowerLetter"/>
      <w:lvlText w:val="%8."/>
      <w:lvlJc w:val="left"/>
      <w:pPr>
        <w:ind w:left="6612" w:hanging="360"/>
      </w:pPr>
    </w:lvl>
    <w:lvl w:ilvl="8" w:tplc="FFFFFFFF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39" w15:restartNumberingAfterBreak="0">
    <w:nsid w:val="498253A8"/>
    <w:multiLevelType w:val="hybridMultilevel"/>
    <w:tmpl w:val="AE8249A0"/>
    <w:lvl w:ilvl="0" w:tplc="FFFFFFFF">
      <w:start w:val="3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1" w15:restartNumberingAfterBreak="0">
    <w:nsid w:val="4D102C81"/>
    <w:multiLevelType w:val="hybridMultilevel"/>
    <w:tmpl w:val="337461A0"/>
    <w:lvl w:ilvl="0" w:tplc="D4A6A1F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4D7711DE"/>
    <w:multiLevelType w:val="hybridMultilevel"/>
    <w:tmpl w:val="F7BCB1FA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3" w15:restartNumberingAfterBreak="0">
    <w:nsid w:val="505C15C7"/>
    <w:multiLevelType w:val="hybridMultilevel"/>
    <w:tmpl w:val="05F60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5" w15:restartNumberingAfterBreak="0">
    <w:nsid w:val="50923027"/>
    <w:multiLevelType w:val="hybridMultilevel"/>
    <w:tmpl w:val="090C6B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50D11A6F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7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12A0F4F"/>
    <w:multiLevelType w:val="hybridMultilevel"/>
    <w:tmpl w:val="FFC02384"/>
    <w:lvl w:ilvl="0" w:tplc="0E1CB18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9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0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1" w15:restartNumberingAfterBreak="0">
    <w:nsid w:val="54DF2979"/>
    <w:multiLevelType w:val="hybridMultilevel"/>
    <w:tmpl w:val="88140532"/>
    <w:lvl w:ilvl="0" w:tplc="A3A6C8B4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55" w15:restartNumberingAfterBreak="0">
    <w:nsid w:val="55475D8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56" w15:restartNumberingAfterBreak="0">
    <w:nsid w:val="5595789F"/>
    <w:multiLevelType w:val="hybridMultilevel"/>
    <w:tmpl w:val="721E5D5E"/>
    <w:lvl w:ilvl="0" w:tplc="60F2B356">
      <w:start w:val="1"/>
      <w:numFmt w:val="decimal"/>
      <w:lvlText w:val="%1)"/>
      <w:lvlJc w:val="left"/>
      <w:pPr>
        <w:ind w:left="360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58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59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60" w15:restartNumberingAfterBreak="0">
    <w:nsid w:val="57AB7E18"/>
    <w:multiLevelType w:val="hybridMultilevel"/>
    <w:tmpl w:val="82CAEC94"/>
    <w:lvl w:ilvl="0" w:tplc="04150011">
      <w:start w:val="1"/>
      <w:numFmt w:val="decimal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1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595F6197"/>
    <w:multiLevelType w:val="hybridMultilevel"/>
    <w:tmpl w:val="BE4E2C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 w15:restartNumberingAfterBreak="0">
    <w:nsid w:val="596E0D2E"/>
    <w:multiLevelType w:val="hybridMultilevel"/>
    <w:tmpl w:val="8422A1A4"/>
    <w:lvl w:ilvl="0" w:tplc="B9D4A2D8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59DC0E25"/>
    <w:multiLevelType w:val="hybridMultilevel"/>
    <w:tmpl w:val="C64020E2"/>
    <w:lvl w:ilvl="0" w:tplc="C4D4AEFE">
      <w:start w:val="1"/>
      <w:numFmt w:val="decimal"/>
      <w:lvlText w:val="%1)"/>
      <w:lvlJc w:val="left"/>
      <w:pPr>
        <w:ind w:left="115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6" w15:restartNumberingAfterBreak="0">
    <w:nsid w:val="5A1072C1"/>
    <w:multiLevelType w:val="hybridMultilevel"/>
    <w:tmpl w:val="3E629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8" w15:restartNumberingAfterBreak="0">
    <w:nsid w:val="5C853474"/>
    <w:multiLevelType w:val="hybridMultilevel"/>
    <w:tmpl w:val="098EE1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5D3D2F9A"/>
    <w:multiLevelType w:val="hybridMultilevel"/>
    <w:tmpl w:val="4B3EFB1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5EDE2FCA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2" w15:restartNumberingAfterBreak="0">
    <w:nsid w:val="606E37AB"/>
    <w:multiLevelType w:val="hybridMultilevel"/>
    <w:tmpl w:val="F76CAF8C"/>
    <w:lvl w:ilvl="0" w:tplc="277035B2">
      <w:start w:val="1"/>
      <w:numFmt w:val="decimal"/>
      <w:lvlText w:val="%1."/>
      <w:lvlJc w:val="left"/>
      <w:pPr>
        <w:ind w:left="283"/>
      </w:pPr>
      <w:rPr>
        <w:rFonts w:ascii="Tahoma" w:eastAsia="Times New Roman" w:hAnsi="Tahoma" w:cs="Tahoma" w:hint="default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B3858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2C684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12402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69EF3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64075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B5257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6B65E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99640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11B0EA0"/>
    <w:multiLevelType w:val="hybridMultilevel"/>
    <w:tmpl w:val="9EF8019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4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75" w15:restartNumberingAfterBreak="0">
    <w:nsid w:val="62B04DFF"/>
    <w:multiLevelType w:val="hybridMultilevel"/>
    <w:tmpl w:val="B87AA348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6A604A9E">
      <w:start w:val="1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77" w15:restartNumberingAfterBreak="0">
    <w:nsid w:val="63D24681"/>
    <w:multiLevelType w:val="hybridMultilevel"/>
    <w:tmpl w:val="770444FE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81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82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3" w15:restartNumberingAfterBreak="0">
    <w:nsid w:val="672D7C40"/>
    <w:multiLevelType w:val="hybridMultilevel"/>
    <w:tmpl w:val="93E8A35C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 w15:restartNumberingAfterBreak="0">
    <w:nsid w:val="673B0657"/>
    <w:multiLevelType w:val="multilevel"/>
    <w:tmpl w:val="D0444D16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 w15:restartNumberingAfterBreak="0">
    <w:nsid w:val="67AB47EA"/>
    <w:multiLevelType w:val="multilevel"/>
    <w:tmpl w:val="5038F9D0"/>
    <w:lvl w:ilvl="0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86" w15:restartNumberingAfterBreak="0">
    <w:nsid w:val="67FD2A22"/>
    <w:multiLevelType w:val="hybridMultilevel"/>
    <w:tmpl w:val="9E8CF482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88" w15:restartNumberingAfterBreak="0">
    <w:nsid w:val="68CE7C03"/>
    <w:multiLevelType w:val="hybridMultilevel"/>
    <w:tmpl w:val="75F48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6A283F63"/>
    <w:multiLevelType w:val="hybridMultilevel"/>
    <w:tmpl w:val="8422A1A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6A656795"/>
    <w:multiLevelType w:val="multilevel"/>
    <w:tmpl w:val="2B1C36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dstrike w:val="0"/>
        <w:color w:val="auto"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92" w15:restartNumberingAfterBreak="0">
    <w:nsid w:val="6A9E055C"/>
    <w:multiLevelType w:val="hybridMultilevel"/>
    <w:tmpl w:val="5B8099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6D6C0808"/>
    <w:multiLevelType w:val="multilevel"/>
    <w:tmpl w:val="7220AB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5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98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9" w15:restartNumberingAfterBreak="0">
    <w:nsid w:val="72CC4AF3"/>
    <w:multiLevelType w:val="hybridMultilevel"/>
    <w:tmpl w:val="BB16D22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0" w15:restartNumberingAfterBreak="0">
    <w:nsid w:val="72D767DC"/>
    <w:multiLevelType w:val="multilevel"/>
    <w:tmpl w:val="732CD4A8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01" w15:restartNumberingAfterBreak="0">
    <w:nsid w:val="72E10072"/>
    <w:multiLevelType w:val="hybridMultilevel"/>
    <w:tmpl w:val="71AA2626"/>
    <w:lvl w:ilvl="0" w:tplc="3080E850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3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04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5" w15:restartNumberingAfterBreak="0">
    <w:nsid w:val="758F30F5"/>
    <w:multiLevelType w:val="hybridMultilevel"/>
    <w:tmpl w:val="56CE9A8A"/>
    <w:lvl w:ilvl="0" w:tplc="FFFFFFFF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759B1A56"/>
    <w:multiLevelType w:val="hybridMultilevel"/>
    <w:tmpl w:val="4BC08620"/>
    <w:lvl w:ilvl="0" w:tplc="DCC62512">
      <w:start w:val="1"/>
      <w:numFmt w:val="decimal"/>
      <w:lvlText w:val="%1."/>
      <w:lvlJc w:val="left"/>
      <w:pPr>
        <w:ind w:left="540" w:hanging="360"/>
      </w:pPr>
      <w:rPr>
        <w:rFonts w:ascii="Tahoma" w:eastAsia="Times New Roman" w:hAnsi="Tahoma" w:cs="Tahoma"/>
        <w:b/>
        <w:bCs w:val="0"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ind w:left="1260" w:hanging="360"/>
      </w:pPr>
    </w:lvl>
    <w:lvl w:ilvl="2" w:tplc="FFFFFFFF">
      <w:start w:val="1"/>
      <w:numFmt w:val="lowerRoman"/>
      <w:lvlText w:val="%3."/>
      <w:lvlJc w:val="right"/>
      <w:pPr>
        <w:ind w:left="1980" w:hanging="180"/>
      </w:pPr>
    </w:lvl>
    <w:lvl w:ilvl="3" w:tplc="FFFFFFFF">
      <w:start w:val="1"/>
      <w:numFmt w:val="decimal"/>
      <w:lvlText w:val="%4."/>
      <w:lvlJc w:val="left"/>
      <w:pPr>
        <w:ind w:left="2700" w:hanging="360"/>
      </w:pPr>
    </w:lvl>
    <w:lvl w:ilvl="4" w:tplc="FFFFFFFF">
      <w:start w:val="1"/>
      <w:numFmt w:val="lowerLetter"/>
      <w:lvlText w:val="%5."/>
      <w:lvlJc w:val="left"/>
      <w:pPr>
        <w:ind w:left="3420" w:hanging="360"/>
      </w:pPr>
    </w:lvl>
    <w:lvl w:ilvl="5" w:tplc="FFFFFFFF">
      <w:start w:val="1"/>
      <w:numFmt w:val="lowerRoman"/>
      <w:lvlText w:val="%6."/>
      <w:lvlJc w:val="right"/>
      <w:pPr>
        <w:ind w:left="4140" w:hanging="180"/>
      </w:pPr>
    </w:lvl>
    <w:lvl w:ilvl="6" w:tplc="FFFFFFFF">
      <w:start w:val="1"/>
      <w:numFmt w:val="decimal"/>
      <w:lvlText w:val="%7."/>
      <w:lvlJc w:val="left"/>
      <w:pPr>
        <w:ind w:left="4860" w:hanging="360"/>
      </w:pPr>
    </w:lvl>
    <w:lvl w:ilvl="7" w:tplc="FFFFFFFF">
      <w:start w:val="1"/>
      <w:numFmt w:val="lowerLetter"/>
      <w:lvlText w:val="%8."/>
      <w:lvlJc w:val="left"/>
      <w:pPr>
        <w:ind w:left="5580" w:hanging="360"/>
      </w:pPr>
    </w:lvl>
    <w:lvl w:ilvl="8" w:tplc="FFFFFFFF">
      <w:start w:val="1"/>
      <w:numFmt w:val="lowerRoman"/>
      <w:lvlText w:val="%9."/>
      <w:lvlJc w:val="right"/>
      <w:pPr>
        <w:ind w:left="6300" w:hanging="180"/>
      </w:pPr>
    </w:lvl>
  </w:abstractNum>
  <w:abstractNum w:abstractNumId="207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08" w15:restartNumberingAfterBreak="0">
    <w:nsid w:val="771B0671"/>
    <w:multiLevelType w:val="hybridMultilevel"/>
    <w:tmpl w:val="777077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9" w15:restartNumberingAfterBreak="0">
    <w:nsid w:val="7A5971B8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210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11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2" w15:restartNumberingAfterBreak="0">
    <w:nsid w:val="7BDC6EB1"/>
    <w:multiLevelType w:val="hybridMultilevel"/>
    <w:tmpl w:val="506CC854"/>
    <w:lvl w:ilvl="0" w:tplc="FFFFFFFF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3" w15:restartNumberingAfterBreak="0">
    <w:nsid w:val="7C436CD9"/>
    <w:multiLevelType w:val="hybridMultilevel"/>
    <w:tmpl w:val="3648B8B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143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4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5" w15:restartNumberingAfterBreak="0">
    <w:nsid w:val="7EF30805"/>
    <w:multiLevelType w:val="hybridMultilevel"/>
    <w:tmpl w:val="AE8249A0"/>
    <w:lvl w:ilvl="0" w:tplc="44B08CF4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7FFC4255"/>
    <w:multiLevelType w:val="hybridMultilevel"/>
    <w:tmpl w:val="3D6CE8F6"/>
    <w:lvl w:ilvl="0" w:tplc="853A97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193703">
    <w:abstractNumId w:val="73"/>
  </w:num>
  <w:num w:numId="2" w16cid:durableId="1865750441">
    <w:abstractNumId w:val="94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78"/>
  </w:num>
  <w:num w:numId="6" w16cid:durableId="70854969">
    <w:abstractNumId w:val="183"/>
  </w:num>
  <w:num w:numId="7" w16cid:durableId="214554008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47694">
    <w:abstractNumId w:val="93"/>
    <w:lvlOverride w:ilvl="0">
      <w:startOverride w:val="1"/>
    </w:lvlOverride>
  </w:num>
  <w:num w:numId="9" w16cid:durableId="999426110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02515078">
    <w:abstractNumId w:val="111"/>
  </w:num>
  <w:num w:numId="11" w16cid:durableId="219220021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7378128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53650671">
    <w:abstractNumId w:val="6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80920999">
    <w:abstractNumId w:val="129"/>
  </w:num>
  <w:num w:numId="15" w16cid:durableId="870144543">
    <w:abstractNumId w:val="1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51758056">
    <w:abstractNumId w:val="7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16133530">
    <w:abstractNumId w:val="210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19623213">
    <w:abstractNumId w:val="41"/>
  </w:num>
  <w:num w:numId="19" w16cid:durableId="732659286">
    <w:abstractNumId w:val="27"/>
  </w:num>
  <w:num w:numId="20" w16cid:durableId="1385911834">
    <w:abstractNumId w:val="60"/>
  </w:num>
  <w:num w:numId="21" w16cid:durableId="1745906997">
    <w:abstractNumId w:val="84"/>
  </w:num>
  <w:num w:numId="22" w16cid:durableId="89856060">
    <w:abstractNumId w:val="135"/>
  </w:num>
  <w:num w:numId="23" w16cid:durableId="59598604">
    <w:abstractNumId w:val="117"/>
  </w:num>
  <w:num w:numId="24" w16cid:durableId="874002165">
    <w:abstractNumId w:val="211"/>
  </w:num>
  <w:num w:numId="25" w16cid:durableId="1973902394">
    <w:abstractNumId w:val="114"/>
  </w:num>
  <w:num w:numId="26" w16cid:durableId="6831651">
    <w:abstractNumId w:val="50"/>
  </w:num>
  <w:num w:numId="27" w16cid:durableId="1506704732">
    <w:abstractNumId w:val="30"/>
  </w:num>
  <w:num w:numId="28" w16cid:durableId="1770814659">
    <w:abstractNumId w:val="198"/>
  </w:num>
  <w:num w:numId="29" w16cid:durableId="898976875">
    <w:abstractNumId w:val="154"/>
  </w:num>
  <w:num w:numId="30" w16cid:durableId="1836725598">
    <w:abstractNumId w:val="187"/>
  </w:num>
  <w:num w:numId="31" w16cid:durableId="1049720498">
    <w:abstractNumId w:val="54"/>
  </w:num>
  <w:num w:numId="32" w16cid:durableId="229581797">
    <w:abstractNumId w:val="118"/>
  </w:num>
  <w:num w:numId="33" w16cid:durableId="1780445543">
    <w:abstractNumId w:val="133"/>
  </w:num>
  <w:num w:numId="34" w16cid:durableId="374084352">
    <w:abstractNumId w:val="174"/>
  </w:num>
  <w:num w:numId="35" w16cid:durableId="1203596614">
    <w:abstractNumId w:val="193"/>
  </w:num>
  <w:num w:numId="36" w16cid:durableId="1726101765">
    <w:abstractNumId w:val="48"/>
  </w:num>
  <w:num w:numId="37" w16cid:durableId="620188704">
    <w:abstractNumId w:val="2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5505361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30302392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53491334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4376389">
    <w:abstractNumId w:val="108"/>
  </w:num>
  <w:num w:numId="42" w16cid:durableId="1315794683">
    <w:abstractNumId w:val="73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05885282">
    <w:abstractNumId w:val="175"/>
  </w:num>
  <w:num w:numId="44" w16cid:durableId="1262644200">
    <w:abstractNumId w:val="7"/>
  </w:num>
  <w:num w:numId="45" w16cid:durableId="885607469">
    <w:abstractNumId w:val="10"/>
  </w:num>
  <w:num w:numId="46" w16cid:durableId="319894868">
    <w:abstractNumId w:val="137"/>
  </w:num>
  <w:num w:numId="47" w16cid:durableId="83307902">
    <w:abstractNumId w:val="89"/>
  </w:num>
  <w:num w:numId="48" w16cid:durableId="1190602113">
    <w:abstractNumId w:val="51"/>
  </w:num>
  <w:num w:numId="49" w16cid:durableId="615864914">
    <w:abstractNumId w:val="46"/>
  </w:num>
  <w:num w:numId="50" w16cid:durableId="275523409">
    <w:abstractNumId w:val="100"/>
  </w:num>
  <w:num w:numId="51" w16cid:durableId="1214462800">
    <w:abstractNumId w:val="181"/>
  </w:num>
  <w:num w:numId="52" w16cid:durableId="1728449512">
    <w:abstractNumId w:val="78"/>
  </w:num>
  <w:num w:numId="53" w16cid:durableId="1486047511">
    <w:abstractNumId w:val="80"/>
  </w:num>
  <w:num w:numId="54" w16cid:durableId="119954015">
    <w:abstractNumId w:val="2"/>
  </w:num>
  <w:num w:numId="55" w16cid:durableId="1969043126">
    <w:abstractNumId w:val="29"/>
  </w:num>
  <w:num w:numId="56" w16cid:durableId="1010909194">
    <w:abstractNumId w:val="157"/>
  </w:num>
  <w:num w:numId="57" w16cid:durableId="2026710760">
    <w:abstractNumId w:val="44"/>
  </w:num>
  <w:num w:numId="58" w16cid:durableId="1044329794">
    <w:abstractNumId w:val="2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96180881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2125810680">
    <w:abstractNumId w:val="37"/>
  </w:num>
  <w:num w:numId="61" w16cid:durableId="877468923">
    <w:abstractNumId w:val="136"/>
  </w:num>
  <w:num w:numId="62" w16cid:durableId="1835145799">
    <w:abstractNumId w:val="39"/>
  </w:num>
  <w:num w:numId="63" w16cid:durableId="1290282988">
    <w:abstractNumId w:val="33"/>
  </w:num>
  <w:num w:numId="64" w16cid:durableId="856574646">
    <w:abstractNumId w:val="88"/>
  </w:num>
  <w:num w:numId="65" w16cid:durableId="2044093701">
    <w:abstractNumId w:val="45"/>
  </w:num>
  <w:num w:numId="66" w16cid:durableId="909122068">
    <w:abstractNumId w:val="15"/>
  </w:num>
  <w:num w:numId="67" w16cid:durableId="1734541999">
    <w:abstractNumId w:val="107"/>
  </w:num>
  <w:num w:numId="68" w16cid:durableId="356464175">
    <w:abstractNumId w:val="32"/>
  </w:num>
  <w:num w:numId="69" w16cid:durableId="762871362">
    <w:abstractNumId w:val="189"/>
  </w:num>
  <w:num w:numId="70" w16cid:durableId="179466210">
    <w:abstractNumId w:val="97"/>
  </w:num>
  <w:num w:numId="71" w16cid:durableId="117720861">
    <w:abstractNumId w:val="72"/>
  </w:num>
  <w:num w:numId="72" w16cid:durableId="894509036">
    <w:abstractNumId w:val="56"/>
  </w:num>
  <w:num w:numId="73" w16cid:durableId="569199098">
    <w:abstractNumId w:val="126"/>
  </w:num>
  <w:num w:numId="74" w16cid:durableId="1187254132">
    <w:abstractNumId w:val="6"/>
  </w:num>
  <w:num w:numId="75" w16cid:durableId="1004168072">
    <w:abstractNumId w:val="21"/>
  </w:num>
  <w:num w:numId="76" w16cid:durableId="1905749255">
    <w:abstractNumId w:val="196"/>
  </w:num>
  <w:num w:numId="77" w16cid:durableId="1435058203">
    <w:abstractNumId w:val="140"/>
  </w:num>
  <w:num w:numId="78" w16cid:durableId="573008551">
    <w:abstractNumId w:val="194"/>
  </w:num>
  <w:num w:numId="79" w16cid:durableId="923342966">
    <w:abstractNumId w:val="207"/>
  </w:num>
  <w:num w:numId="80" w16cid:durableId="1921865372">
    <w:abstractNumId w:val="161"/>
  </w:num>
  <w:num w:numId="81" w16cid:durableId="455099540">
    <w:abstractNumId w:val="105"/>
  </w:num>
  <w:num w:numId="82" w16cid:durableId="1743061699">
    <w:abstractNumId w:val="53"/>
  </w:num>
  <w:num w:numId="83" w16cid:durableId="1730298511">
    <w:abstractNumId w:val="162"/>
  </w:num>
  <w:num w:numId="84" w16cid:durableId="1202090795">
    <w:abstractNumId w:val="86"/>
  </w:num>
  <w:num w:numId="85" w16cid:durableId="1562907045">
    <w:abstractNumId w:val="179"/>
  </w:num>
  <w:num w:numId="86" w16cid:durableId="268004490">
    <w:abstractNumId w:val="176"/>
  </w:num>
  <w:num w:numId="87" w16cid:durableId="1651053684">
    <w:abstractNumId w:val="79"/>
  </w:num>
  <w:num w:numId="88" w16cid:durableId="1389568552">
    <w:abstractNumId w:val="47"/>
  </w:num>
  <w:num w:numId="89" w16cid:durableId="580677390">
    <w:abstractNumId w:val="132"/>
  </w:num>
  <w:num w:numId="90" w16cid:durableId="160703793">
    <w:abstractNumId w:val="63"/>
  </w:num>
  <w:num w:numId="91" w16cid:durableId="736782510">
    <w:abstractNumId w:val="153"/>
  </w:num>
  <w:num w:numId="92" w16cid:durableId="1857037860">
    <w:abstractNumId w:val="182"/>
  </w:num>
  <w:num w:numId="93" w16cid:durableId="383676459">
    <w:abstractNumId w:val="81"/>
  </w:num>
  <w:num w:numId="94" w16cid:durableId="1273365244">
    <w:abstractNumId w:val="167"/>
  </w:num>
  <w:num w:numId="95" w16cid:durableId="1148522900">
    <w:abstractNumId w:val="113"/>
  </w:num>
  <w:num w:numId="96" w16cid:durableId="1495343443">
    <w:abstractNumId w:val="99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1578830764">
    <w:abstractNumId w:val="26"/>
    <w:lvlOverride w:ilvl="0">
      <w:startOverride w:val="2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743838100">
    <w:abstractNumId w:val="8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702902446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 w16cid:durableId="583488740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788158650">
    <w:abstractNumId w:val="128"/>
  </w:num>
  <w:num w:numId="102" w16cid:durableId="493834975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600480618">
    <w:abstractNumId w:val="150"/>
  </w:num>
  <w:num w:numId="104" w16cid:durableId="104668466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71508665">
    <w:abstractNumId w:val="204"/>
  </w:num>
  <w:num w:numId="106" w16cid:durableId="378163599">
    <w:abstractNumId w:val="200"/>
  </w:num>
  <w:num w:numId="107" w16cid:durableId="2022319860">
    <w:abstractNumId w:val="15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552353495">
    <w:abstractNumId w:val="1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 w16cid:durableId="234097050">
    <w:abstractNumId w:val="1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565945710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068964512">
    <w:abstractNumId w:val="1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843819206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1937664947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670067093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199859206">
    <w:abstractNumId w:val="6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450131899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972904383">
    <w:abstractNumId w:val="1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657266287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12061269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1023939983">
    <w:abstractNumId w:val="2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844980550">
    <w:abstractNumId w:val="1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8344951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227689371">
    <w:abstractNumId w:val="172"/>
  </w:num>
  <w:num w:numId="125" w16cid:durableId="1315111990">
    <w:abstractNumId w:val="197"/>
  </w:num>
  <w:num w:numId="126" w16cid:durableId="1725565741">
    <w:abstractNumId w:val="2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 w16cid:durableId="1825009161">
    <w:abstractNumId w:val="55"/>
  </w:num>
  <w:num w:numId="128" w16cid:durableId="79891437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 w16cid:durableId="724331516">
    <w:abstractNumId w:val="164"/>
  </w:num>
  <w:num w:numId="130" w16cid:durableId="747923546">
    <w:abstractNumId w:val="127"/>
  </w:num>
  <w:num w:numId="131" w16cid:durableId="1413894432">
    <w:abstractNumId w:val="119"/>
  </w:num>
  <w:num w:numId="132" w16cid:durableId="462818883">
    <w:abstractNumId w:val="156"/>
  </w:num>
  <w:num w:numId="133" w16cid:durableId="1791241892">
    <w:abstractNumId w:val="59"/>
  </w:num>
  <w:num w:numId="134" w16cid:durableId="721709526">
    <w:abstractNumId w:val="143"/>
  </w:num>
  <w:num w:numId="135" w16cid:durableId="1463159951">
    <w:abstractNumId w:val="82"/>
  </w:num>
  <w:num w:numId="136" w16cid:durableId="6518176">
    <w:abstractNumId w:val="148"/>
  </w:num>
  <w:num w:numId="137" w16cid:durableId="1453936913">
    <w:abstractNumId w:val="130"/>
  </w:num>
  <w:num w:numId="138" w16cid:durableId="696614154">
    <w:abstractNumId w:val="141"/>
  </w:num>
  <w:num w:numId="139" w16cid:durableId="76631130">
    <w:abstractNumId w:val="125"/>
  </w:num>
  <w:num w:numId="140" w16cid:durableId="1166094338">
    <w:abstractNumId w:val="43"/>
  </w:num>
  <w:num w:numId="141" w16cid:durableId="554975108">
    <w:abstractNumId w:val="91"/>
  </w:num>
  <w:num w:numId="142" w16cid:durableId="1949778000">
    <w:abstractNumId w:val="208"/>
  </w:num>
  <w:num w:numId="143" w16cid:durableId="1795905647">
    <w:abstractNumId w:val="216"/>
  </w:num>
  <w:num w:numId="144" w16cid:durableId="406537151">
    <w:abstractNumId w:val="166"/>
  </w:num>
  <w:num w:numId="145" w16cid:durableId="1645574345">
    <w:abstractNumId w:val="145"/>
  </w:num>
  <w:num w:numId="146" w16cid:durableId="259223510">
    <w:abstractNumId w:val="25"/>
  </w:num>
  <w:num w:numId="147" w16cid:durableId="847988125">
    <w:abstractNumId w:val="188"/>
  </w:num>
  <w:num w:numId="148" w16cid:durableId="626818523">
    <w:abstractNumId w:val="73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9" w16cid:durableId="631059070">
    <w:abstractNumId w:val="96"/>
  </w:num>
  <w:num w:numId="150" w16cid:durableId="1971979038">
    <w:abstractNumId w:val="71"/>
  </w:num>
  <w:num w:numId="151" w16cid:durableId="1055984">
    <w:abstractNumId w:val="42"/>
  </w:num>
  <w:num w:numId="152" w16cid:durableId="201479634">
    <w:abstractNumId w:val="206"/>
  </w:num>
  <w:num w:numId="153" w16cid:durableId="56167395">
    <w:abstractNumId w:val="103"/>
  </w:num>
  <w:num w:numId="154" w16cid:durableId="401410857">
    <w:abstractNumId w:val="160"/>
  </w:num>
  <w:num w:numId="155" w16cid:durableId="692608947">
    <w:abstractNumId w:val="52"/>
  </w:num>
  <w:num w:numId="156" w16cid:durableId="1252858878">
    <w:abstractNumId w:val="49"/>
  </w:num>
  <w:num w:numId="157" w16cid:durableId="1404448192">
    <w:abstractNumId w:val="138"/>
  </w:num>
  <w:num w:numId="158" w16cid:durableId="1682783345">
    <w:abstractNumId w:val="169"/>
  </w:num>
  <w:num w:numId="159" w16cid:durableId="1838416636">
    <w:abstractNumId w:val="190"/>
  </w:num>
  <w:num w:numId="160" w16cid:durableId="227031711">
    <w:abstractNumId w:val="74"/>
  </w:num>
  <w:num w:numId="161" w16cid:durableId="1396975850">
    <w:abstractNumId w:val="192"/>
  </w:num>
  <w:num w:numId="162" w16cid:durableId="1367564923">
    <w:abstractNumId w:val="62"/>
  </w:num>
  <w:num w:numId="163" w16cid:durableId="674302683">
    <w:abstractNumId w:val="58"/>
  </w:num>
  <w:num w:numId="164" w16cid:durableId="1984650408">
    <w:abstractNumId w:val="201"/>
  </w:num>
  <w:num w:numId="165" w16cid:durableId="28266454">
    <w:abstractNumId w:val="213"/>
  </w:num>
  <w:num w:numId="166" w16cid:durableId="54013315">
    <w:abstractNumId w:val="209"/>
  </w:num>
  <w:num w:numId="167" w16cid:durableId="1680692304">
    <w:abstractNumId w:val="184"/>
  </w:num>
  <w:num w:numId="168" w16cid:durableId="1854341798">
    <w:abstractNumId w:val="124"/>
  </w:num>
  <w:num w:numId="169" w16cid:durableId="673453107">
    <w:abstractNumId w:val="57"/>
  </w:num>
  <w:num w:numId="170" w16cid:durableId="1269898119">
    <w:abstractNumId w:val="109"/>
  </w:num>
  <w:num w:numId="171" w16cid:durableId="558902630">
    <w:abstractNumId w:val="199"/>
  </w:num>
  <w:num w:numId="172" w16cid:durableId="300111306">
    <w:abstractNumId w:val="185"/>
  </w:num>
  <w:num w:numId="173" w16cid:durableId="376321181">
    <w:abstractNumId w:val="77"/>
  </w:num>
  <w:num w:numId="174" w16cid:durableId="1351685398">
    <w:abstractNumId w:val="104"/>
  </w:num>
  <w:num w:numId="175" w16cid:durableId="1758163876">
    <w:abstractNumId w:val="65"/>
  </w:num>
  <w:num w:numId="176" w16cid:durableId="880555937">
    <w:abstractNumId w:val="110"/>
  </w:num>
  <w:num w:numId="177" w16cid:durableId="1978142481">
    <w:abstractNumId w:val="177"/>
  </w:num>
  <w:num w:numId="178" w16cid:durableId="339698138">
    <w:abstractNumId w:val="102"/>
  </w:num>
  <w:num w:numId="179" w16cid:durableId="501117504">
    <w:abstractNumId w:val="142"/>
  </w:num>
  <w:num w:numId="180" w16cid:durableId="1284075893">
    <w:abstractNumId w:val="146"/>
  </w:num>
  <w:num w:numId="181" w16cid:durableId="953754128">
    <w:abstractNumId w:val="163"/>
  </w:num>
  <w:num w:numId="182" w16cid:durableId="819686467">
    <w:abstractNumId w:val="23"/>
  </w:num>
  <w:num w:numId="183" w16cid:durableId="984698596">
    <w:abstractNumId w:val="173"/>
  </w:num>
  <w:num w:numId="184" w16cid:durableId="1283733775">
    <w:abstractNumId w:val="134"/>
  </w:num>
  <w:num w:numId="185" w16cid:durableId="124932410">
    <w:abstractNumId w:val="168"/>
  </w:num>
  <w:num w:numId="186" w16cid:durableId="1677263738">
    <w:abstractNumId w:val="40"/>
  </w:num>
  <w:num w:numId="187" w16cid:durableId="1352956686">
    <w:abstractNumId w:val="155"/>
  </w:num>
  <w:num w:numId="188" w16cid:durableId="1700665545">
    <w:abstractNumId w:val="205"/>
  </w:num>
  <w:num w:numId="189" w16cid:durableId="2018995405">
    <w:abstractNumId w:val="115"/>
  </w:num>
  <w:num w:numId="190" w16cid:durableId="48772783">
    <w:abstractNumId w:val="85"/>
  </w:num>
  <w:num w:numId="191" w16cid:durableId="1624114441">
    <w:abstractNumId w:val="151"/>
  </w:num>
  <w:num w:numId="192" w16cid:durableId="691952654">
    <w:abstractNumId w:val="139"/>
  </w:num>
  <w:num w:numId="193" w16cid:durableId="537745890">
    <w:abstractNumId w:val="36"/>
  </w:num>
  <w:num w:numId="194" w16cid:durableId="1411387406">
    <w:abstractNumId w:val="90"/>
  </w:num>
  <w:num w:numId="195" w16cid:durableId="1181746077">
    <w:abstractNumId w:val="212"/>
  </w:num>
  <w:num w:numId="196" w16cid:durableId="2068718779">
    <w:abstractNumId w:val="70"/>
  </w:num>
  <w:num w:numId="197" w16cid:durableId="80614371">
    <w:abstractNumId w:val="92"/>
  </w:num>
  <w:num w:numId="198" w16cid:durableId="677149751">
    <w:abstractNumId w:val="98"/>
  </w:num>
  <w:num w:numId="199" w16cid:durableId="592204249">
    <w:abstractNumId w:val="170"/>
  </w:num>
  <w:num w:numId="200" w16cid:durableId="1835993720">
    <w:abstractNumId w:val="165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660"/>
    <w:rsid w:val="000007AA"/>
    <w:rsid w:val="00000B1F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5AA8"/>
    <w:rsid w:val="00006433"/>
    <w:rsid w:val="00006976"/>
    <w:rsid w:val="00007179"/>
    <w:rsid w:val="0000786B"/>
    <w:rsid w:val="00007B1B"/>
    <w:rsid w:val="000104DC"/>
    <w:rsid w:val="00010E09"/>
    <w:rsid w:val="00010EA3"/>
    <w:rsid w:val="000110E8"/>
    <w:rsid w:val="00011217"/>
    <w:rsid w:val="00011344"/>
    <w:rsid w:val="00012235"/>
    <w:rsid w:val="0001252C"/>
    <w:rsid w:val="00012620"/>
    <w:rsid w:val="000127E9"/>
    <w:rsid w:val="00012D1D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2A3"/>
    <w:rsid w:val="000303C5"/>
    <w:rsid w:val="00030B99"/>
    <w:rsid w:val="00030C16"/>
    <w:rsid w:val="000325A2"/>
    <w:rsid w:val="00032BCE"/>
    <w:rsid w:val="00032F48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12C"/>
    <w:rsid w:val="00037570"/>
    <w:rsid w:val="00037639"/>
    <w:rsid w:val="000379A6"/>
    <w:rsid w:val="00040703"/>
    <w:rsid w:val="00040850"/>
    <w:rsid w:val="00040A47"/>
    <w:rsid w:val="00040BCC"/>
    <w:rsid w:val="00040DF5"/>
    <w:rsid w:val="0004164B"/>
    <w:rsid w:val="00041656"/>
    <w:rsid w:val="00041824"/>
    <w:rsid w:val="000418A4"/>
    <w:rsid w:val="00042616"/>
    <w:rsid w:val="00042A21"/>
    <w:rsid w:val="00042D28"/>
    <w:rsid w:val="000439E0"/>
    <w:rsid w:val="00044195"/>
    <w:rsid w:val="0004435F"/>
    <w:rsid w:val="00044AD3"/>
    <w:rsid w:val="00044F79"/>
    <w:rsid w:val="00046649"/>
    <w:rsid w:val="00046D72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819"/>
    <w:rsid w:val="00052E3D"/>
    <w:rsid w:val="00052ED3"/>
    <w:rsid w:val="00053DA6"/>
    <w:rsid w:val="00053E85"/>
    <w:rsid w:val="000540A6"/>
    <w:rsid w:val="00054932"/>
    <w:rsid w:val="00054D04"/>
    <w:rsid w:val="00054DBB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57DF8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EF4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046"/>
    <w:rsid w:val="000701B1"/>
    <w:rsid w:val="00070AD7"/>
    <w:rsid w:val="000712AD"/>
    <w:rsid w:val="00071819"/>
    <w:rsid w:val="00071839"/>
    <w:rsid w:val="000719DE"/>
    <w:rsid w:val="00071B67"/>
    <w:rsid w:val="00071F84"/>
    <w:rsid w:val="00072570"/>
    <w:rsid w:val="00072906"/>
    <w:rsid w:val="00072AF4"/>
    <w:rsid w:val="00072CC4"/>
    <w:rsid w:val="00073587"/>
    <w:rsid w:val="00073CBA"/>
    <w:rsid w:val="0007467C"/>
    <w:rsid w:val="0007494E"/>
    <w:rsid w:val="00074C96"/>
    <w:rsid w:val="00074E05"/>
    <w:rsid w:val="00075282"/>
    <w:rsid w:val="000752F2"/>
    <w:rsid w:val="0007532D"/>
    <w:rsid w:val="00075561"/>
    <w:rsid w:val="00075D5B"/>
    <w:rsid w:val="0007617B"/>
    <w:rsid w:val="0007668B"/>
    <w:rsid w:val="00076811"/>
    <w:rsid w:val="0007733E"/>
    <w:rsid w:val="000804AF"/>
    <w:rsid w:val="00080899"/>
    <w:rsid w:val="0008115F"/>
    <w:rsid w:val="000815E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97D"/>
    <w:rsid w:val="00087DE6"/>
    <w:rsid w:val="00090BF6"/>
    <w:rsid w:val="00090D65"/>
    <w:rsid w:val="00090DF7"/>
    <w:rsid w:val="000912FD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65F"/>
    <w:rsid w:val="00094B22"/>
    <w:rsid w:val="000952D4"/>
    <w:rsid w:val="00095D25"/>
    <w:rsid w:val="000967A6"/>
    <w:rsid w:val="00096841"/>
    <w:rsid w:val="0009695D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04E"/>
    <w:rsid w:val="000A1295"/>
    <w:rsid w:val="000A134F"/>
    <w:rsid w:val="000A14A2"/>
    <w:rsid w:val="000A1686"/>
    <w:rsid w:val="000A19B8"/>
    <w:rsid w:val="000A2DE6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D0B"/>
    <w:rsid w:val="000A6F17"/>
    <w:rsid w:val="000A7492"/>
    <w:rsid w:val="000A7E62"/>
    <w:rsid w:val="000B0111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408"/>
    <w:rsid w:val="000B3568"/>
    <w:rsid w:val="000B3638"/>
    <w:rsid w:val="000B3ED5"/>
    <w:rsid w:val="000B4367"/>
    <w:rsid w:val="000B4617"/>
    <w:rsid w:val="000B4950"/>
    <w:rsid w:val="000B4BEE"/>
    <w:rsid w:val="000B4C16"/>
    <w:rsid w:val="000B4C5E"/>
    <w:rsid w:val="000B5344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9EB"/>
    <w:rsid w:val="000C5ECA"/>
    <w:rsid w:val="000C613B"/>
    <w:rsid w:val="000C6405"/>
    <w:rsid w:val="000C65C6"/>
    <w:rsid w:val="000C67E1"/>
    <w:rsid w:val="000C6ABD"/>
    <w:rsid w:val="000C6D5B"/>
    <w:rsid w:val="000C76FC"/>
    <w:rsid w:val="000C7804"/>
    <w:rsid w:val="000C7A59"/>
    <w:rsid w:val="000C7BC2"/>
    <w:rsid w:val="000D01F2"/>
    <w:rsid w:val="000D0AF4"/>
    <w:rsid w:val="000D0EFE"/>
    <w:rsid w:val="000D10DF"/>
    <w:rsid w:val="000D13D3"/>
    <w:rsid w:val="000D151F"/>
    <w:rsid w:val="000D1DAB"/>
    <w:rsid w:val="000D20C3"/>
    <w:rsid w:val="000D2565"/>
    <w:rsid w:val="000D27A3"/>
    <w:rsid w:val="000D2AB9"/>
    <w:rsid w:val="000D2AF6"/>
    <w:rsid w:val="000D2BC0"/>
    <w:rsid w:val="000D3116"/>
    <w:rsid w:val="000D324E"/>
    <w:rsid w:val="000D3372"/>
    <w:rsid w:val="000D36A2"/>
    <w:rsid w:val="000D3D3A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20D"/>
    <w:rsid w:val="000D6418"/>
    <w:rsid w:val="000D6478"/>
    <w:rsid w:val="000D69D6"/>
    <w:rsid w:val="000D6E3C"/>
    <w:rsid w:val="000D6E72"/>
    <w:rsid w:val="000D7DB6"/>
    <w:rsid w:val="000E0107"/>
    <w:rsid w:val="000E03A6"/>
    <w:rsid w:val="000E094B"/>
    <w:rsid w:val="000E0AA3"/>
    <w:rsid w:val="000E0FA1"/>
    <w:rsid w:val="000E11B9"/>
    <w:rsid w:val="000E1A51"/>
    <w:rsid w:val="000E1ADB"/>
    <w:rsid w:val="000E23D8"/>
    <w:rsid w:val="000E2A68"/>
    <w:rsid w:val="000E2F8D"/>
    <w:rsid w:val="000E398F"/>
    <w:rsid w:val="000E400D"/>
    <w:rsid w:val="000E40B2"/>
    <w:rsid w:val="000E4950"/>
    <w:rsid w:val="000E4E75"/>
    <w:rsid w:val="000E5078"/>
    <w:rsid w:val="000E61E2"/>
    <w:rsid w:val="000E63B0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E9A"/>
    <w:rsid w:val="000F3725"/>
    <w:rsid w:val="000F38C0"/>
    <w:rsid w:val="000F3B3C"/>
    <w:rsid w:val="000F40C1"/>
    <w:rsid w:val="000F415E"/>
    <w:rsid w:val="000F433D"/>
    <w:rsid w:val="000F4553"/>
    <w:rsid w:val="000F48B7"/>
    <w:rsid w:val="000F5156"/>
    <w:rsid w:val="000F5C8B"/>
    <w:rsid w:val="000F6969"/>
    <w:rsid w:val="000F6A7E"/>
    <w:rsid w:val="000F6C24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9BC"/>
    <w:rsid w:val="00105E43"/>
    <w:rsid w:val="00105EFA"/>
    <w:rsid w:val="0010605C"/>
    <w:rsid w:val="00106208"/>
    <w:rsid w:val="00106576"/>
    <w:rsid w:val="001067DC"/>
    <w:rsid w:val="001068E6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A5D"/>
    <w:rsid w:val="00112F62"/>
    <w:rsid w:val="00113382"/>
    <w:rsid w:val="001136D8"/>
    <w:rsid w:val="00113BD7"/>
    <w:rsid w:val="00113CDD"/>
    <w:rsid w:val="00114A25"/>
    <w:rsid w:val="00115134"/>
    <w:rsid w:val="00116176"/>
    <w:rsid w:val="0011621F"/>
    <w:rsid w:val="001165AE"/>
    <w:rsid w:val="00116B54"/>
    <w:rsid w:val="001172C2"/>
    <w:rsid w:val="00117F47"/>
    <w:rsid w:val="00120663"/>
    <w:rsid w:val="00121764"/>
    <w:rsid w:val="0012184F"/>
    <w:rsid w:val="00121951"/>
    <w:rsid w:val="001222E9"/>
    <w:rsid w:val="00122E08"/>
    <w:rsid w:val="001230B7"/>
    <w:rsid w:val="00123FA3"/>
    <w:rsid w:val="0012425F"/>
    <w:rsid w:val="0012471E"/>
    <w:rsid w:val="00124DB0"/>
    <w:rsid w:val="001251F8"/>
    <w:rsid w:val="001258C6"/>
    <w:rsid w:val="00125B85"/>
    <w:rsid w:val="00125B94"/>
    <w:rsid w:val="00126882"/>
    <w:rsid w:val="001278E3"/>
    <w:rsid w:val="0013040B"/>
    <w:rsid w:val="001315F5"/>
    <w:rsid w:val="00131ACD"/>
    <w:rsid w:val="00131CA6"/>
    <w:rsid w:val="00132594"/>
    <w:rsid w:val="0013270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E44"/>
    <w:rsid w:val="00137399"/>
    <w:rsid w:val="001374E1"/>
    <w:rsid w:val="00137598"/>
    <w:rsid w:val="0014008D"/>
    <w:rsid w:val="00140716"/>
    <w:rsid w:val="001407C5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03E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676"/>
    <w:rsid w:val="00156AAF"/>
    <w:rsid w:val="00156EF3"/>
    <w:rsid w:val="00156FA4"/>
    <w:rsid w:val="001574E1"/>
    <w:rsid w:val="00157591"/>
    <w:rsid w:val="001575A2"/>
    <w:rsid w:val="00157771"/>
    <w:rsid w:val="001578E0"/>
    <w:rsid w:val="00157A19"/>
    <w:rsid w:val="00160169"/>
    <w:rsid w:val="001605EE"/>
    <w:rsid w:val="0016064B"/>
    <w:rsid w:val="00160A45"/>
    <w:rsid w:val="001614BF"/>
    <w:rsid w:val="0016153D"/>
    <w:rsid w:val="001615D4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A01"/>
    <w:rsid w:val="00166F31"/>
    <w:rsid w:val="001671DC"/>
    <w:rsid w:val="00167723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965"/>
    <w:rsid w:val="00172C63"/>
    <w:rsid w:val="001734C2"/>
    <w:rsid w:val="00173677"/>
    <w:rsid w:val="0017368A"/>
    <w:rsid w:val="00174557"/>
    <w:rsid w:val="0017475A"/>
    <w:rsid w:val="001751EF"/>
    <w:rsid w:val="0017540A"/>
    <w:rsid w:val="00175583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18"/>
    <w:rsid w:val="00177E64"/>
    <w:rsid w:val="00177F28"/>
    <w:rsid w:val="00180660"/>
    <w:rsid w:val="00180AB6"/>
    <w:rsid w:val="001812FB"/>
    <w:rsid w:val="00181307"/>
    <w:rsid w:val="00181535"/>
    <w:rsid w:val="00181E80"/>
    <w:rsid w:val="00182033"/>
    <w:rsid w:val="001821AF"/>
    <w:rsid w:val="00182711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5E91"/>
    <w:rsid w:val="0018657B"/>
    <w:rsid w:val="00186D77"/>
    <w:rsid w:val="001870FF"/>
    <w:rsid w:val="001871C5"/>
    <w:rsid w:val="001879E8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8B"/>
    <w:rsid w:val="00191F6A"/>
    <w:rsid w:val="001921EA"/>
    <w:rsid w:val="0019223D"/>
    <w:rsid w:val="001927C4"/>
    <w:rsid w:val="00192BB1"/>
    <w:rsid w:val="001934D0"/>
    <w:rsid w:val="00195F61"/>
    <w:rsid w:val="00196778"/>
    <w:rsid w:val="00196E5A"/>
    <w:rsid w:val="00196E9B"/>
    <w:rsid w:val="001975E2"/>
    <w:rsid w:val="001A01E7"/>
    <w:rsid w:val="001A0459"/>
    <w:rsid w:val="001A1249"/>
    <w:rsid w:val="001A2025"/>
    <w:rsid w:val="001A2A73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42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2B0"/>
    <w:rsid w:val="001B73DF"/>
    <w:rsid w:val="001C0E8D"/>
    <w:rsid w:val="001C1455"/>
    <w:rsid w:val="001C1DF1"/>
    <w:rsid w:val="001C2193"/>
    <w:rsid w:val="001C2BB7"/>
    <w:rsid w:val="001C2C94"/>
    <w:rsid w:val="001C2D41"/>
    <w:rsid w:val="001C3878"/>
    <w:rsid w:val="001C4254"/>
    <w:rsid w:val="001C4616"/>
    <w:rsid w:val="001C535C"/>
    <w:rsid w:val="001C58DD"/>
    <w:rsid w:val="001C64CA"/>
    <w:rsid w:val="001C717D"/>
    <w:rsid w:val="001C7376"/>
    <w:rsid w:val="001C74BE"/>
    <w:rsid w:val="001C78F3"/>
    <w:rsid w:val="001C7B7B"/>
    <w:rsid w:val="001D022A"/>
    <w:rsid w:val="001D02A2"/>
    <w:rsid w:val="001D08B6"/>
    <w:rsid w:val="001D08EA"/>
    <w:rsid w:val="001D0B68"/>
    <w:rsid w:val="001D0C7F"/>
    <w:rsid w:val="001D179B"/>
    <w:rsid w:val="001D1A44"/>
    <w:rsid w:val="001D20C3"/>
    <w:rsid w:val="001D2115"/>
    <w:rsid w:val="001D224A"/>
    <w:rsid w:val="001D22BC"/>
    <w:rsid w:val="001D2892"/>
    <w:rsid w:val="001D28B2"/>
    <w:rsid w:val="001D2DE1"/>
    <w:rsid w:val="001D317A"/>
    <w:rsid w:val="001D3935"/>
    <w:rsid w:val="001D3D0F"/>
    <w:rsid w:val="001D4BFC"/>
    <w:rsid w:val="001D4FF4"/>
    <w:rsid w:val="001D52D4"/>
    <w:rsid w:val="001D5437"/>
    <w:rsid w:val="001D5AFB"/>
    <w:rsid w:val="001D5B97"/>
    <w:rsid w:val="001D613E"/>
    <w:rsid w:val="001D6791"/>
    <w:rsid w:val="001D6CF6"/>
    <w:rsid w:val="001D7034"/>
    <w:rsid w:val="001D713B"/>
    <w:rsid w:val="001D71A1"/>
    <w:rsid w:val="001D786E"/>
    <w:rsid w:val="001D7F10"/>
    <w:rsid w:val="001E0097"/>
    <w:rsid w:val="001E0AB8"/>
    <w:rsid w:val="001E175E"/>
    <w:rsid w:val="001E1991"/>
    <w:rsid w:val="001E1E8D"/>
    <w:rsid w:val="001E2150"/>
    <w:rsid w:val="001E21E2"/>
    <w:rsid w:val="001E256C"/>
    <w:rsid w:val="001E29E3"/>
    <w:rsid w:val="001E3307"/>
    <w:rsid w:val="001E3FF0"/>
    <w:rsid w:val="001E403E"/>
    <w:rsid w:val="001E4A03"/>
    <w:rsid w:val="001E4A7E"/>
    <w:rsid w:val="001E50DE"/>
    <w:rsid w:val="001E5704"/>
    <w:rsid w:val="001E5927"/>
    <w:rsid w:val="001E5A4E"/>
    <w:rsid w:val="001E5EE0"/>
    <w:rsid w:val="001E6D1C"/>
    <w:rsid w:val="001E6F74"/>
    <w:rsid w:val="001E75C2"/>
    <w:rsid w:val="001E7B4A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5E2"/>
    <w:rsid w:val="001F5DBD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0C06"/>
    <w:rsid w:val="002012B7"/>
    <w:rsid w:val="00201349"/>
    <w:rsid w:val="00201590"/>
    <w:rsid w:val="00201DB8"/>
    <w:rsid w:val="00204373"/>
    <w:rsid w:val="00204393"/>
    <w:rsid w:val="00204555"/>
    <w:rsid w:val="002045D8"/>
    <w:rsid w:val="00204A04"/>
    <w:rsid w:val="0020542E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2F32"/>
    <w:rsid w:val="00213864"/>
    <w:rsid w:val="00214453"/>
    <w:rsid w:val="00214DF4"/>
    <w:rsid w:val="00214EA9"/>
    <w:rsid w:val="002151C5"/>
    <w:rsid w:val="00215589"/>
    <w:rsid w:val="002155A4"/>
    <w:rsid w:val="00215A4B"/>
    <w:rsid w:val="002160BA"/>
    <w:rsid w:val="002166C5"/>
    <w:rsid w:val="002170E3"/>
    <w:rsid w:val="00217696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3D5"/>
    <w:rsid w:val="002235FC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B50"/>
    <w:rsid w:val="00231ECC"/>
    <w:rsid w:val="00231FC2"/>
    <w:rsid w:val="0023239A"/>
    <w:rsid w:val="002323E7"/>
    <w:rsid w:val="002325F8"/>
    <w:rsid w:val="00232F77"/>
    <w:rsid w:val="00233385"/>
    <w:rsid w:val="00233B0A"/>
    <w:rsid w:val="00234225"/>
    <w:rsid w:val="002355F5"/>
    <w:rsid w:val="00236060"/>
    <w:rsid w:val="002363AD"/>
    <w:rsid w:val="00236963"/>
    <w:rsid w:val="002369D8"/>
    <w:rsid w:val="0023705E"/>
    <w:rsid w:val="00237143"/>
    <w:rsid w:val="00237369"/>
    <w:rsid w:val="002378D1"/>
    <w:rsid w:val="00237EF6"/>
    <w:rsid w:val="002402A4"/>
    <w:rsid w:val="00240610"/>
    <w:rsid w:val="00240676"/>
    <w:rsid w:val="00240AB7"/>
    <w:rsid w:val="00240C7C"/>
    <w:rsid w:val="0024143C"/>
    <w:rsid w:val="00242029"/>
    <w:rsid w:val="00242D69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13B"/>
    <w:rsid w:val="0025116F"/>
    <w:rsid w:val="002511E0"/>
    <w:rsid w:val="002512BB"/>
    <w:rsid w:val="00251749"/>
    <w:rsid w:val="00251D5C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4567"/>
    <w:rsid w:val="00254A2A"/>
    <w:rsid w:val="002562F7"/>
    <w:rsid w:val="0025654C"/>
    <w:rsid w:val="002570B0"/>
    <w:rsid w:val="002570D7"/>
    <w:rsid w:val="00257BBA"/>
    <w:rsid w:val="002607D1"/>
    <w:rsid w:val="00260C95"/>
    <w:rsid w:val="00261BD4"/>
    <w:rsid w:val="00261C70"/>
    <w:rsid w:val="0026263A"/>
    <w:rsid w:val="00262687"/>
    <w:rsid w:val="002627B3"/>
    <w:rsid w:val="0026319F"/>
    <w:rsid w:val="002633ED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0B53"/>
    <w:rsid w:val="00270D8A"/>
    <w:rsid w:val="00271075"/>
    <w:rsid w:val="00271814"/>
    <w:rsid w:val="00271DED"/>
    <w:rsid w:val="00273B7D"/>
    <w:rsid w:val="002745B1"/>
    <w:rsid w:val="00274BE8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46A"/>
    <w:rsid w:val="00280659"/>
    <w:rsid w:val="00280A85"/>
    <w:rsid w:val="00280F7F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00F"/>
    <w:rsid w:val="00287226"/>
    <w:rsid w:val="00287AB8"/>
    <w:rsid w:val="00287B18"/>
    <w:rsid w:val="00287FFA"/>
    <w:rsid w:val="00290D12"/>
    <w:rsid w:val="0029136A"/>
    <w:rsid w:val="002916CB"/>
    <w:rsid w:val="0029206C"/>
    <w:rsid w:val="002920C6"/>
    <w:rsid w:val="002922C7"/>
    <w:rsid w:val="0029272E"/>
    <w:rsid w:val="00292D9D"/>
    <w:rsid w:val="0029340E"/>
    <w:rsid w:val="0029354F"/>
    <w:rsid w:val="00293606"/>
    <w:rsid w:val="00293F80"/>
    <w:rsid w:val="00293FDA"/>
    <w:rsid w:val="00294859"/>
    <w:rsid w:val="002952C0"/>
    <w:rsid w:val="0029557F"/>
    <w:rsid w:val="002955A9"/>
    <w:rsid w:val="00295828"/>
    <w:rsid w:val="002962AD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089"/>
    <w:rsid w:val="002A562A"/>
    <w:rsid w:val="002A5E1B"/>
    <w:rsid w:val="002A5E3D"/>
    <w:rsid w:val="002A7115"/>
    <w:rsid w:val="002A7B67"/>
    <w:rsid w:val="002A7BB6"/>
    <w:rsid w:val="002B0028"/>
    <w:rsid w:val="002B02A3"/>
    <w:rsid w:val="002B0A70"/>
    <w:rsid w:val="002B0D15"/>
    <w:rsid w:val="002B13C6"/>
    <w:rsid w:val="002B1DDB"/>
    <w:rsid w:val="002B25C3"/>
    <w:rsid w:val="002B25D2"/>
    <w:rsid w:val="002B2760"/>
    <w:rsid w:val="002B2BA1"/>
    <w:rsid w:val="002B2BA3"/>
    <w:rsid w:val="002B3B7E"/>
    <w:rsid w:val="002B3CAF"/>
    <w:rsid w:val="002B3E2F"/>
    <w:rsid w:val="002B415D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1C9B"/>
    <w:rsid w:val="002C1F0A"/>
    <w:rsid w:val="002C218F"/>
    <w:rsid w:val="002C2FDF"/>
    <w:rsid w:val="002C3176"/>
    <w:rsid w:val="002C3245"/>
    <w:rsid w:val="002C3904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20"/>
    <w:rsid w:val="002C67B0"/>
    <w:rsid w:val="002C685E"/>
    <w:rsid w:val="002C68C5"/>
    <w:rsid w:val="002C763E"/>
    <w:rsid w:val="002D05D0"/>
    <w:rsid w:val="002D0B85"/>
    <w:rsid w:val="002D0D56"/>
    <w:rsid w:val="002D0F35"/>
    <w:rsid w:val="002D18BA"/>
    <w:rsid w:val="002D1E3A"/>
    <w:rsid w:val="002D1E56"/>
    <w:rsid w:val="002D229C"/>
    <w:rsid w:val="002D237D"/>
    <w:rsid w:val="002D249C"/>
    <w:rsid w:val="002D2762"/>
    <w:rsid w:val="002D32F6"/>
    <w:rsid w:val="002D335D"/>
    <w:rsid w:val="002D3386"/>
    <w:rsid w:val="002D340A"/>
    <w:rsid w:val="002D38EC"/>
    <w:rsid w:val="002D3948"/>
    <w:rsid w:val="002D3ECC"/>
    <w:rsid w:val="002D41C1"/>
    <w:rsid w:val="002D4DBC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42A"/>
    <w:rsid w:val="002E45C7"/>
    <w:rsid w:val="002E4AFB"/>
    <w:rsid w:val="002E4D19"/>
    <w:rsid w:val="002E5088"/>
    <w:rsid w:val="002E5866"/>
    <w:rsid w:val="002E588E"/>
    <w:rsid w:val="002E604F"/>
    <w:rsid w:val="002E6ADA"/>
    <w:rsid w:val="002E769A"/>
    <w:rsid w:val="002E7790"/>
    <w:rsid w:val="002E7C81"/>
    <w:rsid w:val="002F03D1"/>
    <w:rsid w:val="002F0467"/>
    <w:rsid w:val="002F053E"/>
    <w:rsid w:val="002F078F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76C"/>
    <w:rsid w:val="002F7180"/>
    <w:rsid w:val="002F73AA"/>
    <w:rsid w:val="002F7D7A"/>
    <w:rsid w:val="002F7D89"/>
    <w:rsid w:val="002F7D8C"/>
    <w:rsid w:val="00300827"/>
    <w:rsid w:val="00300D56"/>
    <w:rsid w:val="003011B8"/>
    <w:rsid w:val="003011B9"/>
    <w:rsid w:val="003016B5"/>
    <w:rsid w:val="00301776"/>
    <w:rsid w:val="003017B5"/>
    <w:rsid w:val="00302264"/>
    <w:rsid w:val="0030246A"/>
    <w:rsid w:val="00302D28"/>
    <w:rsid w:val="003033E7"/>
    <w:rsid w:val="003033FE"/>
    <w:rsid w:val="003042CE"/>
    <w:rsid w:val="00304497"/>
    <w:rsid w:val="003045A0"/>
    <w:rsid w:val="003045FF"/>
    <w:rsid w:val="0030489C"/>
    <w:rsid w:val="00305102"/>
    <w:rsid w:val="0030532E"/>
    <w:rsid w:val="003065EF"/>
    <w:rsid w:val="00306616"/>
    <w:rsid w:val="003068F1"/>
    <w:rsid w:val="003068F9"/>
    <w:rsid w:val="00306AED"/>
    <w:rsid w:val="003070B2"/>
    <w:rsid w:val="00310491"/>
    <w:rsid w:val="00310991"/>
    <w:rsid w:val="003115D0"/>
    <w:rsid w:val="00311DD3"/>
    <w:rsid w:val="00311F7E"/>
    <w:rsid w:val="00312336"/>
    <w:rsid w:val="00312B87"/>
    <w:rsid w:val="00312F3D"/>
    <w:rsid w:val="00312FC0"/>
    <w:rsid w:val="00313061"/>
    <w:rsid w:val="0031394B"/>
    <w:rsid w:val="00313EB3"/>
    <w:rsid w:val="00314A40"/>
    <w:rsid w:val="00315104"/>
    <w:rsid w:val="003152AB"/>
    <w:rsid w:val="00315BDC"/>
    <w:rsid w:val="00316DED"/>
    <w:rsid w:val="00317908"/>
    <w:rsid w:val="00317A0B"/>
    <w:rsid w:val="0032089B"/>
    <w:rsid w:val="003210F5"/>
    <w:rsid w:val="003210F6"/>
    <w:rsid w:val="0032134E"/>
    <w:rsid w:val="0032152F"/>
    <w:rsid w:val="00321545"/>
    <w:rsid w:val="00321662"/>
    <w:rsid w:val="00321933"/>
    <w:rsid w:val="003219CE"/>
    <w:rsid w:val="00321AED"/>
    <w:rsid w:val="00321E5B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79"/>
    <w:rsid w:val="00327FC7"/>
    <w:rsid w:val="00331A69"/>
    <w:rsid w:val="00332624"/>
    <w:rsid w:val="003328C2"/>
    <w:rsid w:val="00332A5E"/>
    <w:rsid w:val="003333EF"/>
    <w:rsid w:val="0033417F"/>
    <w:rsid w:val="00334C54"/>
    <w:rsid w:val="00334FF1"/>
    <w:rsid w:val="0033596B"/>
    <w:rsid w:val="003359A2"/>
    <w:rsid w:val="00335B5A"/>
    <w:rsid w:val="00335C44"/>
    <w:rsid w:val="0033633F"/>
    <w:rsid w:val="003364C4"/>
    <w:rsid w:val="00337200"/>
    <w:rsid w:val="0033730B"/>
    <w:rsid w:val="003375F8"/>
    <w:rsid w:val="0033783D"/>
    <w:rsid w:val="00337910"/>
    <w:rsid w:val="00341516"/>
    <w:rsid w:val="00341710"/>
    <w:rsid w:val="003418C8"/>
    <w:rsid w:val="00341B6D"/>
    <w:rsid w:val="00341E3A"/>
    <w:rsid w:val="00342816"/>
    <w:rsid w:val="00343872"/>
    <w:rsid w:val="00343892"/>
    <w:rsid w:val="00343A0D"/>
    <w:rsid w:val="00343E47"/>
    <w:rsid w:val="003448AA"/>
    <w:rsid w:val="0034561A"/>
    <w:rsid w:val="00345BC9"/>
    <w:rsid w:val="00345F33"/>
    <w:rsid w:val="00346375"/>
    <w:rsid w:val="003464A0"/>
    <w:rsid w:val="003468BF"/>
    <w:rsid w:val="00346A77"/>
    <w:rsid w:val="00346CE3"/>
    <w:rsid w:val="003470B0"/>
    <w:rsid w:val="003473A7"/>
    <w:rsid w:val="00347CD5"/>
    <w:rsid w:val="00347E81"/>
    <w:rsid w:val="00347E94"/>
    <w:rsid w:val="00347F9C"/>
    <w:rsid w:val="003504CD"/>
    <w:rsid w:val="003507A7"/>
    <w:rsid w:val="00350A9F"/>
    <w:rsid w:val="00350C22"/>
    <w:rsid w:val="00350C5F"/>
    <w:rsid w:val="00350CCC"/>
    <w:rsid w:val="00351035"/>
    <w:rsid w:val="00351161"/>
    <w:rsid w:val="00351322"/>
    <w:rsid w:val="0035154E"/>
    <w:rsid w:val="003516AD"/>
    <w:rsid w:val="003517CE"/>
    <w:rsid w:val="00351AEF"/>
    <w:rsid w:val="00351F76"/>
    <w:rsid w:val="00352F96"/>
    <w:rsid w:val="00353213"/>
    <w:rsid w:val="00353820"/>
    <w:rsid w:val="00354135"/>
    <w:rsid w:val="00354423"/>
    <w:rsid w:val="00354E77"/>
    <w:rsid w:val="00355B18"/>
    <w:rsid w:val="00355CB2"/>
    <w:rsid w:val="00356071"/>
    <w:rsid w:val="003562AC"/>
    <w:rsid w:val="00356587"/>
    <w:rsid w:val="003569E8"/>
    <w:rsid w:val="0035782B"/>
    <w:rsid w:val="00357894"/>
    <w:rsid w:val="003578E9"/>
    <w:rsid w:val="00357C98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3D10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E34"/>
    <w:rsid w:val="00373F54"/>
    <w:rsid w:val="0037408B"/>
    <w:rsid w:val="003748F1"/>
    <w:rsid w:val="003753E6"/>
    <w:rsid w:val="00375BE3"/>
    <w:rsid w:val="00375D75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902FC"/>
    <w:rsid w:val="0039052E"/>
    <w:rsid w:val="00391D1D"/>
    <w:rsid w:val="00392068"/>
    <w:rsid w:val="003929AC"/>
    <w:rsid w:val="00392A7E"/>
    <w:rsid w:val="00392A8A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825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8C5"/>
    <w:rsid w:val="003A0BA0"/>
    <w:rsid w:val="003A0F72"/>
    <w:rsid w:val="003A13D7"/>
    <w:rsid w:val="003A1F83"/>
    <w:rsid w:val="003A2898"/>
    <w:rsid w:val="003A2958"/>
    <w:rsid w:val="003A2A45"/>
    <w:rsid w:val="003A2AD1"/>
    <w:rsid w:val="003A2EA9"/>
    <w:rsid w:val="003A30C0"/>
    <w:rsid w:val="003A3101"/>
    <w:rsid w:val="003A316C"/>
    <w:rsid w:val="003A36D6"/>
    <w:rsid w:val="003A37F9"/>
    <w:rsid w:val="003A3CC8"/>
    <w:rsid w:val="003A4468"/>
    <w:rsid w:val="003A455D"/>
    <w:rsid w:val="003A47E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1874"/>
    <w:rsid w:val="003B1CAB"/>
    <w:rsid w:val="003B3257"/>
    <w:rsid w:val="003B32A1"/>
    <w:rsid w:val="003B3479"/>
    <w:rsid w:val="003B362C"/>
    <w:rsid w:val="003B3E37"/>
    <w:rsid w:val="003B4158"/>
    <w:rsid w:val="003B4161"/>
    <w:rsid w:val="003B4706"/>
    <w:rsid w:val="003B4A04"/>
    <w:rsid w:val="003B4CE1"/>
    <w:rsid w:val="003B5FED"/>
    <w:rsid w:val="003B610A"/>
    <w:rsid w:val="003B63A5"/>
    <w:rsid w:val="003B6940"/>
    <w:rsid w:val="003B757D"/>
    <w:rsid w:val="003B75B1"/>
    <w:rsid w:val="003B7AFB"/>
    <w:rsid w:val="003B7E19"/>
    <w:rsid w:val="003B7F57"/>
    <w:rsid w:val="003C01E4"/>
    <w:rsid w:val="003C03C6"/>
    <w:rsid w:val="003C0462"/>
    <w:rsid w:val="003C0782"/>
    <w:rsid w:val="003C0821"/>
    <w:rsid w:val="003C0829"/>
    <w:rsid w:val="003C1A8D"/>
    <w:rsid w:val="003C1B0B"/>
    <w:rsid w:val="003C23CE"/>
    <w:rsid w:val="003C2864"/>
    <w:rsid w:val="003C2F45"/>
    <w:rsid w:val="003C32F8"/>
    <w:rsid w:val="003C390D"/>
    <w:rsid w:val="003C3FBA"/>
    <w:rsid w:val="003C4076"/>
    <w:rsid w:val="003C40D8"/>
    <w:rsid w:val="003C48B6"/>
    <w:rsid w:val="003C49BA"/>
    <w:rsid w:val="003C4ACD"/>
    <w:rsid w:val="003C4B0A"/>
    <w:rsid w:val="003C5380"/>
    <w:rsid w:val="003C591D"/>
    <w:rsid w:val="003C5AFD"/>
    <w:rsid w:val="003C6719"/>
    <w:rsid w:val="003C6AF3"/>
    <w:rsid w:val="003C771F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AAA"/>
    <w:rsid w:val="003D7C5E"/>
    <w:rsid w:val="003E0061"/>
    <w:rsid w:val="003E03ED"/>
    <w:rsid w:val="003E167C"/>
    <w:rsid w:val="003E1755"/>
    <w:rsid w:val="003E1E3E"/>
    <w:rsid w:val="003E1FD5"/>
    <w:rsid w:val="003E2028"/>
    <w:rsid w:val="003E2B4B"/>
    <w:rsid w:val="003E325D"/>
    <w:rsid w:val="003E32E0"/>
    <w:rsid w:val="003E3471"/>
    <w:rsid w:val="003E3875"/>
    <w:rsid w:val="003E3BD3"/>
    <w:rsid w:val="003E3C4F"/>
    <w:rsid w:val="003E404F"/>
    <w:rsid w:val="003E41EC"/>
    <w:rsid w:val="003E456E"/>
    <w:rsid w:val="003E456F"/>
    <w:rsid w:val="003E4700"/>
    <w:rsid w:val="003E4767"/>
    <w:rsid w:val="003E488D"/>
    <w:rsid w:val="003E48C2"/>
    <w:rsid w:val="003E4D31"/>
    <w:rsid w:val="003E4D5C"/>
    <w:rsid w:val="003E5370"/>
    <w:rsid w:val="003E67B8"/>
    <w:rsid w:val="003E74BC"/>
    <w:rsid w:val="003E7A72"/>
    <w:rsid w:val="003F0102"/>
    <w:rsid w:val="003F0407"/>
    <w:rsid w:val="003F0AFA"/>
    <w:rsid w:val="003F0B5F"/>
    <w:rsid w:val="003F0BF2"/>
    <w:rsid w:val="003F1676"/>
    <w:rsid w:val="003F16A4"/>
    <w:rsid w:val="003F190A"/>
    <w:rsid w:val="003F22CF"/>
    <w:rsid w:val="003F3042"/>
    <w:rsid w:val="003F3090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3BF2"/>
    <w:rsid w:val="0040539F"/>
    <w:rsid w:val="0040576B"/>
    <w:rsid w:val="00405819"/>
    <w:rsid w:val="00405F2C"/>
    <w:rsid w:val="0040729C"/>
    <w:rsid w:val="004072CA"/>
    <w:rsid w:val="0040730F"/>
    <w:rsid w:val="00407752"/>
    <w:rsid w:val="00407CA6"/>
    <w:rsid w:val="0041079F"/>
    <w:rsid w:val="00411601"/>
    <w:rsid w:val="00411B90"/>
    <w:rsid w:val="00411EE2"/>
    <w:rsid w:val="00412087"/>
    <w:rsid w:val="00412907"/>
    <w:rsid w:val="004129FF"/>
    <w:rsid w:val="00412EF4"/>
    <w:rsid w:val="00413249"/>
    <w:rsid w:val="00413FCD"/>
    <w:rsid w:val="004146D3"/>
    <w:rsid w:val="00415546"/>
    <w:rsid w:val="00415548"/>
    <w:rsid w:val="00415BED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D12"/>
    <w:rsid w:val="00422E7C"/>
    <w:rsid w:val="00423EA7"/>
    <w:rsid w:val="004244A7"/>
    <w:rsid w:val="004244CC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1A0"/>
    <w:rsid w:val="0042740D"/>
    <w:rsid w:val="00427B4B"/>
    <w:rsid w:val="00427C2E"/>
    <w:rsid w:val="00427DC6"/>
    <w:rsid w:val="0043038A"/>
    <w:rsid w:val="004305FF"/>
    <w:rsid w:val="00430C2D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4EDD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03"/>
    <w:rsid w:val="00440EED"/>
    <w:rsid w:val="00440F27"/>
    <w:rsid w:val="00441120"/>
    <w:rsid w:val="004413A0"/>
    <w:rsid w:val="0044161A"/>
    <w:rsid w:val="0044168A"/>
    <w:rsid w:val="004418E0"/>
    <w:rsid w:val="0044197E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4E9"/>
    <w:rsid w:val="00450652"/>
    <w:rsid w:val="00450C75"/>
    <w:rsid w:val="00450DDD"/>
    <w:rsid w:val="00450FD2"/>
    <w:rsid w:val="004514CE"/>
    <w:rsid w:val="004517D3"/>
    <w:rsid w:val="00452318"/>
    <w:rsid w:val="00452637"/>
    <w:rsid w:val="00452A3F"/>
    <w:rsid w:val="0045342C"/>
    <w:rsid w:val="00453F56"/>
    <w:rsid w:val="004544E3"/>
    <w:rsid w:val="00454976"/>
    <w:rsid w:val="00454C1A"/>
    <w:rsid w:val="00455088"/>
    <w:rsid w:val="00455500"/>
    <w:rsid w:val="00455960"/>
    <w:rsid w:val="00455D90"/>
    <w:rsid w:val="00455DE8"/>
    <w:rsid w:val="00455E5D"/>
    <w:rsid w:val="00455F95"/>
    <w:rsid w:val="004560B7"/>
    <w:rsid w:val="00456A41"/>
    <w:rsid w:val="00456F43"/>
    <w:rsid w:val="004571EA"/>
    <w:rsid w:val="004578A7"/>
    <w:rsid w:val="00457C23"/>
    <w:rsid w:val="00457DF6"/>
    <w:rsid w:val="0046009D"/>
    <w:rsid w:val="00460B21"/>
    <w:rsid w:val="00460BF3"/>
    <w:rsid w:val="00461BB6"/>
    <w:rsid w:val="00461DF4"/>
    <w:rsid w:val="00462715"/>
    <w:rsid w:val="00462B4A"/>
    <w:rsid w:val="00462CDE"/>
    <w:rsid w:val="00462E19"/>
    <w:rsid w:val="004643B2"/>
    <w:rsid w:val="00464932"/>
    <w:rsid w:val="00464C41"/>
    <w:rsid w:val="00465214"/>
    <w:rsid w:val="004656DD"/>
    <w:rsid w:val="00465B79"/>
    <w:rsid w:val="00466485"/>
    <w:rsid w:val="00466AD1"/>
    <w:rsid w:val="00466C5A"/>
    <w:rsid w:val="004671AE"/>
    <w:rsid w:val="00470A15"/>
    <w:rsid w:val="004715BD"/>
    <w:rsid w:val="00471648"/>
    <w:rsid w:val="0047165B"/>
    <w:rsid w:val="004716EB"/>
    <w:rsid w:val="004717EA"/>
    <w:rsid w:val="00472F69"/>
    <w:rsid w:val="0047354D"/>
    <w:rsid w:val="00473BFB"/>
    <w:rsid w:val="0047442B"/>
    <w:rsid w:val="00474A87"/>
    <w:rsid w:val="00474E8E"/>
    <w:rsid w:val="004751E2"/>
    <w:rsid w:val="004752A8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77E5B"/>
    <w:rsid w:val="004802DF"/>
    <w:rsid w:val="004807CC"/>
    <w:rsid w:val="004808CB"/>
    <w:rsid w:val="00480E40"/>
    <w:rsid w:val="004815D9"/>
    <w:rsid w:val="00482A19"/>
    <w:rsid w:val="004832F8"/>
    <w:rsid w:val="00483407"/>
    <w:rsid w:val="004834A9"/>
    <w:rsid w:val="004834E9"/>
    <w:rsid w:val="004834F5"/>
    <w:rsid w:val="0048372A"/>
    <w:rsid w:val="004841CB"/>
    <w:rsid w:val="00484829"/>
    <w:rsid w:val="00485393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A14"/>
    <w:rsid w:val="00490D12"/>
    <w:rsid w:val="004911FF"/>
    <w:rsid w:val="004912CC"/>
    <w:rsid w:val="00491C02"/>
    <w:rsid w:val="00491D04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C2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542"/>
    <w:rsid w:val="004A0689"/>
    <w:rsid w:val="004A0B3C"/>
    <w:rsid w:val="004A0F81"/>
    <w:rsid w:val="004A12E9"/>
    <w:rsid w:val="004A15AB"/>
    <w:rsid w:val="004A1E79"/>
    <w:rsid w:val="004A210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753"/>
    <w:rsid w:val="004B0D9A"/>
    <w:rsid w:val="004B11FC"/>
    <w:rsid w:val="004B16AC"/>
    <w:rsid w:val="004B1A1A"/>
    <w:rsid w:val="004B1CE9"/>
    <w:rsid w:val="004B26C1"/>
    <w:rsid w:val="004B2740"/>
    <w:rsid w:val="004B2982"/>
    <w:rsid w:val="004B2A72"/>
    <w:rsid w:val="004B3472"/>
    <w:rsid w:val="004B34D5"/>
    <w:rsid w:val="004B3576"/>
    <w:rsid w:val="004B36D8"/>
    <w:rsid w:val="004B3F82"/>
    <w:rsid w:val="004B43C3"/>
    <w:rsid w:val="004B47E5"/>
    <w:rsid w:val="004B4842"/>
    <w:rsid w:val="004B4B17"/>
    <w:rsid w:val="004B4D00"/>
    <w:rsid w:val="004B4E79"/>
    <w:rsid w:val="004B529C"/>
    <w:rsid w:val="004B5717"/>
    <w:rsid w:val="004B58F0"/>
    <w:rsid w:val="004B646C"/>
    <w:rsid w:val="004B7484"/>
    <w:rsid w:val="004B7A41"/>
    <w:rsid w:val="004B7C38"/>
    <w:rsid w:val="004B7CD8"/>
    <w:rsid w:val="004B7E1F"/>
    <w:rsid w:val="004C0810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19B"/>
    <w:rsid w:val="004C440A"/>
    <w:rsid w:val="004C4554"/>
    <w:rsid w:val="004C486A"/>
    <w:rsid w:val="004C4EE3"/>
    <w:rsid w:val="004C5273"/>
    <w:rsid w:val="004C53BA"/>
    <w:rsid w:val="004C5B8A"/>
    <w:rsid w:val="004C5CDD"/>
    <w:rsid w:val="004C60E8"/>
    <w:rsid w:val="004C6109"/>
    <w:rsid w:val="004C61CC"/>
    <w:rsid w:val="004C6544"/>
    <w:rsid w:val="004C65D5"/>
    <w:rsid w:val="004C7640"/>
    <w:rsid w:val="004C7946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0D4"/>
    <w:rsid w:val="004D4831"/>
    <w:rsid w:val="004D5217"/>
    <w:rsid w:val="004D6228"/>
    <w:rsid w:val="004D6FB8"/>
    <w:rsid w:val="004D7299"/>
    <w:rsid w:val="004D7377"/>
    <w:rsid w:val="004D7511"/>
    <w:rsid w:val="004D7820"/>
    <w:rsid w:val="004D7A38"/>
    <w:rsid w:val="004D7CF6"/>
    <w:rsid w:val="004D7CFD"/>
    <w:rsid w:val="004D7EA2"/>
    <w:rsid w:val="004D7F51"/>
    <w:rsid w:val="004E00F2"/>
    <w:rsid w:val="004E02E6"/>
    <w:rsid w:val="004E0A82"/>
    <w:rsid w:val="004E0B09"/>
    <w:rsid w:val="004E0B4D"/>
    <w:rsid w:val="004E152F"/>
    <w:rsid w:val="004E2CC6"/>
    <w:rsid w:val="004E305C"/>
    <w:rsid w:val="004E31FB"/>
    <w:rsid w:val="004E320A"/>
    <w:rsid w:val="004E3618"/>
    <w:rsid w:val="004E3677"/>
    <w:rsid w:val="004E3C27"/>
    <w:rsid w:val="004E4151"/>
    <w:rsid w:val="004E41D8"/>
    <w:rsid w:val="004E448C"/>
    <w:rsid w:val="004E45C7"/>
    <w:rsid w:val="004E4FAF"/>
    <w:rsid w:val="004E5861"/>
    <w:rsid w:val="004E5CD5"/>
    <w:rsid w:val="004E649E"/>
    <w:rsid w:val="004E6511"/>
    <w:rsid w:val="004E65C8"/>
    <w:rsid w:val="004E684F"/>
    <w:rsid w:val="004E69DD"/>
    <w:rsid w:val="004E6B11"/>
    <w:rsid w:val="004E6FE6"/>
    <w:rsid w:val="004E7175"/>
    <w:rsid w:val="004E7E68"/>
    <w:rsid w:val="004F0013"/>
    <w:rsid w:val="004F03A4"/>
    <w:rsid w:val="004F0539"/>
    <w:rsid w:val="004F05DE"/>
    <w:rsid w:val="004F136E"/>
    <w:rsid w:val="004F1ABC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0072"/>
    <w:rsid w:val="00501669"/>
    <w:rsid w:val="00501D00"/>
    <w:rsid w:val="00501FF0"/>
    <w:rsid w:val="005025D2"/>
    <w:rsid w:val="00502D52"/>
    <w:rsid w:val="00503163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E47"/>
    <w:rsid w:val="00510F4D"/>
    <w:rsid w:val="005110B2"/>
    <w:rsid w:val="00511512"/>
    <w:rsid w:val="00511E0C"/>
    <w:rsid w:val="005121FE"/>
    <w:rsid w:val="005129EA"/>
    <w:rsid w:val="00513CF9"/>
    <w:rsid w:val="00513D6F"/>
    <w:rsid w:val="0051414E"/>
    <w:rsid w:val="005146D2"/>
    <w:rsid w:val="00514761"/>
    <w:rsid w:val="005148F6"/>
    <w:rsid w:val="00514FB7"/>
    <w:rsid w:val="0051550C"/>
    <w:rsid w:val="005159B5"/>
    <w:rsid w:val="005165A7"/>
    <w:rsid w:val="005167B8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1EB6"/>
    <w:rsid w:val="0052208A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DAD"/>
    <w:rsid w:val="005321E4"/>
    <w:rsid w:val="0053233E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D4E"/>
    <w:rsid w:val="0053517D"/>
    <w:rsid w:val="0053546B"/>
    <w:rsid w:val="00535579"/>
    <w:rsid w:val="00536427"/>
    <w:rsid w:val="005366EF"/>
    <w:rsid w:val="00536F70"/>
    <w:rsid w:val="00537728"/>
    <w:rsid w:val="00537D52"/>
    <w:rsid w:val="005401BF"/>
    <w:rsid w:val="005403C3"/>
    <w:rsid w:val="005405E9"/>
    <w:rsid w:val="005411A0"/>
    <w:rsid w:val="005413DC"/>
    <w:rsid w:val="00541739"/>
    <w:rsid w:val="005418E2"/>
    <w:rsid w:val="00542E30"/>
    <w:rsid w:val="005432D4"/>
    <w:rsid w:val="00543901"/>
    <w:rsid w:val="00543ADA"/>
    <w:rsid w:val="00543D00"/>
    <w:rsid w:val="00544455"/>
    <w:rsid w:val="005445EA"/>
    <w:rsid w:val="00544701"/>
    <w:rsid w:val="005448A1"/>
    <w:rsid w:val="00544B70"/>
    <w:rsid w:val="00545B67"/>
    <w:rsid w:val="00545D70"/>
    <w:rsid w:val="0054647B"/>
    <w:rsid w:val="00546A87"/>
    <w:rsid w:val="00546D2A"/>
    <w:rsid w:val="00546FA1"/>
    <w:rsid w:val="0054724F"/>
    <w:rsid w:val="00547405"/>
    <w:rsid w:val="0055056F"/>
    <w:rsid w:val="00552041"/>
    <w:rsid w:val="0055212D"/>
    <w:rsid w:val="00552559"/>
    <w:rsid w:val="005529C4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71B6"/>
    <w:rsid w:val="00557402"/>
    <w:rsid w:val="00557939"/>
    <w:rsid w:val="005603BF"/>
    <w:rsid w:val="00561A1D"/>
    <w:rsid w:val="00561B55"/>
    <w:rsid w:val="00561C78"/>
    <w:rsid w:val="005624D5"/>
    <w:rsid w:val="00562E9D"/>
    <w:rsid w:val="0056363E"/>
    <w:rsid w:val="00563F41"/>
    <w:rsid w:val="00564CD0"/>
    <w:rsid w:val="005652E4"/>
    <w:rsid w:val="005657A3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62D"/>
    <w:rsid w:val="00570A16"/>
    <w:rsid w:val="00570DA6"/>
    <w:rsid w:val="00570DF8"/>
    <w:rsid w:val="00571129"/>
    <w:rsid w:val="00572356"/>
    <w:rsid w:val="00572CFE"/>
    <w:rsid w:val="00572FFC"/>
    <w:rsid w:val="00573420"/>
    <w:rsid w:val="0057476F"/>
    <w:rsid w:val="00574F5A"/>
    <w:rsid w:val="005755D2"/>
    <w:rsid w:val="00575C1A"/>
    <w:rsid w:val="00575D42"/>
    <w:rsid w:val="00576241"/>
    <w:rsid w:val="005774ED"/>
    <w:rsid w:val="00580321"/>
    <w:rsid w:val="005807CE"/>
    <w:rsid w:val="00581076"/>
    <w:rsid w:val="00581203"/>
    <w:rsid w:val="005813A1"/>
    <w:rsid w:val="00581977"/>
    <w:rsid w:val="00582086"/>
    <w:rsid w:val="0058251E"/>
    <w:rsid w:val="00582D23"/>
    <w:rsid w:val="00582DED"/>
    <w:rsid w:val="00583035"/>
    <w:rsid w:val="005835B4"/>
    <w:rsid w:val="00583B6C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A56"/>
    <w:rsid w:val="00594F5B"/>
    <w:rsid w:val="00595149"/>
    <w:rsid w:val="005952F8"/>
    <w:rsid w:val="0059539F"/>
    <w:rsid w:val="00595444"/>
    <w:rsid w:val="0059583A"/>
    <w:rsid w:val="00595D64"/>
    <w:rsid w:val="00595E4F"/>
    <w:rsid w:val="00595FCA"/>
    <w:rsid w:val="00596CA7"/>
    <w:rsid w:val="00596F3F"/>
    <w:rsid w:val="00597038"/>
    <w:rsid w:val="00597554"/>
    <w:rsid w:val="00597CA1"/>
    <w:rsid w:val="00597E8D"/>
    <w:rsid w:val="005A087B"/>
    <w:rsid w:val="005A113E"/>
    <w:rsid w:val="005A1ACC"/>
    <w:rsid w:val="005A1E27"/>
    <w:rsid w:val="005A21AD"/>
    <w:rsid w:val="005A29EA"/>
    <w:rsid w:val="005A2ABB"/>
    <w:rsid w:val="005A2C1F"/>
    <w:rsid w:val="005A2C4C"/>
    <w:rsid w:val="005A2D27"/>
    <w:rsid w:val="005A34EC"/>
    <w:rsid w:val="005A34F7"/>
    <w:rsid w:val="005A3E06"/>
    <w:rsid w:val="005A44E6"/>
    <w:rsid w:val="005A4A71"/>
    <w:rsid w:val="005A4F12"/>
    <w:rsid w:val="005A4F7F"/>
    <w:rsid w:val="005A55B1"/>
    <w:rsid w:val="005A5D49"/>
    <w:rsid w:val="005A6A34"/>
    <w:rsid w:val="005A6F98"/>
    <w:rsid w:val="005A6FC0"/>
    <w:rsid w:val="005A7312"/>
    <w:rsid w:val="005A7466"/>
    <w:rsid w:val="005B1384"/>
    <w:rsid w:val="005B14C5"/>
    <w:rsid w:val="005B193F"/>
    <w:rsid w:val="005B21E5"/>
    <w:rsid w:val="005B241A"/>
    <w:rsid w:val="005B24D9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2BF"/>
    <w:rsid w:val="005B6738"/>
    <w:rsid w:val="005B679E"/>
    <w:rsid w:val="005B70BE"/>
    <w:rsid w:val="005B7C9D"/>
    <w:rsid w:val="005C00EC"/>
    <w:rsid w:val="005C03EC"/>
    <w:rsid w:val="005C0B5B"/>
    <w:rsid w:val="005C25C9"/>
    <w:rsid w:val="005C2DE2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E1"/>
    <w:rsid w:val="005C5E57"/>
    <w:rsid w:val="005C69B1"/>
    <w:rsid w:val="005C6E68"/>
    <w:rsid w:val="005C76F7"/>
    <w:rsid w:val="005D060B"/>
    <w:rsid w:val="005D08C8"/>
    <w:rsid w:val="005D172F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6AB"/>
    <w:rsid w:val="005D4B01"/>
    <w:rsid w:val="005D57D0"/>
    <w:rsid w:val="005D6257"/>
    <w:rsid w:val="005D6F1D"/>
    <w:rsid w:val="005D7040"/>
    <w:rsid w:val="005D78F1"/>
    <w:rsid w:val="005D7FE5"/>
    <w:rsid w:val="005E0132"/>
    <w:rsid w:val="005E06A6"/>
    <w:rsid w:val="005E0B50"/>
    <w:rsid w:val="005E1AEB"/>
    <w:rsid w:val="005E1B14"/>
    <w:rsid w:val="005E1D26"/>
    <w:rsid w:val="005E21F9"/>
    <w:rsid w:val="005E2306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5D6E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1B"/>
    <w:rsid w:val="005F10FC"/>
    <w:rsid w:val="005F11B8"/>
    <w:rsid w:val="005F11F7"/>
    <w:rsid w:val="005F12D4"/>
    <w:rsid w:val="005F1355"/>
    <w:rsid w:val="005F1727"/>
    <w:rsid w:val="005F1775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45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111"/>
    <w:rsid w:val="005F7129"/>
    <w:rsid w:val="005F74B3"/>
    <w:rsid w:val="005F7A5D"/>
    <w:rsid w:val="00600B4A"/>
    <w:rsid w:val="0060102F"/>
    <w:rsid w:val="00601191"/>
    <w:rsid w:val="0060154E"/>
    <w:rsid w:val="00601993"/>
    <w:rsid w:val="00601A65"/>
    <w:rsid w:val="00601C97"/>
    <w:rsid w:val="00602C9F"/>
    <w:rsid w:val="006037E9"/>
    <w:rsid w:val="00603918"/>
    <w:rsid w:val="006043BB"/>
    <w:rsid w:val="00604CE4"/>
    <w:rsid w:val="006054C5"/>
    <w:rsid w:val="0060554B"/>
    <w:rsid w:val="00605DD0"/>
    <w:rsid w:val="0060635A"/>
    <w:rsid w:val="00606489"/>
    <w:rsid w:val="006067FB"/>
    <w:rsid w:val="00606D5F"/>
    <w:rsid w:val="006072FF"/>
    <w:rsid w:val="00607741"/>
    <w:rsid w:val="00607DAB"/>
    <w:rsid w:val="0061050E"/>
    <w:rsid w:val="006107EE"/>
    <w:rsid w:val="00611439"/>
    <w:rsid w:val="0061196C"/>
    <w:rsid w:val="00611DC4"/>
    <w:rsid w:val="00612B1F"/>
    <w:rsid w:val="00613A73"/>
    <w:rsid w:val="00613AD6"/>
    <w:rsid w:val="00613B6C"/>
    <w:rsid w:val="00613F50"/>
    <w:rsid w:val="00613F89"/>
    <w:rsid w:val="006140EE"/>
    <w:rsid w:val="0061458B"/>
    <w:rsid w:val="00614613"/>
    <w:rsid w:val="0061468F"/>
    <w:rsid w:val="006146C9"/>
    <w:rsid w:val="00614D06"/>
    <w:rsid w:val="006151A5"/>
    <w:rsid w:val="00615390"/>
    <w:rsid w:val="006154D6"/>
    <w:rsid w:val="00615848"/>
    <w:rsid w:val="00615981"/>
    <w:rsid w:val="00615A74"/>
    <w:rsid w:val="00615E29"/>
    <w:rsid w:val="00616C18"/>
    <w:rsid w:val="00616ED3"/>
    <w:rsid w:val="006178C7"/>
    <w:rsid w:val="00617DAD"/>
    <w:rsid w:val="00620037"/>
    <w:rsid w:val="00620312"/>
    <w:rsid w:val="00620501"/>
    <w:rsid w:val="0062158D"/>
    <w:rsid w:val="006221B8"/>
    <w:rsid w:val="006223BE"/>
    <w:rsid w:val="00622632"/>
    <w:rsid w:val="006228B5"/>
    <w:rsid w:val="00622C0B"/>
    <w:rsid w:val="006245AC"/>
    <w:rsid w:val="0062469F"/>
    <w:rsid w:val="00624B56"/>
    <w:rsid w:val="00624E47"/>
    <w:rsid w:val="00625209"/>
    <w:rsid w:val="006254AA"/>
    <w:rsid w:val="006255CC"/>
    <w:rsid w:val="0062584B"/>
    <w:rsid w:val="00625B8E"/>
    <w:rsid w:val="00626BCF"/>
    <w:rsid w:val="00627B0B"/>
    <w:rsid w:val="00627DE7"/>
    <w:rsid w:val="00627E09"/>
    <w:rsid w:val="00630EAC"/>
    <w:rsid w:val="006312B5"/>
    <w:rsid w:val="006312EA"/>
    <w:rsid w:val="00631355"/>
    <w:rsid w:val="00631816"/>
    <w:rsid w:val="00631960"/>
    <w:rsid w:val="00631EB4"/>
    <w:rsid w:val="00631FD5"/>
    <w:rsid w:val="00632B9C"/>
    <w:rsid w:val="00632E68"/>
    <w:rsid w:val="00633582"/>
    <w:rsid w:val="00633837"/>
    <w:rsid w:val="00633A1D"/>
    <w:rsid w:val="00633C3C"/>
    <w:rsid w:val="006340DE"/>
    <w:rsid w:val="0063468C"/>
    <w:rsid w:val="006353BC"/>
    <w:rsid w:val="0063560D"/>
    <w:rsid w:val="00635BA8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9F0"/>
    <w:rsid w:val="00641FD1"/>
    <w:rsid w:val="0064218F"/>
    <w:rsid w:val="006429C4"/>
    <w:rsid w:val="00642B2C"/>
    <w:rsid w:val="00642D2B"/>
    <w:rsid w:val="00642DD9"/>
    <w:rsid w:val="00643212"/>
    <w:rsid w:val="006440B0"/>
    <w:rsid w:val="0064433C"/>
    <w:rsid w:val="006443BA"/>
    <w:rsid w:val="00644844"/>
    <w:rsid w:val="00644CDB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261"/>
    <w:rsid w:val="006516A5"/>
    <w:rsid w:val="006518F4"/>
    <w:rsid w:val="00651DB9"/>
    <w:rsid w:val="006526D3"/>
    <w:rsid w:val="00652BA2"/>
    <w:rsid w:val="00653571"/>
    <w:rsid w:val="00653739"/>
    <w:rsid w:val="006540F1"/>
    <w:rsid w:val="00654586"/>
    <w:rsid w:val="0065474E"/>
    <w:rsid w:val="006547FB"/>
    <w:rsid w:val="00654A74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812"/>
    <w:rsid w:val="00661C8C"/>
    <w:rsid w:val="00661D89"/>
    <w:rsid w:val="00661DDA"/>
    <w:rsid w:val="00661E46"/>
    <w:rsid w:val="00662887"/>
    <w:rsid w:val="00662AB1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6DF"/>
    <w:rsid w:val="00667AD0"/>
    <w:rsid w:val="00667D8F"/>
    <w:rsid w:val="00667EB7"/>
    <w:rsid w:val="006702C6"/>
    <w:rsid w:val="006705B1"/>
    <w:rsid w:val="006706D9"/>
    <w:rsid w:val="00670A97"/>
    <w:rsid w:val="00670B6F"/>
    <w:rsid w:val="00672270"/>
    <w:rsid w:val="0067229D"/>
    <w:rsid w:val="006726F9"/>
    <w:rsid w:val="0067338D"/>
    <w:rsid w:val="0067387C"/>
    <w:rsid w:val="00673E17"/>
    <w:rsid w:val="00674822"/>
    <w:rsid w:val="006754F4"/>
    <w:rsid w:val="00675835"/>
    <w:rsid w:val="00675C9C"/>
    <w:rsid w:val="00675CEA"/>
    <w:rsid w:val="00676239"/>
    <w:rsid w:val="0067662E"/>
    <w:rsid w:val="00676953"/>
    <w:rsid w:val="00676AC0"/>
    <w:rsid w:val="00676C64"/>
    <w:rsid w:val="00677F6D"/>
    <w:rsid w:val="00680776"/>
    <w:rsid w:val="006807D2"/>
    <w:rsid w:val="00680EEA"/>
    <w:rsid w:val="006815CD"/>
    <w:rsid w:val="00681664"/>
    <w:rsid w:val="00681719"/>
    <w:rsid w:val="006817BD"/>
    <w:rsid w:val="00681BF6"/>
    <w:rsid w:val="0068268B"/>
    <w:rsid w:val="0068296F"/>
    <w:rsid w:val="00682CB4"/>
    <w:rsid w:val="00682D65"/>
    <w:rsid w:val="00682F9B"/>
    <w:rsid w:val="00683E15"/>
    <w:rsid w:val="006846B3"/>
    <w:rsid w:val="00684757"/>
    <w:rsid w:val="006850C9"/>
    <w:rsid w:val="006851BD"/>
    <w:rsid w:val="0068579B"/>
    <w:rsid w:val="00685B66"/>
    <w:rsid w:val="00686376"/>
    <w:rsid w:val="0068653D"/>
    <w:rsid w:val="0068672E"/>
    <w:rsid w:val="00686B69"/>
    <w:rsid w:val="006876CC"/>
    <w:rsid w:val="006877D4"/>
    <w:rsid w:val="00687B0D"/>
    <w:rsid w:val="006901E9"/>
    <w:rsid w:val="0069051C"/>
    <w:rsid w:val="006907DB"/>
    <w:rsid w:val="00690EC8"/>
    <w:rsid w:val="0069114E"/>
    <w:rsid w:val="00691213"/>
    <w:rsid w:val="0069256A"/>
    <w:rsid w:val="00692923"/>
    <w:rsid w:val="006932E0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0409"/>
    <w:rsid w:val="006A0605"/>
    <w:rsid w:val="006A1050"/>
    <w:rsid w:val="006A1125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DA6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801"/>
    <w:rsid w:val="006A7B6B"/>
    <w:rsid w:val="006A7D3E"/>
    <w:rsid w:val="006A7F88"/>
    <w:rsid w:val="006B1376"/>
    <w:rsid w:val="006B1D59"/>
    <w:rsid w:val="006B1D8E"/>
    <w:rsid w:val="006B1EB2"/>
    <w:rsid w:val="006B2896"/>
    <w:rsid w:val="006B29A1"/>
    <w:rsid w:val="006B2CB0"/>
    <w:rsid w:val="006B2D51"/>
    <w:rsid w:val="006B300C"/>
    <w:rsid w:val="006B3223"/>
    <w:rsid w:val="006B3232"/>
    <w:rsid w:val="006B3411"/>
    <w:rsid w:val="006B348A"/>
    <w:rsid w:val="006B3AC2"/>
    <w:rsid w:val="006B3C84"/>
    <w:rsid w:val="006B3F40"/>
    <w:rsid w:val="006B4107"/>
    <w:rsid w:val="006B43CC"/>
    <w:rsid w:val="006B529E"/>
    <w:rsid w:val="006B59E1"/>
    <w:rsid w:val="006B662E"/>
    <w:rsid w:val="006B6940"/>
    <w:rsid w:val="006B6F10"/>
    <w:rsid w:val="006B7189"/>
    <w:rsid w:val="006B748F"/>
    <w:rsid w:val="006B77DC"/>
    <w:rsid w:val="006B7E41"/>
    <w:rsid w:val="006C0275"/>
    <w:rsid w:val="006C0623"/>
    <w:rsid w:val="006C09BF"/>
    <w:rsid w:val="006C0BAB"/>
    <w:rsid w:val="006C0E63"/>
    <w:rsid w:val="006C105F"/>
    <w:rsid w:val="006C1826"/>
    <w:rsid w:val="006C1D0C"/>
    <w:rsid w:val="006C1DD5"/>
    <w:rsid w:val="006C1DE9"/>
    <w:rsid w:val="006C1EC8"/>
    <w:rsid w:val="006C20C1"/>
    <w:rsid w:val="006C20D0"/>
    <w:rsid w:val="006C2199"/>
    <w:rsid w:val="006C289F"/>
    <w:rsid w:val="006C2D33"/>
    <w:rsid w:val="006C2EF1"/>
    <w:rsid w:val="006C3381"/>
    <w:rsid w:val="006C3F5C"/>
    <w:rsid w:val="006C3FEF"/>
    <w:rsid w:val="006C51E6"/>
    <w:rsid w:val="006C53E7"/>
    <w:rsid w:val="006C6D83"/>
    <w:rsid w:val="006C721F"/>
    <w:rsid w:val="006C7817"/>
    <w:rsid w:val="006C7E69"/>
    <w:rsid w:val="006C7ED5"/>
    <w:rsid w:val="006D0032"/>
    <w:rsid w:val="006D09A8"/>
    <w:rsid w:val="006D1582"/>
    <w:rsid w:val="006D15D7"/>
    <w:rsid w:val="006D1842"/>
    <w:rsid w:val="006D1BE4"/>
    <w:rsid w:val="006D1CF7"/>
    <w:rsid w:val="006D24E5"/>
    <w:rsid w:val="006D253C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3E13"/>
    <w:rsid w:val="006D4281"/>
    <w:rsid w:val="006D4900"/>
    <w:rsid w:val="006D4C2F"/>
    <w:rsid w:val="006D4DEE"/>
    <w:rsid w:val="006D4FDD"/>
    <w:rsid w:val="006D6151"/>
    <w:rsid w:val="006D6433"/>
    <w:rsid w:val="006D6593"/>
    <w:rsid w:val="006D7522"/>
    <w:rsid w:val="006D7553"/>
    <w:rsid w:val="006D7AC5"/>
    <w:rsid w:val="006E01C3"/>
    <w:rsid w:val="006E077D"/>
    <w:rsid w:val="006E1209"/>
    <w:rsid w:val="006E1285"/>
    <w:rsid w:val="006E1769"/>
    <w:rsid w:val="006E19E4"/>
    <w:rsid w:val="006E20A1"/>
    <w:rsid w:val="006E21EC"/>
    <w:rsid w:val="006E2A11"/>
    <w:rsid w:val="006E2FC4"/>
    <w:rsid w:val="006E36EB"/>
    <w:rsid w:val="006E3FA1"/>
    <w:rsid w:val="006E4179"/>
    <w:rsid w:val="006E4AC0"/>
    <w:rsid w:val="006E5C2C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0743"/>
    <w:rsid w:val="006F1231"/>
    <w:rsid w:val="006F1B7D"/>
    <w:rsid w:val="006F26D4"/>
    <w:rsid w:val="006F2715"/>
    <w:rsid w:val="006F29EC"/>
    <w:rsid w:val="006F2A05"/>
    <w:rsid w:val="006F3005"/>
    <w:rsid w:val="006F3126"/>
    <w:rsid w:val="006F32AD"/>
    <w:rsid w:val="006F347E"/>
    <w:rsid w:val="006F34A2"/>
    <w:rsid w:val="006F3CB3"/>
    <w:rsid w:val="006F3E9E"/>
    <w:rsid w:val="006F467C"/>
    <w:rsid w:val="006F4F1B"/>
    <w:rsid w:val="006F5448"/>
    <w:rsid w:val="006F550B"/>
    <w:rsid w:val="006F57B9"/>
    <w:rsid w:val="006F5D55"/>
    <w:rsid w:val="006F5EF4"/>
    <w:rsid w:val="006F64D2"/>
    <w:rsid w:val="006F72F7"/>
    <w:rsid w:val="006F7346"/>
    <w:rsid w:val="006F7347"/>
    <w:rsid w:val="006F792B"/>
    <w:rsid w:val="0070029F"/>
    <w:rsid w:val="00700321"/>
    <w:rsid w:val="00700400"/>
    <w:rsid w:val="0070096C"/>
    <w:rsid w:val="00700B9E"/>
    <w:rsid w:val="00701703"/>
    <w:rsid w:val="0070271A"/>
    <w:rsid w:val="00702E81"/>
    <w:rsid w:val="007030D1"/>
    <w:rsid w:val="00703930"/>
    <w:rsid w:val="00703C31"/>
    <w:rsid w:val="00703C4C"/>
    <w:rsid w:val="00703C69"/>
    <w:rsid w:val="00703DB6"/>
    <w:rsid w:val="00703F34"/>
    <w:rsid w:val="00704EBC"/>
    <w:rsid w:val="00705307"/>
    <w:rsid w:val="0070585B"/>
    <w:rsid w:val="00705893"/>
    <w:rsid w:val="0070596F"/>
    <w:rsid w:val="007065CD"/>
    <w:rsid w:val="0070663F"/>
    <w:rsid w:val="00706E14"/>
    <w:rsid w:val="007074A2"/>
    <w:rsid w:val="00707597"/>
    <w:rsid w:val="00707738"/>
    <w:rsid w:val="0071006F"/>
    <w:rsid w:val="0071044E"/>
    <w:rsid w:val="00710B53"/>
    <w:rsid w:val="00711196"/>
    <w:rsid w:val="0071126B"/>
    <w:rsid w:val="00711524"/>
    <w:rsid w:val="007118E6"/>
    <w:rsid w:val="0071236A"/>
    <w:rsid w:val="0071264E"/>
    <w:rsid w:val="00712A1A"/>
    <w:rsid w:val="00712CB8"/>
    <w:rsid w:val="007135D8"/>
    <w:rsid w:val="00713AFC"/>
    <w:rsid w:val="00713E05"/>
    <w:rsid w:val="00715822"/>
    <w:rsid w:val="0071597E"/>
    <w:rsid w:val="007161A5"/>
    <w:rsid w:val="007162EA"/>
    <w:rsid w:val="00716409"/>
    <w:rsid w:val="00716847"/>
    <w:rsid w:val="00716F6A"/>
    <w:rsid w:val="007174A0"/>
    <w:rsid w:val="007179E6"/>
    <w:rsid w:val="00717D1D"/>
    <w:rsid w:val="0072008C"/>
    <w:rsid w:val="007208E4"/>
    <w:rsid w:val="00720CA1"/>
    <w:rsid w:val="00720D56"/>
    <w:rsid w:val="00721209"/>
    <w:rsid w:val="0072209C"/>
    <w:rsid w:val="007221A7"/>
    <w:rsid w:val="00722422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D6D"/>
    <w:rsid w:val="0072510E"/>
    <w:rsid w:val="00725C47"/>
    <w:rsid w:val="00725CAC"/>
    <w:rsid w:val="007263C7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451"/>
    <w:rsid w:val="0073450C"/>
    <w:rsid w:val="00734D69"/>
    <w:rsid w:val="00734FBD"/>
    <w:rsid w:val="00734FD8"/>
    <w:rsid w:val="007350EF"/>
    <w:rsid w:val="0073568B"/>
    <w:rsid w:val="00735F20"/>
    <w:rsid w:val="007365B3"/>
    <w:rsid w:val="00736D7A"/>
    <w:rsid w:val="00737031"/>
    <w:rsid w:val="00737190"/>
    <w:rsid w:val="007371BE"/>
    <w:rsid w:val="007371D7"/>
    <w:rsid w:val="00740470"/>
    <w:rsid w:val="007417CC"/>
    <w:rsid w:val="00741B5E"/>
    <w:rsid w:val="00741FD9"/>
    <w:rsid w:val="00742297"/>
    <w:rsid w:val="00742766"/>
    <w:rsid w:val="00742AED"/>
    <w:rsid w:val="00742C32"/>
    <w:rsid w:val="00743085"/>
    <w:rsid w:val="00743107"/>
    <w:rsid w:val="0074470B"/>
    <w:rsid w:val="0074506F"/>
    <w:rsid w:val="00745268"/>
    <w:rsid w:val="00745475"/>
    <w:rsid w:val="00745530"/>
    <w:rsid w:val="007457FF"/>
    <w:rsid w:val="0074671B"/>
    <w:rsid w:val="00746B52"/>
    <w:rsid w:val="007471BC"/>
    <w:rsid w:val="00747C17"/>
    <w:rsid w:val="00747C35"/>
    <w:rsid w:val="00750EB0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3122"/>
    <w:rsid w:val="007543EA"/>
    <w:rsid w:val="00754ECB"/>
    <w:rsid w:val="00754EFB"/>
    <w:rsid w:val="0075537F"/>
    <w:rsid w:val="0075571B"/>
    <w:rsid w:val="00755ACF"/>
    <w:rsid w:val="007562CD"/>
    <w:rsid w:val="00756A39"/>
    <w:rsid w:val="00756FE9"/>
    <w:rsid w:val="007570E4"/>
    <w:rsid w:val="0075748B"/>
    <w:rsid w:val="00757645"/>
    <w:rsid w:val="00757855"/>
    <w:rsid w:val="007606D6"/>
    <w:rsid w:val="0076185D"/>
    <w:rsid w:val="007619DC"/>
    <w:rsid w:val="00761C8B"/>
    <w:rsid w:val="00761D06"/>
    <w:rsid w:val="007623CE"/>
    <w:rsid w:val="007625A6"/>
    <w:rsid w:val="0076264C"/>
    <w:rsid w:val="007629E6"/>
    <w:rsid w:val="007632E2"/>
    <w:rsid w:val="00764116"/>
    <w:rsid w:val="007649BC"/>
    <w:rsid w:val="007650F1"/>
    <w:rsid w:val="00765786"/>
    <w:rsid w:val="0076593E"/>
    <w:rsid w:val="007660D8"/>
    <w:rsid w:val="00766103"/>
    <w:rsid w:val="007661C7"/>
    <w:rsid w:val="00766476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C88"/>
    <w:rsid w:val="00772EF1"/>
    <w:rsid w:val="00772F2C"/>
    <w:rsid w:val="0077330F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439"/>
    <w:rsid w:val="007848C2"/>
    <w:rsid w:val="00785B32"/>
    <w:rsid w:val="00786FCF"/>
    <w:rsid w:val="00787359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348"/>
    <w:rsid w:val="00792442"/>
    <w:rsid w:val="00792E01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97D59"/>
    <w:rsid w:val="007A00B1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B3E"/>
    <w:rsid w:val="007B3DA6"/>
    <w:rsid w:val="007B3F79"/>
    <w:rsid w:val="007B4309"/>
    <w:rsid w:val="007B477F"/>
    <w:rsid w:val="007B562A"/>
    <w:rsid w:val="007B5F57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6E2"/>
    <w:rsid w:val="007C0C59"/>
    <w:rsid w:val="007C0DB7"/>
    <w:rsid w:val="007C0E38"/>
    <w:rsid w:val="007C15D9"/>
    <w:rsid w:val="007C1BCB"/>
    <w:rsid w:val="007C1EB5"/>
    <w:rsid w:val="007C22FF"/>
    <w:rsid w:val="007C2BCA"/>
    <w:rsid w:val="007C310F"/>
    <w:rsid w:val="007C3A75"/>
    <w:rsid w:val="007C4060"/>
    <w:rsid w:val="007C4FAA"/>
    <w:rsid w:val="007C57D4"/>
    <w:rsid w:val="007C5BF2"/>
    <w:rsid w:val="007C6076"/>
    <w:rsid w:val="007C6A3F"/>
    <w:rsid w:val="007C711E"/>
    <w:rsid w:val="007C762E"/>
    <w:rsid w:val="007C7A7A"/>
    <w:rsid w:val="007D02ED"/>
    <w:rsid w:val="007D0581"/>
    <w:rsid w:val="007D07E8"/>
    <w:rsid w:val="007D114C"/>
    <w:rsid w:val="007D17C5"/>
    <w:rsid w:val="007D17E7"/>
    <w:rsid w:val="007D1BD0"/>
    <w:rsid w:val="007D1DC8"/>
    <w:rsid w:val="007D247F"/>
    <w:rsid w:val="007D26A8"/>
    <w:rsid w:val="007D320B"/>
    <w:rsid w:val="007D341A"/>
    <w:rsid w:val="007D35D3"/>
    <w:rsid w:val="007D3907"/>
    <w:rsid w:val="007D3974"/>
    <w:rsid w:val="007D3CD6"/>
    <w:rsid w:val="007D401A"/>
    <w:rsid w:val="007D42F8"/>
    <w:rsid w:val="007D4838"/>
    <w:rsid w:val="007D4870"/>
    <w:rsid w:val="007D4CF2"/>
    <w:rsid w:val="007D4EE2"/>
    <w:rsid w:val="007D500D"/>
    <w:rsid w:val="007D63DB"/>
    <w:rsid w:val="007D6989"/>
    <w:rsid w:val="007D733D"/>
    <w:rsid w:val="007D7B79"/>
    <w:rsid w:val="007D7FA3"/>
    <w:rsid w:val="007E0148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4221"/>
    <w:rsid w:val="007E48DB"/>
    <w:rsid w:val="007E5199"/>
    <w:rsid w:val="007E5FA9"/>
    <w:rsid w:val="007E626A"/>
    <w:rsid w:val="007E6FAE"/>
    <w:rsid w:val="007E7CCA"/>
    <w:rsid w:val="007F1195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F84"/>
    <w:rsid w:val="007F6276"/>
    <w:rsid w:val="007F65E1"/>
    <w:rsid w:val="007F6670"/>
    <w:rsid w:val="007F6FB4"/>
    <w:rsid w:val="007F78EE"/>
    <w:rsid w:val="007F7C0F"/>
    <w:rsid w:val="007F7D67"/>
    <w:rsid w:val="0080014E"/>
    <w:rsid w:val="00800417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3398"/>
    <w:rsid w:val="008034DA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7272"/>
    <w:rsid w:val="008074F7"/>
    <w:rsid w:val="00807844"/>
    <w:rsid w:val="00807A11"/>
    <w:rsid w:val="0081070A"/>
    <w:rsid w:val="008114FF"/>
    <w:rsid w:val="008117D2"/>
    <w:rsid w:val="00812F61"/>
    <w:rsid w:val="00813B88"/>
    <w:rsid w:val="00813E0D"/>
    <w:rsid w:val="008141AF"/>
    <w:rsid w:val="00814575"/>
    <w:rsid w:val="0081459B"/>
    <w:rsid w:val="00815542"/>
    <w:rsid w:val="00816511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C5"/>
    <w:rsid w:val="0082591E"/>
    <w:rsid w:val="00825F00"/>
    <w:rsid w:val="00825F54"/>
    <w:rsid w:val="008273A6"/>
    <w:rsid w:val="00827CAD"/>
    <w:rsid w:val="008307FD"/>
    <w:rsid w:val="008316F5"/>
    <w:rsid w:val="008316FD"/>
    <w:rsid w:val="0083212C"/>
    <w:rsid w:val="00832EAB"/>
    <w:rsid w:val="008333DA"/>
    <w:rsid w:val="00833814"/>
    <w:rsid w:val="00833F20"/>
    <w:rsid w:val="00834169"/>
    <w:rsid w:val="0083489E"/>
    <w:rsid w:val="00834910"/>
    <w:rsid w:val="00835625"/>
    <w:rsid w:val="008360B8"/>
    <w:rsid w:val="008362BE"/>
    <w:rsid w:val="00837429"/>
    <w:rsid w:val="00837D36"/>
    <w:rsid w:val="00837F55"/>
    <w:rsid w:val="00840761"/>
    <w:rsid w:val="008409AF"/>
    <w:rsid w:val="00840BFD"/>
    <w:rsid w:val="0084105D"/>
    <w:rsid w:val="00841613"/>
    <w:rsid w:val="00843299"/>
    <w:rsid w:val="00844127"/>
    <w:rsid w:val="0084437B"/>
    <w:rsid w:val="00845149"/>
    <w:rsid w:val="00845342"/>
    <w:rsid w:val="0084548F"/>
    <w:rsid w:val="0084556E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AE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7467"/>
    <w:rsid w:val="008579D7"/>
    <w:rsid w:val="00857B82"/>
    <w:rsid w:val="00857C79"/>
    <w:rsid w:val="008600F7"/>
    <w:rsid w:val="00860BA7"/>
    <w:rsid w:val="00861225"/>
    <w:rsid w:val="008617BE"/>
    <w:rsid w:val="008619AB"/>
    <w:rsid w:val="00861B8A"/>
    <w:rsid w:val="00861D51"/>
    <w:rsid w:val="00861FF6"/>
    <w:rsid w:val="00862070"/>
    <w:rsid w:val="008625F4"/>
    <w:rsid w:val="008627DF"/>
    <w:rsid w:val="008629E8"/>
    <w:rsid w:val="00863C30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702D7"/>
    <w:rsid w:val="00870B1B"/>
    <w:rsid w:val="00870C6E"/>
    <w:rsid w:val="00870F20"/>
    <w:rsid w:val="008710B7"/>
    <w:rsid w:val="00871409"/>
    <w:rsid w:val="00871938"/>
    <w:rsid w:val="00872D6A"/>
    <w:rsid w:val="00872F31"/>
    <w:rsid w:val="0087427B"/>
    <w:rsid w:val="00874476"/>
    <w:rsid w:val="00874810"/>
    <w:rsid w:val="00874870"/>
    <w:rsid w:val="008749A5"/>
    <w:rsid w:val="00874D88"/>
    <w:rsid w:val="008753E8"/>
    <w:rsid w:val="008757ED"/>
    <w:rsid w:val="0087624E"/>
    <w:rsid w:val="0087654E"/>
    <w:rsid w:val="008765EF"/>
    <w:rsid w:val="008766C5"/>
    <w:rsid w:val="00876B8C"/>
    <w:rsid w:val="00877516"/>
    <w:rsid w:val="008777EC"/>
    <w:rsid w:val="00877BA4"/>
    <w:rsid w:val="00880970"/>
    <w:rsid w:val="00880AC1"/>
    <w:rsid w:val="00880FCE"/>
    <w:rsid w:val="00881174"/>
    <w:rsid w:val="00881466"/>
    <w:rsid w:val="00881514"/>
    <w:rsid w:val="00881707"/>
    <w:rsid w:val="00881A68"/>
    <w:rsid w:val="00881BB3"/>
    <w:rsid w:val="00882095"/>
    <w:rsid w:val="00882306"/>
    <w:rsid w:val="008827CE"/>
    <w:rsid w:val="008829DC"/>
    <w:rsid w:val="00882A8D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48D"/>
    <w:rsid w:val="00886B99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AFB"/>
    <w:rsid w:val="00892F4C"/>
    <w:rsid w:val="0089327A"/>
    <w:rsid w:val="0089346F"/>
    <w:rsid w:val="0089395E"/>
    <w:rsid w:val="00894171"/>
    <w:rsid w:val="008941C2"/>
    <w:rsid w:val="0089477B"/>
    <w:rsid w:val="00894985"/>
    <w:rsid w:val="008949A8"/>
    <w:rsid w:val="00894F75"/>
    <w:rsid w:val="0089592D"/>
    <w:rsid w:val="00895BD2"/>
    <w:rsid w:val="00895D70"/>
    <w:rsid w:val="00895EE7"/>
    <w:rsid w:val="00896284"/>
    <w:rsid w:val="008967D6"/>
    <w:rsid w:val="00897255"/>
    <w:rsid w:val="00897F2F"/>
    <w:rsid w:val="008A07E1"/>
    <w:rsid w:val="008A0C0E"/>
    <w:rsid w:val="008A1079"/>
    <w:rsid w:val="008A1342"/>
    <w:rsid w:val="008A1522"/>
    <w:rsid w:val="008A1881"/>
    <w:rsid w:val="008A221A"/>
    <w:rsid w:val="008A2695"/>
    <w:rsid w:val="008A2BA2"/>
    <w:rsid w:val="008A3503"/>
    <w:rsid w:val="008A3518"/>
    <w:rsid w:val="008A559F"/>
    <w:rsid w:val="008A5639"/>
    <w:rsid w:val="008A56A2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2601"/>
    <w:rsid w:val="008B30BE"/>
    <w:rsid w:val="008B356F"/>
    <w:rsid w:val="008B366F"/>
    <w:rsid w:val="008B3978"/>
    <w:rsid w:val="008B3B10"/>
    <w:rsid w:val="008B3CCF"/>
    <w:rsid w:val="008B4399"/>
    <w:rsid w:val="008B43B2"/>
    <w:rsid w:val="008B4B90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C00"/>
    <w:rsid w:val="008B6C54"/>
    <w:rsid w:val="008B6DFD"/>
    <w:rsid w:val="008B6F5A"/>
    <w:rsid w:val="008B777B"/>
    <w:rsid w:val="008B7A3A"/>
    <w:rsid w:val="008C0391"/>
    <w:rsid w:val="008C07CE"/>
    <w:rsid w:val="008C1371"/>
    <w:rsid w:val="008C1615"/>
    <w:rsid w:val="008C1AB4"/>
    <w:rsid w:val="008C233D"/>
    <w:rsid w:val="008C2754"/>
    <w:rsid w:val="008C2F4A"/>
    <w:rsid w:val="008C31CA"/>
    <w:rsid w:val="008C4D1F"/>
    <w:rsid w:val="008C51AA"/>
    <w:rsid w:val="008C5208"/>
    <w:rsid w:val="008C5720"/>
    <w:rsid w:val="008C5BA7"/>
    <w:rsid w:val="008C612B"/>
    <w:rsid w:val="008C633F"/>
    <w:rsid w:val="008C67FC"/>
    <w:rsid w:val="008C76A1"/>
    <w:rsid w:val="008C7C19"/>
    <w:rsid w:val="008C7FB2"/>
    <w:rsid w:val="008D0280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09A"/>
    <w:rsid w:val="008D3182"/>
    <w:rsid w:val="008D395C"/>
    <w:rsid w:val="008D4B72"/>
    <w:rsid w:val="008D4E26"/>
    <w:rsid w:val="008D4FD2"/>
    <w:rsid w:val="008D5252"/>
    <w:rsid w:val="008D5A4A"/>
    <w:rsid w:val="008D6142"/>
    <w:rsid w:val="008D67E4"/>
    <w:rsid w:val="008D7B97"/>
    <w:rsid w:val="008E089A"/>
    <w:rsid w:val="008E0C61"/>
    <w:rsid w:val="008E1C56"/>
    <w:rsid w:val="008E2872"/>
    <w:rsid w:val="008E2C4B"/>
    <w:rsid w:val="008E35C4"/>
    <w:rsid w:val="008E3913"/>
    <w:rsid w:val="008E3AD3"/>
    <w:rsid w:val="008E40E9"/>
    <w:rsid w:val="008E423B"/>
    <w:rsid w:val="008E4861"/>
    <w:rsid w:val="008E4A47"/>
    <w:rsid w:val="008E4CE1"/>
    <w:rsid w:val="008E56F7"/>
    <w:rsid w:val="008E585F"/>
    <w:rsid w:val="008E60FF"/>
    <w:rsid w:val="008E6188"/>
    <w:rsid w:val="008E663A"/>
    <w:rsid w:val="008E6B90"/>
    <w:rsid w:val="008E6FBF"/>
    <w:rsid w:val="008E7B2D"/>
    <w:rsid w:val="008F053B"/>
    <w:rsid w:val="008F0B14"/>
    <w:rsid w:val="008F0C3E"/>
    <w:rsid w:val="008F0E3E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4CB"/>
    <w:rsid w:val="008F556D"/>
    <w:rsid w:val="008F563C"/>
    <w:rsid w:val="008F5704"/>
    <w:rsid w:val="008F5786"/>
    <w:rsid w:val="008F5B51"/>
    <w:rsid w:val="008F5DB5"/>
    <w:rsid w:val="008F67C2"/>
    <w:rsid w:val="008F68B9"/>
    <w:rsid w:val="008F69C3"/>
    <w:rsid w:val="008F7083"/>
    <w:rsid w:val="008F71BC"/>
    <w:rsid w:val="008F7694"/>
    <w:rsid w:val="008F78D7"/>
    <w:rsid w:val="0090091E"/>
    <w:rsid w:val="00900BC8"/>
    <w:rsid w:val="00900E1A"/>
    <w:rsid w:val="00900F76"/>
    <w:rsid w:val="0090120E"/>
    <w:rsid w:val="009017D2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7306"/>
    <w:rsid w:val="0090760E"/>
    <w:rsid w:val="00907D6E"/>
    <w:rsid w:val="00907E7A"/>
    <w:rsid w:val="00910760"/>
    <w:rsid w:val="00910B97"/>
    <w:rsid w:val="00910D3F"/>
    <w:rsid w:val="00912839"/>
    <w:rsid w:val="00912F74"/>
    <w:rsid w:val="009132DD"/>
    <w:rsid w:val="009137B7"/>
    <w:rsid w:val="009137E3"/>
    <w:rsid w:val="009140E4"/>
    <w:rsid w:val="00914CAB"/>
    <w:rsid w:val="00915395"/>
    <w:rsid w:val="00916738"/>
    <w:rsid w:val="00916FC6"/>
    <w:rsid w:val="00917E11"/>
    <w:rsid w:val="00917E4A"/>
    <w:rsid w:val="009201D4"/>
    <w:rsid w:val="0092029A"/>
    <w:rsid w:val="009206E8"/>
    <w:rsid w:val="00920759"/>
    <w:rsid w:val="009209EB"/>
    <w:rsid w:val="00920C56"/>
    <w:rsid w:val="00920D87"/>
    <w:rsid w:val="00920F65"/>
    <w:rsid w:val="0092129F"/>
    <w:rsid w:val="0092147F"/>
    <w:rsid w:val="00921649"/>
    <w:rsid w:val="009222FE"/>
    <w:rsid w:val="00922C0E"/>
    <w:rsid w:val="009233A6"/>
    <w:rsid w:val="00923633"/>
    <w:rsid w:val="009242CF"/>
    <w:rsid w:val="0092442D"/>
    <w:rsid w:val="00925056"/>
    <w:rsid w:val="009250FF"/>
    <w:rsid w:val="00925BF3"/>
    <w:rsid w:val="00925C90"/>
    <w:rsid w:val="00925D8F"/>
    <w:rsid w:val="00925F03"/>
    <w:rsid w:val="009261C6"/>
    <w:rsid w:val="0092655D"/>
    <w:rsid w:val="00926807"/>
    <w:rsid w:val="00926DFF"/>
    <w:rsid w:val="00927BBA"/>
    <w:rsid w:val="00927E3F"/>
    <w:rsid w:val="00927EFF"/>
    <w:rsid w:val="00927F43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EF6"/>
    <w:rsid w:val="009345D2"/>
    <w:rsid w:val="009348CE"/>
    <w:rsid w:val="00934D25"/>
    <w:rsid w:val="00935161"/>
    <w:rsid w:val="00935DE2"/>
    <w:rsid w:val="00935EB1"/>
    <w:rsid w:val="00936254"/>
    <w:rsid w:val="00937204"/>
    <w:rsid w:val="00937BDD"/>
    <w:rsid w:val="00937DB2"/>
    <w:rsid w:val="00941008"/>
    <w:rsid w:val="009412E0"/>
    <w:rsid w:val="00941375"/>
    <w:rsid w:val="009414FB"/>
    <w:rsid w:val="00941776"/>
    <w:rsid w:val="009419DB"/>
    <w:rsid w:val="00941C8B"/>
    <w:rsid w:val="009420DC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2A55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5EBA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432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1FD"/>
    <w:rsid w:val="00964C30"/>
    <w:rsid w:val="00965286"/>
    <w:rsid w:val="00965550"/>
    <w:rsid w:val="0096566B"/>
    <w:rsid w:val="00965920"/>
    <w:rsid w:val="00965C35"/>
    <w:rsid w:val="009660C6"/>
    <w:rsid w:val="0096679C"/>
    <w:rsid w:val="00966864"/>
    <w:rsid w:val="00966D86"/>
    <w:rsid w:val="0096724E"/>
    <w:rsid w:val="00967332"/>
    <w:rsid w:val="00967991"/>
    <w:rsid w:val="00967FB3"/>
    <w:rsid w:val="00970230"/>
    <w:rsid w:val="00970464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3EE7"/>
    <w:rsid w:val="00974B63"/>
    <w:rsid w:val="00974BD9"/>
    <w:rsid w:val="00975546"/>
    <w:rsid w:val="009758A2"/>
    <w:rsid w:val="00975E2B"/>
    <w:rsid w:val="009762A3"/>
    <w:rsid w:val="00976881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201C"/>
    <w:rsid w:val="009820A4"/>
    <w:rsid w:val="00982285"/>
    <w:rsid w:val="009827D6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6F91"/>
    <w:rsid w:val="00987906"/>
    <w:rsid w:val="00987A11"/>
    <w:rsid w:val="00987E72"/>
    <w:rsid w:val="0099019D"/>
    <w:rsid w:val="0099052A"/>
    <w:rsid w:val="00990839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6CCE"/>
    <w:rsid w:val="0099713C"/>
    <w:rsid w:val="009972E0"/>
    <w:rsid w:val="00997CDF"/>
    <w:rsid w:val="009A00DC"/>
    <w:rsid w:val="009A02D4"/>
    <w:rsid w:val="009A048D"/>
    <w:rsid w:val="009A051B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ED"/>
    <w:rsid w:val="009A57BF"/>
    <w:rsid w:val="009A5BE3"/>
    <w:rsid w:val="009A61B2"/>
    <w:rsid w:val="009A6D1E"/>
    <w:rsid w:val="009A77A6"/>
    <w:rsid w:val="009A7B44"/>
    <w:rsid w:val="009B08D1"/>
    <w:rsid w:val="009B100A"/>
    <w:rsid w:val="009B1022"/>
    <w:rsid w:val="009B15B6"/>
    <w:rsid w:val="009B25B6"/>
    <w:rsid w:val="009B264B"/>
    <w:rsid w:val="009B27AB"/>
    <w:rsid w:val="009B2FE2"/>
    <w:rsid w:val="009B3819"/>
    <w:rsid w:val="009B3BD7"/>
    <w:rsid w:val="009B448A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C84"/>
    <w:rsid w:val="009C1D06"/>
    <w:rsid w:val="009C1D14"/>
    <w:rsid w:val="009C1E30"/>
    <w:rsid w:val="009C22B7"/>
    <w:rsid w:val="009C2DFB"/>
    <w:rsid w:val="009C2FAD"/>
    <w:rsid w:val="009C353F"/>
    <w:rsid w:val="009C3A8D"/>
    <w:rsid w:val="009C4F88"/>
    <w:rsid w:val="009C50E6"/>
    <w:rsid w:val="009C552C"/>
    <w:rsid w:val="009C5BF0"/>
    <w:rsid w:val="009C5D70"/>
    <w:rsid w:val="009C636D"/>
    <w:rsid w:val="009C69DE"/>
    <w:rsid w:val="009C6A3F"/>
    <w:rsid w:val="009C6B59"/>
    <w:rsid w:val="009C776F"/>
    <w:rsid w:val="009D0764"/>
    <w:rsid w:val="009D0B7B"/>
    <w:rsid w:val="009D0DC6"/>
    <w:rsid w:val="009D1498"/>
    <w:rsid w:val="009D18E0"/>
    <w:rsid w:val="009D1C49"/>
    <w:rsid w:val="009D2377"/>
    <w:rsid w:val="009D2CCD"/>
    <w:rsid w:val="009D2E9E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CDF"/>
    <w:rsid w:val="009D5D63"/>
    <w:rsid w:val="009D72AE"/>
    <w:rsid w:val="009D7496"/>
    <w:rsid w:val="009D79B5"/>
    <w:rsid w:val="009E056B"/>
    <w:rsid w:val="009E1113"/>
    <w:rsid w:val="009E135C"/>
    <w:rsid w:val="009E1877"/>
    <w:rsid w:val="009E1963"/>
    <w:rsid w:val="009E3511"/>
    <w:rsid w:val="009E35CC"/>
    <w:rsid w:val="009E3A5B"/>
    <w:rsid w:val="009E3BAA"/>
    <w:rsid w:val="009E3E8D"/>
    <w:rsid w:val="009E3FBC"/>
    <w:rsid w:val="009E4014"/>
    <w:rsid w:val="009E49E3"/>
    <w:rsid w:val="009E49E8"/>
    <w:rsid w:val="009E4D20"/>
    <w:rsid w:val="009E514C"/>
    <w:rsid w:val="009E5EFD"/>
    <w:rsid w:val="009E611D"/>
    <w:rsid w:val="009E6262"/>
    <w:rsid w:val="009E670C"/>
    <w:rsid w:val="009E6758"/>
    <w:rsid w:val="009E67DD"/>
    <w:rsid w:val="009E6CAA"/>
    <w:rsid w:val="009E74F0"/>
    <w:rsid w:val="009E7546"/>
    <w:rsid w:val="009F0037"/>
    <w:rsid w:val="009F00E2"/>
    <w:rsid w:val="009F08CB"/>
    <w:rsid w:val="009F190B"/>
    <w:rsid w:val="009F1932"/>
    <w:rsid w:val="009F19A9"/>
    <w:rsid w:val="009F1DF9"/>
    <w:rsid w:val="009F1E88"/>
    <w:rsid w:val="009F2302"/>
    <w:rsid w:val="009F2354"/>
    <w:rsid w:val="009F25DA"/>
    <w:rsid w:val="009F2A46"/>
    <w:rsid w:val="009F2BF4"/>
    <w:rsid w:val="009F31E4"/>
    <w:rsid w:val="009F36C2"/>
    <w:rsid w:val="009F3C75"/>
    <w:rsid w:val="009F3E50"/>
    <w:rsid w:val="009F4F2C"/>
    <w:rsid w:val="009F5600"/>
    <w:rsid w:val="009F5A86"/>
    <w:rsid w:val="009F6641"/>
    <w:rsid w:val="009F67FF"/>
    <w:rsid w:val="009F6FF7"/>
    <w:rsid w:val="009F722E"/>
    <w:rsid w:val="009F74B6"/>
    <w:rsid w:val="00A000C8"/>
    <w:rsid w:val="00A00EAF"/>
    <w:rsid w:val="00A01445"/>
    <w:rsid w:val="00A01C11"/>
    <w:rsid w:val="00A01C69"/>
    <w:rsid w:val="00A01DDF"/>
    <w:rsid w:val="00A021D6"/>
    <w:rsid w:val="00A028FE"/>
    <w:rsid w:val="00A03088"/>
    <w:rsid w:val="00A03CC4"/>
    <w:rsid w:val="00A03D9B"/>
    <w:rsid w:val="00A03E1B"/>
    <w:rsid w:val="00A042DE"/>
    <w:rsid w:val="00A04667"/>
    <w:rsid w:val="00A05C9F"/>
    <w:rsid w:val="00A06029"/>
    <w:rsid w:val="00A06341"/>
    <w:rsid w:val="00A06425"/>
    <w:rsid w:val="00A06506"/>
    <w:rsid w:val="00A069C7"/>
    <w:rsid w:val="00A075F4"/>
    <w:rsid w:val="00A1074A"/>
    <w:rsid w:val="00A10852"/>
    <w:rsid w:val="00A10C84"/>
    <w:rsid w:val="00A10E30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5"/>
    <w:rsid w:val="00A13A7B"/>
    <w:rsid w:val="00A13B82"/>
    <w:rsid w:val="00A1471F"/>
    <w:rsid w:val="00A147F8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A08"/>
    <w:rsid w:val="00A20B37"/>
    <w:rsid w:val="00A20C54"/>
    <w:rsid w:val="00A20F17"/>
    <w:rsid w:val="00A21D18"/>
    <w:rsid w:val="00A21DF0"/>
    <w:rsid w:val="00A21E0C"/>
    <w:rsid w:val="00A2316E"/>
    <w:rsid w:val="00A23228"/>
    <w:rsid w:val="00A23FE8"/>
    <w:rsid w:val="00A24031"/>
    <w:rsid w:val="00A24321"/>
    <w:rsid w:val="00A24406"/>
    <w:rsid w:val="00A2480E"/>
    <w:rsid w:val="00A24B5E"/>
    <w:rsid w:val="00A25302"/>
    <w:rsid w:val="00A25473"/>
    <w:rsid w:val="00A25501"/>
    <w:rsid w:val="00A25C59"/>
    <w:rsid w:val="00A263D5"/>
    <w:rsid w:val="00A27B1E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2023"/>
    <w:rsid w:val="00A320F8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772"/>
    <w:rsid w:val="00A368D5"/>
    <w:rsid w:val="00A37083"/>
    <w:rsid w:val="00A37779"/>
    <w:rsid w:val="00A37E89"/>
    <w:rsid w:val="00A4003D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769"/>
    <w:rsid w:val="00A42D05"/>
    <w:rsid w:val="00A42DA3"/>
    <w:rsid w:val="00A42EE2"/>
    <w:rsid w:val="00A432D8"/>
    <w:rsid w:val="00A438D6"/>
    <w:rsid w:val="00A44800"/>
    <w:rsid w:val="00A4484F"/>
    <w:rsid w:val="00A44BE9"/>
    <w:rsid w:val="00A45318"/>
    <w:rsid w:val="00A4546F"/>
    <w:rsid w:val="00A454CC"/>
    <w:rsid w:val="00A45545"/>
    <w:rsid w:val="00A45586"/>
    <w:rsid w:val="00A45F70"/>
    <w:rsid w:val="00A46260"/>
    <w:rsid w:val="00A46278"/>
    <w:rsid w:val="00A46476"/>
    <w:rsid w:val="00A469E7"/>
    <w:rsid w:val="00A46B13"/>
    <w:rsid w:val="00A47F3E"/>
    <w:rsid w:val="00A50808"/>
    <w:rsid w:val="00A5105F"/>
    <w:rsid w:val="00A51065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15F"/>
    <w:rsid w:val="00A62B61"/>
    <w:rsid w:val="00A62F33"/>
    <w:rsid w:val="00A62F5A"/>
    <w:rsid w:val="00A64C60"/>
    <w:rsid w:val="00A653DC"/>
    <w:rsid w:val="00A6613D"/>
    <w:rsid w:val="00A66B05"/>
    <w:rsid w:val="00A66D19"/>
    <w:rsid w:val="00A66F1A"/>
    <w:rsid w:val="00A67A3B"/>
    <w:rsid w:val="00A67A5B"/>
    <w:rsid w:val="00A67A81"/>
    <w:rsid w:val="00A67E33"/>
    <w:rsid w:val="00A70074"/>
    <w:rsid w:val="00A704A5"/>
    <w:rsid w:val="00A711BC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544B"/>
    <w:rsid w:val="00A75AA9"/>
    <w:rsid w:val="00A7610A"/>
    <w:rsid w:val="00A761A9"/>
    <w:rsid w:val="00A762BB"/>
    <w:rsid w:val="00A763DB"/>
    <w:rsid w:val="00A764DB"/>
    <w:rsid w:val="00A765BE"/>
    <w:rsid w:val="00A76802"/>
    <w:rsid w:val="00A769F2"/>
    <w:rsid w:val="00A76CDD"/>
    <w:rsid w:val="00A770FE"/>
    <w:rsid w:val="00A77630"/>
    <w:rsid w:val="00A7775F"/>
    <w:rsid w:val="00A800FB"/>
    <w:rsid w:val="00A80389"/>
    <w:rsid w:val="00A80692"/>
    <w:rsid w:val="00A80881"/>
    <w:rsid w:val="00A80BBC"/>
    <w:rsid w:val="00A81298"/>
    <w:rsid w:val="00A813FA"/>
    <w:rsid w:val="00A814DD"/>
    <w:rsid w:val="00A81C4D"/>
    <w:rsid w:val="00A82A0A"/>
    <w:rsid w:val="00A82D32"/>
    <w:rsid w:val="00A83D0C"/>
    <w:rsid w:val="00A84074"/>
    <w:rsid w:val="00A84095"/>
    <w:rsid w:val="00A8449F"/>
    <w:rsid w:val="00A84BFA"/>
    <w:rsid w:val="00A85918"/>
    <w:rsid w:val="00A86941"/>
    <w:rsid w:val="00A8743D"/>
    <w:rsid w:val="00A900E3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9C"/>
    <w:rsid w:val="00A920C4"/>
    <w:rsid w:val="00A92829"/>
    <w:rsid w:val="00A93166"/>
    <w:rsid w:val="00A93364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3013"/>
    <w:rsid w:val="00AB33D3"/>
    <w:rsid w:val="00AB3473"/>
    <w:rsid w:val="00AB3694"/>
    <w:rsid w:val="00AB3AA6"/>
    <w:rsid w:val="00AB3BEE"/>
    <w:rsid w:val="00AB3C2E"/>
    <w:rsid w:val="00AB42C9"/>
    <w:rsid w:val="00AB537E"/>
    <w:rsid w:val="00AB5D2D"/>
    <w:rsid w:val="00AB5E8F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9BD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212"/>
    <w:rsid w:val="00AD1AF7"/>
    <w:rsid w:val="00AD1E0C"/>
    <w:rsid w:val="00AD230E"/>
    <w:rsid w:val="00AD23EF"/>
    <w:rsid w:val="00AD27D1"/>
    <w:rsid w:val="00AD2910"/>
    <w:rsid w:val="00AD2A46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5697"/>
    <w:rsid w:val="00AD5A41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DF2"/>
    <w:rsid w:val="00AE1FD6"/>
    <w:rsid w:val="00AE2E31"/>
    <w:rsid w:val="00AE360B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F03C2"/>
    <w:rsid w:val="00AF11FB"/>
    <w:rsid w:val="00AF1981"/>
    <w:rsid w:val="00AF1B32"/>
    <w:rsid w:val="00AF1F31"/>
    <w:rsid w:val="00AF2B45"/>
    <w:rsid w:val="00AF34EF"/>
    <w:rsid w:val="00AF354C"/>
    <w:rsid w:val="00AF363D"/>
    <w:rsid w:val="00AF3D16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10D"/>
    <w:rsid w:val="00B00436"/>
    <w:rsid w:val="00B007F4"/>
    <w:rsid w:val="00B00959"/>
    <w:rsid w:val="00B013F7"/>
    <w:rsid w:val="00B0185F"/>
    <w:rsid w:val="00B01969"/>
    <w:rsid w:val="00B01CE6"/>
    <w:rsid w:val="00B01DAB"/>
    <w:rsid w:val="00B02777"/>
    <w:rsid w:val="00B0366F"/>
    <w:rsid w:val="00B03D05"/>
    <w:rsid w:val="00B03E1F"/>
    <w:rsid w:val="00B04828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9E4"/>
    <w:rsid w:val="00B10C43"/>
    <w:rsid w:val="00B1102D"/>
    <w:rsid w:val="00B114B8"/>
    <w:rsid w:val="00B118E0"/>
    <w:rsid w:val="00B12146"/>
    <w:rsid w:val="00B12277"/>
    <w:rsid w:val="00B1286D"/>
    <w:rsid w:val="00B12A1D"/>
    <w:rsid w:val="00B1349C"/>
    <w:rsid w:val="00B13D7F"/>
    <w:rsid w:val="00B13F86"/>
    <w:rsid w:val="00B14A1D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665"/>
    <w:rsid w:val="00B17A37"/>
    <w:rsid w:val="00B17CCC"/>
    <w:rsid w:val="00B17D71"/>
    <w:rsid w:val="00B17F36"/>
    <w:rsid w:val="00B20316"/>
    <w:rsid w:val="00B205A9"/>
    <w:rsid w:val="00B22262"/>
    <w:rsid w:val="00B225E1"/>
    <w:rsid w:val="00B228A1"/>
    <w:rsid w:val="00B22A1A"/>
    <w:rsid w:val="00B237F4"/>
    <w:rsid w:val="00B238B7"/>
    <w:rsid w:val="00B23E3B"/>
    <w:rsid w:val="00B2415E"/>
    <w:rsid w:val="00B245B5"/>
    <w:rsid w:val="00B24F49"/>
    <w:rsid w:val="00B25348"/>
    <w:rsid w:val="00B25A92"/>
    <w:rsid w:val="00B263A8"/>
    <w:rsid w:val="00B2641D"/>
    <w:rsid w:val="00B26477"/>
    <w:rsid w:val="00B26889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1E"/>
    <w:rsid w:val="00B3202D"/>
    <w:rsid w:val="00B33207"/>
    <w:rsid w:val="00B337BF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C09"/>
    <w:rsid w:val="00B42EDA"/>
    <w:rsid w:val="00B4328B"/>
    <w:rsid w:val="00B4377E"/>
    <w:rsid w:val="00B43797"/>
    <w:rsid w:val="00B43AC4"/>
    <w:rsid w:val="00B442AD"/>
    <w:rsid w:val="00B446B2"/>
    <w:rsid w:val="00B4484A"/>
    <w:rsid w:val="00B44C72"/>
    <w:rsid w:val="00B44F24"/>
    <w:rsid w:val="00B468C4"/>
    <w:rsid w:val="00B46A57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38F"/>
    <w:rsid w:val="00B526E7"/>
    <w:rsid w:val="00B52C0D"/>
    <w:rsid w:val="00B52D44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650"/>
    <w:rsid w:val="00B55BAE"/>
    <w:rsid w:val="00B572A3"/>
    <w:rsid w:val="00B573D4"/>
    <w:rsid w:val="00B5780F"/>
    <w:rsid w:val="00B57E7C"/>
    <w:rsid w:val="00B57F60"/>
    <w:rsid w:val="00B57F8A"/>
    <w:rsid w:val="00B6061D"/>
    <w:rsid w:val="00B607CD"/>
    <w:rsid w:val="00B60DE1"/>
    <w:rsid w:val="00B6103E"/>
    <w:rsid w:val="00B615E5"/>
    <w:rsid w:val="00B61A99"/>
    <w:rsid w:val="00B61F1D"/>
    <w:rsid w:val="00B62DAB"/>
    <w:rsid w:val="00B63046"/>
    <w:rsid w:val="00B63EB2"/>
    <w:rsid w:val="00B64555"/>
    <w:rsid w:val="00B645B3"/>
    <w:rsid w:val="00B6479C"/>
    <w:rsid w:val="00B648CA"/>
    <w:rsid w:val="00B64A19"/>
    <w:rsid w:val="00B64C87"/>
    <w:rsid w:val="00B64D74"/>
    <w:rsid w:val="00B6502F"/>
    <w:rsid w:val="00B65404"/>
    <w:rsid w:val="00B655DA"/>
    <w:rsid w:val="00B658FF"/>
    <w:rsid w:val="00B65C68"/>
    <w:rsid w:val="00B6634E"/>
    <w:rsid w:val="00B66515"/>
    <w:rsid w:val="00B6660C"/>
    <w:rsid w:val="00B6684C"/>
    <w:rsid w:val="00B6689A"/>
    <w:rsid w:val="00B66DCA"/>
    <w:rsid w:val="00B67D3C"/>
    <w:rsid w:val="00B7046D"/>
    <w:rsid w:val="00B70704"/>
    <w:rsid w:val="00B70A9A"/>
    <w:rsid w:val="00B70B16"/>
    <w:rsid w:val="00B70DCA"/>
    <w:rsid w:val="00B71937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8075B"/>
    <w:rsid w:val="00B80E58"/>
    <w:rsid w:val="00B80F2C"/>
    <w:rsid w:val="00B814E4"/>
    <w:rsid w:val="00B81905"/>
    <w:rsid w:val="00B81AB2"/>
    <w:rsid w:val="00B825B2"/>
    <w:rsid w:val="00B82CE0"/>
    <w:rsid w:val="00B83067"/>
    <w:rsid w:val="00B83340"/>
    <w:rsid w:val="00B835C6"/>
    <w:rsid w:val="00B83BD9"/>
    <w:rsid w:val="00B83DE3"/>
    <w:rsid w:val="00B84CFB"/>
    <w:rsid w:val="00B84E30"/>
    <w:rsid w:val="00B856E8"/>
    <w:rsid w:val="00B85CAF"/>
    <w:rsid w:val="00B85F4F"/>
    <w:rsid w:val="00B860AC"/>
    <w:rsid w:val="00B863DF"/>
    <w:rsid w:val="00B867F3"/>
    <w:rsid w:val="00B869AE"/>
    <w:rsid w:val="00B86C08"/>
    <w:rsid w:val="00B86FEE"/>
    <w:rsid w:val="00B9015B"/>
    <w:rsid w:val="00B906FB"/>
    <w:rsid w:val="00B90B35"/>
    <w:rsid w:val="00B90D8E"/>
    <w:rsid w:val="00B917BF"/>
    <w:rsid w:val="00B91FF5"/>
    <w:rsid w:val="00B926C8"/>
    <w:rsid w:val="00B928F7"/>
    <w:rsid w:val="00B92A13"/>
    <w:rsid w:val="00B93516"/>
    <w:rsid w:val="00B93ABE"/>
    <w:rsid w:val="00B93C94"/>
    <w:rsid w:val="00B94510"/>
    <w:rsid w:val="00B94A16"/>
    <w:rsid w:val="00B94C5E"/>
    <w:rsid w:val="00B94E75"/>
    <w:rsid w:val="00B950B5"/>
    <w:rsid w:val="00B95542"/>
    <w:rsid w:val="00B9567B"/>
    <w:rsid w:val="00B95F69"/>
    <w:rsid w:val="00B96ABB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941"/>
    <w:rsid w:val="00BA4E3C"/>
    <w:rsid w:val="00BA541C"/>
    <w:rsid w:val="00BA55B5"/>
    <w:rsid w:val="00BA5BBD"/>
    <w:rsid w:val="00BA5E99"/>
    <w:rsid w:val="00BA5EA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CB6"/>
    <w:rsid w:val="00BB1D35"/>
    <w:rsid w:val="00BB1D55"/>
    <w:rsid w:val="00BB1DC6"/>
    <w:rsid w:val="00BB21E6"/>
    <w:rsid w:val="00BB2601"/>
    <w:rsid w:val="00BB2688"/>
    <w:rsid w:val="00BB2D0E"/>
    <w:rsid w:val="00BB3723"/>
    <w:rsid w:val="00BB44E1"/>
    <w:rsid w:val="00BB4E23"/>
    <w:rsid w:val="00BB50CA"/>
    <w:rsid w:val="00BB5812"/>
    <w:rsid w:val="00BB5E70"/>
    <w:rsid w:val="00BB5F55"/>
    <w:rsid w:val="00BB5F8B"/>
    <w:rsid w:val="00BB6B56"/>
    <w:rsid w:val="00BB723E"/>
    <w:rsid w:val="00BB75DC"/>
    <w:rsid w:val="00BB7A66"/>
    <w:rsid w:val="00BB7C34"/>
    <w:rsid w:val="00BB7EB6"/>
    <w:rsid w:val="00BB7FAB"/>
    <w:rsid w:val="00BC0552"/>
    <w:rsid w:val="00BC0904"/>
    <w:rsid w:val="00BC09D3"/>
    <w:rsid w:val="00BC0B5A"/>
    <w:rsid w:val="00BC0B62"/>
    <w:rsid w:val="00BC0E24"/>
    <w:rsid w:val="00BC13C1"/>
    <w:rsid w:val="00BC14C6"/>
    <w:rsid w:val="00BC1510"/>
    <w:rsid w:val="00BC18BE"/>
    <w:rsid w:val="00BC19C3"/>
    <w:rsid w:val="00BC1A2F"/>
    <w:rsid w:val="00BC1C10"/>
    <w:rsid w:val="00BC2042"/>
    <w:rsid w:val="00BC218B"/>
    <w:rsid w:val="00BC23ED"/>
    <w:rsid w:val="00BC2538"/>
    <w:rsid w:val="00BC26B5"/>
    <w:rsid w:val="00BC2EC0"/>
    <w:rsid w:val="00BC3551"/>
    <w:rsid w:val="00BC3693"/>
    <w:rsid w:val="00BC3E98"/>
    <w:rsid w:val="00BC54D5"/>
    <w:rsid w:val="00BC5BC8"/>
    <w:rsid w:val="00BC5FE3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136"/>
    <w:rsid w:val="00BD0E51"/>
    <w:rsid w:val="00BD0FC2"/>
    <w:rsid w:val="00BD11A6"/>
    <w:rsid w:val="00BD169F"/>
    <w:rsid w:val="00BD16CD"/>
    <w:rsid w:val="00BD1A69"/>
    <w:rsid w:val="00BD2CDB"/>
    <w:rsid w:val="00BD2DB6"/>
    <w:rsid w:val="00BD4293"/>
    <w:rsid w:val="00BD4499"/>
    <w:rsid w:val="00BD47F1"/>
    <w:rsid w:val="00BD4B37"/>
    <w:rsid w:val="00BD4F1C"/>
    <w:rsid w:val="00BD556D"/>
    <w:rsid w:val="00BD6293"/>
    <w:rsid w:val="00BD62F2"/>
    <w:rsid w:val="00BD6718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77A"/>
    <w:rsid w:val="00BE3A70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453"/>
    <w:rsid w:val="00BF0491"/>
    <w:rsid w:val="00BF061B"/>
    <w:rsid w:val="00BF09ED"/>
    <w:rsid w:val="00BF0C58"/>
    <w:rsid w:val="00BF0E16"/>
    <w:rsid w:val="00BF1274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BD5"/>
    <w:rsid w:val="00BF6FCA"/>
    <w:rsid w:val="00BF7362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4DAF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73"/>
    <w:rsid w:val="00C078AF"/>
    <w:rsid w:val="00C07EFA"/>
    <w:rsid w:val="00C10227"/>
    <w:rsid w:val="00C104AF"/>
    <w:rsid w:val="00C10C20"/>
    <w:rsid w:val="00C1112D"/>
    <w:rsid w:val="00C111F8"/>
    <w:rsid w:val="00C1192D"/>
    <w:rsid w:val="00C1197C"/>
    <w:rsid w:val="00C11C47"/>
    <w:rsid w:val="00C11C4F"/>
    <w:rsid w:val="00C11E4D"/>
    <w:rsid w:val="00C12561"/>
    <w:rsid w:val="00C1274B"/>
    <w:rsid w:val="00C127B4"/>
    <w:rsid w:val="00C12C22"/>
    <w:rsid w:val="00C13EC5"/>
    <w:rsid w:val="00C14894"/>
    <w:rsid w:val="00C14E74"/>
    <w:rsid w:val="00C154BE"/>
    <w:rsid w:val="00C158E3"/>
    <w:rsid w:val="00C15CD4"/>
    <w:rsid w:val="00C15CF3"/>
    <w:rsid w:val="00C15D1E"/>
    <w:rsid w:val="00C1683F"/>
    <w:rsid w:val="00C2003C"/>
    <w:rsid w:val="00C208F1"/>
    <w:rsid w:val="00C20D11"/>
    <w:rsid w:val="00C216E4"/>
    <w:rsid w:val="00C21F1E"/>
    <w:rsid w:val="00C22017"/>
    <w:rsid w:val="00C227C7"/>
    <w:rsid w:val="00C22EDE"/>
    <w:rsid w:val="00C2379D"/>
    <w:rsid w:val="00C237F8"/>
    <w:rsid w:val="00C23E07"/>
    <w:rsid w:val="00C23F26"/>
    <w:rsid w:val="00C23FA5"/>
    <w:rsid w:val="00C24421"/>
    <w:rsid w:val="00C24C24"/>
    <w:rsid w:val="00C25292"/>
    <w:rsid w:val="00C25303"/>
    <w:rsid w:val="00C25874"/>
    <w:rsid w:val="00C261B9"/>
    <w:rsid w:val="00C26704"/>
    <w:rsid w:val="00C27622"/>
    <w:rsid w:val="00C27974"/>
    <w:rsid w:val="00C30360"/>
    <w:rsid w:val="00C3047F"/>
    <w:rsid w:val="00C30491"/>
    <w:rsid w:val="00C304F9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3E61"/>
    <w:rsid w:val="00C340F3"/>
    <w:rsid w:val="00C3430A"/>
    <w:rsid w:val="00C3437E"/>
    <w:rsid w:val="00C3595B"/>
    <w:rsid w:val="00C35D07"/>
    <w:rsid w:val="00C364AB"/>
    <w:rsid w:val="00C36872"/>
    <w:rsid w:val="00C36958"/>
    <w:rsid w:val="00C36BEA"/>
    <w:rsid w:val="00C36E6B"/>
    <w:rsid w:val="00C371F6"/>
    <w:rsid w:val="00C37D86"/>
    <w:rsid w:val="00C4001F"/>
    <w:rsid w:val="00C40403"/>
    <w:rsid w:val="00C40D68"/>
    <w:rsid w:val="00C40E7E"/>
    <w:rsid w:val="00C41077"/>
    <w:rsid w:val="00C4132F"/>
    <w:rsid w:val="00C41DF9"/>
    <w:rsid w:val="00C42C0C"/>
    <w:rsid w:val="00C42D4F"/>
    <w:rsid w:val="00C42EA3"/>
    <w:rsid w:val="00C4394A"/>
    <w:rsid w:val="00C4406F"/>
    <w:rsid w:val="00C441C7"/>
    <w:rsid w:val="00C448C6"/>
    <w:rsid w:val="00C449AA"/>
    <w:rsid w:val="00C44B93"/>
    <w:rsid w:val="00C44BFB"/>
    <w:rsid w:val="00C44F96"/>
    <w:rsid w:val="00C457FF"/>
    <w:rsid w:val="00C45F4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CC9"/>
    <w:rsid w:val="00C50FA6"/>
    <w:rsid w:val="00C5109D"/>
    <w:rsid w:val="00C51A2D"/>
    <w:rsid w:val="00C51B50"/>
    <w:rsid w:val="00C5258E"/>
    <w:rsid w:val="00C52972"/>
    <w:rsid w:val="00C52991"/>
    <w:rsid w:val="00C52AAE"/>
    <w:rsid w:val="00C541B3"/>
    <w:rsid w:val="00C54334"/>
    <w:rsid w:val="00C54836"/>
    <w:rsid w:val="00C548A9"/>
    <w:rsid w:val="00C555C2"/>
    <w:rsid w:val="00C55853"/>
    <w:rsid w:val="00C5618C"/>
    <w:rsid w:val="00C56459"/>
    <w:rsid w:val="00C56D0E"/>
    <w:rsid w:val="00C57322"/>
    <w:rsid w:val="00C5779E"/>
    <w:rsid w:val="00C603CF"/>
    <w:rsid w:val="00C6058F"/>
    <w:rsid w:val="00C60804"/>
    <w:rsid w:val="00C60853"/>
    <w:rsid w:val="00C627C9"/>
    <w:rsid w:val="00C62A81"/>
    <w:rsid w:val="00C631F8"/>
    <w:rsid w:val="00C6322A"/>
    <w:rsid w:val="00C635F9"/>
    <w:rsid w:val="00C640C5"/>
    <w:rsid w:val="00C643C3"/>
    <w:rsid w:val="00C646C1"/>
    <w:rsid w:val="00C64C5C"/>
    <w:rsid w:val="00C652BF"/>
    <w:rsid w:val="00C65E09"/>
    <w:rsid w:val="00C66416"/>
    <w:rsid w:val="00C67068"/>
    <w:rsid w:val="00C67080"/>
    <w:rsid w:val="00C671EE"/>
    <w:rsid w:val="00C67232"/>
    <w:rsid w:val="00C67BEF"/>
    <w:rsid w:val="00C705FD"/>
    <w:rsid w:val="00C70822"/>
    <w:rsid w:val="00C7087D"/>
    <w:rsid w:val="00C71572"/>
    <w:rsid w:val="00C721E8"/>
    <w:rsid w:val="00C722DC"/>
    <w:rsid w:val="00C732B7"/>
    <w:rsid w:val="00C7351D"/>
    <w:rsid w:val="00C74100"/>
    <w:rsid w:val="00C7429E"/>
    <w:rsid w:val="00C74538"/>
    <w:rsid w:val="00C74D9A"/>
    <w:rsid w:val="00C74E9B"/>
    <w:rsid w:val="00C7521F"/>
    <w:rsid w:val="00C7530F"/>
    <w:rsid w:val="00C753FA"/>
    <w:rsid w:val="00C75F02"/>
    <w:rsid w:val="00C760C8"/>
    <w:rsid w:val="00C760F0"/>
    <w:rsid w:val="00C770D7"/>
    <w:rsid w:val="00C77318"/>
    <w:rsid w:val="00C777AC"/>
    <w:rsid w:val="00C77E52"/>
    <w:rsid w:val="00C80340"/>
    <w:rsid w:val="00C8047B"/>
    <w:rsid w:val="00C80540"/>
    <w:rsid w:val="00C806A1"/>
    <w:rsid w:val="00C8086D"/>
    <w:rsid w:val="00C80CC2"/>
    <w:rsid w:val="00C80CE4"/>
    <w:rsid w:val="00C8192F"/>
    <w:rsid w:val="00C81CFC"/>
    <w:rsid w:val="00C82038"/>
    <w:rsid w:val="00C824C1"/>
    <w:rsid w:val="00C828C8"/>
    <w:rsid w:val="00C82A67"/>
    <w:rsid w:val="00C82B5F"/>
    <w:rsid w:val="00C82E6F"/>
    <w:rsid w:val="00C83050"/>
    <w:rsid w:val="00C83803"/>
    <w:rsid w:val="00C83F04"/>
    <w:rsid w:val="00C84339"/>
    <w:rsid w:val="00C843D9"/>
    <w:rsid w:val="00C84F3D"/>
    <w:rsid w:val="00C85393"/>
    <w:rsid w:val="00C85AA9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4CA"/>
    <w:rsid w:val="00C95BF6"/>
    <w:rsid w:val="00C95D74"/>
    <w:rsid w:val="00C9692A"/>
    <w:rsid w:val="00C96AD3"/>
    <w:rsid w:val="00C97181"/>
    <w:rsid w:val="00C973EE"/>
    <w:rsid w:val="00C97BD2"/>
    <w:rsid w:val="00C97F69"/>
    <w:rsid w:val="00CA0169"/>
    <w:rsid w:val="00CA046B"/>
    <w:rsid w:val="00CA065B"/>
    <w:rsid w:val="00CA0A31"/>
    <w:rsid w:val="00CA13E9"/>
    <w:rsid w:val="00CA18ED"/>
    <w:rsid w:val="00CA1A56"/>
    <w:rsid w:val="00CA1AD8"/>
    <w:rsid w:val="00CA1D95"/>
    <w:rsid w:val="00CA2117"/>
    <w:rsid w:val="00CA2396"/>
    <w:rsid w:val="00CA23EE"/>
    <w:rsid w:val="00CA2C9A"/>
    <w:rsid w:val="00CA2E7D"/>
    <w:rsid w:val="00CA2EFE"/>
    <w:rsid w:val="00CA30C6"/>
    <w:rsid w:val="00CA359D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C5"/>
    <w:rsid w:val="00CB269D"/>
    <w:rsid w:val="00CB39F4"/>
    <w:rsid w:val="00CB41B6"/>
    <w:rsid w:val="00CB4462"/>
    <w:rsid w:val="00CB465A"/>
    <w:rsid w:val="00CB4A31"/>
    <w:rsid w:val="00CB4FB1"/>
    <w:rsid w:val="00CB52D2"/>
    <w:rsid w:val="00CB5314"/>
    <w:rsid w:val="00CB53B0"/>
    <w:rsid w:val="00CB5EAF"/>
    <w:rsid w:val="00CB5FA9"/>
    <w:rsid w:val="00CB6555"/>
    <w:rsid w:val="00CB6ACA"/>
    <w:rsid w:val="00CB7113"/>
    <w:rsid w:val="00CB7187"/>
    <w:rsid w:val="00CB75E0"/>
    <w:rsid w:val="00CB795F"/>
    <w:rsid w:val="00CB7BF9"/>
    <w:rsid w:val="00CB7EC4"/>
    <w:rsid w:val="00CB7FF2"/>
    <w:rsid w:val="00CC0FCE"/>
    <w:rsid w:val="00CC1344"/>
    <w:rsid w:val="00CC13CE"/>
    <w:rsid w:val="00CC15E5"/>
    <w:rsid w:val="00CC1F6A"/>
    <w:rsid w:val="00CC2612"/>
    <w:rsid w:val="00CC2AB0"/>
    <w:rsid w:val="00CC2BE0"/>
    <w:rsid w:val="00CC2C5A"/>
    <w:rsid w:val="00CC2E7E"/>
    <w:rsid w:val="00CC3251"/>
    <w:rsid w:val="00CC3E5E"/>
    <w:rsid w:val="00CC488C"/>
    <w:rsid w:val="00CC49E8"/>
    <w:rsid w:val="00CC4A2C"/>
    <w:rsid w:val="00CC51F5"/>
    <w:rsid w:val="00CC53B5"/>
    <w:rsid w:val="00CC5AAC"/>
    <w:rsid w:val="00CC5B5B"/>
    <w:rsid w:val="00CC5C88"/>
    <w:rsid w:val="00CC6836"/>
    <w:rsid w:val="00CC708F"/>
    <w:rsid w:val="00CC7122"/>
    <w:rsid w:val="00CC73D5"/>
    <w:rsid w:val="00CC7998"/>
    <w:rsid w:val="00CD0208"/>
    <w:rsid w:val="00CD06A2"/>
    <w:rsid w:val="00CD0B8C"/>
    <w:rsid w:val="00CD0B97"/>
    <w:rsid w:val="00CD1549"/>
    <w:rsid w:val="00CD16AA"/>
    <w:rsid w:val="00CD1926"/>
    <w:rsid w:val="00CD192D"/>
    <w:rsid w:val="00CD2099"/>
    <w:rsid w:val="00CD24FA"/>
    <w:rsid w:val="00CD2533"/>
    <w:rsid w:val="00CD2FA4"/>
    <w:rsid w:val="00CD3991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41"/>
    <w:rsid w:val="00CD7109"/>
    <w:rsid w:val="00CD761A"/>
    <w:rsid w:val="00CD7BE8"/>
    <w:rsid w:val="00CD7EF5"/>
    <w:rsid w:val="00CD7F4D"/>
    <w:rsid w:val="00CE0401"/>
    <w:rsid w:val="00CE07E6"/>
    <w:rsid w:val="00CE0C80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CB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09E"/>
    <w:rsid w:val="00CF114D"/>
    <w:rsid w:val="00CF12FB"/>
    <w:rsid w:val="00CF14F9"/>
    <w:rsid w:val="00CF1DBB"/>
    <w:rsid w:val="00CF21E8"/>
    <w:rsid w:val="00CF23B9"/>
    <w:rsid w:val="00CF3375"/>
    <w:rsid w:val="00CF3855"/>
    <w:rsid w:val="00CF3A8C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90E"/>
    <w:rsid w:val="00D012EF"/>
    <w:rsid w:val="00D01481"/>
    <w:rsid w:val="00D014E2"/>
    <w:rsid w:val="00D01B7A"/>
    <w:rsid w:val="00D01BC7"/>
    <w:rsid w:val="00D01E53"/>
    <w:rsid w:val="00D01F3B"/>
    <w:rsid w:val="00D0210B"/>
    <w:rsid w:val="00D0221C"/>
    <w:rsid w:val="00D025D9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795"/>
    <w:rsid w:val="00D07868"/>
    <w:rsid w:val="00D07892"/>
    <w:rsid w:val="00D07A19"/>
    <w:rsid w:val="00D07CEE"/>
    <w:rsid w:val="00D100AB"/>
    <w:rsid w:val="00D10367"/>
    <w:rsid w:val="00D10B2F"/>
    <w:rsid w:val="00D10C43"/>
    <w:rsid w:val="00D1118E"/>
    <w:rsid w:val="00D116AA"/>
    <w:rsid w:val="00D1179E"/>
    <w:rsid w:val="00D117F6"/>
    <w:rsid w:val="00D11913"/>
    <w:rsid w:val="00D11B00"/>
    <w:rsid w:val="00D11FF1"/>
    <w:rsid w:val="00D125E0"/>
    <w:rsid w:val="00D1261F"/>
    <w:rsid w:val="00D1285D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4F4B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2061F"/>
    <w:rsid w:val="00D20EE3"/>
    <w:rsid w:val="00D215F4"/>
    <w:rsid w:val="00D21631"/>
    <w:rsid w:val="00D2171D"/>
    <w:rsid w:val="00D21C06"/>
    <w:rsid w:val="00D222CE"/>
    <w:rsid w:val="00D222E0"/>
    <w:rsid w:val="00D2276A"/>
    <w:rsid w:val="00D2289C"/>
    <w:rsid w:val="00D232F5"/>
    <w:rsid w:val="00D23AEC"/>
    <w:rsid w:val="00D23C8B"/>
    <w:rsid w:val="00D2412A"/>
    <w:rsid w:val="00D24694"/>
    <w:rsid w:val="00D2496E"/>
    <w:rsid w:val="00D2560F"/>
    <w:rsid w:val="00D2588B"/>
    <w:rsid w:val="00D279D1"/>
    <w:rsid w:val="00D3013D"/>
    <w:rsid w:val="00D3036E"/>
    <w:rsid w:val="00D304BB"/>
    <w:rsid w:val="00D30692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05E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45B"/>
    <w:rsid w:val="00D40713"/>
    <w:rsid w:val="00D407CA"/>
    <w:rsid w:val="00D40953"/>
    <w:rsid w:val="00D40AC6"/>
    <w:rsid w:val="00D40FA2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6C14"/>
    <w:rsid w:val="00D46DB0"/>
    <w:rsid w:val="00D473DD"/>
    <w:rsid w:val="00D47492"/>
    <w:rsid w:val="00D4766A"/>
    <w:rsid w:val="00D47875"/>
    <w:rsid w:val="00D4792E"/>
    <w:rsid w:val="00D47CEB"/>
    <w:rsid w:val="00D47EA1"/>
    <w:rsid w:val="00D5091E"/>
    <w:rsid w:val="00D51302"/>
    <w:rsid w:val="00D5183B"/>
    <w:rsid w:val="00D51A44"/>
    <w:rsid w:val="00D52776"/>
    <w:rsid w:val="00D52983"/>
    <w:rsid w:val="00D52FE5"/>
    <w:rsid w:val="00D53CB8"/>
    <w:rsid w:val="00D53E6F"/>
    <w:rsid w:val="00D543E3"/>
    <w:rsid w:val="00D54983"/>
    <w:rsid w:val="00D54DF6"/>
    <w:rsid w:val="00D54EA3"/>
    <w:rsid w:val="00D553BA"/>
    <w:rsid w:val="00D55D59"/>
    <w:rsid w:val="00D55D72"/>
    <w:rsid w:val="00D56035"/>
    <w:rsid w:val="00D560B3"/>
    <w:rsid w:val="00D566A3"/>
    <w:rsid w:val="00D57134"/>
    <w:rsid w:val="00D57626"/>
    <w:rsid w:val="00D57E9B"/>
    <w:rsid w:val="00D60351"/>
    <w:rsid w:val="00D607FA"/>
    <w:rsid w:val="00D60A3F"/>
    <w:rsid w:val="00D60CB9"/>
    <w:rsid w:val="00D61305"/>
    <w:rsid w:val="00D6199C"/>
    <w:rsid w:val="00D61A7E"/>
    <w:rsid w:val="00D62C8E"/>
    <w:rsid w:val="00D633F0"/>
    <w:rsid w:val="00D640C5"/>
    <w:rsid w:val="00D64272"/>
    <w:rsid w:val="00D647AC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7183C"/>
    <w:rsid w:val="00D71B43"/>
    <w:rsid w:val="00D71B71"/>
    <w:rsid w:val="00D71E68"/>
    <w:rsid w:val="00D72540"/>
    <w:rsid w:val="00D7321F"/>
    <w:rsid w:val="00D737C3"/>
    <w:rsid w:val="00D73B93"/>
    <w:rsid w:val="00D73E48"/>
    <w:rsid w:val="00D73EC2"/>
    <w:rsid w:val="00D743E2"/>
    <w:rsid w:val="00D748DC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D42"/>
    <w:rsid w:val="00D82F8C"/>
    <w:rsid w:val="00D83CAD"/>
    <w:rsid w:val="00D83FB8"/>
    <w:rsid w:val="00D84027"/>
    <w:rsid w:val="00D845CD"/>
    <w:rsid w:val="00D85098"/>
    <w:rsid w:val="00D86076"/>
    <w:rsid w:val="00D864FD"/>
    <w:rsid w:val="00D86588"/>
    <w:rsid w:val="00D86C8C"/>
    <w:rsid w:val="00D87016"/>
    <w:rsid w:val="00D8797A"/>
    <w:rsid w:val="00D87A75"/>
    <w:rsid w:val="00D87E5A"/>
    <w:rsid w:val="00D87E86"/>
    <w:rsid w:val="00D90B1A"/>
    <w:rsid w:val="00D91D00"/>
    <w:rsid w:val="00D91F92"/>
    <w:rsid w:val="00D9219C"/>
    <w:rsid w:val="00D92349"/>
    <w:rsid w:val="00D924DE"/>
    <w:rsid w:val="00D92ABA"/>
    <w:rsid w:val="00D92C0A"/>
    <w:rsid w:val="00D9354F"/>
    <w:rsid w:val="00D9356F"/>
    <w:rsid w:val="00D94830"/>
    <w:rsid w:val="00D94EB6"/>
    <w:rsid w:val="00D9554C"/>
    <w:rsid w:val="00D96698"/>
    <w:rsid w:val="00D96857"/>
    <w:rsid w:val="00D96A59"/>
    <w:rsid w:val="00DA00F9"/>
    <w:rsid w:val="00DA045A"/>
    <w:rsid w:val="00DA0A56"/>
    <w:rsid w:val="00DA0EC2"/>
    <w:rsid w:val="00DA13C2"/>
    <w:rsid w:val="00DA140F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1A9"/>
    <w:rsid w:val="00DB1673"/>
    <w:rsid w:val="00DB17BA"/>
    <w:rsid w:val="00DB1F26"/>
    <w:rsid w:val="00DB1F84"/>
    <w:rsid w:val="00DB205C"/>
    <w:rsid w:val="00DB413C"/>
    <w:rsid w:val="00DB4587"/>
    <w:rsid w:val="00DB46F8"/>
    <w:rsid w:val="00DB4ED7"/>
    <w:rsid w:val="00DB524E"/>
    <w:rsid w:val="00DB53CC"/>
    <w:rsid w:val="00DB5EC3"/>
    <w:rsid w:val="00DB5F4C"/>
    <w:rsid w:val="00DB6213"/>
    <w:rsid w:val="00DB6906"/>
    <w:rsid w:val="00DB6EC1"/>
    <w:rsid w:val="00DB7057"/>
    <w:rsid w:val="00DB7C1F"/>
    <w:rsid w:val="00DB7F4B"/>
    <w:rsid w:val="00DC001D"/>
    <w:rsid w:val="00DC0131"/>
    <w:rsid w:val="00DC07E8"/>
    <w:rsid w:val="00DC15B4"/>
    <w:rsid w:val="00DC1608"/>
    <w:rsid w:val="00DC17EB"/>
    <w:rsid w:val="00DC205B"/>
    <w:rsid w:val="00DC2711"/>
    <w:rsid w:val="00DC2A12"/>
    <w:rsid w:val="00DC30CF"/>
    <w:rsid w:val="00DC4367"/>
    <w:rsid w:val="00DC48DB"/>
    <w:rsid w:val="00DC4ACA"/>
    <w:rsid w:val="00DC531B"/>
    <w:rsid w:val="00DC58ED"/>
    <w:rsid w:val="00DC5923"/>
    <w:rsid w:val="00DC5A8B"/>
    <w:rsid w:val="00DC7DAF"/>
    <w:rsid w:val="00DC7EA9"/>
    <w:rsid w:val="00DD0005"/>
    <w:rsid w:val="00DD0660"/>
    <w:rsid w:val="00DD100E"/>
    <w:rsid w:val="00DD10FB"/>
    <w:rsid w:val="00DD1660"/>
    <w:rsid w:val="00DD1AD7"/>
    <w:rsid w:val="00DD1CF2"/>
    <w:rsid w:val="00DD1D9B"/>
    <w:rsid w:val="00DD2A27"/>
    <w:rsid w:val="00DD2CD9"/>
    <w:rsid w:val="00DD317A"/>
    <w:rsid w:val="00DD38E8"/>
    <w:rsid w:val="00DD3920"/>
    <w:rsid w:val="00DD393A"/>
    <w:rsid w:val="00DD3A9B"/>
    <w:rsid w:val="00DD457D"/>
    <w:rsid w:val="00DD4C97"/>
    <w:rsid w:val="00DD5120"/>
    <w:rsid w:val="00DD5486"/>
    <w:rsid w:val="00DD5C95"/>
    <w:rsid w:val="00DD66CB"/>
    <w:rsid w:val="00DD6DBB"/>
    <w:rsid w:val="00DD7040"/>
    <w:rsid w:val="00DD78C7"/>
    <w:rsid w:val="00DD78F4"/>
    <w:rsid w:val="00DD7A24"/>
    <w:rsid w:val="00DD7CAA"/>
    <w:rsid w:val="00DE000A"/>
    <w:rsid w:val="00DE05B9"/>
    <w:rsid w:val="00DE0757"/>
    <w:rsid w:val="00DE077F"/>
    <w:rsid w:val="00DE0C1C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271"/>
    <w:rsid w:val="00DE571E"/>
    <w:rsid w:val="00DE5ACB"/>
    <w:rsid w:val="00DE5CE3"/>
    <w:rsid w:val="00DE5FBF"/>
    <w:rsid w:val="00DE678A"/>
    <w:rsid w:val="00DE70ED"/>
    <w:rsid w:val="00DE757D"/>
    <w:rsid w:val="00DE7CE1"/>
    <w:rsid w:val="00DE7EF0"/>
    <w:rsid w:val="00DF0070"/>
    <w:rsid w:val="00DF0273"/>
    <w:rsid w:val="00DF02AA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4E7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D8C"/>
    <w:rsid w:val="00E0320F"/>
    <w:rsid w:val="00E03256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79C"/>
    <w:rsid w:val="00E1128E"/>
    <w:rsid w:val="00E112B4"/>
    <w:rsid w:val="00E1177E"/>
    <w:rsid w:val="00E1196B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9F7"/>
    <w:rsid w:val="00E16D3D"/>
    <w:rsid w:val="00E177B7"/>
    <w:rsid w:val="00E200CE"/>
    <w:rsid w:val="00E202CF"/>
    <w:rsid w:val="00E204A3"/>
    <w:rsid w:val="00E204D9"/>
    <w:rsid w:val="00E2060F"/>
    <w:rsid w:val="00E20933"/>
    <w:rsid w:val="00E20A0A"/>
    <w:rsid w:val="00E20DA9"/>
    <w:rsid w:val="00E20EB4"/>
    <w:rsid w:val="00E210B3"/>
    <w:rsid w:val="00E21102"/>
    <w:rsid w:val="00E21DC1"/>
    <w:rsid w:val="00E22602"/>
    <w:rsid w:val="00E23711"/>
    <w:rsid w:val="00E24A74"/>
    <w:rsid w:val="00E24AAF"/>
    <w:rsid w:val="00E24AB6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2B8"/>
    <w:rsid w:val="00E3240E"/>
    <w:rsid w:val="00E32ABC"/>
    <w:rsid w:val="00E3336B"/>
    <w:rsid w:val="00E33564"/>
    <w:rsid w:val="00E3390A"/>
    <w:rsid w:val="00E33DE9"/>
    <w:rsid w:val="00E34917"/>
    <w:rsid w:val="00E34B65"/>
    <w:rsid w:val="00E35B5A"/>
    <w:rsid w:val="00E36298"/>
    <w:rsid w:val="00E364E6"/>
    <w:rsid w:val="00E37A3F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1FA"/>
    <w:rsid w:val="00E43A65"/>
    <w:rsid w:val="00E4465F"/>
    <w:rsid w:val="00E452AB"/>
    <w:rsid w:val="00E4571F"/>
    <w:rsid w:val="00E459AD"/>
    <w:rsid w:val="00E45CD1"/>
    <w:rsid w:val="00E4665E"/>
    <w:rsid w:val="00E47199"/>
    <w:rsid w:val="00E47A1F"/>
    <w:rsid w:val="00E500A1"/>
    <w:rsid w:val="00E50D61"/>
    <w:rsid w:val="00E50F6E"/>
    <w:rsid w:val="00E50F99"/>
    <w:rsid w:val="00E51639"/>
    <w:rsid w:val="00E5182C"/>
    <w:rsid w:val="00E51A57"/>
    <w:rsid w:val="00E51B50"/>
    <w:rsid w:val="00E51CFF"/>
    <w:rsid w:val="00E51DD3"/>
    <w:rsid w:val="00E52026"/>
    <w:rsid w:val="00E521E8"/>
    <w:rsid w:val="00E524AA"/>
    <w:rsid w:val="00E52CE5"/>
    <w:rsid w:val="00E52E4F"/>
    <w:rsid w:val="00E52E79"/>
    <w:rsid w:val="00E538A8"/>
    <w:rsid w:val="00E546BD"/>
    <w:rsid w:val="00E548D8"/>
    <w:rsid w:val="00E54A5A"/>
    <w:rsid w:val="00E5584F"/>
    <w:rsid w:val="00E56289"/>
    <w:rsid w:val="00E5629E"/>
    <w:rsid w:val="00E5679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2C33"/>
    <w:rsid w:val="00E63947"/>
    <w:rsid w:val="00E63B2D"/>
    <w:rsid w:val="00E63C06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428C"/>
    <w:rsid w:val="00E74449"/>
    <w:rsid w:val="00E749FF"/>
    <w:rsid w:val="00E75691"/>
    <w:rsid w:val="00E76485"/>
    <w:rsid w:val="00E76549"/>
    <w:rsid w:val="00E76C4F"/>
    <w:rsid w:val="00E76EB2"/>
    <w:rsid w:val="00E77578"/>
    <w:rsid w:val="00E77762"/>
    <w:rsid w:val="00E7781B"/>
    <w:rsid w:val="00E77897"/>
    <w:rsid w:val="00E779DB"/>
    <w:rsid w:val="00E77AAD"/>
    <w:rsid w:val="00E77EB6"/>
    <w:rsid w:val="00E80223"/>
    <w:rsid w:val="00E80362"/>
    <w:rsid w:val="00E80469"/>
    <w:rsid w:val="00E806EF"/>
    <w:rsid w:val="00E80961"/>
    <w:rsid w:val="00E8214A"/>
    <w:rsid w:val="00E82221"/>
    <w:rsid w:val="00E826B3"/>
    <w:rsid w:val="00E82B72"/>
    <w:rsid w:val="00E831C3"/>
    <w:rsid w:val="00E83618"/>
    <w:rsid w:val="00E83A7E"/>
    <w:rsid w:val="00E84AE5"/>
    <w:rsid w:val="00E84FD4"/>
    <w:rsid w:val="00E85555"/>
    <w:rsid w:val="00E85AF4"/>
    <w:rsid w:val="00E85B79"/>
    <w:rsid w:val="00E86801"/>
    <w:rsid w:val="00E86E67"/>
    <w:rsid w:val="00E87197"/>
    <w:rsid w:val="00E87320"/>
    <w:rsid w:val="00E901CA"/>
    <w:rsid w:val="00E9028E"/>
    <w:rsid w:val="00E9054A"/>
    <w:rsid w:val="00E90864"/>
    <w:rsid w:val="00E90B72"/>
    <w:rsid w:val="00E90C6B"/>
    <w:rsid w:val="00E90F6D"/>
    <w:rsid w:val="00E90FC7"/>
    <w:rsid w:val="00E91997"/>
    <w:rsid w:val="00E91B35"/>
    <w:rsid w:val="00E91B50"/>
    <w:rsid w:val="00E91F66"/>
    <w:rsid w:val="00E92095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CF"/>
    <w:rsid w:val="00E94314"/>
    <w:rsid w:val="00E94484"/>
    <w:rsid w:val="00E9475E"/>
    <w:rsid w:val="00E958C1"/>
    <w:rsid w:val="00E95966"/>
    <w:rsid w:val="00E95A43"/>
    <w:rsid w:val="00E95F45"/>
    <w:rsid w:val="00E96030"/>
    <w:rsid w:val="00E964B9"/>
    <w:rsid w:val="00E965C3"/>
    <w:rsid w:val="00E968F5"/>
    <w:rsid w:val="00E96D9B"/>
    <w:rsid w:val="00E9767D"/>
    <w:rsid w:val="00E978C3"/>
    <w:rsid w:val="00E97E60"/>
    <w:rsid w:val="00EA02DE"/>
    <w:rsid w:val="00EA0805"/>
    <w:rsid w:val="00EA09B3"/>
    <w:rsid w:val="00EA0EFC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6F9"/>
    <w:rsid w:val="00EA5971"/>
    <w:rsid w:val="00EA59E0"/>
    <w:rsid w:val="00EA6139"/>
    <w:rsid w:val="00EA6886"/>
    <w:rsid w:val="00EB0413"/>
    <w:rsid w:val="00EB0951"/>
    <w:rsid w:val="00EB116A"/>
    <w:rsid w:val="00EB27B8"/>
    <w:rsid w:val="00EB2B50"/>
    <w:rsid w:val="00EB2F55"/>
    <w:rsid w:val="00EB3335"/>
    <w:rsid w:val="00EB33C6"/>
    <w:rsid w:val="00EB3801"/>
    <w:rsid w:val="00EB3976"/>
    <w:rsid w:val="00EB3A18"/>
    <w:rsid w:val="00EB400C"/>
    <w:rsid w:val="00EB4997"/>
    <w:rsid w:val="00EB5221"/>
    <w:rsid w:val="00EB535F"/>
    <w:rsid w:val="00EB53C4"/>
    <w:rsid w:val="00EB5DA5"/>
    <w:rsid w:val="00EB5FCD"/>
    <w:rsid w:val="00EB60C3"/>
    <w:rsid w:val="00EB6B9C"/>
    <w:rsid w:val="00EB7036"/>
    <w:rsid w:val="00EB74A5"/>
    <w:rsid w:val="00EB7EF1"/>
    <w:rsid w:val="00EC0554"/>
    <w:rsid w:val="00EC05D6"/>
    <w:rsid w:val="00EC12F0"/>
    <w:rsid w:val="00EC1798"/>
    <w:rsid w:val="00EC190B"/>
    <w:rsid w:val="00EC1989"/>
    <w:rsid w:val="00EC24D7"/>
    <w:rsid w:val="00EC2568"/>
    <w:rsid w:val="00EC2590"/>
    <w:rsid w:val="00EC2B72"/>
    <w:rsid w:val="00EC3FB8"/>
    <w:rsid w:val="00EC4175"/>
    <w:rsid w:val="00EC42A3"/>
    <w:rsid w:val="00EC4B4D"/>
    <w:rsid w:val="00EC4B53"/>
    <w:rsid w:val="00EC4C70"/>
    <w:rsid w:val="00EC4DF2"/>
    <w:rsid w:val="00EC5AA1"/>
    <w:rsid w:val="00EC5C01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25EC"/>
    <w:rsid w:val="00ED2E17"/>
    <w:rsid w:val="00ED301B"/>
    <w:rsid w:val="00ED31C3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548"/>
    <w:rsid w:val="00EE0ACE"/>
    <w:rsid w:val="00EE0ED5"/>
    <w:rsid w:val="00EE0FE7"/>
    <w:rsid w:val="00EE1857"/>
    <w:rsid w:val="00EE2652"/>
    <w:rsid w:val="00EE2726"/>
    <w:rsid w:val="00EE381F"/>
    <w:rsid w:val="00EE3EA0"/>
    <w:rsid w:val="00EE4120"/>
    <w:rsid w:val="00EE4362"/>
    <w:rsid w:val="00EE4A86"/>
    <w:rsid w:val="00EE5514"/>
    <w:rsid w:val="00EE57F0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F3"/>
    <w:rsid w:val="00EF06AC"/>
    <w:rsid w:val="00EF06F0"/>
    <w:rsid w:val="00EF08EE"/>
    <w:rsid w:val="00EF0CBF"/>
    <w:rsid w:val="00EF2E6D"/>
    <w:rsid w:val="00EF348B"/>
    <w:rsid w:val="00EF3A7B"/>
    <w:rsid w:val="00EF3C12"/>
    <w:rsid w:val="00EF3CAD"/>
    <w:rsid w:val="00EF4046"/>
    <w:rsid w:val="00EF41C2"/>
    <w:rsid w:val="00EF4C7D"/>
    <w:rsid w:val="00EF4DFF"/>
    <w:rsid w:val="00EF4ED2"/>
    <w:rsid w:val="00EF4FB1"/>
    <w:rsid w:val="00EF5211"/>
    <w:rsid w:val="00EF5225"/>
    <w:rsid w:val="00EF53C6"/>
    <w:rsid w:val="00EF5783"/>
    <w:rsid w:val="00EF5F01"/>
    <w:rsid w:val="00EF613F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E5F"/>
    <w:rsid w:val="00F02269"/>
    <w:rsid w:val="00F02327"/>
    <w:rsid w:val="00F0238E"/>
    <w:rsid w:val="00F02544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832"/>
    <w:rsid w:val="00F06A0E"/>
    <w:rsid w:val="00F10253"/>
    <w:rsid w:val="00F10962"/>
    <w:rsid w:val="00F1119A"/>
    <w:rsid w:val="00F112F8"/>
    <w:rsid w:val="00F115BD"/>
    <w:rsid w:val="00F11617"/>
    <w:rsid w:val="00F11C79"/>
    <w:rsid w:val="00F120A5"/>
    <w:rsid w:val="00F120D0"/>
    <w:rsid w:val="00F12804"/>
    <w:rsid w:val="00F13915"/>
    <w:rsid w:val="00F14035"/>
    <w:rsid w:val="00F149E5"/>
    <w:rsid w:val="00F14F53"/>
    <w:rsid w:val="00F15308"/>
    <w:rsid w:val="00F15685"/>
    <w:rsid w:val="00F158EA"/>
    <w:rsid w:val="00F15A8B"/>
    <w:rsid w:val="00F1604C"/>
    <w:rsid w:val="00F1611F"/>
    <w:rsid w:val="00F162A6"/>
    <w:rsid w:val="00F16BCE"/>
    <w:rsid w:val="00F17410"/>
    <w:rsid w:val="00F2036E"/>
    <w:rsid w:val="00F20A32"/>
    <w:rsid w:val="00F20A43"/>
    <w:rsid w:val="00F20FE4"/>
    <w:rsid w:val="00F218E7"/>
    <w:rsid w:val="00F21B90"/>
    <w:rsid w:val="00F21CCD"/>
    <w:rsid w:val="00F22D14"/>
    <w:rsid w:val="00F239AE"/>
    <w:rsid w:val="00F239B9"/>
    <w:rsid w:val="00F23F06"/>
    <w:rsid w:val="00F24B46"/>
    <w:rsid w:val="00F2504E"/>
    <w:rsid w:val="00F25CAA"/>
    <w:rsid w:val="00F269AB"/>
    <w:rsid w:val="00F26AC4"/>
    <w:rsid w:val="00F26CD8"/>
    <w:rsid w:val="00F27D71"/>
    <w:rsid w:val="00F27EF2"/>
    <w:rsid w:val="00F30066"/>
    <w:rsid w:val="00F30610"/>
    <w:rsid w:val="00F312ED"/>
    <w:rsid w:val="00F3136D"/>
    <w:rsid w:val="00F31371"/>
    <w:rsid w:val="00F3141F"/>
    <w:rsid w:val="00F31C72"/>
    <w:rsid w:val="00F31F6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144"/>
    <w:rsid w:val="00F3635E"/>
    <w:rsid w:val="00F36413"/>
    <w:rsid w:val="00F36424"/>
    <w:rsid w:val="00F36AFF"/>
    <w:rsid w:val="00F36BAA"/>
    <w:rsid w:val="00F36FE9"/>
    <w:rsid w:val="00F37F93"/>
    <w:rsid w:val="00F4013D"/>
    <w:rsid w:val="00F404BB"/>
    <w:rsid w:val="00F40536"/>
    <w:rsid w:val="00F40A9C"/>
    <w:rsid w:val="00F412E4"/>
    <w:rsid w:val="00F414D2"/>
    <w:rsid w:val="00F42E5C"/>
    <w:rsid w:val="00F43292"/>
    <w:rsid w:val="00F4360F"/>
    <w:rsid w:val="00F43935"/>
    <w:rsid w:val="00F43A62"/>
    <w:rsid w:val="00F43C76"/>
    <w:rsid w:val="00F43D6B"/>
    <w:rsid w:val="00F448A3"/>
    <w:rsid w:val="00F44BB0"/>
    <w:rsid w:val="00F450D2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1EC"/>
    <w:rsid w:val="00F515CD"/>
    <w:rsid w:val="00F518B2"/>
    <w:rsid w:val="00F51D08"/>
    <w:rsid w:val="00F52136"/>
    <w:rsid w:val="00F525AA"/>
    <w:rsid w:val="00F5265E"/>
    <w:rsid w:val="00F52A67"/>
    <w:rsid w:val="00F52D13"/>
    <w:rsid w:val="00F53034"/>
    <w:rsid w:val="00F535F9"/>
    <w:rsid w:val="00F536B4"/>
    <w:rsid w:val="00F5417B"/>
    <w:rsid w:val="00F545C1"/>
    <w:rsid w:val="00F5505D"/>
    <w:rsid w:val="00F55562"/>
    <w:rsid w:val="00F55569"/>
    <w:rsid w:val="00F55B70"/>
    <w:rsid w:val="00F56680"/>
    <w:rsid w:val="00F56722"/>
    <w:rsid w:val="00F56808"/>
    <w:rsid w:val="00F56B48"/>
    <w:rsid w:val="00F57C13"/>
    <w:rsid w:val="00F57D72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AE2"/>
    <w:rsid w:val="00F62DD8"/>
    <w:rsid w:val="00F62DFE"/>
    <w:rsid w:val="00F62FB0"/>
    <w:rsid w:val="00F63B3C"/>
    <w:rsid w:val="00F63B7D"/>
    <w:rsid w:val="00F64024"/>
    <w:rsid w:val="00F642EA"/>
    <w:rsid w:val="00F643B2"/>
    <w:rsid w:val="00F64B55"/>
    <w:rsid w:val="00F64DEB"/>
    <w:rsid w:val="00F65777"/>
    <w:rsid w:val="00F6594F"/>
    <w:rsid w:val="00F65E2F"/>
    <w:rsid w:val="00F65F55"/>
    <w:rsid w:val="00F6683C"/>
    <w:rsid w:val="00F669CB"/>
    <w:rsid w:val="00F66C63"/>
    <w:rsid w:val="00F66F80"/>
    <w:rsid w:val="00F6711F"/>
    <w:rsid w:val="00F67598"/>
    <w:rsid w:val="00F67A62"/>
    <w:rsid w:val="00F67C3A"/>
    <w:rsid w:val="00F67F30"/>
    <w:rsid w:val="00F67F8B"/>
    <w:rsid w:val="00F702A2"/>
    <w:rsid w:val="00F70BBF"/>
    <w:rsid w:val="00F70BF3"/>
    <w:rsid w:val="00F70E6C"/>
    <w:rsid w:val="00F710D1"/>
    <w:rsid w:val="00F7120F"/>
    <w:rsid w:val="00F712B3"/>
    <w:rsid w:val="00F717A2"/>
    <w:rsid w:val="00F71D0A"/>
    <w:rsid w:val="00F72D26"/>
    <w:rsid w:val="00F7353E"/>
    <w:rsid w:val="00F73930"/>
    <w:rsid w:val="00F73AA0"/>
    <w:rsid w:val="00F73CA7"/>
    <w:rsid w:val="00F7447E"/>
    <w:rsid w:val="00F74E37"/>
    <w:rsid w:val="00F75105"/>
    <w:rsid w:val="00F76250"/>
    <w:rsid w:val="00F762AC"/>
    <w:rsid w:val="00F76791"/>
    <w:rsid w:val="00F76A3B"/>
    <w:rsid w:val="00F76A41"/>
    <w:rsid w:val="00F770AA"/>
    <w:rsid w:val="00F77334"/>
    <w:rsid w:val="00F779BC"/>
    <w:rsid w:val="00F779CB"/>
    <w:rsid w:val="00F77CD7"/>
    <w:rsid w:val="00F80678"/>
    <w:rsid w:val="00F8068E"/>
    <w:rsid w:val="00F80C53"/>
    <w:rsid w:val="00F8175D"/>
    <w:rsid w:val="00F818E4"/>
    <w:rsid w:val="00F82D3A"/>
    <w:rsid w:val="00F82EC9"/>
    <w:rsid w:val="00F8321B"/>
    <w:rsid w:val="00F83311"/>
    <w:rsid w:val="00F8338C"/>
    <w:rsid w:val="00F83BE1"/>
    <w:rsid w:val="00F84F86"/>
    <w:rsid w:val="00F8521E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B4C"/>
    <w:rsid w:val="00F92D65"/>
    <w:rsid w:val="00F92DBB"/>
    <w:rsid w:val="00F92FA6"/>
    <w:rsid w:val="00F93359"/>
    <w:rsid w:val="00F93F72"/>
    <w:rsid w:val="00F9431C"/>
    <w:rsid w:val="00F954B4"/>
    <w:rsid w:val="00F95764"/>
    <w:rsid w:val="00F95B1B"/>
    <w:rsid w:val="00F95CA4"/>
    <w:rsid w:val="00F96659"/>
    <w:rsid w:val="00F96E13"/>
    <w:rsid w:val="00FA001F"/>
    <w:rsid w:val="00FA03A7"/>
    <w:rsid w:val="00FA0BA7"/>
    <w:rsid w:val="00FA0D1E"/>
    <w:rsid w:val="00FA1A47"/>
    <w:rsid w:val="00FA1ABC"/>
    <w:rsid w:val="00FA1E7F"/>
    <w:rsid w:val="00FA201E"/>
    <w:rsid w:val="00FA217C"/>
    <w:rsid w:val="00FA2642"/>
    <w:rsid w:val="00FA2748"/>
    <w:rsid w:val="00FA2954"/>
    <w:rsid w:val="00FA2CFE"/>
    <w:rsid w:val="00FA382E"/>
    <w:rsid w:val="00FA3A97"/>
    <w:rsid w:val="00FA49A8"/>
    <w:rsid w:val="00FA4B8D"/>
    <w:rsid w:val="00FA5377"/>
    <w:rsid w:val="00FA5895"/>
    <w:rsid w:val="00FA6350"/>
    <w:rsid w:val="00FA6654"/>
    <w:rsid w:val="00FA6691"/>
    <w:rsid w:val="00FA7B24"/>
    <w:rsid w:val="00FA7F1C"/>
    <w:rsid w:val="00FB0080"/>
    <w:rsid w:val="00FB079C"/>
    <w:rsid w:val="00FB0C89"/>
    <w:rsid w:val="00FB170F"/>
    <w:rsid w:val="00FB17CD"/>
    <w:rsid w:val="00FB1C5C"/>
    <w:rsid w:val="00FB1D6D"/>
    <w:rsid w:val="00FB26CD"/>
    <w:rsid w:val="00FB2A62"/>
    <w:rsid w:val="00FB2CA2"/>
    <w:rsid w:val="00FB2EA8"/>
    <w:rsid w:val="00FB3099"/>
    <w:rsid w:val="00FB3938"/>
    <w:rsid w:val="00FB3DE9"/>
    <w:rsid w:val="00FB423D"/>
    <w:rsid w:val="00FB4636"/>
    <w:rsid w:val="00FB4965"/>
    <w:rsid w:val="00FB4E82"/>
    <w:rsid w:val="00FB5BB7"/>
    <w:rsid w:val="00FB6492"/>
    <w:rsid w:val="00FB6F3F"/>
    <w:rsid w:val="00FB78EC"/>
    <w:rsid w:val="00FB7C70"/>
    <w:rsid w:val="00FC0C8C"/>
    <w:rsid w:val="00FC0D77"/>
    <w:rsid w:val="00FC0E1A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7C8"/>
    <w:rsid w:val="00FC3EB8"/>
    <w:rsid w:val="00FC48E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609A"/>
    <w:rsid w:val="00FD62C2"/>
    <w:rsid w:val="00FD686B"/>
    <w:rsid w:val="00FE06A5"/>
    <w:rsid w:val="00FE0920"/>
    <w:rsid w:val="00FE29FA"/>
    <w:rsid w:val="00FE2A56"/>
    <w:rsid w:val="00FE2C03"/>
    <w:rsid w:val="00FE2DF3"/>
    <w:rsid w:val="00FE30CC"/>
    <w:rsid w:val="00FE3184"/>
    <w:rsid w:val="00FE32C5"/>
    <w:rsid w:val="00FE3DBB"/>
    <w:rsid w:val="00FE49F3"/>
    <w:rsid w:val="00FE56E6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89"/>
    <w:rsid w:val="00FF70C9"/>
    <w:rsid w:val="00FF76DE"/>
    <w:rsid w:val="00FF7721"/>
    <w:rsid w:val="00FF7742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71A1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CA2EFE"/>
    <w:pPr>
      <w:numPr>
        <w:numId w:val="1"/>
      </w:numPr>
      <w:spacing w:before="12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C80340"/>
    <w:pPr>
      <w:spacing w:before="40" w:line="276" w:lineRule="auto"/>
      <w:ind w:left="425" w:firstLine="142"/>
      <w:outlineLvl w:val="1"/>
    </w:pPr>
    <w:rPr>
      <w:rFonts w:ascii="Tahoma" w:hAnsi="Tahoma"/>
      <w:b/>
      <w:bCs/>
      <w:iCs/>
      <w:color w:val="FF0000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CA2EFE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C80340"/>
    <w:rPr>
      <w:rFonts w:eastAsia="Times New Roman"/>
      <w:b/>
      <w:bCs/>
      <w:iCs/>
      <w:color w:val="FF0000"/>
      <w:sz w:val="24"/>
      <w:szCs w:val="24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87"/>
      </w:numPr>
    </w:pPr>
  </w:style>
  <w:style w:type="numbering" w:customStyle="1" w:styleId="Zaimportowanystyl2">
    <w:name w:val="Zaimportowany styl 2"/>
    <w:rsid w:val="003F0102"/>
    <w:pPr>
      <w:numPr>
        <w:numId w:val="88"/>
      </w:numPr>
    </w:pPr>
  </w:style>
  <w:style w:type="numbering" w:customStyle="1" w:styleId="Zaimportowanystyl3">
    <w:name w:val="Zaimportowany styl 3"/>
    <w:rsid w:val="003F0102"/>
    <w:pPr>
      <w:numPr>
        <w:numId w:val="89"/>
      </w:numPr>
    </w:pPr>
  </w:style>
  <w:style w:type="numbering" w:customStyle="1" w:styleId="Zaimportowanystyl4">
    <w:name w:val="Zaimportowany styl 4"/>
    <w:rsid w:val="003F0102"/>
    <w:pPr>
      <w:numPr>
        <w:numId w:val="90"/>
      </w:numPr>
    </w:pPr>
  </w:style>
  <w:style w:type="numbering" w:customStyle="1" w:styleId="Zaimportowanystyl5">
    <w:name w:val="Zaimportowany styl 5"/>
    <w:rsid w:val="003F0102"/>
    <w:pPr>
      <w:numPr>
        <w:numId w:val="91"/>
      </w:numPr>
    </w:pPr>
  </w:style>
  <w:style w:type="numbering" w:customStyle="1" w:styleId="Zaimportowanystyl6">
    <w:name w:val="Zaimportowany styl 6"/>
    <w:rsid w:val="003F0102"/>
    <w:pPr>
      <w:numPr>
        <w:numId w:val="92"/>
      </w:numPr>
    </w:pPr>
  </w:style>
  <w:style w:type="numbering" w:customStyle="1" w:styleId="Zaimportowanystyl7">
    <w:name w:val="Zaimportowany styl 7"/>
    <w:rsid w:val="003F0102"/>
    <w:pPr>
      <w:numPr>
        <w:numId w:val="93"/>
      </w:numPr>
    </w:pPr>
  </w:style>
  <w:style w:type="numbering" w:customStyle="1" w:styleId="Zaimportowanystyl8">
    <w:name w:val="Zaimportowany styl 8"/>
    <w:rsid w:val="003F0102"/>
    <w:pPr>
      <w:numPr>
        <w:numId w:val="94"/>
      </w:numPr>
    </w:pPr>
  </w:style>
  <w:style w:type="numbering" w:customStyle="1" w:styleId="Zaimportowanystyl9">
    <w:name w:val="Zaimportowany styl 9"/>
    <w:rsid w:val="003F0102"/>
    <w:pPr>
      <w:numPr>
        <w:numId w:val="95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table" w:customStyle="1" w:styleId="TableGrid">
    <w:name w:val="TableGrid"/>
    <w:rsid w:val="003A2898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tn">
    <w:name w:val="dtn"/>
    <w:basedOn w:val="Normalny"/>
    <w:rsid w:val="008D0280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8D0280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8D0280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1D71A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2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63</cp:revision>
  <cp:lastPrinted>2024-03-29T10:27:00Z</cp:lastPrinted>
  <dcterms:created xsi:type="dcterms:W3CDTF">2024-03-27T11:43:00Z</dcterms:created>
  <dcterms:modified xsi:type="dcterms:W3CDTF">2024-04-05T10:40:00Z</dcterms:modified>
</cp:coreProperties>
</file>