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4C2CF944" w:rsidR="009F74B6" w:rsidRPr="009E6262" w:rsidRDefault="009F74B6" w:rsidP="00BF049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313061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313061">
      <w:pPr>
        <w:spacing w:before="40" w:after="40"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313061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KRS/CEiDG: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313061">
      <w:pPr>
        <w:spacing w:before="40" w:after="40"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313061">
      <w:pPr>
        <w:spacing w:before="40" w:after="40"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313061">
      <w:pPr>
        <w:spacing w:before="40" w:after="4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60681C14" w14:textId="77777777" w:rsidR="00032F48" w:rsidRPr="00C41DF9" w:rsidRDefault="00032F48" w:rsidP="00313061">
      <w:pPr>
        <w:spacing w:before="40" w:after="40" w:line="276" w:lineRule="auto"/>
        <w:rPr>
          <w:rFonts w:ascii="Tahoma" w:hAnsi="Tahoma" w:cs="Tahoma"/>
          <w:i/>
          <w:iCs/>
          <w:color w:val="FF0000"/>
          <w:sz w:val="14"/>
          <w:szCs w:val="14"/>
        </w:rPr>
      </w:pPr>
    </w:p>
    <w:p w14:paraId="1D647C2E" w14:textId="77777777" w:rsidR="00723153" w:rsidRDefault="00392A7E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313061">
      <w:pPr>
        <w:spacing w:before="40" w:after="40" w:line="276" w:lineRule="auto"/>
        <w:ind w:left="6381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313061">
      <w:pPr>
        <w:spacing w:before="40" w:after="4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8B74A00" w14:textId="1A9E9A6C" w:rsidR="00743107" w:rsidRDefault="00E52E4F" w:rsidP="00743107">
      <w:pPr>
        <w:spacing w:before="40" w:after="4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6CBF5031" w14:textId="16AC2805" w:rsidR="00403BF2" w:rsidRPr="00B55650" w:rsidRDefault="00403BF2" w:rsidP="00403BF2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B55650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B55650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Pr="00B55650">
        <w:rPr>
          <w:rFonts w:ascii="Tahoma" w:hAnsi="Tahoma" w:cs="Tahoma"/>
          <w:b/>
          <w:i/>
          <w:iCs/>
          <w:color w:val="0000FF"/>
          <w:sz w:val="20"/>
          <w:szCs w:val="20"/>
        </w:rPr>
        <w:br/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</w:p>
    <w:p w14:paraId="26E04873" w14:textId="77777777" w:rsidR="00743107" w:rsidRPr="00403BF2" w:rsidRDefault="00743107" w:rsidP="00403BF2">
      <w:pPr>
        <w:spacing w:before="40" w:after="40" w:line="276" w:lineRule="auto"/>
        <w:rPr>
          <w:rFonts w:ascii="Tahoma" w:hAnsi="Tahoma" w:cs="Tahoma"/>
          <w:i/>
          <w:color w:val="0000FF"/>
          <w:sz w:val="22"/>
          <w:szCs w:val="22"/>
        </w:rPr>
      </w:pPr>
    </w:p>
    <w:p w14:paraId="03DF9E19" w14:textId="7388CDBB" w:rsidR="00315104" w:rsidRDefault="00E52E4F" w:rsidP="00313061">
      <w:pPr>
        <w:spacing w:before="40" w:after="4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1D08EA">
        <w:rPr>
          <w:rFonts w:ascii="Tahoma" w:hAnsi="Tahoma" w:cs="Tahoma"/>
          <w:b/>
          <w:sz w:val="20"/>
        </w:rPr>
        <w:t>Oferujemy wykonanie przedmiotu zamówienia zgodnie z</w:t>
      </w:r>
      <w:r w:rsidR="00743107">
        <w:rPr>
          <w:rFonts w:ascii="Tahoma" w:hAnsi="Tahoma" w:cs="Tahoma"/>
          <w:b/>
          <w:sz w:val="20"/>
        </w:rPr>
        <w:t xml:space="preserve"> </w:t>
      </w:r>
      <w:r w:rsidR="00743107" w:rsidRPr="001D08EA">
        <w:rPr>
          <w:rFonts w:ascii="Tahoma" w:hAnsi="Tahoma" w:cs="Tahoma"/>
          <w:b/>
          <w:sz w:val="20"/>
        </w:rPr>
        <w:t>warunkami zawartymi w SWZ</w:t>
      </w:r>
      <w:r w:rsidR="00CE5E30" w:rsidRPr="001D08EA">
        <w:rPr>
          <w:rFonts w:ascii="Tahoma" w:hAnsi="Tahoma" w:cs="Tahoma"/>
          <w:b/>
          <w:sz w:val="20"/>
        </w:rPr>
        <w:t>, posiadaną wiedzą</w:t>
      </w:r>
      <w:r w:rsidR="002B0028" w:rsidRPr="001D08EA">
        <w:rPr>
          <w:rFonts w:ascii="Tahoma" w:hAnsi="Tahoma" w:cs="Tahoma"/>
          <w:b/>
          <w:sz w:val="20"/>
        </w:rPr>
        <w:t xml:space="preserve"> </w:t>
      </w:r>
      <w:r w:rsidR="00D87016" w:rsidRPr="001D08EA">
        <w:rPr>
          <w:rFonts w:ascii="Tahoma" w:hAnsi="Tahoma" w:cs="Tahoma"/>
          <w:b/>
          <w:sz w:val="20"/>
        </w:rPr>
        <w:t xml:space="preserve">i </w:t>
      </w:r>
      <w:r w:rsidR="00CE5E30" w:rsidRPr="001D08EA">
        <w:rPr>
          <w:rFonts w:ascii="Tahoma" w:hAnsi="Tahoma" w:cs="Tahoma"/>
          <w:b/>
          <w:sz w:val="20"/>
        </w:rPr>
        <w:t xml:space="preserve">doświadczeniem </w:t>
      </w:r>
      <w:r w:rsidR="00743107">
        <w:rPr>
          <w:rFonts w:ascii="Tahoma" w:hAnsi="Tahoma" w:cs="Tahoma"/>
          <w:b/>
          <w:sz w:val="20"/>
        </w:rPr>
        <w:t xml:space="preserve">oraz </w:t>
      </w:r>
      <w:r w:rsidRPr="001D08EA">
        <w:rPr>
          <w:rFonts w:ascii="Tahoma" w:hAnsi="Tahoma" w:cs="Tahoma"/>
          <w:b/>
          <w:sz w:val="20"/>
        </w:rPr>
        <w:t>wg poniższych danych:</w:t>
      </w:r>
    </w:p>
    <w:p w14:paraId="48CF980F" w14:textId="77777777" w:rsidR="00743107" w:rsidRDefault="00743107">
      <w:pPr>
        <w:widowControl w:val="0"/>
        <w:numPr>
          <w:ilvl w:val="0"/>
          <w:numId w:val="8"/>
        </w:numPr>
        <w:tabs>
          <w:tab w:val="clear" w:pos="1080"/>
          <w:tab w:val="num" w:pos="426"/>
        </w:tabs>
        <w:spacing w:before="240"/>
        <w:ind w:left="426" w:hanging="426"/>
        <w:jc w:val="both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>Całkowita ofertowa ryczałtowa cena brutto wykonania zamówienia</w:t>
      </w:r>
      <w:r>
        <w:rPr>
          <w:rFonts w:ascii="Tahoma" w:hAnsi="Tahoma" w:cs="Tahoma"/>
          <w:b/>
          <w:u w:val="single"/>
        </w:rPr>
        <w:t>:</w:t>
      </w:r>
    </w:p>
    <w:p w14:paraId="67DE66D4" w14:textId="226D1A16" w:rsidR="00B46A57" w:rsidRPr="009C50E6" w:rsidRDefault="00743107">
      <w:pPr>
        <w:pStyle w:val="Akapitzlist"/>
        <w:widowControl w:val="0"/>
        <w:numPr>
          <w:ilvl w:val="0"/>
          <w:numId w:val="130"/>
        </w:numPr>
        <w:spacing w:before="240" w:after="0"/>
        <w:ind w:left="850" w:hanging="425"/>
        <w:contextualSpacing w:val="0"/>
        <w:jc w:val="both"/>
        <w:rPr>
          <w:rFonts w:ascii="Tahoma" w:hAnsi="Tahoma" w:cs="Tahoma"/>
          <w:b/>
          <w:sz w:val="15"/>
          <w:szCs w:val="15"/>
          <w:u w:val="single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 I ZAMÓWIENIA</w:t>
      </w:r>
      <w:r w:rsidR="00B46A57">
        <w:rPr>
          <w:rFonts w:ascii="Tahoma" w:hAnsi="Tahoma" w:cs="Tahoma"/>
          <w:b/>
          <w:color w:val="C00000"/>
        </w:rPr>
        <w:t xml:space="preserve"> : </w:t>
      </w:r>
      <w:r w:rsidRPr="00DE13BB">
        <w:rPr>
          <w:rFonts w:ascii="Tahoma" w:hAnsi="Tahoma" w:cs="Tahoma"/>
          <w:b/>
          <w:color w:val="C00000"/>
        </w:rPr>
        <w:t xml:space="preserve"> </w:t>
      </w:r>
      <w:r w:rsidR="009C50E6" w:rsidRPr="009C50E6">
        <w:rPr>
          <w:rFonts w:ascii="Tahoma" w:hAnsi="Tahoma" w:cs="Tahoma"/>
          <w:b/>
          <w:i/>
          <w:iCs/>
          <w:color w:val="0000FF"/>
          <w:sz w:val="15"/>
          <w:szCs w:val="15"/>
        </w:rPr>
        <w:t>Świadczenie usług związanych z bieżącym utrzymaniem trawników, poboczy, skarp i rowów znajdujących się w granicach pasa drogowego dróg powiatowych, zlokalizowanych na terenie miasta Kędzierzyn-Koźle w 2024 r.</w:t>
      </w:r>
    </w:p>
    <w:p w14:paraId="0107F203" w14:textId="77777777" w:rsidR="00743107" w:rsidRPr="009E6262" w:rsidRDefault="00743107" w:rsidP="006D3E13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1027866B" w14:textId="77777777" w:rsidR="007179E6" w:rsidRDefault="00743107" w:rsidP="0074310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15B5EB82" w14:textId="77777777" w:rsidR="00EA0EFC" w:rsidRDefault="00EA0EFC" w:rsidP="00743107">
      <w:pPr>
        <w:tabs>
          <w:tab w:val="right" w:pos="10064"/>
        </w:tabs>
        <w:ind w:left="851"/>
        <w:rPr>
          <w:rFonts w:ascii="Tahoma" w:hAnsi="Tahoma" w:cs="Tahoma"/>
          <w:b/>
          <w:sz w:val="18"/>
          <w:szCs w:val="18"/>
        </w:rPr>
      </w:pPr>
    </w:p>
    <w:p w14:paraId="1B46B571" w14:textId="6A9F73F8" w:rsidR="00743107" w:rsidRPr="00EA0EFC" w:rsidRDefault="00743107" w:rsidP="00EA0EFC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33EAE087" w14:textId="6CD42AE0" w:rsidR="009C50E6" w:rsidRPr="009C50E6" w:rsidRDefault="00743107">
      <w:pPr>
        <w:pStyle w:val="Akapitzlist"/>
        <w:widowControl w:val="0"/>
        <w:numPr>
          <w:ilvl w:val="0"/>
          <w:numId w:val="131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sz w:val="15"/>
          <w:szCs w:val="15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</w:t>
      </w:r>
      <w:r w:rsidRPr="00DE13BB">
        <w:rPr>
          <w:rFonts w:ascii="Tahoma" w:hAnsi="Tahoma" w:cs="Tahoma"/>
          <w:b/>
          <w:color w:val="C00000"/>
        </w:rPr>
        <w:t xml:space="preserve"> </w:t>
      </w:r>
      <w:r>
        <w:rPr>
          <w:rFonts w:ascii="Tahoma" w:hAnsi="Tahoma" w:cs="Tahoma"/>
          <w:b/>
          <w:color w:val="C00000"/>
        </w:rPr>
        <w:t>II ZAMÓWIENIA</w:t>
      </w:r>
      <w:r w:rsidR="00B46A57">
        <w:rPr>
          <w:rFonts w:ascii="Tahoma" w:hAnsi="Tahoma" w:cs="Tahoma"/>
          <w:b/>
          <w:color w:val="C00000"/>
        </w:rPr>
        <w:t xml:space="preserve">: </w:t>
      </w:r>
      <w:r w:rsidR="009C50E6" w:rsidRPr="009C50E6">
        <w:rPr>
          <w:rFonts w:ascii="Tahoma" w:hAnsi="Tahoma" w:cs="Tahoma"/>
          <w:b/>
          <w:i/>
          <w:iCs/>
          <w:color w:val="0000FF"/>
          <w:sz w:val="15"/>
          <w:szCs w:val="15"/>
        </w:rPr>
        <w:t>Świadczenie usług związanych z mechanicznym koszeniem poboczy dróg powiatowych zamiejskich na terenie Powiatu Kędzierzyńsko-Kozielskiego w 2024 r.</w:t>
      </w:r>
    </w:p>
    <w:p w14:paraId="4BB859BA" w14:textId="77777777" w:rsidR="009C50E6" w:rsidRPr="009C50E6" w:rsidRDefault="009C50E6" w:rsidP="009C50E6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15"/>
          <w:szCs w:val="15"/>
        </w:rPr>
      </w:pPr>
    </w:p>
    <w:p w14:paraId="3F252F77" w14:textId="77777777" w:rsidR="00B46A57" w:rsidRPr="00B46A57" w:rsidRDefault="00B46A57" w:rsidP="00B46A57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10"/>
          <w:szCs w:val="10"/>
        </w:rPr>
      </w:pPr>
    </w:p>
    <w:p w14:paraId="04D24B3F" w14:textId="77777777" w:rsidR="00743107" w:rsidRDefault="00743107" w:rsidP="006D3E13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129D74B7" w14:textId="77777777" w:rsidR="00743107" w:rsidRDefault="00743107" w:rsidP="00743107">
      <w:pPr>
        <w:widowControl w:val="0"/>
        <w:spacing w:after="24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64B7C70C" w14:textId="77777777" w:rsidR="00EA0EFC" w:rsidRPr="004D4969" w:rsidRDefault="00EA0EFC" w:rsidP="00EA0EFC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>
        <w:rPr>
          <w:rFonts w:ascii="Tahoma" w:hAnsi="Tahoma" w:cs="Tahoma"/>
          <w:i/>
          <w:color w:val="0000FF"/>
          <w:sz w:val="16"/>
          <w:szCs w:val="16"/>
        </w:rPr>
        <w:t>formularz cenowy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wypełniony </w:t>
      </w:r>
      <w:r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dla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>danej części zamówienia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>, na które składana jest oferta</w:t>
      </w:r>
    </w:p>
    <w:p w14:paraId="56B2E689" w14:textId="77777777" w:rsidR="00743107" w:rsidRPr="004D4969" w:rsidRDefault="00743107" w:rsidP="00743107">
      <w:pPr>
        <w:spacing w:before="60" w:line="264" w:lineRule="auto"/>
        <w:ind w:left="426"/>
        <w:jc w:val="both"/>
        <w:rPr>
          <w:rFonts w:ascii="Tahoma" w:hAnsi="Tahoma" w:cs="Tahoma"/>
          <w:b/>
          <w:sz w:val="8"/>
          <w:szCs w:val="8"/>
        </w:rPr>
      </w:pPr>
    </w:p>
    <w:p w14:paraId="6E021199" w14:textId="01CEA522" w:rsidR="0061468F" w:rsidRDefault="00743107" w:rsidP="0061468F">
      <w:pPr>
        <w:spacing w:before="40" w:after="40" w:line="276" w:lineRule="auto"/>
        <w:ind w:left="426"/>
        <w:jc w:val="both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Oświadczamy, że cena oferty wymieniona powyżej została sporządzona w oparciu o </w:t>
      </w:r>
      <w:r w:rsidRPr="00E81519">
        <w:rPr>
          <w:rFonts w:ascii="Tahoma" w:hAnsi="Tahoma" w:cs="Tahoma"/>
          <w:b/>
          <w:bCs/>
          <w:sz w:val="18"/>
          <w:szCs w:val="18"/>
        </w:rPr>
        <w:t>dane z pkt.</w:t>
      </w:r>
      <w:r>
        <w:rPr>
          <w:rFonts w:ascii="Tahoma" w:hAnsi="Tahoma" w:cs="Tahoma"/>
          <w:b/>
          <w:bCs/>
          <w:sz w:val="18"/>
          <w:szCs w:val="18"/>
        </w:rPr>
        <w:t xml:space="preserve"> 5</w:t>
      </w:r>
      <w:r w:rsidRPr="00E81519">
        <w:rPr>
          <w:rFonts w:ascii="Tahoma" w:hAnsi="Tahoma" w:cs="Tahoma"/>
          <w:b/>
          <w:bCs/>
          <w:sz w:val="18"/>
          <w:szCs w:val="18"/>
        </w:rPr>
        <w:t xml:space="preserve"> SWZ (opis przedmiotu zamówienia), formularz cenowy, zakres zamówienia, </w:t>
      </w:r>
      <w:r w:rsidR="0061468F" w:rsidRPr="00321545">
        <w:rPr>
          <w:rFonts w:ascii="Tahoma" w:hAnsi="Tahoma" w:cs="Tahoma"/>
          <w:b/>
          <w:bCs/>
          <w:sz w:val="18"/>
          <w:szCs w:val="18"/>
        </w:rPr>
        <w:t>ewentualną wizję lokalną</w:t>
      </w:r>
      <w:r w:rsidR="0061468F">
        <w:rPr>
          <w:rFonts w:ascii="Tahoma" w:hAnsi="Tahoma" w:cs="Tahoma"/>
          <w:b/>
          <w:bCs/>
          <w:sz w:val="18"/>
          <w:szCs w:val="18"/>
        </w:rPr>
        <w:t xml:space="preserve">, </w:t>
      </w:r>
      <w:r w:rsidRPr="00E81519">
        <w:rPr>
          <w:rFonts w:ascii="Tahoma" w:hAnsi="Tahoma" w:cs="Tahoma"/>
          <w:b/>
          <w:bCs/>
          <w:sz w:val="18"/>
          <w:szCs w:val="18"/>
        </w:rPr>
        <w:t xml:space="preserve">doświadczenie Wykonawcy, </w:t>
      </w:r>
      <w:r w:rsidR="0061468F" w:rsidRPr="0061468F">
        <w:rPr>
          <w:rFonts w:ascii="Tahoma" w:hAnsi="Tahoma" w:cs="Tahoma"/>
          <w:b/>
          <w:sz w:val="18"/>
          <w:szCs w:val="18"/>
        </w:rPr>
        <w:t>koszty związane z obowiązującymi przy wykonaniu zamówienia przepisami prawa, w tym koszty należnego podatku od towarów i usług VAT zgodnie z obowiązującymi przepisami ustawy z 11 marca 2004 r. o podatku od towarów i usług, jak również koszty wynikające z wszelkich upustów i rabatów.</w:t>
      </w:r>
    </w:p>
    <w:p w14:paraId="28430C02" w14:textId="0D84E289" w:rsidR="00743107" w:rsidRPr="006876CC" w:rsidRDefault="00743107" w:rsidP="00743107">
      <w:pPr>
        <w:spacing w:before="60" w:line="264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6876CC">
        <w:rPr>
          <w:rFonts w:ascii="Tahoma" w:hAnsi="Tahoma" w:cs="Tahoma"/>
          <w:b/>
          <w:sz w:val="18"/>
          <w:szCs w:val="18"/>
        </w:rPr>
        <w:lastRenderedPageBreak/>
        <w:t>Cena oferty przez cały okres realizacji zamówienia nie będzie podlegała zmianom ani korektom, chyba</w:t>
      </w:r>
      <w:r w:rsidRPr="006876CC">
        <w:rPr>
          <w:rFonts w:ascii="Tahoma" w:hAnsi="Tahoma" w:cs="Tahoma"/>
          <w:sz w:val="18"/>
          <w:szCs w:val="18"/>
        </w:rPr>
        <w:t xml:space="preserve"> że</w:t>
      </w:r>
      <w:r w:rsidR="006876CC" w:rsidRPr="006876CC">
        <w:rPr>
          <w:rFonts w:ascii="Tahoma" w:hAnsi="Tahoma" w:cs="Tahoma"/>
          <w:sz w:val="18"/>
          <w:szCs w:val="18"/>
        </w:rPr>
        <w:t> </w:t>
      </w:r>
      <w:r w:rsidRPr="006876CC">
        <w:rPr>
          <w:rFonts w:ascii="Tahoma" w:hAnsi="Tahoma" w:cs="Tahoma"/>
          <w:sz w:val="18"/>
          <w:szCs w:val="18"/>
        </w:rPr>
        <w:t>potrzeba zmiany lub korekty wynikała będzie obowiązkowo ze zmiany przepisów prawa</w:t>
      </w:r>
      <w:r w:rsidR="006876CC" w:rsidRPr="006876CC">
        <w:rPr>
          <w:rFonts w:ascii="Tahoma" w:hAnsi="Tahoma" w:cs="Tahoma"/>
          <w:sz w:val="18"/>
          <w:szCs w:val="18"/>
        </w:rPr>
        <w:t>,</w:t>
      </w:r>
      <w:r w:rsidRPr="006876CC">
        <w:rPr>
          <w:rFonts w:ascii="Tahoma" w:hAnsi="Tahoma" w:cs="Tahoma"/>
          <w:sz w:val="18"/>
          <w:szCs w:val="18"/>
        </w:rPr>
        <w:t xml:space="preserve"> Wykonawca pokryje wszelkie koszty związane z realizacją przedmiotu zamówienia.</w:t>
      </w:r>
    </w:p>
    <w:p w14:paraId="3A253F88" w14:textId="77777777" w:rsidR="007179E6" w:rsidRPr="00EA0EFC" w:rsidRDefault="007179E6" w:rsidP="00743107">
      <w:pPr>
        <w:spacing w:before="60" w:line="264" w:lineRule="auto"/>
        <w:ind w:left="426"/>
        <w:jc w:val="both"/>
        <w:rPr>
          <w:rFonts w:ascii="Tahoma" w:hAnsi="Tahoma" w:cs="Tahoma"/>
          <w:b/>
          <w:color w:val="0000FF"/>
          <w:sz w:val="10"/>
          <w:szCs w:val="10"/>
        </w:rPr>
      </w:pPr>
    </w:p>
    <w:p w14:paraId="64D17C8A" w14:textId="77777777" w:rsidR="007179E6" w:rsidRPr="007179E6" w:rsidRDefault="007179E6" w:rsidP="007179E6">
      <w:pPr>
        <w:widowControl w:val="0"/>
        <w:spacing w:before="120"/>
        <w:ind w:left="709"/>
        <w:jc w:val="center"/>
        <w:rPr>
          <w:rFonts w:ascii="Tahoma" w:hAnsi="Tahoma" w:cs="Tahoma"/>
          <w:b/>
          <w:bCs/>
          <w:i/>
          <w:color w:val="C00000"/>
          <w:sz w:val="22"/>
          <w:szCs w:val="22"/>
        </w:rPr>
      </w:pPr>
      <w:r w:rsidRPr="007179E6">
        <w:rPr>
          <w:rFonts w:ascii="Tahoma" w:hAnsi="Tahoma" w:cs="Tahoma"/>
          <w:b/>
          <w:bCs/>
          <w:i/>
          <w:color w:val="C00000"/>
          <w:sz w:val="22"/>
          <w:szCs w:val="22"/>
        </w:rPr>
        <w:t>Wykonawca skreśla część, na którą nie składa oferty</w:t>
      </w:r>
    </w:p>
    <w:p w14:paraId="09566EF9" w14:textId="77777777" w:rsidR="007179E6" w:rsidRPr="00EA0EFC" w:rsidRDefault="007179E6" w:rsidP="00743107">
      <w:pPr>
        <w:spacing w:before="60" w:line="264" w:lineRule="auto"/>
        <w:ind w:left="426"/>
        <w:jc w:val="both"/>
        <w:rPr>
          <w:rFonts w:ascii="Tahoma" w:hAnsi="Tahoma" w:cs="Tahoma"/>
          <w:b/>
          <w:color w:val="0000FF"/>
          <w:sz w:val="10"/>
          <w:szCs w:val="10"/>
        </w:rPr>
      </w:pPr>
    </w:p>
    <w:p w14:paraId="17B526C2" w14:textId="77777777" w:rsidR="002C3F74" w:rsidRPr="002C3F74" w:rsidRDefault="002C3F74" w:rsidP="00313061">
      <w:pPr>
        <w:spacing w:before="40" w:after="40" w:line="276" w:lineRule="auto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>
      <w:pPr>
        <w:pStyle w:val="Akapitzlist"/>
        <w:numPr>
          <w:ilvl w:val="0"/>
          <w:numId w:val="69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ustawy Pzp, że wybór naszej oferty</w:t>
      </w:r>
    </w:p>
    <w:p w14:paraId="7DCC8E68" w14:textId="77777777" w:rsidR="00140716" w:rsidRPr="009E6262" w:rsidRDefault="00140716" w:rsidP="00313061">
      <w:pPr>
        <w:spacing w:before="40" w:after="4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313061">
      <w:pPr>
        <w:spacing w:before="40" w:after="4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313061">
      <w:pPr>
        <w:spacing w:before="40" w:after="4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17358111" w14:textId="77777777" w:rsidR="005D060B" w:rsidRDefault="005D060B" w:rsidP="00313061">
      <w:pPr>
        <w:spacing w:before="40" w:after="40" w:line="276" w:lineRule="auto"/>
        <w:jc w:val="both"/>
        <w:rPr>
          <w:rFonts w:ascii="Trebuchet MS" w:hAnsi="Trebuchet MS"/>
          <w:i/>
          <w:sz w:val="16"/>
          <w:szCs w:val="16"/>
        </w:rPr>
      </w:pPr>
    </w:p>
    <w:p w14:paraId="1F336D28" w14:textId="77777777" w:rsidR="005D060B" w:rsidRPr="00F20225" w:rsidRDefault="005D060B">
      <w:pPr>
        <w:pStyle w:val="Akapitzlist"/>
        <w:widowControl w:val="0"/>
        <w:numPr>
          <w:ilvl w:val="0"/>
          <w:numId w:val="70"/>
        </w:numPr>
        <w:spacing w:before="40" w:after="4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Pr="006D372B">
        <w:rPr>
          <w:rFonts w:ascii="Tahoma" w:hAnsi="Tahoma" w:cs="Tahoma"/>
          <w:b/>
          <w:bCs/>
          <w:color w:val="FF0000"/>
        </w:rPr>
        <w:t>*</w:t>
      </w:r>
      <w:r w:rsidRPr="006D372B">
        <w:rPr>
          <w:rFonts w:ascii="Tahoma" w:hAnsi="Tahoma" w:cs="Tahoma"/>
          <w:b/>
          <w:bCs/>
          <w:sz w:val="20"/>
        </w:rPr>
        <w:t xml:space="preserve"> </w:t>
      </w:r>
      <w:r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12EF48D6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00CA0127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609AEC9D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32742CC3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2DE5FF18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B7815C8" w14:textId="77777777" w:rsidR="005D060B" w:rsidRPr="006D372B" w:rsidRDefault="00000000" w:rsidP="00313061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D060B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5D060B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78E8803B" w14:textId="77777777" w:rsidR="005D060B" w:rsidRPr="001E3051" w:rsidRDefault="005D060B" w:rsidP="00313061">
      <w:pPr>
        <w:widowControl w:val="0"/>
        <w:spacing w:before="40" w:after="4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0A8C4AE7" w14:textId="77777777" w:rsidR="005D060B" w:rsidRPr="006D372B" w:rsidRDefault="005D060B" w:rsidP="00313061">
      <w:pPr>
        <w:tabs>
          <w:tab w:val="left" w:pos="360"/>
        </w:tabs>
        <w:spacing w:before="40" w:after="4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43222FF2" w14:textId="77777777" w:rsidR="005D060B" w:rsidRPr="006D372B" w:rsidRDefault="005D060B" w:rsidP="00313061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11964151" w14:textId="77777777" w:rsidR="005D060B" w:rsidRPr="006D372B" w:rsidRDefault="005D060B" w:rsidP="00313061">
      <w:pPr>
        <w:spacing w:before="40" w:after="4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2C82563F" w14:textId="0AA7B9B7" w:rsidR="005D060B" w:rsidRPr="006D372B" w:rsidRDefault="005D060B" w:rsidP="00313061">
      <w:pPr>
        <w:spacing w:before="40" w:after="4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</w:t>
      </w:r>
      <w:r w:rsidR="006876CC">
        <w:rPr>
          <w:rFonts w:ascii="Tahoma" w:hAnsi="Tahoma" w:cs="Tahoma"/>
          <w:i/>
          <w:sz w:val="16"/>
          <w:szCs w:val="16"/>
        </w:rPr>
        <w:t> </w:t>
      </w:r>
      <w:r w:rsidRPr="006D372B">
        <w:rPr>
          <w:rFonts w:ascii="Tahoma" w:hAnsi="Tahoma" w:cs="Tahoma"/>
          <w:i/>
          <w:sz w:val="16"/>
          <w:szCs w:val="16"/>
        </w:rPr>
        <w:t>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935161" w:rsidRDefault="006D372B" w:rsidP="00313061">
      <w:pPr>
        <w:pStyle w:val="Akapitzlist"/>
        <w:widowControl w:val="0"/>
        <w:spacing w:before="40" w:after="40"/>
        <w:ind w:left="567"/>
        <w:jc w:val="both"/>
        <w:rPr>
          <w:rFonts w:ascii="Tahoma" w:hAnsi="Tahoma" w:cs="Tahoma"/>
          <w:color w:val="C00000"/>
          <w:sz w:val="10"/>
          <w:szCs w:val="10"/>
        </w:rPr>
      </w:pPr>
    </w:p>
    <w:p w14:paraId="4645BC78" w14:textId="1B1B1467" w:rsidR="002C3F74" w:rsidRPr="006D3E13" w:rsidRDefault="007B6472">
      <w:pPr>
        <w:pStyle w:val="Akapitzlist"/>
        <w:widowControl w:val="0"/>
        <w:numPr>
          <w:ilvl w:val="0"/>
          <w:numId w:val="70"/>
        </w:numPr>
        <w:spacing w:before="40" w:after="40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064EF4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064EF4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064EF4">
        <w:rPr>
          <w:rFonts w:ascii="Tahoma" w:hAnsi="Tahoma" w:cs="Tahoma"/>
          <w:sz w:val="21"/>
          <w:szCs w:val="21"/>
        </w:rPr>
        <w:t xml:space="preserve"> </w:t>
      </w:r>
    </w:p>
    <w:p w14:paraId="65F4444B" w14:textId="52C572B3" w:rsidR="006D3E13" w:rsidRPr="00354E77" w:rsidRDefault="00354E77" w:rsidP="006D3E13">
      <w:pPr>
        <w:jc w:val="center"/>
        <w:rPr>
          <w:rFonts w:ascii="Tahoma" w:hAnsi="Tahoma" w:cs="Tahoma"/>
          <w:b/>
          <w:bCs/>
          <w:color w:val="0000FF"/>
          <w:sz w:val="19"/>
          <w:szCs w:val="19"/>
          <w:u w:val="single"/>
        </w:rPr>
      </w:pPr>
      <w:r>
        <w:rPr>
          <w:rFonts w:ascii="Tahoma" w:hAnsi="Tahoma" w:cs="Tahoma"/>
          <w:b/>
          <w:color w:val="0000FF"/>
          <w:sz w:val="19"/>
          <w:szCs w:val="19"/>
        </w:rPr>
        <w:t xml:space="preserve">   </w:t>
      </w:r>
      <w:r w:rsidR="006D3E13" w:rsidRPr="00354E77">
        <w:rPr>
          <w:rFonts w:ascii="Tahoma" w:hAnsi="Tahoma" w:cs="Tahoma"/>
          <w:b/>
          <w:color w:val="0000FF"/>
          <w:sz w:val="19"/>
          <w:szCs w:val="19"/>
        </w:rPr>
        <w:t>Wykonanie</w:t>
      </w:r>
      <w:r w:rsidR="006D3E13" w:rsidRPr="00354E77">
        <w:rPr>
          <w:rFonts w:ascii="Tahoma" w:hAnsi="Tahoma" w:cs="Tahoma"/>
          <w:color w:val="0000FF"/>
          <w:sz w:val="19"/>
          <w:szCs w:val="19"/>
        </w:rPr>
        <w:t xml:space="preserve"> przedmiotu zamówienia w terminie: od daty zawarcia umowy </w:t>
      </w:r>
      <w:r w:rsidR="006D3E13" w:rsidRPr="00354E77">
        <w:rPr>
          <w:rFonts w:ascii="Tahoma" w:hAnsi="Tahoma" w:cs="Tahoma"/>
          <w:b/>
          <w:bCs/>
          <w:color w:val="0000FF"/>
          <w:sz w:val="19"/>
          <w:szCs w:val="19"/>
        </w:rPr>
        <w:t>do dnia 30 listopada 2024 r</w:t>
      </w:r>
      <w:r w:rsidR="006D3E13" w:rsidRPr="00354E77"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  <w:t>.</w:t>
      </w:r>
    </w:p>
    <w:p w14:paraId="40DFD4D2" w14:textId="77777777" w:rsidR="006D3E13" w:rsidRPr="00175583" w:rsidRDefault="006D3E13" w:rsidP="006D3E13">
      <w:pPr>
        <w:pStyle w:val="Akapitzlist"/>
        <w:widowControl w:val="0"/>
        <w:spacing w:before="40" w:after="40"/>
        <w:ind w:left="567"/>
        <w:jc w:val="both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7C2780AC" w14:textId="7F9CF63F" w:rsidR="00DC58ED" w:rsidRDefault="00DC58ED" w:rsidP="00C80340">
      <w:pPr>
        <w:pStyle w:val="Nagwek2"/>
      </w:pPr>
      <w:r>
        <w:t>Część I zamówienia</w:t>
      </w:r>
    </w:p>
    <w:p w14:paraId="128036F4" w14:textId="77777777" w:rsidR="00DC58ED" w:rsidRPr="00DC58ED" w:rsidRDefault="00DC58ED" w:rsidP="00DC58ED">
      <w:pPr>
        <w:tabs>
          <w:tab w:val="left" w:pos="567"/>
        </w:tabs>
        <w:spacing w:line="259" w:lineRule="auto"/>
        <w:ind w:firstLine="142"/>
        <w:jc w:val="both"/>
        <w:rPr>
          <w:rFonts w:ascii="Tahoma" w:eastAsiaTheme="minorHAnsi" w:hAnsi="Tahoma" w:cs="Tahoma"/>
          <w:kern w:val="2"/>
          <w:sz w:val="10"/>
          <w:szCs w:val="10"/>
          <w14:ligatures w14:val="standardContextual"/>
        </w:rPr>
      </w:pPr>
    </w:p>
    <w:p w14:paraId="5BC8FAD7" w14:textId="77777777" w:rsidR="00DC58ED" w:rsidRPr="00DC58ED" w:rsidRDefault="00DC58ED" w:rsidP="00DC58ED">
      <w:pPr>
        <w:spacing w:line="259" w:lineRule="auto"/>
        <w:ind w:firstLine="567"/>
        <w:jc w:val="both"/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</w:pPr>
      <w:r w:rsidRPr="00DC58ED">
        <w:rPr>
          <w:rFonts w:ascii="Tahoma" w:eastAsiaTheme="minorHAnsi" w:hAnsi="Tahoma" w:cs="Tahoma"/>
          <w:kern w:val="2"/>
          <w:sz w:val="19"/>
          <w:szCs w:val="19"/>
          <w14:ligatures w14:val="standardContextual"/>
        </w:rPr>
        <w:t xml:space="preserve">Termin wykonania usługi – </w:t>
      </w:r>
      <w:r w:rsidRPr="00DC58ED"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  <w:t>od daty rozpoczęcia sezonu do 30 listopada 2024 r.</w:t>
      </w:r>
    </w:p>
    <w:p w14:paraId="484BFFE4" w14:textId="582B9C09" w:rsidR="00DC58ED" w:rsidRPr="006D3E13" w:rsidRDefault="00DC58ED" w:rsidP="00DC58ED">
      <w:pPr>
        <w:spacing w:after="160" w:line="259" w:lineRule="auto"/>
        <w:ind w:left="567"/>
        <w:jc w:val="both"/>
        <w:rPr>
          <w:rFonts w:ascii="Tahoma" w:eastAsiaTheme="minorHAnsi" w:hAnsi="Tahoma" w:cs="Tahoma"/>
          <w:i/>
          <w:iCs/>
          <w:color w:val="0000FF"/>
          <w:kern w:val="2"/>
          <w:sz w:val="19"/>
          <w:szCs w:val="19"/>
          <w14:ligatures w14:val="standardContextual"/>
        </w:rPr>
      </w:pPr>
      <w:r w:rsidRPr="006D3E13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t xml:space="preserve">Data rozpoczęcia sezonu będzie zależna od panujących warunków atmosferycznych. Powiat zastrzega sobie możliwość zmiany terminu rozpoczęcia i zakończenia </w:t>
      </w:r>
      <w:r w:rsidR="00E459AD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t xml:space="preserve">(skrócenia) </w:t>
      </w:r>
      <w:r w:rsidRPr="006D3E13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t xml:space="preserve">sezonu w zależności od faktycznego zaistnienia lub utrzymywania </w:t>
      </w:r>
      <w:r w:rsidR="00B615E5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br/>
      </w:r>
      <w:r w:rsidRPr="006D3E13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t xml:space="preserve">się warunków pogodowych. Decyzję o rozpoczęciu sezonu będzie podejmował przedstawiciel Powiatu. Pisemną informację o rozpoczęciu sezonu Powiat przekaże Wykonawcy w formie pisemnej (za pośrednictwem faksu, e-maila) </w:t>
      </w:r>
      <w:r w:rsidR="00B615E5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br/>
      </w:r>
      <w:r w:rsidRPr="006D3E13">
        <w:rPr>
          <w:rFonts w:ascii="Tahoma" w:eastAsiaTheme="minorHAnsi" w:hAnsi="Tahoma" w:cs="Tahoma"/>
          <w:i/>
          <w:iCs/>
          <w:color w:val="0000FF"/>
          <w:kern w:val="2"/>
          <w:sz w:val="18"/>
          <w:szCs w:val="18"/>
          <w14:ligatures w14:val="standardContextual"/>
        </w:rPr>
        <w:t>z co najmniej 1 dniowym wyprzedzeniem</w:t>
      </w:r>
      <w:r w:rsidRPr="006D3E13">
        <w:rPr>
          <w:rFonts w:ascii="Tahoma" w:eastAsiaTheme="minorHAnsi" w:hAnsi="Tahoma" w:cs="Tahoma"/>
          <w:i/>
          <w:iCs/>
          <w:color w:val="0000FF"/>
          <w:kern w:val="2"/>
          <w:sz w:val="19"/>
          <w:szCs w:val="19"/>
          <w14:ligatures w14:val="standardContextual"/>
        </w:rPr>
        <w:t>.</w:t>
      </w:r>
    </w:p>
    <w:p w14:paraId="26A4BC59" w14:textId="77777777" w:rsidR="00DC58ED" w:rsidRDefault="00DC58ED" w:rsidP="00C80340">
      <w:pPr>
        <w:pStyle w:val="Nagwek2"/>
      </w:pPr>
      <w:r>
        <w:t>Część II zamówienia</w:t>
      </w:r>
    </w:p>
    <w:p w14:paraId="27DDC4FF" w14:textId="1A3F9667" w:rsidR="00DC58ED" w:rsidRPr="006D3E13" w:rsidRDefault="00DC58ED" w:rsidP="006D3E13">
      <w:pPr>
        <w:spacing w:after="160"/>
        <w:ind w:firstLine="567"/>
        <w:jc w:val="center"/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</w:pPr>
      <w:r w:rsidRPr="006D3E13"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  <w:t>Realizacja zamówienia będzie następowała po przekazaniu terenu prac w pojedynczym zleceniu</w:t>
      </w:r>
      <w:r w:rsidR="006D3E13" w:rsidRPr="006D3E13">
        <w:rPr>
          <w:rFonts w:ascii="Tahoma" w:eastAsiaTheme="minorHAnsi" w:hAnsi="Tahoma" w:cs="Tahoma"/>
          <w:b/>
          <w:bCs/>
          <w:color w:val="0000FF"/>
          <w:kern w:val="2"/>
          <w:sz w:val="19"/>
          <w:szCs w:val="19"/>
          <w14:ligatures w14:val="standardContextual"/>
        </w:rPr>
        <w:t xml:space="preserve"> nie później niż do 30 listopada 2024 r.</w:t>
      </w:r>
    </w:p>
    <w:p w14:paraId="7382867B" w14:textId="77777777" w:rsidR="00CA1D95" w:rsidRPr="00895BD2" w:rsidRDefault="00CA1D95" w:rsidP="00DC58ED">
      <w:pPr>
        <w:spacing w:before="40"/>
        <w:jc w:val="both"/>
        <w:rPr>
          <w:rFonts w:ascii="Tahoma" w:hAnsi="Tahoma" w:cs="Tahoma"/>
          <w:b/>
          <w:bCs/>
          <w:sz w:val="10"/>
          <w:szCs w:val="10"/>
        </w:rPr>
      </w:pPr>
    </w:p>
    <w:p w14:paraId="15481297" w14:textId="77777777" w:rsidR="006D3E13" w:rsidRPr="00895BD2" w:rsidRDefault="006D3E13">
      <w:pPr>
        <w:pStyle w:val="Akapitzlist"/>
        <w:numPr>
          <w:ilvl w:val="0"/>
          <w:numId w:val="70"/>
        </w:numPr>
        <w:tabs>
          <w:tab w:val="left" w:pos="1560"/>
        </w:tabs>
        <w:suppressAutoHyphens/>
        <w:autoSpaceDE w:val="0"/>
        <w:spacing w:before="120"/>
        <w:ind w:left="426" w:hanging="426"/>
        <w:jc w:val="both"/>
        <w:rPr>
          <w:rFonts w:ascii="Tahoma" w:hAnsi="Tahoma" w:cs="Tahoma"/>
          <w:b/>
          <w:bCs/>
          <w:color w:val="FF0000"/>
          <w:sz w:val="24"/>
          <w:szCs w:val="24"/>
          <w:lang w:eastAsia="ar-SA"/>
        </w:rPr>
      </w:pPr>
      <w:r w:rsidRPr="00895BD2">
        <w:rPr>
          <w:rFonts w:ascii="Tahoma" w:hAnsi="Tahoma" w:cs="Tahoma"/>
          <w:b/>
          <w:u w:val="single"/>
        </w:rPr>
        <w:t>Termin usunięcia wad stwierdzonych w wyniku kontroli wykonywania usługi oraz doraźnej kontroli (dni):</w:t>
      </w:r>
      <w:r w:rsidRPr="00895BD2">
        <w:rPr>
          <w:rFonts w:ascii="Tahoma" w:hAnsi="Tahoma" w:cs="Tahoma"/>
          <w:b/>
        </w:rPr>
        <w:t xml:space="preserve">  </w:t>
      </w:r>
      <w:r>
        <w:rPr>
          <w:rFonts w:ascii="Tahoma" w:hAnsi="Tahoma" w:cs="Tahoma"/>
          <w:b/>
        </w:rPr>
        <w:t xml:space="preserve"> </w:t>
      </w:r>
      <w:r w:rsidRPr="004912CC">
        <w:rPr>
          <w:rFonts w:ascii="Tahoma" w:hAnsi="Tahoma" w:cs="Tahoma"/>
          <w:b/>
          <w:bCs/>
          <w:color w:val="FF0000"/>
          <w:sz w:val="24"/>
          <w:szCs w:val="24"/>
          <w:highlight w:val="yellow"/>
          <w:lang w:eastAsia="ar-SA"/>
        </w:rPr>
        <w:t>część I zamówienia</w:t>
      </w:r>
    </w:p>
    <w:p w14:paraId="08FDDD5C" w14:textId="77777777" w:rsidR="006D3E13" w:rsidRPr="006D3E13" w:rsidRDefault="006D3E13" w:rsidP="006D3E13">
      <w:pPr>
        <w:jc w:val="center"/>
        <w:rPr>
          <w:rFonts w:ascii="Tahoma" w:hAnsi="Tahoma" w:cs="Tahoma"/>
          <w:color w:val="0000FF"/>
        </w:rPr>
      </w:pPr>
      <w:r w:rsidRPr="00B615E5">
        <w:rPr>
          <w:rFonts w:ascii="Tahoma" w:hAnsi="Tahoma" w:cs="Tahoma"/>
          <w:b/>
          <w:bCs/>
          <w:color w:val="0000FF"/>
          <w:sz w:val="22"/>
          <w:szCs w:val="22"/>
        </w:rPr>
        <w:t>……… dzień/dni</w:t>
      </w:r>
      <w:r w:rsidRPr="00B615E5">
        <w:rPr>
          <w:rFonts w:ascii="Tahoma" w:hAnsi="Tahoma" w:cs="Tahoma"/>
          <w:color w:val="0000FF"/>
          <w:sz w:val="22"/>
          <w:szCs w:val="22"/>
        </w:rPr>
        <w:t xml:space="preserve"> </w:t>
      </w:r>
      <w:r w:rsidRPr="00B615E5">
        <w:rPr>
          <w:rFonts w:ascii="Tahoma" w:hAnsi="Tahoma" w:cs="Tahoma"/>
          <w:color w:val="C00000"/>
          <w:sz w:val="20"/>
          <w:szCs w:val="20"/>
        </w:rPr>
        <w:t>(wartość oceniana)</w:t>
      </w:r>
    </w:p>
    <w:p w14:paraId="0E21D63C" w14:textId="77777777" w:rsidR="006D3E13" w:rsidRPr="00B615E5" w:rsidRDefault="006D3E13" w:rsidP="006D3E13">
      <w:pPr>
        <w:jc w:val="center"/>
        <w:rPr>
          <w:rFonts w:ascii="Tahoma" w:hAnsi="Tahoma" w:cs="Tahoma"/>
          <w:i/>
          <w:iCs/>
          <w:color w:val="0000FF"/>
          <w:sz w:val="18"/>
          <w:szCs w:val="18"/>
        </w:rPr>
      </w:pPr>
      <w:r w:rsidRPr="00B615E5">
        <w:rPr>
          <w:rFonts w:ascii="Tahoma" w:hAnsi="Tahoma" w:cs="Tahoma"/>
          <w:i/>
          <w:iCs/>
          <w:color w:val="0000FF"/>
          <w:sz w:val="18"/>
          <w:szCs w:val="18"/>
        </w:rPr>
        <w:t>(należy wybrać z następujących 1 dzień, 2 dni, 3 dni, 4 dni, 5 dni)</w:t>
      </w:r>
    </w:p>
    <w:p w14:paraId="2320A483" w14:textId="77777777" w:rsidR="006D3E13" w:rsidRPr="006D3E13" w:rsidRDefault="006D3E13" w:rsidP="006D3E13"/>
    <w:p w14:paraId="14BEDE3C" w14:textId="6D084699" w:rsidR="00CA1D95" w:rsidRPr="00895BD2" w:rsidRDefault="00CA1D95">
      <w:pPr>
        <w:pStyle w:val="Akapitzlist"/>
        <w:keepNext/>
        <w:keepLines/>
        <w:numPr>
          <w:ilvl w:val="0"/>
          <w:numId w:val="70"/>
        </w:numPr>
        <w:spacing w:before="60" w:after="60" w:line="264" w:lineRule="auto"/>
        <w:ind w:left="426" w:hanging="426"/>
        <w:rPr>
          <w:rFonts w:ascii="Tahoma" w:hAnsi="Tahoma" w:cs="Tahoma"/>
          <w:b/>
          <w:u w:val="single"/>
        </w:rPr>
      </w:pPr>
      <w:r w:rsidRPr="008D4B72">
        <w:rPr>
          <w:rFonts w:ascii="Tahoma" w:hAnsi="Tahoma" w:cs="Tahoma"/>
          <w:b/>
          <w:u w:val="single"/>
        </w:rPr>
        <w:t>Termin realizacji pojedynczego zlecenia:</w:t>
      </w:r>
      <w:r w:rsidRPr="00895BD2">
        <w:rPr>
          <w:rFonts w:ascii="Tahoma" w:hAnsi="Tahoma" w:cs="Tahoma"/>
          <w:b/>
        </w:rPr>
        <w:t xml:space="preserve"> </w:t>
      </w:r>
      <w:r w:rsidR="00895BD2" w:rsidRPr="00895BD2">
        <w:rPr>
          <w:rFonts w:ascii="Tahoma" w:hAnsi="Tahoma" w:cs="Tahoma"/>
          <w:b/>
        </w:rPr>
        <w:t xml:space="preserve"> </w:t>
      </w:r>
      <w:r w:rsidR="004E6511" w:rsidRPr="00895BD2">
        <w:rPr>
          <w:rFonts w:ascii="Tahoma" w:hAnsi="Tahoma" w:cs="Tahoma"/>
          <w:b/>
          <w:bCs/>
          <w:color w:val="FF0000"/>
          <w:highlight w:val="yellow"/>
          <w:lang w:eastAsia="ar-SA"/>
        </w:rPr>
        <w:t>c</w:t>
      </w:r>
      <w:r w:rsidRPr="00895BD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zęść </w:t>
      </w:r>
      <w:r w:rsidR="008D4B72" w:rsidRPr="00895BD2">
        <w:rPr>
          <w:rFonts w:ascii="Tahoma" w:hAnsi="Tahoma" w:cs="Tahoma"/>
          <w:b/>
          <w:bCs/>
          <w:color w:val="FF0000"/>
          <w:highlight w:val="yellow"/>
          <w:lang w:eastAsia="ar-SA"/>
        </w:rPr>
        <w:t xml:space="preserve">II </w:t>
      </w:r>
      <w:r w:rsidRPr="00895BD2">
        <w:rPr>
          <w:rFonts w:ascii="Tahoma" w:hAnsi="Tahoma" w:cs="Tahoma"/>
          <w:b/>
          <w:bCs/>
          <w:color w:val="FF0000"/>
          <w:highlight w:val="yellow"/>
          <w:lang w:eastAsia="ar-SA"/>
        </w:rPr>
        <w:t>zamówienia</w:t>
      </w:r>
    </w:p>
    <w:p w14:paraId="377AFAC7" w14:textId="77777777" w:rsidR="00895BD2" w:rsidRPr="00895BD2" w:rsidRDefault="00895BD2" w:rsidP="00CA1D95">
      <w:pPr>
        <w:tabs>
          <w:tab w:val="left" w:pos="0"/>
        </w:tabs>
        <w:suppressAutoHyphens/>
        <w:autoSpaceDE w:val="0"/>
        <w:spacing w:before="120" w:line="264" w:lineRule="auto"/>
        <w:jc w:val="center"/>
        <w:rPr>
          <w:rFonts w:ascii="Tahoma" w:hAnsi="Tahoma" w:cs="Tahoma"/>
          <w:color w:val="0000FF"/>
          <w:sz w:val="6"/>
          <w:szCs w:val="6"/>
          <w:lang w:eastAsia="ar-SA"/>
        </w:rPr>
      </w:pPr>
    </w:p>
    <w:p w14:paraId="796052B3" w14:textId="18B01DFC" w:rsidR="00CA1D95" w:rsidRDefault="00CA1D95" w:rsidP="00CA1D95">
      <w:pPr>
        <w:tabs>
          <w:tab w:val="left" w:pos="0"/>
        </w:tabs>
        <w:suppressAutoHyphens/>
        <w:autoSpaceDE w:val="0"/>
        <w:spacing w:before="120" w:line="264" w:lineRule="auto"/>
        <w:jc w:val="center"/>
        <w:rPr>
          <w:rFonts w:ascii="Tahoma" w:hAnsi="Tahoma" w:cs="Tahoma"/>
          <w:i/>
          <w:iCs/>
          <w:color w:val="C00000"/>
          <w:sz w:val="16"/>
          <w:szCs w:val="12"/>
        </w:rPr>
      </w:pPr>
      <w:r w:rsidRPr="00610C32">
        <w:rPr>
          <w:rFonts w:ascii="Tahoma" w:hAnsi="Tahoma" w:cs="Tahoma"/>
          <w:color w:val="0000FF"/>
          <w:sz w:val="22"/>
          <w:szCs w:val="22"/>
          <w:lang w:eastAsia="ar-SA"/>
        </w:rPr>
        <w:t xml:space="preserve">Termin realizacji </w:t>
      </w:r>
      <w:r w:rsidRPr="00184678">
        <w:rPr>
          <w:rFonts w:ascii="Tahoma" w:hAnsi="Tahoma" w:cs="Tahoma"/>
          <w:color w:val="0000FF"/>
          <w:sz w:val="22"/>
          <w:szCs w:val="22"/>
          <w:lang w:eastAsia="ar-SA"/>
        </w:rPr>
        <w:t>pojedynczego zlecenia</w:t>
      </w:r>
      <w:r w:rsidRPr="003B4CCF">
        <w:rPr>
          <w:rFonts w:ascii="Tahoma" w:hAnsi="Tahoma" w:cs="Tahoma"/>
          <w:color w:val="0000FF"/>
          <w:sz w:val="22"/>
          <w:szCs w:val="22"/>
          <w:lang w:eastAsia="ar-SA"/>
        </w:rPr>
        <w:t xml:space="preserve">: do </w:t>
      </w:r>
      <w:r w:rsidRPr="003B4CCF">
        <w:rPr>
          <w:rFonts w:ascii="Tahoma" w:hAnsi="Tahoma" w:cs="Tahoma"/>
          <w:b/>
          <w:bCs/>
          <w:color w:val="0000FF"/>
          <w:sz w:val="22"/>
          <w:szCs w:val="22"/>
          <w:lang w:eastAsia="ar-SA"/>
        </w:rPr>
        <w:t>………………. dni kalendarzowych</w:t>
      </w:r>
      <w:r w:rsidRPr="003B4CCF">
        <w:rPr>
          <w:rFonts w:ascii="Tahoma" w:hAnsi="Tahoma" w:cs="Tahoma"/>
          <w:color w:val="0000FF"/>
          <w:sz w:val="22"/>
          <w:szCs w:val="22"/>
          <w:lang w:eastAsia="ar-SA"/>
        </w:rPr>
        <w:t xml:space="preserve"> od dnia przekazania terenu prac</w:t>
      </w:r>
      <w:r w:rsidRPr="003B4CCF">
        <w:rPr>
          <w:rFonts w:ascii="Tahoma" w:hAnsi="Tahoma" w:cs="Tahoma"/>
          <w:b/>
          <w:bCs/>
          <w:color w:val="0000FF"/>
          <w:sz w:val="28"/>
          <w:szCs w:val="28"/>
          <w:lang w:eastAsia="ar-SA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6"/>
          <w:szCs w:val="12"/>
        </w:rPr>
        <w:t>(wartość oceniana)</w:t>
      </w:r>
      <w:r>
        <w:rPr>
          <w:rFonts w:ascii="Tahoma" w:hAnsi="Tahoma" w:cs="Tahoma"/>
          <w:i/>
          <w:iCs/>
          <w:color w:val="C00000"/>
          <w:sz w:val="16"/>
          <w:szCs w:val="12"/>
        </w:rPr>
        <w:t xml:space="preserve"> </w:t>
      </w:r>
    </w:p>
    <w:p w14:paraId="11C199F4" w14:textId="5E4DECF4" w:rsidR="006B2CB0" w:rsidRPr="004912CC" w:rsidRDefault="00CA1D95" w:rsidP="004912CC">
      <w:pPr>
        <w:tabs>
          <w:tab w:val="left" w:pos="0"/>
        </w:tabs>
        <w:suppressAutoHyphens/>
        <w:autoSpaceDE w:val="0"/>
        <w:spacing w:before="120" w:line="264" w:lineRule="auto"/>
        <w:jc w:val="center"/>
        <w:rPr>
          <w:rFonts w:ascii="Tahoma" w:hAnsi="Tahoma" w:cs="Tahoma"/>
          <w:i/>
          <w:iCs/>
          <w:sz w:val="14"/>
          <w:szCs w:val="14"/>
        </w:rPr>
      </w:pPr>
      <w:r w:rsidRPr="007E4404">
        <w:rPr>
          <w:rFonts w:ascii="Tahoma" w:hAnsi="Tahoma" w:cs="Tahoma"/>
          <w:i/>
          <w:iCs/>
          <w:sz w:val="14"/>
          <w:szCs w:val="14"/>
        </w:rPr>
        <w:t xml:space="preserve">(należy podać termin w przedziale </w:t>
      </w:r>
      <w:r w:rsidRPr="002B49CE">
        <w:rPr>
          <w:rFonts w:ascii="Tahoma" w:hAnsi="Tahoma" w:cs="Tahoma"/>
          <w:i/>
          <w:iCs/>
          <w:color w:val="0000FF"/>
          <w:sz w:val="14"/>
          <w:szCs w:val="14"/>
        </w:rPr>
        <w:t xml:space="preserve">od 25 do 30 </w:t>
      </w:r>
      <w:r w:rsidRPr="007E4404">
        <w:rPr>
          <w:rFonts w:ascii="Tahoma" w:hAnsi="Tahoma" w:cs="Tahoma"/>
          <w:i/>
          <w:iCs/>
          <w:sz w:val="14"/>
          <w:szCs w:val="14"/>
        </w:rPr>
        <w:t>dni kalendarzowych)</w:t>
      </w:r>
    </w:p>
    <w:p w14:paraId="7A107925" w14:textId="77777777" w:rsidR="004912CC" w:rsidRPr="004912CC" w:rsidRDefault="004912CC" w:rsidP="004912CC">
      <w:pPr>
        <w:widowControl w:val="0"/>
        <w:spacing w:before="40" w:after="40" w:line="276" w:lineRule="auto"/>
        <w:ind w:left="426"/>
        <w:jc w:val="both"/>
        <w:rPr>
          <w:rFonts w:ascii="Tahoma" w:hAnsi="Tahoma" w:cs="Tahoma"/>
          <w:b/>
          <w:color w:val="0000FF"/>
          <w:sz w:val="20"/>
          <w:szCs w:val="20"/>
        </w:rPr>
      </w:pPr>
    </w:p>
    <w:p w14:paraId="35C9D1D8" w14:textId="6E14336F" w:rsidR="00FC7A27" w:rsidRPr="00BC54D5" w:rsidRDefault="00FC7A27">
      <w:pPr>
        <w:widowControl w:val="0"/>
        <w:numPr>
          <w:ilvl w:val="0"/>
          <w:numId w:val="70"/>
        </w:numPr>
        <w:spacing w:before="40" w:after="40" w:line="276" w:lineRule="auto"/>
        <w:ind w:left="426" w:hanging="426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00359111" w14:textId="2A599B6C" w:rsidR="006876CC" w:rsidRDefault="00724A9B" w:rsidP="00403BF2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405CC60D" w14:textId="77777777" w:rsidR="006876CC" w:rsidRDefault="006876CC" w:rsidP="00313061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0" w:name="_Hlk71805745"/>
      <w:bookmarkStart w:id="1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0"/>
          <w:p w14:paraId="5589E0FF" w14:textId="77777777" w:rsidR="00042616" w:rsidRPr="009E6262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30171082" w14:textId="1BE4DF52" w:rsidR="00F52A67" w:rsidRDefault="000B5DE2" w:rsidP="00313061">
      <w:pPr>
        <w:tabs>
          <w:tab w:val="left" w:pos="567"/>
        </w:tabs>
        <w:spacing w:before="40" w:after="4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Podwykonawcy).</w:t>
      </w:r>
      <w:bookmarkEnd w:id="1"/>
    </w:p>
    <w:p w14:paraId="3658007E" w14:textId="77777777" w:rsidR="00F52A67" w:rsidRDefault="00F52A67" w:rsidP="00313061">
      <w:pPr>
        <w:tabs>
          <w:tab w:val="left" w:pos="567"/>
        </w:tabs>
        <w:spacing w:before="40" w:after="4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</w:p>
    <w:p w14:paraId="6CE76C18" w14:textId="71451E86" w:rsidR="00973416" w:rsidRPr="00F52A67" w:rsidRDefault="00973416">
      <w:pPr>
        <w:pStyle w:val="Akapitzlist"/>
        <w:numPr>
          <w:ilvl w:val="0"/>
          <w:numId w:val="70"/>
        </w:numPr>
        <w:tabs>
          <w:tab w:val="left" w:pos="567"/>
        </w:tabs>
        <w:spacing w:before="40" w:after="40"/>
        <w:ind w:left="567" w:hanging="425"/>
        <w:jc w:val="both"/>
        <w:rPr>
          <w:rFonts w:ascii="Arial" w:hAnsi="Arial" w:cs="Arial"/>
          <w:color w:val="C00000"/>
          <w:sz w:val="16"/>
          <w:szCs w:val="16"/>
        </w:rPr>
      </w:pPr>
      <w:r w:rsidRPr="006B2CB0">
        <w:rPr>
          <w:rFonts w:ascii="Tahoma" w:hAnsi="Tahoma" w:cs="Tahoma"/>
          <w:b/>
          <w:bCs/>
          <w:sz w:val="21"/>
          <w:szCs w:val="21"/>
        </w:rPr>
        <w:t>Oświadczamy, że niżej wy</w:t>
      </w:r>
      <w:r w:rsidR="00F52A67" w:rsidRPr="006B2CB0">
        <w:rPr>
          <w:rFonts w:ascii="Tahoma" w:hAnsi="Tahoma" w:cs="Tahoma"/>
          <w:b/>
          <w:bCs/>
          <w:sz w:val="21"/>
          <w:szCs w:val="21"/>
        </w:rPr>
        <w:t>m</w:t>
      </w:r>
      <w:r w:rsidRPr="006B2CB0">
        <w:rPr>
          <w:rFonts w:ascii="Tahoma" w:hAnsi="Tahoma" w:cs="Tahoma"/>
          <w:b/>
          <w:bCs/>
          <w:sz w:val="21"/>
          <w:szCs w:val="21"/>
        </w:rPr>
        <w:t xml:space="preserve">ienieni Wykonawcy wspólnie ubiegający się o udzielenie zamówienia wykonają następujące </w:t>
      </w:r>
      <w:r w:rsidR="005D060B" w:rsidRPr="006B2CB0">
        <w:rPr>
          <w:rFonts w:ascii="Tahoma" w:hAnsi="Tahoma" w:cs="Tahoma"/>
          <w:b/>
          <w:bCs/>
          <w:sz w:val="21"/>
          <w:szCs w:val="21"/>
        </w:rPr>
        <w:t xml:space="preserve">usługi </w:t>
      </w:r>
      <w:r w:rsidRPr="006B2CB0">
        <w:rPr>
          <w:rFonts w:ascii="Tahoma" w:hAnsi="Tahoma" w:cs="Tahoma"/>
          <w:b/>
          <w:bCs/>
          <w:sz w:val="21"/>
          <w:szCs w:val="21"/>
        </w:rPr>
        <w:t xml:space="preserve">składające się na przedmiot </w:t>
      </w:r>
      <w:r w:rsidRPr="00F52A67">
        <w:rPr>
          <w:rFonts w:ascii="Tahoma" w:hAnsi="Tahoma" w:cs="Tahoma"/>
          <w:b/>
          <w:bCs/>
          <w:sz w:val="21"/>
          <w:szCs w:val="21"/>
        </w:rPr>
        <w:t>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5F19FF37" w:rsidR="00973416" w:rsidRPr="003642A6" w:rsidRDefault="005D060B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Usługi </w:t>
            </w:r>
            <w:r w:rsidR="003642A6"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składając</w:t>
            </w:r>
            <w:r w:rsidR="00CE2B58"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6B2CB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313061">
            <w:pPr>
              <w:spacing w:before="40" w:after="4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313061">
            <w:pPr>
              <w:spacing w:before="40" w:after="4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4DB5EC01" w:rsidR="00973416" w:rsidRPr="00354E77" w:rsidRDefault="00973416" w:rsidP="00B615E5">
      <w:pPr>
        <w:spacing w:before="40" w:after="40" w:line="276" w:lineRule="auto"/>
        <w:ind w:left="426" w:firstLine="141"/>
        <w:jc w:val="center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(UWAGA: </w:t>
      </w:r>
      <w:r w:rsidR="000D324E" w:rsidRPr="00B57E7C">
        <w:rPr>
          <w:rFonts w:ascii="Tahoma" w:hAnsi="Tahoma" w:cs="Tahoma"/>
          <w:i/>
          <w:iCs/>
          <w:color w:val="C00000"/>
          <w:sz w:val="16"/>
          <w:szCs w:val="16"/>
        </w:rPr>
        <w:t>pkt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4912CC">
        <w:rPr>
          <w:rFonts w:ascii="Tahoma" w:hAnsi="Tahoma" w:cs="Tahoma"/>
          <w:i/>
          <w:iCs/>
          <w:color w:val="C00000"/>
          <w:sz w:val="16"/>
          <w:szCs w:val="16"/>
        </w:rPr>
        <w:t>9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dotyczy </w:t>
      </w:r>
      <w:r w:rsidR="00D001DC" w:rsidRPr="00B57E7C"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Wykonawców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wspólnie ubiegających się o udzielenie zamówienia publicznego</w:t>
      </w:r>
      <w:r w:rsidR="00B615E5">
        <w:rPr>
          <w:rFonts w:ascii="Tahoma" w:hAnsi="Tahoma" w:cs="Tahoma"/>
          <w:i/>
          <w:iCs/>
          <w:color w:val="C00000"/>
          <w:sz w:val="16"/>
          <w:szCs w:val="16"/>
        </w:rPr>
        <w:t xml:space="preserve"> </w:t>
      </w:r>
      <w:r w:rsidR="00B615E5" w:rsidRPr="00354E77">
        <w:rPr>
          <w:rFonts w:ascii="Tahoma" w:hAnsi="Tahoma" w:cs="Tahoma"/>
          <w:i/>
          <w:iCs/>
          <w:color w:val="C00000"/>
          <w:sz w:val="16"/>
          <w:szCs w:val="16"/>
        </w:rPr>
        <w:t>w tym także spółki cywilne</w:t>
      </w:r>
      <w:r w:rsidRPr="00354E77">
        <w:rPr>
          <w:rFonts w:ascii="Tahoma" w:hAnsi="Tahoma" w:cs="Tahoma"/>
          <w:i/>
          <w:iCs/>
          <w:color w:val="C00000"/>
          <w:sz w:val="16"/>
          <w:szCs w:val="16"/>
        </w:rPr>
        <w:t>)</w:t>
      </w:r>
    </w:p>
    <w:p w14:paraId="51B687D7" w14:textId="77777777" w:rsidR="00B55650" w:rsidRDefault="00B55650" w:rsidP="00313061">
      <w:pPr>
        <w:spacing w:before="40" w:after="40" w:line="276" w:lineRule="auto"/>
        <w:ind w:left="426" w:firstLine="141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</w:p>
    <w:p w14:paraId="0A69F102" w14:textId="158F898F" w:rsidR="00F8521E" w:rsidRPr="00F52A67" w:rsidRDefault="00F8521E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</w:t>
      </w:r>
      <w:r w:rsidRPr="006B2CB0">
        <w:rPr>
          <w:rFonts w:ascii="Tahoma" w:hAnsi="Tahoma" w:cs="Tahoma"/>
          <w:i/>
          <w:iCs/>
          <w:sz w:val="20"/>
          <w:szCs w:val="20"/>
        </w:rPr>
        <w:t>(czas przystąpienia do usuwania wad, usterek, awarii od powzięcia wiadomości)</w:t>
      </w:r>
    </w:p>
    <w:p w14:paraId="5C309746" w14:textId="7543397C" w:rsidR="00952A55" w:rsidRDefault="00F8521E" w:rsidP="00C5618C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F52A67">
        <w:rPr>
          <w:rFonts w:ascii="Tahoma" w:hAnsi="Tahoma" w:cs="Tahoma"/>
          <w:b/>
          <w:sz w:val="21"/>
          <w:szCs w:val="21"/>
        </w:rPr>
        <w:t xml:space="preserve">Oświadczamy, </w:t>
      </w:r>
      <w:r w:rsidRPr="00F52A67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 w:rsidRPr="00F52A67">
        <w:rPr>
          <w:rFonts w:ascii="Tahoma" w:hAnsi="Tahoma" w:cs="Tahoma"/>
          <w:sz w:val="21"/>
          <w:szCs w:val="21"/>
        </w:rPr>
        <w:t> </w:t>
      </w:r>
      <w:r w:rsidRPr="00F52A67">
        <w:rPr>
          <w:rFonts w:ascii="Tahoma" w:hAnsi="Tahoma" w:cs="Tahoma"/>
          <w:sz w:val="21"/>
          <w:szCs w:val="21"/>
        </w:rPr>
        <w:t>dłuższym niż</w:t>
      </w:r>
      <w:r w:rsidRPr="00F52A67">
        <w:rPr>
          <w:rFonts w:ascii="Tahoma" w:hAnsi="Tahoma" w:cs="Tahoma"/>
          <w:b/>
          <w:sz w:val="21"/>
          <w:szCs w:val="21"/>
        </w:rPr>
        <w:t xml:space="preserve"> </w:t>
      </w:r>
      <w:r w:rsidR="008D4B72">
        <w:rPr>
          <w:rFonts w:ascii="Tahoma" w:hAnsi="Tahoma" w:cs="Tahoma"/>
          <w:b/>
          <w:color w:val="0000FF"/>
          <w:sz w:val="21"/>
          <w:szCs w:val="21"/>
        </w:rPr>
        <w:t>24</w:t>
      </w:r>
      <w:r w:rsidRPr="00F52A67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F52A67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F52A67">
        <w:rPr>
          <w:rFonts w:ascii="Tahoma" w:hAnsi="Tahoma" w:cs="Tahoma"/>
          <w:sz w:val="21"/>
          <w:szCs w:val="21"/>
        </w:rPr>
        <w:t>od chwili powiadomienia</w:t>
      </w:r>
      <w:r w:rsidR="00C5618C">
        <w:rPr>
          <w:rFonts w:ascii="Tahoma" w:hAnsi="Tahoma" w:cs="Tahoma"/>
          <w:sz w:val="21"/>
          <w:szCs w:val="21"/>
        </w:rPr>
        <w:t>.</w:t>
      </w:r>
    </w:p>
    <w:p w14:paraId="5B9C3842" w14:textId="77777777" w:rsidR="00C5618C" w:rsidRPr="00C5618C" w:rsidRDefault="00C5618C" w:rsidP="00C5618C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6"/>
          <w:szCs w:val="6"/>
        </w:rPr>
      </w:pPr>
    </w:p>
    <w:p w14:paraId="117583B8" w14:textId="77777777" w:rsidR="0010605C" w:rsidRPr="00CA2C9A" w:rsidRDefault="0010605C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313061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61E671C5" w14:textId="77777777" w:rsidR="00C5618C" w:rsidRPr="00C5618C" w:rsidRDefault="00C5618C" w:rsidP="00313061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sz w:val="6"/>
          <w:szCs w:val="6"/>
        </w:rPr>
      </w:pPr>
    </w:p>
    <w:p w14:paraId="5085A7A3" w14:textId="18B5CA4C" w:rsidR="0010605C" w:rsidRPr="00CA2C9A" w:rsidRDefault="00CD64A1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Default="000C3A86" w:rsidP="00313061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 w:val="16"/>
          <w:szCs w:val="13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1666105F" w14:textId="77777777" w:rsidR="00C5618C" w:rsidRPr="00C5618C" w:rsidRDefault="00C5618C" w:rsidP="00313061">
      <w:pPr>
        <w:widowControl w:val="0"/>
        <w:spacing w:before="40" w:after="40" w:line="276" w:lineRule="auto"/>
        <w:ind w:left="851" w:hanging="284"/>
        <w:jc w:val="both"/>
        <w:rPr>
          <w:rFonts w:ascii="Tahoma" w:hAnsi="Tahoma" w:cs="Tahoma"/>
          <w:i/>
          <w:color w:val="FF0000"/>
          <w:sz w:val="4"/>
          <w:szCs w:val="4"/>
        </w:rPr>
      </w:pPr>
    </w:p>
    <w:p w14:paraId="1A8560AD" w14:textId="344AE61A" w:rsidR="00F43C76" w:rsidRPr="00CA2C9A" w:rsidRDefault="00F43C76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lastRenderedPageBreak/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>OC prowadzonej działalności lub ubezpieczenie 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6F11E10D" w:rsidR="00E52E4F" w:rsidRDefault="00E52E4F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tj.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druku </w:t>
      </w:r>
      <w:r w:rsidR="001E1E8D">
        <w:rPr>
          <w:rFonts w:ascii="Tahoma" w:hAnsi="Tahoma" w:cs="Tahoma"/>
          <w:b/>
          <w:sz w:val="21"/>
          <w:szCs w:val="21"/>
        </w:rPr>
        <w:t>N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r </w:t>
      </w:r>
      <w:r w:rsidR="00935161">
        <w:rPr>
          <w:rFonts w:ascii="Tahoma" w:hAnsi="Tahoma" w:cs="Tahoma"/>
          <w:b/>
          <w:sz w:val="21"/>
          <w:szCs w:val="21"/>
        </w:rPr>
        <w:t>6</w:t>
      </w:r>
      <w:r w:rsidR="00680EEA">
        <w:rPr>
          <w:rFonts w:ascii="Tahoma" w:hAnsi="Tahoma" w:cs="Tahoma"/>
          <w:b/>
          <w:sz w:val="21"/>
          <w:szCs w:val="21"/>
        </w:rPr>
        <w:t>a i/lub 6b</w:t>
      </w:r>
      <w:r w:rsidR="00C340F3" w:rsidRPr="00C32D03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569B59B9" w14:textId="77777777" w:rsidR="00C5618C" w:rsidRPr="00C5618C" w:rsidRDefault="00C5618C" w:rsidP="00C5618C">
      <w:pPr>
        <w:widowControl w:val="0"/>
        <w:spacing w:before="40" w:after="40" w:line="276" w:lineRule="auto"/>
        <w:ind w:left="567"/>
        <w:jc w:val="both"/>
        <w:rPr>
          <w:rFonts w:ascii="Tahoma" w:hAnsi="Tahoma" w:cs="Tahoma"/>
          <w:b/>
          <w:sz w:val="6"/>
          <w:szCs w:val="6"/>
        </w:rPr>
      </w:pPr>
    </w:p>
    <w:p w14:paraId="203A3927" w14:textId="18610E07" w:rsidR="00E52E4F" w:rsidRDefault="00E52E4F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8D4B72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 w:rsidRPr="008D4B72">
        <w:rPr>
          <w:rFonts w:ascii="Tahoma" w:hAnsi="Tahoma" w:cs="Tahoma"/>
          <w:b/>
          <w:sz w:val="21"/>
          <w:szCs w:val="21"/>
        </w:rPr>
        <w:t>S</w:t>
      </w:r>
      <w:r w:rsidRPr="008D4B72">
        <w:rPr>
          <w:rFonts w:ascii="Tahoma" w:hAnsi="Tahoma" w:cs="Tahoma"/>
          <w:b/>
          <w:sz w:val="21"/>
          <w:szCs w:val="21"/>
        </w:rPr>
        <w:t xml:space="preserve">pecyfikacją </w:t>
      </w:r>
      <w:r w:rsidR="00F65F55" w:rsidRPr="008D4B72">
        <w:rPr>
          <w:rFonts w:ascii="Tahoma" w:hAnsi="Tahoma" w:cs="Tahoma"/>
          <w:b/>
          <w:sz w:val="21"/>
          <w:szCs w:val="21"/>
        </w:rPr>
        <w:t>W</w:t>
      </w:r>
      <w:r w:rsidRPr="008D4B72">
        <w:rPr>
          <w:rFonts w:ascii="Tahoma" w:hAnsi="Tahoma" w:cs="Tahoma"/>
          <w:b/>
          <w:sz w:val="21"/>
          <w:szCs w:val="21"/>
        </w:rPr>
        <w:t xml:space="preserve">arunków </w:t>
      </w:r>
      <w:r w:rsidR="00F65F55" w:rsidRPr="008D4B72">
        <w:rPr>
          <w:rFonts w:ascii="Tahoma" w:hAnsi="Tahoma" w:cs="Tahoma"/>
          <w:b/>
          <w:sz w:val="21"/>
          <w:szCs w:val="21"/>
        </w:rPr>
        <w:t>Z</w:t>
      </w:r>
      <w:r w:rsidRPr="008D4B72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8D4B72" w:rsidRPr="008D4B72">
        <w:rPr>
          <w:rFonts w:ascii="Tahoma" w:hAnsi="Tahoma" w:cs="Tahoma"/>
          <w:b/>
          <w:sz w:val="21"/>
          <w:szCs w:val="21"/>
        </w:rPr>
        <w:t xml:space="preserve"> </w:t>
      </w:r>
      <w:r w:rsidRPr="008D4B72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1870ED55" w14:textId="77777777" w:rsidR="00C5618C" w:rsidRPr="00C5618C" w:rsidRDefault="00C5618C" w:rsidP="00C5618C">
      <w:pPr>
        <w:widowControl w:val="0"/>
        <w:spacing w:before="40" w:after="40" w:line="276" w:lineRule="auto"/>
        <w:jc w:val="both"/>
        <w:rPr>
          <w:rFonts w:ascii="Tahoma" w:hAnsi="Tahoma" w:cs="Tahoma"/>
          <w:b/>
          <w:sz w:val="6"/>
          <w:szCs w:val="6"/>
        </w:rPr>
      </w:pPr>
    </w:p>
    <w:p w14:paraId="5A4C43F9" w14:textId="6F30CCA3" w:rsidR="00C5618C" w:rsidRDefault="00E52E4F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E315B39" w14:textId="77777777" w:rsidR="00C5618C" w:rsidRPr="00C5618C" w:rsidRDefault="00C5618C" w:rsidP="00C5618C">
      <w:pPr>
        <w:widowControl w:val="0"/>
        <w:spacing w:before="40" w:after="40" w:line="276" w:lineRule="auto"/>
        <w:jc w:val="both"/>
        <w:rPr>
          <w:rFonts w:ascii="Tahoma" w:hAnsi="Tahoma" w:cs="Tahoma"/>
          <w:b/>
          <w:sz w:val="6"/>
          <w:szCs w:val="6"/>
        </w:rPr>
      </w:pPr>
    </w:p>
    <w:p w14:paraId="05D4F313" w14:textId="36B7A2CB" w:rsidR="00062AF2" w:rsidRPr="00C5618C" w:rsidRDefault="00E52E4F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166E76CE" w14:textId="77777777" w:rsidR="00C5618C" w:rsidRPr="00C5618C" w:rsidRDefault="00C5618C" w:rsidP="00C5618C">
      <w:pPr>
        <w:widowControl w:val="0"/>
        <w:spacing w:before="40" w:after="40" w:line="276" w:lineRule="auto"/>
        <w:jc w:val="both"/>
        <w:rPr>
          <w:rFonts w:ascii="Tahoma" w:hAnsi="Tahoma" w:cs="Tahoma"/>
          <w:b/>
          <w:color w:val="0000FF"/>
          <w:sz w:val="6"/>
          <w:szCs w:val="6"/>
        </w:rPr>
      </w:pPr>
    </w:p>
    <w:p w14:paraId="557DCC2F" w14:textId="7BBD79A2" w:rsidR="00062AF2" w:rsidRPr="00CA2C9A" w:rsidRDefault="00062AF2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313061">
      <w:pPr>
        <w:tabs>
          <w:tab w:val="left" w:pos="0"/>
        </w:tabs>
        <w:spacing w:before="40" w:after="4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>
      <w:pPr>
        <w:pStyle w:val="Akapitzlist"/>
        <w:numPr>
          <w:ilvl w:val="0"/>
          <w:numId w:val="71"/>
        </w:numPr>
        <w:spacing w:before="40" w:after="40"/>
        <w:ind w:left="993" w:hanging="426"/>
      </w:pPr>
      <w:r>
        <w:t>……………………………………………………..</w:t>
      </w:r>
    </w:p>
    <w:p w14:paraId="571B1107" w14:textId="77777777" w:rsidR="00A70074" w:rsidRDefault="00A70074">
      <w:pPr>
        <w:pStyle w:val="Akapitzlist"/>
        <w:numPr>
          <w:ilvl w:val="0"/>
          <w:numId w:val="71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72402FB8" w14:textId="77777777" w:rsidR="00C5618C" w:rsidRPr="00C5618C" w:rsidRDefault="00C5618C" w:rsidP="00C5618C">
      <w:pPr>
        <w:pStyle w:val="Akapitzlist"/>
        <w:spacing w:before="40" w:after="40"/>
        <w:ind w:left="992"/>
        <w:contextualSpacing w:val="0"/>
        <w:rPr>
          <w:sz w:val="6"/>
          <w:szCs w:val="6"/>
        </w:rPr>
      </w:pPr>
    </w:p>
    <w:p w14:paraId="44692477" w14:textId="65825B25" w:rsidR="00E52E4F" w:rsidRPr="009E6262" w:rsidRDefault="00E52E4F">
      <w:pPr>
        <w:widowControl w:val="0"/>
        <w:numPr>
          <w:ilvl w:val="0"/>
          <w:numId w:val="70"/>
        </w:numPr>
        <w:spacing w:before="40" w:after="4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>
      <w:pPr>
        <w:pStyle w:val="Akapitzlist"/>
        <w:numPr>
          <w:ilvl w:val="0"/>
          <w:numId w:val="72"/>
        </w:numPr>
        <w:spacing w:before="40" w:after="40"/>
        <w:ind w:left="993" w:hanging="426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>
      <w:pPr>
        <w:pStyle w:val="Akapitzlist"/>
        <w:numPr>
          <w:ilvl w:val="0"/>
          <w:numId w:val="72"/>
        </w:numPr>
        <w:spacing w:before="40" w:after="4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313061">
      <w:pPr>
        <w:spacing w:before="40" w:after="4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313061">
      <w:pPr>
        <w:spacing w:before="40" w:after="4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313061">
      <w:pPr>
        <w:spacing w:before="40" w:after="4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14E91718" w14:textId="6491042A" w:rsidR="00450C75" w:rsidRDefault="00C048C9" w:rsidP="00403BF2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368888C2" w14:textId="77777777" w:rsidR="00450C75" w:rsidRDefault="00450C75" w:rsidP="00403BF2">
      <w:pPr>
        <w:spacing w:before="40" w:after="40" w:line="276" w:lineRule="auto"/>
        <w:rPr>
          <w:rFonts w:ascii="Tahoma" w:hAnsi="Tahoma" w:cs="Tahoma"/>
          <w:b/>
          <w:sz w:val="20"/>
          <w:szCs w:val="20"/>
          <w:u w:val="single"/>
        </w:rPr>
      </w:pPr>
    </w:p>
    <w:p w14:paraId="6EC2FA0F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57DC875C" w14:textId="72F1C2B0" w:rsidR="00C5618C" w:rsidRDefault="00C5618C" w:rsidP="00C5618C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 xml:space="preserve">część </w:t>
      </w:r>
      <w:r>
        <w:rPr>
          <w:rFonts w:ascii="Tahoma" w:hAnsi="Tahoma" w:cs="Tahoma"/>
          <w:b/>
          <w:color w:val="0000FF"/>
          <w:sz w:val="18"/>
          <w:szCs w:val="18"/>
        </w:rPr>
        <w:t xml:space="preserve">I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>zamówienia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241BA53" w14:textId="77777777" w:rsidR="00C5618C" w:rsidRPr="00703F34" w:rsidRDefault="00C5618C" w:rsidP="00C5618C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6E95DD30" w14:textId="77777777" w:rsidR="00C5618C" w:rsidRDefault="00C5618C" w:rsidP="00C5618C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06536EE1" w14:textId="77777777" w:rsidR="00C5618C" w:rsidRPr="00022850" w:rsidRDefault="00C5618C" w:rsidP="00C5618C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………………………………………………………..……….</w:t>
      </w:r>
    </w:p>
    <w:p w14:paraId="49D16BB4" w14:textId="77777777" w:rsidR="00C5618C" w:rsidRPr="004921C6" w:rsidRDefault="00C5618C" w:rsidP="00C5618C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21DBA8D" w14:textId="77777777" w:rsidR="00C5618C" w:rsidRDefault="00C5618C" w:rsidP="00C5618C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98A64C0" w14:textId="77777777" w:rsidR="00C5618C" w:rsidRPr="00313061" w:rsidRDefault="00C5618C" w:rsidP="00C5618C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5D47F610" w14:textId="77777777" w:rsidR="00C5618C" w:rsidRPr="00313061" w:rsidRDefault="00C5618C" w:rsidP="00C5618C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2CB7AC44" w14:textId="77777777" w:rsidR="00C5618C" w:rsidRDefault="00C5618C" w:rsidP="00C5618C">
      <w:pPr>
        <w:spacing w:before="40" w:after="40" w:line="276" w:lineRule="auto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313061">
        <w:rPr>
          <w:rFonts w:ascii="Tahoma" w:hAnsi="Tahoma" w:cs="Tahoma"/>
          <w:b/>
          <w:bCs/>
          <w:sz w:val="28"/>
          <w:szCs w:val="28"/>
          <w:lang w:val="en-US"/>
        </w:rPr>
        <w:t>FORMULARZ CENOWY</w:t>
      </w:r>
    </w:p>
    <w:p w14:paraId="6C809799" w14:textId="77777777" w:rsidR="00A42769" w:rsidRDefault="00C5618C" w:rsidP="00C5618C">
      <w:pPr>
        <w:spacing w:line="264" w:lineRule="auto"/>
        <w:ind w:right="-44"/>
        <w:jc w:val="center"/>
        <w:rPr>
          <w:rFonts w:ascii="Tahoma" w:hAnsi="Tahoma" w:cs="Tahoma"/>
          <w:b/>
          <w:bCs/>
          <w:sz w:val="28"/>
          <w:szCs w:val="28"/>
        </w:rPr>
      </w:pPr>
      <w:r w:rsidRPr="006876CC">
        <w:rPr>
          <w:rFonts w:ascii="Tahoma" w:hAnsi="Tahoma" w:cs="Tahoma"/>
          <w:b/>
          <w:bCs/>
          <w:color w:val="0000FF"/>
          <w:sz w:val="28"/>
          <w:szCs w:val="28"/>
          <w:highlight w:val="yellow"/>
        </w:rPr>
        <w:t>część I zamówienia</w:t>
      </w:r>
      <w:r w:rsidRPr="00FC0E1A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1D586820" w14:textId="5BFF4ED8" w:rsidR="00C5618C" w:rsidRPr="008D4B72" w:rsidRDefault="00A42769" w:rsidP="00C5618C">
      <w:pPr>
        <w:spacing w:line="264" w:lineRule="auto"/>
        <w:ind w:right="-44"/>
        <w:jc w:val="center"/>
        <w:rPr>
          <w:rFonts w:ascii="Tahoma" w:hAnsi="Tahoma" w:cs="Tahoma"/>
          <w:b/>
          <w:bCs/>
          <w:color w:val="0000FF"/>
          <w:sz w:val="28"/>
          <w:szCs w:val="28"/>
        </w:rPr>
      </w:pPr>
      <w:r w:rsidRPr="006C6D8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powiatowych, zlokalizowanych na</w:t>
      </w:r>
      <w:r>
        <w:rPr>
          <w:rFonts w:ascii="Tahoma" w:hAnsi="Tahoma" w:cs="Tahoma"/>
          <w:b/>
          <w:i/>
          <w:iCs/>
          <w:color w:val="0000FF"/>
          <w:sz w:val="20"/>
          <w:szCs w:val="20"/>
        </w:rPr>
        <w:t> </w:t>
      </w:r>
      <w:r w:rsidRPr="006C6D83">
        <w:rPr>
          <w:rFonts w:ascii="Tahoma" w:hAnsi="Tahoma" w:cs="Tahoma"/>
          <w:b/>
          <w:i/>
          <w:iCs/>
          <w:color w:val="0000FF"/>
          <w:sz w:val="20"/>
          <w:szCs w:val="20"/>
        </w:rPr>
        <w:t>terenie miasta Kędzierzyn-Koźle w 2024 r.</w:t>
      </w:r>
    </w:p>
    <w:p w14:paraId="639F48AC" w14:textId="77777777" w:rsidR="00C5618C" w:rsidRDefault="00C5618C" w:rsidP="00C5618C">
      <w:pPr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</w:p>
    <w:p w14:paraId="3F8E41FE" w14:textId="77777777" w:rsidR="00C5618C" w:rsidRPr="008A3503" w:rsidRDefault="00C5618C" w:rsidP="00C5618C">
      <w:pPr>
        <w:spacing w:after="160" w:line="264" w:lineRule="auto"/>
        <w:rPr>
          <w:rFonts w:ascii="Tahoma" w:eastAsiaTheme="minorHAnsi" w:hAnsi="Tahoma" w:cs="Tahoma"/>
          <w:b/>
          <w:i/>
          <w:iCs/>
          <w:color w:val="0000FF"/>
          <w:kern w:val="2"/>
          <w:sz w:val="22"/>
          <w:szCs w:val="22"/>
          <w:lang w:eastAsia="en-US"/>
          <w14:ligatures w14:val="standardContextual"/>
        </w:rPr>
      </w:pPr>
    </w:p>
    <w:p w14:paraId="21985217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tbl>
      <w:tblPr>
        <w:tblpPr w:leftFromText="141" w:rightFromText="141" w:vertAnchor="text" w:tblpY="1"/>
        <w:tblOverlap w:val="never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"/>
        <w:gridCol w:w="4060"/>
        <w:gridCol w:w="1474"/>
        <w:gridCol w:w="1226"/>
        <w:gridCol w:w="2822"/>
      </w:tblGrid>
      <w:tr w:rsidR="00C5618C" w:rsidRPr="0003047B" w14:paraId="401F29C2" w14:textId="77777777" w:rsidTr="00A42769">
        <w:trPr>
          <w:trHeight w:val="794"/>
        </w:trPr>
        <w:tc>
          <w:tcPr>
            <w:tcW w:w="16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5681B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bookmarkStart w:id="2" w:name="_Hlk44588042"/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37A602" w14:textId="77777777" w:rsidR="00C5618C" w:rsidRDefault="00C5618C" w:rsidP="00A42769">
            <w:pPr>
              <w:spacing w:before="40" w:line="276" w:lineRule="auto"/>
              <w:ind w:right="119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74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E8582B" w14:textId="43B4BA19" w:rsidR="00C5618C" w:rsidRPr="00DF708B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Miesięczny</w:t>
            </w:r>
            <w:r w:rsidRPr="00DF708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ryczałt brutto (zł)</w:t>
            </w:r>
          </w:p>
        </w:tc>
        <w:tc>
          <w:tcPr>
            <w:tcW w:w="61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8B415D" w14:textId="77777777" w:rsidR="00C5618C" w:rsidRPr="00DF708B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F708B">
              <w:rPr>
                <w:rFonts w:ascii="Tahoma" w:hAnsi="Tahoma" w:cs="Tahoma"/>
                <w:b/>
                <w:bCs/>
                <w:sz w:val="18"/>
                <w:szCs w:val="18"/>
              </w:rPr>
              <w:t>Ilość</w:t>
            </w:r>
          </w:p>
          <w:p w14:paraId="72575B28" w14:textId="33644325" w:rsidR="00C5618C" w:rsidRPr="00DF708B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miesięcy</w:t>
            </w:r>
          </w:p>
        </w:tc>
        <w:tc>
          <w:tcPr>
            <w:tcW w:w="1424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510D96" w14:textId="77777777" w:rsidR="00C5618C" w:rsidRPr="00582BAA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6C82F74D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77562D92" w14:textId="77777777" w:rsidR="00C5618C" w:rsidRPr="0003047B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i/>
                <w:iCs/>
                <w:sz w:val="16"/>
                <w:szCs w:val="16"/>
              </w:rPr>
            </w:pPr>
            <w:r w:rsidRPr="00495C20">
              <w:rPr>
                <w:rFonts w:ascii="Tahoma" w:hAnsi="Tahoma" w:cs="Tahoma"/>
                <w:b/>
                <w:bCs/>
                <w:i/>
                <w:iCs/>
                <w:color w:val="C00000"/>
                <w:sz w:val="16"/>
                <w:szCs w:val="16"/>
              </w:rPr>
              <w:t>(kol. 3 x kol.4)</w:t>
            </w:r>
          </w:p>
        </w:tc>
      </w:tr>
      <w:tr w:rsidR="00C5618C" w:rsidRPr="00A91FD4" w14:paraId="7AF93939" w14:textId="77777777" w:rsidTr="00A42769">
        <w:trPr>
          <w:trHeight w:val="169"/>
        </w:trPr>
        <w:tc>
          <w:tcPr>
            <w:tcW w:w="1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91CABA" w14:textId="77777777" w:rsidR="00C5618C" w:rsidRPr="00A91FD4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</w:t>
            </w:r>
          </w:p>
        </w:tc>
        <w:tc>
          <w:tcPr>
            <w:tcW w:w="204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1AED7B" w14:textId="77777777" w:rsidR="00C5618C" w:rsidRPr="00A91FD4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A91FD4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2</w:t>
            </w:r>
          </w:p>
        </w:tc>
        <w:tc>
          <w:tcPr>
            <w:tcW w:w="744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154C17" w14:textId="77777777" w:rsidR="00C5618C" w:rsidRPr="00A91FD4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</w:t>
            </w:r>
          </w:p>
        </w:tc>
        <w:tc>
          <w:tcPr>
            <w:tcW w:w="61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150858" w14:textId="77777777" w:rsidR="00C5618C" w:rsidRPr="00A91FD4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</w:t>
            </w:r>
          </w:p>
        </w:tc>
        <w:tc>
          <w:tcPr>
            <w:tcW w:w="1424" w:type="pct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EDC05B" w14:textId="77777777" w:rsidR="00C5618C" w:rsidRPr="00A91FD4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</w:p>
        </w:tc>
      </w:tr>
      <w:tr w:rsidR="00C5618C" w14:paraId="2C69C666" w14:textId="77777777" w:rsidTr="00C5618C">
        <w:trPr>
          <w:trHeight w:val="1052"/>
        </w:trPr>
        <w:tc>
          <w:tcPr>
            <w:tcW w:w="16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387FD5" w14:textId="70ED01E8" w:rsidR="00C5618C" w:rsidRDefault="00C5618C" w:rsidP="00A2501D">
            <w:pPr>
              <w:spacing w:before="4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836" w:type="pct"/>
            <w:gridSpan w:val="4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5ABC66" w14:textId="77777777" w:rsidR="00C5618C" w:rsidRPr="00C5618C" w:rsidRDefault="00C5618C" w:rsidP="00C5618C">
            <w:pPr>
              <w:widowControl w:val="0"/>
              <w:spacing w:before="120"/>
              <w:jc w:val="center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  <w:r w:rsidRPr="00C5618C">
              <w:rPr>
                <w:rFonts w:ascii="Tahoma" w:hAnsi="Tahoma" w:cs="Tahoma"/>
                <w:b/>
                <w:sz w:val="18"/>
                <w:szCs w:val="18"/>
              </w:rPr>
              <w:t>Świadczenie usług związanych z bieżącym utrzymaniem trawników, poboczy, skarp i rowów znajdujących się w granicach pasa drogowego dróg powiatowych, zlokalizowanych na terenie miasta Kędzierzyn-Koźle w 2024 r.</w:t>
            </w:r>
          </w:p>
          <w:p w14:paraId="1CEC32E9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5618C" w14:paraId="0D934FF3" w14:textId="77777777" w:rsidTr="00A42769">
        <w:trPr>
          <w:trHeight w:val="1052"/>
        </w:trPr>
        <w:tc>
          <w:tcPr>
            <w:tcW w:w="164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153B90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2049" w:type="pct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23425A" w14:textId="77777777" w:rsidR="00BB6B56" w:rsidRDefault="00BB6B56" w:rsidP="00A2501D">
            <w:pPr>
              <w:spacing w:before="40" w:line="276" w:lineRule="auto"/>
              <w:rPr>
                <w:rFonts w:ascii="Tahoma" w:hAnsi="Tahoma" w:cs="Tahoma"/>
                <w:color w:val="00B050"/>
                <w:sz w:val="18"/>
                <w:szCs w:val="18"/>
              </w:rPr>
            </w:pPr>
          </w:p>
          <w:p w14:paraId="379AE6E5" w14:textId="4C51EC9D" w:rsidR="00BB6B56" w:rsidRPr="00A42769" w:rsidRDefault="00C5618C" w:rsidP="00A42769">
            <w:pPr>
              <w:spacing w:before="40" w:line="276" w:lineRule="auto"/>
              <w:ind w:right="119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A42769">
              <w:rPr>
                <w:rFonts w:ascii="Tahoma" w:hAnsi="Tahoma" w:cs="Tahoma"/>
                <w:sz w:val="18"/>
                <w:szCs w:val="18"/>
              </w:rPr>
              <w:t xml:space="preserve">Wykonanie wszystkich czynności </w:t>
            </w:r>
            <w:r w:rsidR="00A42769" w:rsidRPr="00A42769">
              <w:rPr>
                <w:rFonts w:ascii="Tahoma" w:hAnsi="Tahoma" w:cs="Tahoma"/>
                <w:sz w:val="18"/>
                <w:szCs w:val="18"/>
              </w:rPr>
              <w:t>określonych w</w:t>
            </w:r>
            <w:r w:rsidR="00A42769">
              <w:rPr>
                <w:rFonts w:ascii="Tahoma" w:hAnsi="Tahoma" w:cs="Tahoma"/>
                <w:sz w:val="18"/>
                <w:szCs w:val="18"/>
              </w:rPr>
              <w:t> </w:t>
            </w:r>
            <w:r w:rsidR="00A42769" w:rsidRPr="00A42769">
              <w:rPr>
                <w:rFonts w:ascii="Tahoma" w:hAnsi="Tahoma" w:cs="Tahoma"/>
                <w:sz w:val="18"/>
                <w:szCs w:val="18"/>
              </w:rPr>
              <w:t xml:space="preserve">pkt 5 SWZ </w:t>
            </w:r>
            <w:r w:rsidRPr="00A42769">
              <w:rPr>
                <w:rFonts w:ascii="Tahoma" w:hAnsi="Tahoma" w:cs="Tahoma"/>
                <w:sz w:val="18"/>
                <w:szCs w:val="18"/>
              </w:rPr>
              <w:t>związanych z</w:t>
            </w:r>
            <w:r w:rsidR="00A42769">
              <w:rPr>
                <w:rFonts w:ascii="Tahoma" w:hAnsi="Tahoma" w:cs="Tahoma"/>
                <w:sz w:val="18"/>
                <w:szCs w:val="18"/>
              </w:rPr>
              <w:t xml:space="preserve"> I częścią zamówienia</w:t>
            </w:r>
            <w:r w:rsidRPr="00A4276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42769">
              <w:rPr>
                <w:rFonts w:ascii="Tahoma" w:hAnsi="Tahoma" w:cs="Tahoma"/>
                <w:sz w:val="18"/>
                <w:szCs w:val="18"/>
              </w:rPr>
              <w:t>tj.:</w:t>
            </w:r>
            <w:r w:rsidR="00A42769" w:rsidRPr="00A42769">
              <w:rPr>
                <w:rFonts w:ascii="Tahoma" w:hAnsi="Tahoma" w:cs="Tahoma"/>
                <w:i/>
                <w:iCs/>
                <w:sz w:val="18"/>
                <w:szCs w:val="18"/>
              </w:rPr>
              <w:t xml:space="preserve"> </w:t>
            </w:r>
            <w:r w:rsidR="00A42769" w:rsidRPr="00A42769">
              <w:rPr>
                <w:rFonts w:ascii="Tahoma" w:hAnsi="Tahoma" w:cs="Tahoma"/>
                <w:i/>
                <w:iCs/>
                <w:color w:val="0000FF"/>
                <w:sz w:val="18"/>
                <w:szCs w:val="18"/>
              </w:rPr>
              <w:t>Świadczeniem usług związanych z bieżącym utrzymaniem trawników, poboczy, skarp i</w:t>
            </w:r>
            <w:r w:rsidR="00A42769">
              <w:rPr>
                <w:rFonts w:ascii="Tahoma" w:hAnsi="Tahoma" w:cs="Tahoma"/>
                <w:i/>
                <w:iCs/>
                <w:color w:val="0000FF"/>
                <w:sz w:val="18"/>
                <w:szCs w:val="18"/>
              </w:rPr>
              <w:t> </w:t>
            </w:r>
            <w:r w:rsidR="00A42769" w:rsidRPr="00A42769">
              <w:rPr>
                <w:rFonts w:ascii="Tahoma" w:hAnsi="Tahoma" w:cs="Tahoma"/>
                <w:i/>
                <w:iCs/>
                <w:color w:val="0000FF"/>
                <w:sz w:val="18"/>
                <w:szCs w:val="18"/>
              </w:rPr>
              <w:t xml:space="preserve">rowów znajdujących się w granicach pasa drogowego dróg powiatowych, zlokalizowanych na terenie miasta Kędzierzyn-Koźle w 2024r. </w:t>
            </w:r>
          </w:p>
        </w:tc>
        <w:tc>
          <w:tcPr>
            <w:tcW w:w="744" w:type="pct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98A207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>……….. zł</w:t>
            </w:r>
          </w:p>
        </w:tc>
        <w:tc>
          <w:tcPr>
            <w:tcW w:w="619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8CC149" w14:textId="3542236E" w:rsidR="00C5618C" w:rsidRPr="00E70F15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color w:val="00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424" w:type="pct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F51C89" w14:textId="77777777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  <w:p w14:paraId="30DFBFB9" w14:textId="23547EA0" w:rsidR="00C5618C" w:rsidRDefault="00C5618C" w:rsidP="00C5618C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>…………... zł</w:t>
            </w:r>
          </w:p>
          <w:p w14:paraId="12CAEA83" w14:textId="0BB6BA2D" w:rsidR="00C5618C" w:rsidRDefault="00C5618C" w:rsidP="00A2501D">
            <w:pPr>
              <w:spacing w:before="4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>(kwota</w:t>
            </w:r>
            <w:r w:rsidRPr="00495C20">
              <w:rPr>
                <w:rFonts w:ascii="Tahoma" w:eastAsiaTheme="minorHAnsi" w:hAnsi="Tahoma" w:cs="Tahoma"/>
                <w:b/>
                <w:b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</w:t>
            </w: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>przeniesiona do formularza oferty)</w:t>
            </w:r>
          </w:p>
        </w:tc>
      </w:tr>
    </w:tbl>
    <w:p w14:paraId="676EE522" w14:textId="77777777" w:rsidR="00C5618C" w:rsidRDefault="00C5618C" w:rsidP="00C5618C">
      <w:pPr>
        <w:widowControl w:val="0"/>
        <w:spacing w:before="4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bookmarkEnd w:id="2"/>
    <w:p w14:paraId="5CACC1E1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35630B05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39F6BADF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08FA9D0A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42E9AAC6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5EDBD2BE" w14:textId="0C0670DD" w:rsidR="00C5618C" w:rsidRPr="005A4A71" w:rsidRDefault="00C5618C" w:rsidP="00C5618C">
      <w:pPr>
        <w:spacing w:before="40" w:after="40" w:line="276" w:lineRule="auto"/>
        <w:ind w:left="2127" w:firstLine="709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>Podpis ..............................</w:t>
      </w:r>
      <w:r w:rsidR="00495C20">
        <w:rPr>
          <w:rFonts w:ascii="Tahoma" w:hAnsi="Tahoma" w:cs="Tahoma"/>
          <w:sz w:val="20"/>
          <w:szCs w:val="20"/>
        </w:rPr>
        <w:t>........................................</w:t>
      </w:r>
      <w:r w:rsidRPr="005A4A71">
        <w:rPr>
          <w:rFonts w:ascii="Tahoma" w:hAnsi="Tahoma" w:cs="Tahoma"/>
          <w:sz w:val="20"/>
          <w:szCs w:val="20"/>
        </w:rPr>
        <w:t>............................</w:t>
      </w:r>
    </w:p>
    <w:p w14:paraId="3230B717" w14:textId="77777777" w:rsidR="00C5618C" w:rsidRPr="00450C75" w:rsidRDefault="00C5618C" w:rsidP="00C5618C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2B93CF4B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4B1E6210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3D7A8818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14EF2E43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2A5D5DAB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3DC31AF6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488ACC23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423CC453" w14:textId="77777777" w:rsidR="00C5618C" w:rsidRDefault="00C5618C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b/>
          <w:sz w:val="18"/>
          <w:szCs w:val="18"/>
        </w:rPr>
      </w:pPr>
    </w:p>
    <w:p w14:paraId="7B979499" w14:textId="77777777" w:rsidR="00C5618C" w:rsidRDefault="00C5618C" w:rsidP="00BB6B56">
      <w:pPr>
        <w:tabs>
          <w:tab w:val="left" w:pos="708"/>
        </w:tabs>
        <w:spacing w:before="40" w:after="40" w:line="276" w:lineRule="auto"/>
        <w:outlineLvl w:val="6"/>
        <w:rPr>
          <w:rFonts w:ascii="Tahoma" w:hAnsi="Tahoma" w:cs="Tahoma"/>
          <w:b/>
          <w:sz w:val="18"/>
          <w:szCs w:val="18"/>
        </w:rPr>
      </w:pPr>
    </w:p>
    <w:p w14:paraId="32ADFD55" w14:textId="77777777" w:rsidR="00C5618C" w:rsidRDefault="00C5618C" w:rsidP="00C5618C">
      <w:pPr>
        <w:tabs>
          <w:tab w:val="left" w:pos="708"/>
        </w:tabs>
        <w:spacing w:before="40" w:after="40" w:line="276" w:lineRule="auto"/>
        <w:outlineLvl w:val="6"/>
        <w:rPr>
          <w:rFonts w:ascii="Tahoma" w:hAnsi="Tahoma" w:cs="Tahoma"/>
          <w:b/>
          <w:sz w:val="18"/>
          <w:szCs w:val="18"/>
        </w:rPr>
      </w:pPr>
    </w:p>
    <w:p w14:paraId="2DB743D0" w14:textId="402A528F" w:rsidR="00450C75" w:rsidRDefault="00450C75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 xml:space="preserve">część </w:t>
      </w:r>
      <w:r>
        <w:rPr>
          <w:rFonts w:ascii="Tahoma" w:hAnsi="Tahoma" w:cs="Tahoma"/>
          <w:b/>
          <w:color w:val="0000FF"/>
          <w:sz w:val="18"/>
          <w:szCs w:val="18"/>
        </w:rPr>
        <w:t xml:space="preserve">II </w:t>
      </w:r>
      <w:r w:rsidRPr="002B49CE">
        <w:rPr>
          <w:rFonts w:ascii="Tahoma" w:hAnsi="Tahoma" w:cs="Tahoma"/>
          <w:b/>
          <w:color w:val="0000FF"/>
          <w:sz w:val="18"/>
          <w:szCs w:val="18"/>
        </w:rPr>
        <w:t>zamówienia</w:t>
      </w:r>
      <w:r w:rsidRPr="002B49CE">
        <w:rPr>
          <w:rFonts w:ascii="Tahoma" w:hAnsi="Tahoma" w:cs="Tahoma"/>
          <w:b/>
          <w:color w:val="0000FF"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AB140FA" w14:textId="77777777" w:rsidR="00450C75" w:rsidRPr="00703F34" w:rsidRDefault="00450C75" w:rsidP="00450C75">
      <w:pPr>
        <w:tabs>
          <w:tab w:val="left" w:pos="708"/>
        </w:tabs>
        <w:spacing w:before="40" w:after="4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28A00907" w14:textId="77777777" w:rsidR="006876CC" w:rsidRDefault="006876CC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2D169C6D" w14:textId="208BA75B" w:rsidR="00450C75" w:rsidRPr="00022850" w:rsidRDefault="00450C75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………………………………………………………..……….</w:t>
      </w:r>
    </w:p>
    <w:p w14:paraId="577BC0C3" w14:textId="77777777" w:rsidR="00450C75" w:rsidRPr="004921C6" w:rsidRDefault="00450C75" w:rsidP="00450C75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419ED766" w14:textId="77777777" w:rsidR="00450C75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05BA46BD" w14:textId="77777777" w:rsidR="00450C75" w:rsidRPr="00313061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56387C9A" w14:textId="77777777" w:rsidR="00450C75" w:rsidRPr="00313061" w:rsidRDefault="00450C75" w:rsidP="00450C75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01105C6" w14:textId="77777777" w:rsidR="00450C75" w:rsidRDefault="00450C75" w:rsidP="00450C75">
      <w:pPr>
        <w:spacing w:before="40" w:after="40" w:line="276" w:lineRule="auto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313061">
        <w:rPr>
          <w:rFonts w:ascii="Tahoma" w:hAnsi="Tahoma" w:cs="Tahoma"/>
          <w:b/>
          <w:bCs/>
          <w:sz w:val="28"/>
          <w:szCs w:val="28"/>
          <w:lang w:val="en-US"/>
        </w:rPr>
        <w:t>FORMULARZ CENOWY</w:t>
      </w:r>
    </w:p>
    <w:p w14:paraId="38175100" w14:textId="6CD6B5D5" w:rsidR="00450C75" w:rsidRPr="008D4B72" w:rsidRDefault="00450C75" w:rsidP="00450C75">
      <w:pPr>
        <w:spacing w:line="264" w:lineRule="auto"/>
        <w:ind w:right="-44"/>
        <w:jc w:val="center"/>
        <w:rPr>
          <w:rFonts w:ascii="Tahoma" w:hAnsi="Tahoma" w:cs="Tahoma"/>
          <w:b/>
          <w:bCs/>
          <w:color w:val="0000FF"/>
          <w:sz w:val="28"/>
          <w:szCs w:val="28"/>
        </w:rPr>
      </w:pPr>
      <w:r w:rsidRPr="006876CC">
        <w:rPr>
          <w:rFonts w:ascii="Tahoma" w:hAnsi="Tahoma" w:cs="Tahoma"/>
          <w:b/>
          <w:bCs/>
          <w:color w:val="0000FF"/>
          <w:sz w:val="28"/>
          <w:szCs w:val="28"/>
          <w:highlight w:val="yellow"/>
        </w:rPr>
        <w:t>część II zamówienia</w:t>
      </w:r>
      <w:r w:rsidRPr="00FC0E1A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7BBFD462" w14:textId="77777777" w:rsidR="008A3503" w:rsidRDefault="008A3503" w:rsidP="008A3503">
      <w:pPr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</w:p>
    <w:p w14:paraId="462EB440" w14:textId="7BF75406" w:rsidR="008A3503" w:rsidRDefault="00A42769" w:rsidP="00A42769">
      <w:pPr>
        <w:spacing w:after="160" w:line="264" w:lineRule="auto"/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F8338C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mechanicznym koszeniem poboczy dróg powiatowych zamiejskich na terenie Powiatu Kędzierzyńsko-Kozielskiego w 2024 r.</w:t>
      </w:r>
    </w:p>
    <w:p w14:paraId="19B4C106" w14:textId="77777777" w:rsidR="00A42769" w:rsidRPr="008A3503" w:rsidRDefault="00A42769" w:rsidP="00A42769">
      <w:pPr>
        <w:spacing w:after="160" w:line="264" w:lineRule="auto"/>
        <w:jc w:val="center"/>
        <w:rPr>
          <w:rFonts w:ascii="Tahoma" w:eastAsiaTheme="minorHAnsi" w:hAnsi="Tahoma" w:cs="Tahoma"/>
          <w:b/>
          <w:i/>
          <w:iCs/>
          <w:color w:val="0000FF"/>
          <w:kern w:val="2"/>
          <w:sz w:val="22"/>
          <w:szCs w:val="22"/>
          <w:lang w:eastAsia="en-US"/>
          <w14:ligatures w14:val="standardContextual"/>
        </w:rPr>
      </w:pPr>
    </w:p>
    <w:tbl>
      <w:tblPr>
        <w:tblW w:w="521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"/>
        <w:gridCol w:w="4151"/>
        <w:gridCol w:w="903"/>
        <w:gridCol w:w="775"/>
        <w:gridCol w:w="1157"/>
        <w:gridCol w:w="1066"/>
        <w:gridCol w:w="1762"/>
      </w:tblGrid>
      <w:tr w:rsidR="008A3503" w:rsidRPr="008A3503" w14:paraId="36FE282D" w14:textId="77777777" w:rsidTr="00495C20">
        <w:trPr>
          <w:trHeight w:val="878"/>
          <w:jc w:val="center"/>
        </w:trPr>
        <w:tc>
          <w:tcPr>
            <w:tcW w:w="25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C5DFE2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Lp.</w:t>
            </w:r>
          </w:p>
        </w:tc>
        <w:tc>
          <w:tcPr>
            <w:tcW w:w="200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2A9268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Nazwa</w:t>
            </w:r>
          </w:p>
        </w:tc>
        <w:tc>
          <w:tcPr>
            <w:tcW w:w="43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3F6730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Krotność</w:t>
            </w:r>
          </w:p>
        </w:tc>
        <w:tc>
          <w:tcPr>
            <w:tcW w:w="375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667A40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Jedn. miary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6CAC9C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Ilość</w:t>
            </w:r>
          </w:p>
        </w:tc>
        <w:tc>
          <w:tcPr>
            <w:tcW w:w="516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6C1D4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Cena jedn.</w:t>
            </w:r>
          </w:p>
          <w:p w14:paraId="08E69DE3" w14:textId="65FFB6FF" w:rsidR="008A3503" w:rsidRPr="00354E77" w:rsidRDefault="008A3503" w:rsidP="00D125E0">
            <w:pPr>
              <w:spacing w:line="264" w:lineRule="auto"/>
              <w:ind w:right="60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vertAlign w:val="superscript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BRUTTO</w:t>
            </w:r>
            <w:r w:rsidR="00D125E0">
              <w:rPr>
                <w:rFonts w:ascii="Tahoma" w:eastAsiaTheme="minorHAnsi" w:hAnsi="Tahoma" w:cs="Tahoma"/>
                <w:b/>
                <w:bCs/>
                <w:color w:val="00B05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</w:t>
            </w:r>
            <w:r w:rsidR="00D125E0" w:rsidRPr="00354E77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za 1 m</w:t>
            </w:r>
            <w:r w:rsidR="00D125E0" w:rsidRPr="00354E77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vertAlign w:val="superscript"/>
                <w:lang w:eastAsia="en-US"/>
                <w14:ligatures w14:val="standardContextual"/>
              </w:rPr>
              <w:t>2</w:t>
            </w:r>
          </w:p>
          <w:p w14:paraId="1243C5F7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(zł)</w:t>
            </w:r>
          </w:p>
        </w:tc>
        <w:tc>
          <w:tcPr>
            <w:tcW w:w="853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E468F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Wartość BRUTTO</w:t>
            </w:r>
          </w:p>
          <w:p w14:paraId="37B5ADC6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(zł)</w:t>
            </w:r>
          </w:p>
          <w:p w14:paraId="4FD845E4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4"/>
                <w:szCs w:val="14"/>
                <w:lang w:eastAsia="en-US"/>
                <w14:ligatures w14:val="standardContextual"/>
              </w:rPr>
              <w:t>(Kol. 3 x kol. 5 x kol 6)</w:t>
            </w:r>
          </w:p>
        </w:tc>
      </w:tr>
      <w:tr w:rsidR="008A3503" w:rsidRPr="008A3503" w14:paraId="211BA442" w14:textId="77777777" w:rsidTr="00495C20">
        <w:trPr>
          <w:trHeight w:val="252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5812D9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1.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D7FA22" w14:textId="282AB347" w:rsidR="008A3503" w:rsidRPr="008A3503" w:rsidRDefault="008A3503" w:rsidP="00495C20">
            <w:pPr>
              <w:spacing w:line="264" w:lineRule="auto"/>
              <w:ind w:right="-1135"/>
              <w:jc w:val="center"/>
              <w:rPr>
                <w:rFonts w:ascii="Tahoma" w:eastAsiaTheme="minorHAnsi" w:hAnsi="Tahoma" w:cs="Tahoma"/>
                <w:i/>
                <w:iCs/>
                <w:color w:val="00B05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kern w:val="2"/>
                <w:sz w:val="12"/>
                <w:szCs w:val="12"/>
                <w:lang w:eastAsia="en-US"/>
                <w14:ligatures w14:val="standardContextual"/>
              </w:rPr>
              <w:t>2.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A3A205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3.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8B9872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4.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6431BE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5.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D5282E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6.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73449A" w14:textId="77777777" w:rsidR="008A3503" w:rsidRPr="008A3503" w:rsidRDefault="008A3503" w:rsidP="00495C20">
            <w:pPr>
              <w:spacing w:line="264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</w:pPr>
            <w:r w:rsidRPr="008A3503">
              <w:rPr>
                <w:rFonts w:ascii="Tahoma" w:eastAsia="Arial Unicode MS" w:hAnsi="Tahoma" w:cs="Tahoma"/>
                <w:i/>
                <w:iCs/>
                <w:color w:val="000000"/>
                <w:kern w:val="2"/>
                <w:sz w:val="12"/>
                <w:szCs w:val="12"/>
                <w:lang w:eastAsia="en-US"/>
                <w14:ligatures w14:val="standardContextual"/>
              </w:rPr>
              <w:t>7.</w:t>
            </w:r>
          </w:p>
        </w:tc>
      </w:tr>
      <w:tr w:rsidR="008A3503" w:rsidRPr="008A3503" w14:paraId="0D587A7A" w14:textId="77777777" w:rsidTr="008A3503">
        <w:trPr>
          <w:trHeight w:val="252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6BA814" w14:textId="50D66FF0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i/>
                <w:i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</w:t>
            </w:r>
          </w:p>
        </w:tc>
        <w:tc>
          <w:tcPr>
            <w:tcW w:w="4750" w:type="pct"/>
            <w:gridSpan w:val="6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08152B" w14:textId="77777777" w:rsidR="008A3503" w:rsidRPr="008A3503" w:rsidRDefault="008A3503" w:rsidP="008A3503">
            <w:pPr>
              <w:spacing w:before="40" w:after="40" w:line="276" w:lineRule="auto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</w:p>
          <w:p w14:paraId="009C759B" w14:textId="103B2D76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b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Świadczenie usług </w:t>
            </w: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związanych z mechanicznym koszeniem poboczy dróg powiatowych zamiejskich na</w:t>
            </w:r>
            <w:r w:rsidR="00495C20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> </w:t>
            </w:r>
            <w:r w:rsidRPr="008A3503">
              <w:rPr>
                <w:rFonts w:ascii="Tahoma" w:eastAsiaTheme="minorHAnsi" w:hAnsi="Tahoma" w:cs="Tahoma"/>
                <w:b/>
                <w:bCs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terenie Powiatu Kędzierzyńsko-Kozielskiego w 2024 </w:t>
            </w:r>
          </w:p>
        </w:tc>
      </w:tr>
      <w:tr w:rsidR="008A3503" w:rsidRPr="008A3503" w14:paraId="4AC7BB3D" w14:textId="77777777" w:rsidTr="00495C20">
        <w:trPr>
          <w:trHeight w:val="815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79496D" w14:textId="2664F2DC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1.1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029F16" w14:textId="77777777" w:rsidR="008A3503" w:rsidRPr="008A3503" w:rsidRDefault="008A3503" w:rsidP="008A3503">
            <w:pPr>
              <w:spacing w:after="160" w:line="264" w:lineRule="auto"/>
              <w:rPr>
                <w:rFonts w:ascii="Tahoma" w:eastAsia="Arial Unicode MS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Koszenie poboczy dróg powiatowych zamiejskich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9DC338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5705FA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m²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CF800" w14:textId="02013599" w:rsidR="008A3503" w:rsidRPr="00F77334" w:rsidRDefault="00F77334" w:rsidP="008A3503">
            <w:pPr>
              <w:spacing w:after="160" w:line="264" w:lineRule="auto"/>
              <w:jc w:val="center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vertAlign w:val="superscript"/>
                <w:lang w:eastAsia="en-US"/>
                <w14:ligatures w14:val="standardContextual"/>
              </w:rPr>
            </w:pPr>
            <w:r w:rsidRPr="00F77334">
              <w:rPr>
                <w:rFonts w:ascii="Tahoma" w:hAnsi="Tahoma" w:cs="Tahoma"/>
                <w:sz w:val="18"/>
                <w:szCs w:val="18"/>
              </w:rPr>
              <w:t>593 082</w:t>
            </w:r>
            <w:r w:rsidR="008A3503" w:rsidRPr="00F77334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12E9F8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A6C45B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F77334" w:rsidRPr="008A3503" w14:paraId="2BEE2398" w14:textId="77777777" w:rsidTr="00495C20">
        <w:trPr>
          <w:trHeight w:val="435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2261A5" w14:textId="7579B122" w:rsidR="00F77334" w:rsidRPr="008A3503" w:rsidRDefault="00F77334" w:rsidP="00F77334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1.2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108CCCF" w14:textId="46D4AF3F" w:rsidR="00F77334" w:rsidRPr="008A3503" w:rsidRDefault="00F77334" w:rsidP="00F77334">
            <w:pPr>
              <w:spacing w:after="160" w:line="264" w:lineRule="auto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A00C63">
              <w:rPr>
                <w:rFonts w:ascii="Tahoma" w:hAnsi="Tahoma" w:cs="Tahoma"/>
                <w:sz w:val="18"/>
                <w:szCs w:val="18"/>
              </w:rPr>
              <w:t>Koszenie poboczy drogi pozamiejskie na szerokości do 4 m planowane na 20 km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9A6012F" w14:textId="113AAEF3" w:rsidR="00F77334" w:rsidRPr="008A3503" w:rsidRDefault="00F77334" w:rsidP="00F77334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08835B3" w14:textId="1356691C" w:rsidR="00F77334" w:rsidRPr="008A3503" w:rsidRDefault="00F77334" w:rsidP="00F77334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A00C63">
              <w:rPr>
                <w:rFonts w:ascii="Tahoma" w:hAnsi="Tahoma" w:cs="Tahoma"/>
                <w:color w:val="000000"/>
                <w:sz w:val="18"/>
                <w:szCs w:val="18"/>
              </w:rPr>
              <w:t>m²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480F4C2" w14:textId="750B1FED" w:rsidR="00F77334" w:rsidRPr="008A3503" w:rsidRDefault="00F77334" w:rsidP="00F77334">
            <w:pPr>
              <w:spacing w:after="160" w:line="264" w:lineRule="auto"/>
              <w:jc w:val="center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ascii="Tahoma" w:hAnsi="Tahoma" w:cs="Tahoma"/>
                <w:sz w:val="18"/>
                <w:szCs w:val="18"/>
              </w:rPr>
              <w:t>44 000,00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23AA36C" w14:textId="77777777" w:rsidR="00F77334" w:rsidRPr="008A3503" w:rsidRDefault="00F77334" w:rsidP="00F77334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E9C441E" w14:textId="77777777" w:rsidR="00F77334" w:rsidRPr="008A3503" w:rsidRDefault="00F77334" w:rsidP="00F77334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8A3503" w:rsidRPr="008A3503" w14:paraId="37533815" w14:textId="77777777" w:rsidTr="00495C20">
        <w:trPr>
          <w:trHeight w:val="435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B66E761" w14:textId="41644271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1.</w:t>
            </w:r>
            <w:r w:rsidR="00F77334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3</w:t>
            </w: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5C7545F" w14:textId="77777777" w:rsidR="008A3503" w:rsidRPr="008A3503" w:rsidRDefault="008A3503" w:rsidP="008A3503">
            <w:pPr>
              <w:spacing w:after="160" w:line="264" w:lineRule="auto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Interwencyjne usuwanie chwastów na drogach zamiejskich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AFC9C27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7FF3D44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>m²</w:t>
            </w:r>
          </w:p>
        </w:tc>
        <w:tc>
          <w:tcPr>
            <w:tcW w:w="56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5DE1CEA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kern w:val="2"/>
                <w:sz w:val="18"/>
                <w:szCs w:val="18"/>
                <w:lang w:eastAsia="en-US"/>
                <w14:ligatures w14:val="standardContextual"/>
              </w:rPr>
              <w:t>100</w:t>
            </w: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5081439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highlight w:val="yellow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1FCB907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  <w:tr w:rsidR="008A3503" w:rsidRPr="008A3503" w14:paraId="7D6F19CE" w14:textId="77777777" w:rsidTr="00495C20">
        <w:trPr>
          <w:trHeight w:val="1198"/>
          <w:jc w:val="center"/>
        </w:trPr>
        <w:tc>
          <w:tcPr>
            <w:tcW w:w="25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9B3EBF" w14:textId="77777777" w:rsidR="008A3503" w:rsidRPr="008A3503" w:rsidRDefault="008A3503" w:rsidP="008A3503">
            <w:pPr>
              <w:spacing w:after="160" w:line="264" w:lineRule="auto"/>
              <w:jc w:val="center"/>
              <w:rPr>
                <w:rFonts w:ascii="Tahoma" w:eastAsiaTheme="minorHAnsi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200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23522C" w14:textId="3A6C6C83" w:rsidR="008A3503" w:rsidRPr="00495C20" w:rsidRDefault="008A3503" w:rsidP="00495C20">
            <w:pPr>
              <w:spacing w:line="264" w:lineRule="auto"/>
              <w:jc w:val="center"/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OGÓŁEM WARTOŚĆ BRUTTO </w:t>
            </w:r>
            <w:r w:rsidRPr="008A3503">
              <w:rPr>
                <w:rFonts w:ascii="Tahoma" w:eastAsiaTheme="minorHAnsi" w:hAnsi="Tahoma" w:cs="Tahoma"/>
                <w:b/>
                <w:bCs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  <w:br/>
            </w: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>(kwota</w:t>
            </w:r>
            <w:r w:rsidRPr="00495C20">
              <w:rPr>
                <w:rFonts w:ascii="Tahoma" w:eastAsiaTheme="minorHAnsi" w:hAnsi="Tahoma" w:cs="Tahoma"/>
                <w:b/>
                <w:b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 xml:space="preserve"> </w:t>
            </w:r>
            <w:r w:rsidRPr="00495C20">
              <w:rPr>
                <w:rFonts w:ascii="Tahoma" w:eastAsiaTheme="minorHAnsi" w:hAnsi="Tahoma" w:cs="Tahoma"/>
                <w:b/>
                <w:bCs/>
                <w:i/>
                <w:iCs/>
                <w:color w:val="C00000"/>
                <w:kern w:val="2"/>
                <w:sz w:val="18"/>
                <w:szCs w:val="18"/>
                <w:lang w:eastAsia="en-US"/>
                <w14:ligatures w14:val="standardContextual"/>
              </w:rPr>
              <w:t>przeniesiona do formularza oferty)</w:t>
            </w:r>
          </w:p>
        </w:tc>
        <w:tc>
          <w:tcPr>
            <w:tcW w:w="1888" w:type="pct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144E1A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053FD7" w14:textId="77777777" w:rsidR="008A3503" w:rsidRPr="008A3503" w:rsidRDefault="008A3503" w:rsidP="008A3503">
            <w:pPr>
              <w:spacing w:after="160" w:line="264" w:lineRule="auto"/>
              <w:jc w:val="right"/>
              <w:rPr>
                <w:rFonts w:ascii="Tahoma" w:eastAsia="Arial Unicode MS" w:hAnsi="Tahoma" w:cs="Tahoma"/>
                <w:color w:val="000000"/>
                <w:kern w:val="2"/>
                <w:sz w:val="18"/>
                <w:szCs w:val="18"/>
                <w:lang w:eastAsia="en-US"/>
                <w14:ligatures w14:val="standardContextual"/>
              </w:rPr>
            </w:pPr>
          </w:p>
        </w:tc>
      </w:tr>
    </w:tbl>
    <w:p w14:paraId="2A3DFA09" w14:textId="77777777" w:rsidR="008A3503" w:rsidRPr="008A3503" w:rsidRDefault="008A3503" w:rsidP="008A3503">
      <w:pPr>
        <w:spacing w:after="160"/>
        <w:jc w:val="both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</w:p>
    <w:p w14:paraId="437A825E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6D3D5BD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5FF6E74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9CB59BC" w14:textId="3A3A1CBE" w:rsidR="00450C75" w:rsidRPr="005A4A71" w:rsidRDefault="00450C75" w:rsidP="00450C75">
      <w:pPr>
        <w:spacing w:before="40" w:after="40" w:line="276" w:lineRule="auto"/>
        <w:ind w:left="2127" w:firstLine="709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>Podpis ...............................</w:t>
      </w:r>
      <w:r w:rsidR="00495C20">
        <w:rPr>
          <w:rFonts w:ascii="Tahoma" w:hAnsi="Tahoma" w:cs="Tahoma"/>
          <w:sz w:val="20"/>
          <w:szCs w:val="20"/>
        </w:rPr>
        <w:t>.........................................</w:t>
      </w:r>
      <w:r w:rsidRPr="005A4A71">
        <w:rPr>
          <w:rFonts w:ascii="Tahoma" w:hAnsi="Tahoma" w:cs="Tahoma"/>
          <w:sz w:val="20"/>
          <w:szCs w:val="20"/>
        </w:rPr>
        <w:t>...........................</w:t>
      </w:r>
    </w:p>
    <w:p w14:paraId="793E543D" w14:textId="77777777" w:rsidR="00450C75" w:rsidRPr="00450C75" w:rsidRDefault="00450C75" w:rsidP="00450C75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64D8FF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B5D77B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4750A84A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60A05C5B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48EAC724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206FEEA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06F3B8F2" w14:textId="77777777" w:rsidR="00450C75" w:rsidRDefault="00450C75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3F86A43B" w14:textId="1C0DE3E8" w:rsidR="00B615E5" w:rsidRDefault="00B615E5">
      <w:pPr>
        <w:rPr>
          <w:rFonts w:ascii="Tahoma" w:hAnsi="Tahoma" w:cs="Tahoma"/>
          <w:b/>
          <w:sz w:val="20"/>
          <w:szCs w:val="20"/>
          <w:u w:val="single"/>
        </w:rPr>
      </w:pPr>
    </w:p>
    <w:p w14:paraId="289BB51A" w14:textId="7EAFF63E" w:rsidR="00972FD1" w:rsidRDefault="00972FD1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t>DRUK Nr 1</w:t>
      </w:r>
    </w:p>
    <w:p w14:paraId="77AC9888" w14:textId="77777777" w:rsidR="00182033" w:rsidRPr="00182033" w:rsidRDefault="00182033" w:rsidP="00313061">
      <w:pPr>
        <w:spacing w:before="40" w:after="40" w:line="276" w:lineRule="auto"/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787F6130" w14:textId="781340BC" w:rsidR="00972FD1" w:rsidRPr="004C32BD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313061" w:rsidRDefault="00972FD1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3" w:name="_Hlk71875231"/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313061" w:rsidRDefault="00E202CF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3"/>
    </w:p>
    <w:p w14:paraId="5F9203AD" w14:textId="77777777" w:rsidR="00091446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6C08BB9B" w:rsidR="00972FD1" w:rsidRPr="006A64B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bookmarkStart w:id="4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4"/>
      <w:r w:rsidR="00182033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5864DEC9" w14:textId="226BD9FF" w:rsidR="00CA2396" w:rsidRPr="003A2898" w:rsidRDefault="00972FD1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F709F0D" w14:textId="2D404BE4" w:rsidR="00972FD1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bookmarkStart w:id="5" w:name="_Hlk112755322"/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  <w:r w:rsidR="002F3036" w:rsidRPr="004E6511">
        <w:rPr>
          <w:rFonts w:ascii="Tahoma" w:hAnsi="Tahoma" w:cs="Tahoma"/>
          <w:b/>
          <w:i/>
          <w:iCs/>
          <w:color w:val="0000FF"/>
        </w:rPr>
        <w:br/>
      </w:r>
      <w:bookmarkEnd w:id="5"/>
      <w:r w:rsidR="00972FD1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4E929B1A" w14:textId="77777777" w:rsidR="00972FD1" w:rsidRDefault="00972FD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>
      <w:pPr>
        <w:numPr>
          <w:ilvl w:val="1"/>
          <w:numId w:val="75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313061">
      <w:pPr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>
      <w:pPr>
        <w:numPr>
          <w:ilvl w:val="0"/>
          <w:numId w:val="74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>
      <w:pPr>
        <w:numPr>
          <w:ilvl w:val="0"/>
          <w:numId w:val="74"/>
        </w:numPr>
        <w:suppressAutoHyphens/>
        <w:spacing w:before="40" w:after="4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313061">
      <w:pPr>
        <w:spacing w:before="40" w:after="4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Default="007D0581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1C55F1BC" w14:textId="77777777" w:rsidR="00182033" w:rsidRPr="00182033" w:rsidRDefault="00182033" w:rsidP="00313061">
      <w:pPr>
        <w:spacing w:before="40" w:after="40" w:line="276" w:lineRule="auto"/>
        <w:jc w:val="right"/>
        <w:rPr>
          <w:rFonts w:ascii="Tahoma" w:hAnsi="Tahoma" w:cs="Tahoma"/>
          <w:b/>
          <w:sz w:val="10"/>
          <w:szCs w:val="10"/>
          <w:u w:val="single"/>
        </w:rPr>
      </w:pPr>
    </w:p>
    <w:p w14:paraId="5B6B9E2E" w14:textId="03F01C05" w:rsidR="00972FD1" w:rsidRDefault="00972FD1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709CC818" w14:textId="77777777" w:rsidR="004D6228" w:rsidRPr="00313061" w:rsidRDefault="004D6228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A3352F9" w14:textId="77777777" w:rsidR="004D6228" w:rsidRPr="00313061" w:rsidRDefault="004D6228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8"/>
          <w:szCs w:val="28"/>
          <w:u w:val="single"/>
          <w:lang w:val="en-US" w:eastAsia="en-US"/>
        </w:rPr>
      </w:pPr>
    </w:p>
    <w:p w14:paraId="17DAC0DB" w14:textId="1079580B" w:rsidR="00116176" w:rsidRPr="00A12745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1F3A3615" w:rsidR="00116176" w:rsidRPr="006A64B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182033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A571E49" w14:textId="069BCF49" w:rsidR="003A2898" w:rsidRDefault="00116176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66011590" w:rsidR="00116176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r w:rsidR="00116176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>
      <w:pPr>
        <w:numPr>
          <w:ilvl w:val="1"/>
          <w:numId w:val="79"/>
        </w:numPr>
        <w:suppressAutoHyphens/>
        <w:spacing w:before="40" w:after="4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313061">
      <w:pPr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>
      <w:pPr>
        <w:numPr>
          <w:ilvl w:val="0"/>
          <w:numId w:val="74"/>
        </w:numPr>
        <w:suppressAutoHyphens/>
        <w:spacing w:before="40" w:after="4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55811D2A" w:rsidR="00BA0C30" w:rsidRDefault="00BA0C30" w:rsidP="00EC4B53">
      <w:pPr>
        <w:tabs>
          <w:tab w:val="left" w:pos="0"/>
        </w:tabs>
        <w:spacing w:before="40" w:after="40" w:line="276" w:lineRule="auto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EC4B53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</w:t>
      </w:r>
      <w:r w:rsidR="00EC4B53">
        <w:rPr>
          <w:rFonts w:ascii="Tahoma" w:hAnsi="Tahoma" w:cs="Tahoma"/>
          <w:b/>
          <w:i/>
          <w:iCs/>
          <w:sz w:val="18"/>
          <w:szCs w:val="18"/>
        </w:rPr>
        <w:t>………………………………………………………………….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</w:t>
      </w:r>
    </w:p>
    <w:p w14:paraId="09838A33" w14:textId="0E8ACD3D" w:rsidR="00BA0C30" w:rsidRPr="00574F5A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313061" w:rsidRDefault="004D6228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17A5BE6A" w:rsidR="00BA0C30" w:rsidRPr="009E6262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182033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E0D8827" w14:textId="77777777" w:rsidR="00B55650" w:rsidRPr="00B55650" w:rsidRDefault="00B55650" w:rsidP="00313061">
      <w:pPr>
        <w:spacing w:before="40" w:after="40" w:line="276" w:lineRule="auto"/>
        <w:rPr>
          <w:rFonts w:ascii="Tahoma" w:hAnsi="Tahoma" w:cs="Tahoma"/>
          <w:sz w:val="10"/>
          <w:szCs w:val="10"/>
        </w:rPr>
      </w:pPr>
    </w:p>
    <w:p w14:paraId="6676B1F6" w14:textId="76604341" w:rsidR="00BA0C30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r w:rsidR="00BA0C30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24D99047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296191C" w14:textId="77777777" w:rsidR="00BA0C30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313061">
      <w:pPr>
        <w:spacing w:before="40" w:after="4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>
      <w:pPr>
        <w:numPr>
          <w:ilvl w:val="0"/>
          <w:numId w:val="19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>
      <w:pPr>
        <w:numPr>
          <w:ilvl w:val="0"/>
          <w:numId w:val="19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>
      <w:pPr>
        <w:numPr>
          <w:ilvl w:val="0"/>
          <w:numId w:val="19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313061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65DA11DA" w14:textId="53ABB338" w:rsidR="001E1991" w:rsidRPr="001E1991" w:rsidRDefault="001E1991">
      <w:pPr>
        <w:numPr>
          <w:ilvl w:val="0"/>
          <w:numId w:val="19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313061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77777777" w:rsidR="00BA0C30" w:rsidRPr="00116176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669A1320" w14:textId="47C49BB8" w:rsidR="00BA0C30" w:rsidRPr="001D4FF4" w:rsidRDefault="00BA0C30" w:rsidP="00313061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14B1327F" w14:textId="77777777" w:rsidR="00BA0C30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6CEAE802" w14:textId="77777777" w:rsidR="00BA0C30" w:rsidRPr="00A12745" w:rsidRDefault="00BA0C3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52A52661" w:rsidR="00BA0C30" w:rsidRPr="00313061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6773522B" w:rsidR="00BA0C30" w:rsidRPr="009E6262" w:rsidRDefault="00BA0C30" w:rsidP="00313061">
      <w:pPr>
        <w:spacing w:before="40" w:after="4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182033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607A3B12" w14:textId="01A7D826" w:rsidR="00BE3C90" w:rsidRPr="00B55650" w:rsidRDefault="00BA0C30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1717722F" w14:textId="195F417E" w:rsidR="00BA0C30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bookmarkStart w:id="6" w:name="_Hlk104465562"/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r.</w:t>
      </w:r>
      <w:r w:rsidR="000C6D5B" w:rsidRPr="004E6511">
        <w:rPr>
          <w:rFonts w:ascii="Tahoma" w:hAnsi="Tahoma" w:cs="Tahoma"/>
          <w:b/>
          <w:i/>
          <w:iCs/>
          <w:color w:val="0000FF"/>
        </w:rPr>
        <w:br/>
      </w:r>
      <w:bookmarkEnd w:id="6"/>
      <w:r w:rsidR="00BA0C30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1A326E3D" w14:textId="77777777" w:rsidR="00CD628A" w:rsidRPr="00CD628A" w:rsidRDefault="00CD628A" w:rsidP="00313061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</w:p>
    <w:p w14:paraId="7984251A" w14:textId="77777777" w:rsidR="00BA0C30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>
      <w:pPr>
        <w:numPr>
          <w:ilvl w:val="0"/>
          <w:numId w:val="7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>
      <w:pPr>
        <w:numPr>
          <w:ilvl w:val="0"/>
          <w:numId w:val="7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ustawy Pzp</w:t>
      </w:r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>
      <w:pPr>
        <w:numPr>
          <w:ilvl w:val="0"/>
          <w:numId w:val="76"/>
        </w:numPr>
        <w:spacing w:before="40" w:after="4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Pzp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313061">
      <w:pPr>
        <w:spacing w:before="40" w:after="4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>Jednocześnie oświadczam, że w związku z ww. okolicznością, na podstawie art. 110 ust. 2 ustawy Pzp podjąłem następujące środki naprawcze: ………………………………………………</w:t>
      </w:r>
    </w:p>
    <w:p w14:paraId="1EF53FB5" w14:textId="05871214" w:rsidR="001E1991" w:rsidRPr="001E1991" w:rsidRDefault="001E1991">
      <w:pPr>
        <w:pStyle w:val="Akapitzlist"/>
        <w:numPr>
          <w:ilvl w:val="0"/>
          <w:numId w:val="76"/>
        </w:numPr>
        <w:spacing w:before="40" w:after="40"/>
        <w:ind w:left="284" w:hanging="284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313061">
      <w:pPr>
        <w:spacing w:before="40" w:after="4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313061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313061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313061">
      <w:pPr>
        <w:spacing w:before="40" w:after="4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677EB9BB" w14:textId="77777777" w:rsidR="008C7FB2" w:rsidRPr="009E6262" w:rsidRDefault="008C7FB2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03A8275C" w14:textId="5D8B6E69" w:rsidR="008C7FB2" w:rsidRPr="00544701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671615E3" w14:textId="6F686B6D" w:rsidR="008C7FB2" w:rsidRPr="00E459AD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313061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5BBC65FE" w:rsidR="009D4911" w:rsidRPr="006A64B2" w:rsidRDefault="009D4911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182033">
        <w:rPr>
          <w:rFonts w:ascii="Tahoma" w:hAnsi="Tahoma" w:cs="Tahoma"/>
          <w:bCs/>
          <w:sz w:val="20"/>
          <w:szCs w:val="20"/>
        </w:rPr>
        <w:t xml:space="preserve">1605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CE11BEE" w14:textId="5B04AB3E" w:rsidR="00FF5885" w:rsidRPr="00A93364" w:rsidRDefault="009D4911" w:rsidP="00A93364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6DB634A2" w14:textId="3CB70461" w:rsidR="00B55650" w:rsidRPr="008A3503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5B62BF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</w:p>
    <w:p w14:paraId="70082C7F" w14:textId="1F1BD1D2" w:rsidR="009D4911" w:rsidRPr="004E6511" w:rsidRDefault="000C6D5B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4E6511">
        <w:rPr>
          <w:rFonts w:ascii="Tahoma" w:hAnsi="Tahoma" w:cs="Tahoma"/>
          <w:b/>
          <w:i/>
          <w:iCs/>
          <w:color w:val="0000FF"/>
        </w:rPr>
        <w:br/>
      </w:r>
      <w:r w:rsidR="009D4911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>
      <w:pPr>
        <w:numPr>
          <w:ilvl w:val="0"/>
          <w:numId w:val="77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>
      <w:pPr>
        <w:numPr>
          <w:ilvl w:val="0"/>
          <w:numId w:val="77"/>
        </w:numPr>
        <w:tabs>
          <w:tab w:val="clear" w:pos="720"/>
          <w:tab w:val="num" w:pos="426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313061">
      <w:pPr>
        <w:suppressAutoHyphens/>
        <w:spacing w:before="40" w:after="4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>
      <w:pPr>
        <w:pStyle w:val="Akapitzlist"/>
        <w:numPr>
          <w:ilvl w:val="0"/>
          <w:numId w:val="77"/>
        </w:numPr>
        <w:tabs>
          <w:tab w:val="clear" w:pos="720"/>
          <w:tab w:val="num" w:pos="284"/>
        </w:tabs>
        <w:spacing w:before="40" w:after="40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B55650" w:rsidRDefault="00A963D1" w:rsidP="00313061">
      <w:pPr>
        <w:spacing w:before="40" w:after="4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313061">
      <w:pPr>
        <w:spacing w:before="40" w:after="4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6D88590" w14:textId="77777777" w:rsidR="009D4911" w:rsidRPr="00F712B3" w:rsidRDefault="009D4911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2F982FD3" w14:textId="07556D42" w:rsidR="009D4911" w:rsidRPr="00F712B3" w:rsidRDefault="009D4911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313061">
      <w:pPr>
        <w:spacing w:before="40" w:after="4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7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7"/>
    <w:p w14:paraId="34CC328F" w14:textId="77777777" w:rsidR="008C7FB2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18BC6D4C" w14:textId="77777777" w:rsidR="008C7FB2" w:rsidRPr="004921C6" w:rsidRDefault="008C7FB2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313061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65C7862" w14:textId="1D8521E0" w:rsidR="008C7FB2" w:rsidRPr="00313061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24830079" w14:textId="77777777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313061">
      <w:pPr>
        <w:spacing w:before="40" w:after="4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04669219" w:rsidR="008C7FB2" w:rsidRPr="006A64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 xml:space="preserve">j.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182033">
        <w:rPr>
          <w:rFonts w:ascii="Tahoma" w:hAnsi="Tahoma" w:cs="Tahoma"/>
          <w:bCs/>
          <w:sz w:val="20"/>
          <w:szCs w:val="20"/>
        </w:rPr>
        <w:t xml:space="preserve">605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A6FB53B" w14:textId="27A9181F" w:rsidR="00BE3C90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44C11AE9" w14:textId="72D2D6BE" w:rsidR="00B55650" w:rsidRPr="008A3503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</w:p>
    <w:p w14:paraId="785B0D50" w14:textId="020E1B23" w:rsidR="008C7FB2" w:rsidRPr="004E6511" w:rsidRDefault="000C6D5B" w:rsidP="004E6511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4E6511">
        <w:rPr>
          <w:rFonts w:ascii="Tahoma" w:hAnsi="Tahoma" w:cs="Tahoma"/>
          <w:b/>
          <w:i/>
          <w:iCs/>
          <w:color w:val="0000FF"/>
        </w:rPr>
        <w:br/>
      </w:r>
      <w:r w:rsidR="008C7FB2" w:rsidRPr="004E6511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313061">
      <w:pPr>
        <w:tabs>
          <w:tab w:val="left" w:pos="0"/>
          <w:tab w:val="left" w:pos="2977"/>
        </w:tabs>
        <w:spacing w:before="40" w:after="4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313061">
      <w:pPr>
        <w:spacing w:before="40" w:after="4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313061">
      <w:pPr>
        <w:spacing w:before="40" w:after="4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3A2898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313061">
      <w:pPr>
        <w:spacing w:before="40" w:after="4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>
      <w:pPr>
        <w:numPr>
          <w:ilvl w:val="0"/>
          <w:numId w:val="78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Pzp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ustawy Pzp</w:t>
      </w:r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1F69708C" w:rsidR="00FD47BA" w:rsidRPr="001E1991" w:rsidRDefault="00FD47BA">
      <w:pPr>
        <w:numPr>
          <w:ilvl w:val="0"/>
          <w:numId w:val="78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>wy Pzp,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Pzp,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109 </w:t>
      </w:r>
      <w:r w:rsidR="00E62C33">
        <w:rPr>
          <w:rFonts w:ascii="Tahoma" w:hAnsi="Tahoma" w:cs="Tahoma"/>
          <w:i/>
          <w:iCs/>
          <w:color w:val="000000"/>
          <w:sz w:val="18"/>
          <w:szCs w:val="18"/>
        </w:rPr>
        <w:br/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>
      <w:pPr>
        <w:numPr>
          <w:ilvl w:val="0"/>
          <w:numId w:val="78"/>
        </w:numPr>
        <w:tabs>
          <w:tab w:val="clear" w:pos="720"/>
          <w:tab w:val="num" w:pos="284"/>
        </w:tabs>
        <w:suppressAutoHyphens/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Pr="00B55650" w:rsidRDefault="00A963D1" w:rsidP="00313061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b/>
          <w:sz w:val="10"/>
          <w:szCs w:val="10"/>
        </w:rPr>
      </w:pPr>
    </w:p>
    <w:p w14:paraId="5C5BDF95" w14:textId="77777777" w:rsidR="00FD47BA" w:rsidRPr="009D4911" w:rsidRDefault="009D4911" w:rsidP="00313061">
      <w:pPr>
        <w:tabs>
          <w:tab w:val="num" w:pos="284"/>
        </w:tabs>
        <w:spacing w:before="40" w:after="4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313061">
      <w:pPr>
        <w:spacing w:before="40" w:after="4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313061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5548BB6F" w:rsidR="008C7FB2" w:rsidRPr="004754C2" w:rsidRDefault="008C7FB2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313061">
      <w:pPr>
        <w:spacing w:before="40" w:after="4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313061">
      <w:pPr>
        <w:spacing w:before="40" w:after="4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313061">
      <w:pPr>
        <w:spacing w:before="40" w:after="4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313061">
      <w:pPr>
        <w:spacing w:before="40" w:after="4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313061">
      <w:pPr>
        <w:spacing w:before="40" w:after="4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031F3DAD" w14:textId="2313D669" w:rsidR="003A2898" w:rsidRDefault="0002548A" w:rsidP="004E651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01DD21B1" w14:textId="73076F12" w:rsidR="00B55650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br/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</w:p>
    <w:p w14:paraId="13D6F597" w14:textId="77A55446" w:rsidR="0002548A" w:rsidRPr="009E6262" w:rsidRDefault="00CB269D" w:rsidP="00313061">
      <w:pPr>
        <w:spacing w:before="40" w:after="40" w:line="276" w:lineRule="auto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313061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313061">
      <w:pPr>
        <w:spacing w:before="40" w:after="4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>do składania odwołań*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313061">
      <w:pPr>
        <w:numPr>
          <w:ilvl w:val="0"/>
          <w:numId w:val="7"/>
        </w:numPr>
        <w:spacing w:before="40" w:after="4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>
      <w:pPr>
        <w:pStyle w:val="Akapitzlist"/>
        <w:numPr>
          <w:ilvl w:val="3"/>
          <w:numId w:val="79"/>
        </w:numPr>
        <w:spacing w:before="40" w:after="40"/>
        <w:ind w:left="567" w:hanging="283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313061">
      <w:pPr>
        <w:spacing w:before="40" w:after="4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313061">
      <w:pPr>
        <w:spacing w:before="40" w:after="4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313061">
      <w:pPr>
        <w:spacing w:before="40" w:after="4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807A11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709" w:left="1276" w:header="0" w:footer="363" w:gutter="0"/>
          <w:cols w:space="708"/>
          <w:docGrid w:linePitch="326"/>
        </w:sectPr>
      </w:pPr>
    </w:p>
    <w:p w14:paraId="69D4F832" w14:textId="77777777" w:rsidR="00E87320" w:rsidRPr="00E87320" w:rsidRDefault="00E87320" w:rsidP="00313061">
      <w:pPr>
        <w:tabs>
          <w:tab w:val="right" w:pos="15564"/>
        </w:tabs>
        <w:spacing w:before="40" w:after="40" w:line="276" w:lineRule="auto"/>
        <w:jc w:val="right"/>
        <w:rPr>
          <w:rFonts w:ascii="Tahoma" w:eastAsia="Calibri" w:hAnsi="Tahoma" w:cs="Tahoma"/>
          <w:b/>
          <w:color w:val="0000FF"/>
          <w:szCs w:val="20"/>
          <w:vertAlign w:val="superscript"/>
        </w:rPr>
      </w:pPr>
      <w:r w:rsidRPr="00E87320">
        <w:rPr>
          <w:rFonts w:ascii="Tahoma" w:eastAsia="Calibri" w:hAnsi="Tahoma" w:cs="Tahoma"/>
          <w:b/>
          <w:sz w:val="22"/>
          <w:szCs w:val="22"/>
        </w:rPr>
        <w:lastRenderedPageBreak/>
        <w:t xml:space="preserve">DRUK Nr 5-U </w:t>
      </w:r>
      <w:r w:rsidRPr="00E87320">
        <w:rPr>
          <w:rFonts w:ascii="Tahoma" w:eastAsia="Calibri" w:hAnsi="Tahoma" w:cs="Tahoma"/>
          <w:b/>
          <w:color w:val="0000FF"/>
          <w:szCs w:val="20"/>
        </w:rPr>
        <w:t>(USŁUGI)</w:t>
      </w:r>
      <w:r w:rsidRPr="00E87320">
        <w:rPr>
          <w:rFonts w:ascii="Tahoma" w:eastAsia="Calibri" w:hAnsi="Tahoma"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2A42934C" w14:textId="77777777" w:rsidR="00E87320" w:rsidRPr="00E87320" w:rsidRDefault="00E8732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E87320">
        <w:rPr>
          <w:rFonts w:ascii="Tahoma" w:hAnsi="Tahoma"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5719A220" w14:textId="77777777" w:rsidR="00E87320" w:rsidRPr="00E87320" w:rsidRDefault="00E87320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E87320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D6D8576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</w:rPr>
      </w:pPr>
      <w:r w:rsidRPr="00E87320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DA5BF8F" w14:textId="77777777" w:rsidR="00E87320" w:rsidRPr="00313061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AB29390" w14:textId="77777777" w:rsidR="00E87320" w:rsidRPr="00313061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sz w:val="18"/>
          <w:szCs w:val="18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FD3C125" w14:textId="77777777" w:rsidR="00E87320" w:rsidRPr="00313061" w:rsidRDefault="00E87320" w:rsidP="00313061">
      <w:pPr>
        <w:spacing w:before="40" w:after="40" w:line="276" w:lineRule="auto"/>
        <w:jc w:val="both"/>
        <w:rPr>
          <w:rFonts w:ascii="Tahoma" w:hAnsi="Tahoma" w:cs="Tahoma"/>
          <w:i/>
          <w:iCs/>
          <w:sz w:val="20"/>
          <w:szCs w:val="20"/>
          <w:lang w:val="en-US"/>
        </w:rPr>
      </w:pPr>
      <w:r w:rsidRPr="00313061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</w:p>
    <w:p w14:paraId="09A58D60" w14:textId="77777777" w:rsidR="00E87320" w:rsidRPr="00E87320" w:rsidRDefault="00E87320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  <w:u w:val="single"/>
        </w:rPr>
      </w:pPr>
      <w:r w:rsidRPr="00E87320">
        <w:rPr>
          <w:rFonts w:ascii="Tahoma" w:hAnsi="Tahoma" w:cs="Tahoma"/>
          <w:b/>
          <w:sz w:val="20"/>
          <w:u w:val="single"/>
        </w:rPr>
        <w:t xml:space="preserve">Wykaz </w:t>
      </w:r>
      <w:r w:rsidRPr="00E87320">
        <w:rPr>
          <w:rFonts w:ascii="Tahoma" w:hAnsi="Tahoma" w:cs="Tahoma"/>
          <w:b/>
          <w:color w:val="C00000"/>
          <w:sz w:val="20"/>
          <w:u w:val="single"/>
        </w:rPr>
        <w:t>wykonanych</w:t>
      </w:r>
      <w:r w:rsidRPr="00E87320">
        <w:rPr>
          <w:rFonts w:ascii="Tahoma" w:hAnsi="Tahoma" w:cs="Tahoma"/>
          <w:b/>
          <w:sz w:val="20"/>
          <w:u w:val="single"/>
        </w:rPr>
        <w:t xml:space="preserve"> USŁUG w okresie ostatnich 5 lat przed terminem składania ofert</w:t>
      </w:r>
    </w:p>
    <w:p w14:paraId="6FF55F3F" w14:textId="6726FD84" w:rsidR="004E6511" w:rsidRPr="00B55650" w:rsidRDefault="00E87320" w:rsidP="00B55650">
      <w:pPr>
        <w:spacing w:before="40" w:after="4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E87320">
        <w:rPr>
          <w:rFonts w:ascii="Tahoma" w:hAnsi="Tahoma" w:cs="Tahoma"/>
          <w:sz w:val="18"/>
          <w:szCs w:val="18"/>
        </w:rPr>
        <w:t>Dla zadania:</w:t>
      </w:r>
      <w:r w:rsidR="00E80223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B55650"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="00B55650"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="00B55650"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4r.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694"/>
        <w:gridCol w:w="1980"/>
        <w:gridCol w:w="2236"/>
        <w:gridCol w:w="3146"/>
        <w:gridCol w:w="1985"/>
        <w:gridCol w:w="3925"/>
      </w:tblGrid>
      <w:tr w:rsidR="00B928F7" w:rsidRPr="00E87320" w14:paraId="5B1CA681" w14:textId="77777777" w:rsidTr="00B928F7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B261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511FE5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13802" w14:textId="77777777" w:rsidR="00B928F7" w:rsidRPr="00E87320" w:rsidRDefault="00B928F7" w:rsidP="00313061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>Podmiot, na rzecz którego usługi te zostały wykonane</w:t>
            </w:r>
          </w:p>
          <w:p w14:paraId="370E77D3" w14:textId="77777777" w:rsidR="00B928F7" w:rsidRPr="00E87320" w:rsidRDefault="00B928F7" w:rsidP="00313061">
            <w:pPr>
              <w:widowControl w:val="0"/>
              <w:tabs>
                <w:tab w:val="left" w:pos="0"/>
              </w:tabs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79DFD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</w:rPr>
              <w:t xml:space="preserve">Data realizacji podać przedział czasowy </w:t>
            </w:r>
          </w:p>
          <w:p w14:paraId="4214BF90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(od dd/mm/rr do dd/mm/rr)</w:t>
            </w: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8378F" w14:textId="77777777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30B4074D" w14:textId="77777777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6AC63794" w14:textId="2253DF1E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 xml:space="preserve">Zakres </w:t>
            </w:r>
            <w:r w:rsidRPr="00EC4B53">
              <w:rPr>
                <w:rFonts w:ascii="Tahoma" w:hAnsi="Tahoma" w:cs="Tahoma"/>
                <w:b/>
                <w:sz w:val="16"/>
                <w:szCs w:val="16"/>
                <w:highlight w:val="yellow"/>
              </w:rPr>
              <w:t>rzeczowy usług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4751D7" w14:textId="377B1ED4" w:rsidR="00B928F7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334FF1" w:rsidRPr="00EC4B53">
              <w:rPr>
                <w:rFonts w:ascii="Tahoma" w:hAnsi="Tahoma" w:cs="Tahoma"/>
                <w:b/>
                <w:sz w:val="16"/>
                <w:szCs w:val="16"/>
              </w:rPr>
              <w:t>usługi</w:t>
            </w:r>
            <w:r w:rsidRPr="00EC4B53">
              <w:rPr>
                <w:rFonts w:ascii="Tahoma" w:hAnsi="Tahoma" w:cs="Tahoma"/>
                <w:b/>
                <w:sz w:val="16"/>
                <w:szCs w:val="16"/>
              </w:rPr>
              <w:t xml:space="preserve">) </w:t>
            </w:r>
          </w:p>
          <w:p w14:paraId="3105CA2F" w14:textId="461B7A26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2A42DE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Wykonawca uczestniczył w wykonaniu usługi wskazanej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 xml:space="preserve">w kol. 2 wraz z innymi Wykonawcami </w:t>
            </w:r>
            <w:r w:rsidRPr="00E87320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(w ramach konsorcjum)</w:t>
            </w:r>
          </w:p>
          <w:p w14:paraId="5E5417A9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87320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B928F7" w:rsidRPr="00E87320" w14:paraId="56AF9AA1" w14:textId="77777777" w:rsidTr="00B928F7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2C833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7B2EBD0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60D56C4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C66CA1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E87320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B8E84F" w14:textId="0588E16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F4224A5" w14:textId="689B93C1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84A4B6" w14:textId="5CC41F33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B928F7" w:rsidRPr="00E87320" w14:paraId="4BB03B7F" w14:textId="77777777" w:rsidTr="00B928F7">
        <w:trPr>
          <w:trHeight w:val="510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CBFB64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7EA32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6042DA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F171FF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8D927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F2472" w14:textId="0DB50A4D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87320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39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E15F6F8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28F7" w:rsidRPr="00E87320" w14:paraId="2E44453E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741D7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D5B29E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2253F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BD786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62680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8106A" w14:textId="6C8F9B4F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03A7918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28F7" w:rsidRPr="00E87320" w14:paraId="2C8F0EC3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125DB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5FD3A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07C86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761498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3093E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0E4FC" w14:textId="0A3FDFA2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F5D6240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928F7" w:rsidRPr="00E87320" w14:paraId="3E984886" w14:textId="77777777" w:rsidTr="00B928F7">
        <w:trPr>
          <w:trHeight w:val="510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61CB2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78193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2C4FC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BBD68E" w14:textId="77777777" w:rsidR="00B928F7" w:rsidRPr="00E87320" w:rsidRDefault="00B928F7" w:rsidP="00313061">
            <w:pPr>
              <w:spacing w:before="40" w:after="4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C3C71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2EBB6" w14:textId="0B365CA1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B9950F" w14:textId="77777777" w:rsidR="00B928F7" w:rsidRPr="00E87320" w:rsidRDefault="00B928F7" w:rsidP="00313061">
            <w:pPr>
              <w:spacing w:before="40" w:after="40"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732321FB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6"/>
          <w:szCs w:val="6"/>
        </w:rPr>
      </w:pPr>
    </w:p>
    <w:p w14:paraId="25DB8A34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16"/>
          <w:szCs w:val="16"/>
        </w:rPr>
      </w:pPr>
      <w:r w:rsidRPr="00E87320">
        <w:rPr>
          <w:rFonts w:ascii="Tahoma" w:hAnsi="Tahoma" w:cs="Tahoma"/>
          <w:b/>
          <w:sz w:val="16"/>
          <w:szCs w:val="16"/>
        </w:rPr>
        <w:t>Załączane dokumenty potwierdzające należyte wykonanie zadań,</w:t>
      </w:r>
      <w:r w:rsidRPr="00E87320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E87320">
        <w:rPr>
          <w:rFonts w:ascii="Tahoma" w:hAnsi="Tahoma" w:cs="Tahoma"/>
          <w:b/>
          <w:sz w:val="16"/>
          <w:szCs w:val="16"/>
        </w:rPr>
        <w:t xml:space="preserve">muszą potwierdzać, co najmniej takie dane z powyższej tabeli jak: </w:t>
      </w:r>
      <w:r w:rsidRPr="00E87320">
        <w:rPr>
          <w:rFonts w:ascii="Tahoma" w:hAnsi="Tahoma" w:cs="Tahoma"/>
          <w:sz w:val="16"/>
          <w:szCs w:val="16"/>
        </w:rPr>
        <w:t xml:space="preserve">zamawiającego, nazwę zadania oraz czas realizacji. W skład takich dokumentów mogą wchodzić np. </w:t>
      </w:r>
      <w:r w:rsidRPr="00E87320">
        <w:rPr>
          <w:rFonts w:ascii="Tahoma" w:eastAsia="Calibri" w:hAnsi="Tahoma" w:cs="Tahoma"/>
          <w:sz w:val="16"/>
          <w:szCs w:val="16"/>
        </w:rPr>
        <w:t>referencje bądź inne dokumenty sporządzone przez podmiot, na rzecz którego dostawy lub usługi były wykonywane, a w przypadku świadczeń okresowych lub ciągłych są wykonywane, a </w:t>
      </w:r>
      <w:r w:rsidRPr="00E87320">
        <w:rPr>
          <w:rFonts w:ascii="Tahoma" w:hAnsi="Tahoma" w:cs="Tahoma"/>
          <w:sz w:val="16"/>
          <w:szCs w:val="16"/>
        </w:rPr>
        <w:t xml:space="preserve">jeżeli wykonawca z przyczyn niezależnych od niego nie jest w stanie uzyskać tych dokumentów </w:t>
      </w:r>
      <w:r w:rsidRPr="00E87320">
        <w:rPr>
          <w:rFonts w:ascii="Tahoma" w:eastAsia="Calibri" w:hAnsi="Tahoma" w:cs="Tahoma"/>
          <w:sz w:val="16"/>
          <w:szCs w:val="16"/>
        </w:rPr>
        <w:t xml:space="preserve">– oświadczenie Wykonawcy; </w:t>
      </w:r>
      <w:r w:rsidRPr="00E87320">
        <w:rPr>
          <w:rFonts w:ascii="Tahoma" w:hAnsi="Tahoma" w:cs="Tahoma"/>
          <w:sz w:val="16"/>
          <w:szCs w:val="16"/>
        </w:rPr>
        <w:t>w przypadku świadczeń powtarzających się lub ciągłych nadal wykonywanych referencje bądź inne dokumenty potwierdzające ich należyte wykonywanie powinny być wystawione w okresie ostatnich 3 miesięcy</w:t>
      </w:r>
      <w:r w:rsidRPr="00E87320">
        <w:rPr>
          <w:rFonts w:ascii="Tahoma" w:hAnsi="Tahoma" w:cs="Tahoma"/>
          <w:b/>
          <w:sz w:val="16"/>
          <w:szCs w:val="16"/>
        </w:rPr>
        <w:t>.</w:t>
      </w:r>
      <w:r w:rsidRPr="00E87320">
        <w:rPr>
          <w:rFonts w:ascii="Tahoma" w:hAnsi="Tahoma" w:cs="Tahoma"/>
          <w:sz w:val="16"/>
          <w:szCs w:val="16"/>
        </w:rPr>
        <w:t xml:space="preserve"> </w:t>
      </w:r>
    </w:p>
    <w:p w14:paraId="7251B5A5" w14:textId="77777777" w:rsidR="00E87320" w:rsidRPr="00E87320" w:rsidRDefault="00E87320" w:rsidP="00313061">
      <w:pPr>
        <w:spacing w:before="40" w:after="40" w:line="276" w:lineRule="auto"/>
        <w:jc w:val="both"/>
        <w:rPr>
          <w:rFonts w:ascii="Tahoma" w:hAnsi="Tahoma" w:cs="Tahoma"/>
          <w:sz w:val="20"/>
          <w:szCs w:val="20"/>
        </w:rPr>
      </w:pP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</w:r>
      <w:r w:rsidRPr="00E87320">
        <w:rPr>
          <w:rFonts w:ascii="Tahoma" w:hAnsi="Tahoma" w:cs="Tahoma"/>
          <w:sz w:val="20"/>
          <w:szCs w:val="20"/>
        </w:rPr>
        <w:tab/>
        <w:t>Podpis …......................................................................................</w:t>
      </w:r>
    </w:p>
    <w:p w14:paraId="0E39CE05" w14:textId="31E5F365" w:rsidR="00E87320" w:rsidRPr="00E87320" w:rsidRDefault="00E87320" w:rsidP="00313061">
      <w:pPr>
        <w:spacing w:before="40" w:after="40" w:line="276" w:lineRule="auto"/>
        <w:ind w:left="9204" w:firstLine="708"/>
        <w:jc w:val="both"/>
        <w:rPr>
          <w:rFonts w:ascii="Tahoma" w:hAnsi="Tahoma" w:cs="Tahoma"/>
          <w:sz w:val="16"/>
          <w:szCs w:val="16"/>
        </w:rPr>
        <w:sectPr w:rsidR="00E87320" w:rsidRPr="00E87320" w:rsidSect="00807A11">
          <w:pgSz w:w="16840" w:h="11907" w:orient="landscape" w:code="9"/>
          <w:pgMar w:top="1134" w:right="567" w:bottom="709" w:left="709" w:header="360" w:footer="709" w:gutter="0"/>
          <w:cols w:space="708"/>
        </w:sectPr>
      </w:pPr>
      <w:r w:rsidRPr="00E87320">
        <w:rPr>
          <w:rFonts w:ascii="Tahoma" w:hAnsi="Tahoma" w:cs="Tahoma"/>
          <w:sz w:val="16"/>
          <w:szCs w:val="16"/>
        </w:rPr>
        <w:t>/upełnomocniony przedstawiciel Wykonawcy lub udostępniającego</w:t>
      </w:r>
    </w:p>
    <w:p w14:paraId="398FA3C2" w14:textId="34F9F86C" w:rsidR="0017062A" w:rsidRPr="009E6262" w:rsidRDefault="00B928F7" w:rsidP="00313061">
      <w:pPr>
        <w:spacing w:before="40" w:after="40" w:line="276" w:lineRule="auto"/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D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 xml:space="preserve">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5</w:t>
      </w:r>
      <w:r w:rsidR="0017062A"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313061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313061">
      <w:pPr>
        <w:spacing w:before="40" w:after="4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KRS/CEiDG: ……………………</w:t>
      </w:r>
    </w:p>
    <w:p w14:paraId="0C06B146" w14:textId="4EA083B7" w:rsidR="0017062A" w:rsidRPr="009E6262" w:rsidRDefault="0017062A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</w:p>
    <w:p w14:paraId="77CB88D8" w14:textId="77777777" w:rsidR="0017062A" w:rsidRDefault="0017062A" w:rsidP="00313061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5480BACC" w:rsidR="00FD1F39" w:rsidRPr="0057476F" w:rsidRDefault="00FD1F39" w:rsidP="00313061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r w:rsidR="004656DD">
        <w:rPr>
          <w:rFonts w:ascii="Tahoma" w:hAnsi="Tahoma" w:cs="Tahoma"/>
          <w:sz w:val="20"/>
          <w:szCs w:val="20"/>
        </w:rPr>
        <w:t xml:space="preserve">t.j.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182033">
        <w:rPr>
          <w:rFonts w:ascii="Tahoma" w:hAnsi="Tahoma" w:cs="Tahoma"/>
          <w:bCs/>
          <w:sz w:val="20"/>
          <w:szCs w:val="20"/>
        </w:rPr>
        <w:t>3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182033">
        <w:rPr>
          <w:rFonts w:ascii="Tahoma" w:hAnsi="Tahoma" w:cs="Tahoma"/>
          <w:bCs/>
          <w:sz w:val="20"/>
          <w:szCs w:val="20"/>
        </w:rPr>
        <w:t>605</w:t>
      </w:r>
      <w:r w:rsidR="004656DD">
        <w:rPr>
          <w:rFonts w:ascii="Tahoma" w:hAnsi="Tahoma" w:cs="Tahoma"/>
          <w:bCs/>
          <w:sz w:val="20"/>
          <w:szCs w:val="20"/>
        </w:rPr>
        <w:t xml:space="preserve"> </w:t>
      </w:r>
      <w:r w:rsidR="00313061">
        <w:rPr>
          <w:rFonts w:ascii="Tahoma" w:hAnsi="Tahoma" w:cs="Tahoma"/>
          <w:bCs/>
          <w:sz w:val="20"/>
          <w:szCs w:val="20"/>
        </w:rPr>
        <w:t>ze</w:t>
      </w:r>
      <w:r w:rsidR="00B1286D">
        <w:rPr>
          <w:rFonts w:ascii="Tahoma" w:hAnsi="Tahoma" w:cs="Tahoma"/>
          <w:bCs/>
          <w:sz w:val="20"/>
          <w:szCs w:val="20"/>
        </w:rPr>
        <w:t xml:space="preserve">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Imię i nazwisko</w:t>
      </w:r>
    </w:p>
    <w:p w14:paraId="7B3DCCDD" w14:textId="77777777" w:rsidR="0017062A" w:rsidRPr="009E6262" w:rsidRDefault="0017062A" w:rsidP="00313061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i/>
          <w:sz w:val="16"/>
          <w:szCs w:val="16"/>
        </w:rPr>
        <w:t>Nazwa Firmy</w:t>
      </w:r>
      <w:r w:rsidRPr="009E6262">
        <w:rPr>
          <w:rFonts w:ascii="Tahoma" w:hAnsi="Tahoma" w:cs="Tahoma"/>
          <w:sz w:val="22"/>
          <w:szCs w:val="22"/>
        </w:rPr>
        <w:t xml:space="preserve"> </w:t>
      </w:r>
    </w:p>
    <w:p w14:paraId="6B0558B0" w14:textId="584E8CE4" w:rsidR="0017062A" w:rsidRPr="00E6444B" w:rsidRDefault="00FD1F39" w:rsidP="00313061">
      <w:pPr>
        <w:spacing w:before="40" w:after="4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313061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161BBA67" w14:textId="067792DF" w:rsidR="0017062A" w:rsidRPr="00B55650" w:rsidRDefault="00B55650" w:rsidP="00B55650">
      <w:pPr>
        <w:jc w:val="center"/>
        <w:rPr>
          <w:rFonts w:ascii="Tahoma" w:hAnsi="Tahoma" w:cs="Tahoma"/>
          <w:b/>
          <w:i/>
          <w:iCs/>
          <w:color w:val="0000FF"/>
          <w:sz w:val="20"/>
          <w:szCs w:val="20"/>
        </w:rPr>
      </w:pP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Świadczenie usług związanych z bieżącym utrzymaniem trawników, poboczy, skarp i rowów znajdujących się w granicach pasa drogowego dróg powiatu w mieście 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ędzierzyn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>-K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oźle</w:t>
      </w:r>
      <w:r w:rsidRPr="008A3503">
        <w:rPr>
          <w:rFonts w:ascii="Tahoma" w:hAnsi="Tahoma" w:cs="Tahoma"/>
          <w:b/>
          <w:i/>
          <w:iCs/>
          <w:color w:val="0000FF"/>
          <w:sz w:val="20"/>
          <w:szCs w:val="20"/>
        </w:rPr>
        <w:t xml:space="preserve"> i koszenie poboczy dróg zamiejskich w 2024r</w:t>
      </w:r>
      <w:r w:rsidR="00E459AD">
        <w:rPr>
          <w:rFonts w:ascii="Tahoma" w:hAnsi="Tahoma" w:cs="Tahoma"/>
          <w:b/>
          <w:i/>
          <w:iCs/>
          <w:color w:val="0000FF"/>
          <w:sz w:val="20"/>
          <w:szCs w:val="20"/>
        </w:rPr>
        <w:t>.</w:t>
      </w:r>
      <w:r w:rsidR="000C6D5B" w:rsidRPr="00E80223">
        <w:rPr>
          <w:rFonts w:ascii="Tahoma" w:hAnsi="Tahoma" w:cs="Tahoma"/>
          <w:b/>
          <w:i/>
          <w:iCs/>
          <w:color w:val="0000FF"/>
        </w:rPr>
        <w:br/>
      </w:r>
      <w:r w:rsidR="00DC531B" w:rsidRPr="00E80223">
        <w:rPr>
          <w:rFonts w:ascii="Tahoma" w:hAnsi="Tahoma" w:cs="Tahoma"/>
          <w:i/>
          <w:sz w:val="14"/>
          <w:szCs w:val="14"/>
        </w:rPr>
        <w:t>/</w:t>
      </w:r>
      <w:r w:rsidR="0017062A" w:rsidRPr="00E80223">
        <w:rPr>
          <w:rFonts w:ascii="Tahoma" w:hAnsi="Tahoma" w:cs="Tahoma"/>
          <w:i/>
          <w:sz w:val="14"/>
          <w:szCs w:val="14"/>
        </w:rPr>
        <w:t>Nazwa zadania</w:t>
      </w:r>
      <w:r w:rsidR="00DC531B" w:rsidRPr="00E80223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313061">
      <w:pPr>
        <w:spacing w:before="40" w:after="4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Nazwa Wykonawcy składającego ofertę</w:t>
      </w:r>
    </w:p>
    <w:p w14:paraId="62543442" w14:textId="77777777" w:rsidR="0017062A" w:rsidRPr="009E6262" w:rsidRDefault="0017062A" w:rsidP="00313061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313061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>
      <w:pPr>
        <w:numPr>
          <w:ilvl w:val="0"/>
          <w:numId w:val="14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313061">
      <w:pPr>
        <w:spacing w:before="40" w:after="4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313061">
      <w:pPr>
        <w:spacing w:before="40" w:after="40"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>
      <w:pPr>
        <w:numPr>
          <w:ilvl w:val="0"/>
          <w:numId w:val="14"/>
        </w:numPr>
        <w:spacing w:before="40" w:after="40"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313061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>
      <w:pPr>
        <w:numPr>
          <w:ilvl w:val="0"/>
          <w:numId w:val="14"/>
        </w:numPr>
        <w:spacing w:before="40" w:after="40"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313061">
      <w:pPr>
        <w:spacing w:before="40" w:after="40"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>
      <w:pPr>
        <w:pStyle w:val="Akapitzlist"/>
        <w:numPr>
          <w:ilvl w:val="0"/>
          <w:numId w:val="44"/>
        </w:numPr>
        <w:spacing w:before="40" w:after="40"/>
        <w:ind w:left="284" w:hanging="284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313061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313061">
      <w:pPr>
        <w:pStyle w:val="Akapitzlist"/>
        <w:spacing w:before="40" w:after="4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>
      <w:pPr>
        <w:pStyle w:val="Akapitzlist"/>
        <w:numPr>
          <w:ilvl w:val="0"/>
          <w:numId w:val="44"/>
        </w:numPr>
        <w:tabs>
          <w:tab w:val="clear" w:pos="1440"/>
          <w:tab w:val="left" w:pos="142"/>
          <w:tab w:val="num" w:pos="284"/>
        </w:tabs>
        <w:suppressAutoHyphens/>
        <w:spacing w:before="40" w:after="4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313061">
      <w:pPr>
        <w:spacing w:before="40" w:after="4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313061">
      <w:pPr>
        <w:spacing w:before="40" w:after="4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16EF05EA" w:rsidR="0057476F" w:rsidRPr="00591B66" w:rsidRDefault="0057476F" w:rsidP="00313061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inny podmiotowy środek dowodowy potwierdzający, 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</w:t>
      </w:r>
      <w:r w:rsidR="00941776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ustawy z dnia 11 września 2019 r. Prawo zamówień publicznych (t.j.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182033">
        <w:rPr>
          <w:rFonts w:ascii="Tahoma" w:hAnsi="Tahoma" w:cs="Tahoma"/>
          <w:sz w:val="18"/>
          <w:szCs w:val="18"/>
        </w:rPr>
        <w:t>3</w:t>
      </w:r>
      <w:r w:rsidR="004656DD" w:rsidRPr="00591B66">
        <w:rPr>
          <w:rFonts w:ascii="Tahoma" w:hAnsi="Tahoma" w:cs="Tahoma"/>
          <w:sz w:val="18"/>
          <w:szCs w:val="18"/>
        </w:rPr>
        <w:t>,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182033">
        <w:rPr>
          <w:rFonts w:ascii="Tahoma" w:hAnsi="Tahoma" w:cs="Tahoma"/>
          <w:sz w:val="18"/>
          <w:szCs w:val="18"/>
        </w:rPr>
        <w:t>605</w:t>
      </w:r>
      <w:r w:rsidRPr="00591B66">
        <w:rPr>
          <w:rFonts w:ascii="Tahoma" w:hAnsi="Tahoma" w:cs="Tahoma"/>
          <w:sz w:val="18"/>
          <w:szCs w:val="18"/>
        </w:rPr>
        <w:t xml:space="preserve"> </w:t>
      </w:r>
      <w:r w:rsidR="00313061">
        <w:rPr>
          <w:rFonts w:ascii="Tahoma" w:hAnsi="Tahoma" w:cs="Tahoma"/>
          <w:sz w:val="18"/>
          <w:szCs w:val="18"/>
        </w:rPr>
        <w:t>ze</w:t>
      </w:r>
      <w:r w:rsidR="00B1286D">
        <w:rPr>
          <w:rFonts w:ascii="Tahoma" w:hAnsi="Tahoma" w:cs="Tahoma"/>
          <w:sz w:val="18"/>
          <w:szCs w:val="18"/>
        </w:rPr>
        <w:t xml:space="preserve"> zm.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313061">
      <w:pPr>
        <w:spacing w:before="40" w:after="4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210F2DAE" w14:textId="20F9ED64" w:rsidR="0041680D" w:rsidRDefault="0017062A" w:rsidP="00717D1D">
      <w:pPr>
        <w:spacing w:before="40" w:after="40" w:line="276" w:lineRule="auto"/>
        <w:rPr>
          <w:rFonts w:ascii="Tahoma" w:eastAsia="Calibri" w:hAnsi="Tahoma" w:cs="Tahoma"/>
          <w:b/>
          <w:sz w:val="19"/>
          <w:szCs w:val="19"/>
          <w:lang w:eastAsia="en-US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</w:t>
      </w:r>
      <w:r w:rsidR="00FF7089">
        <w:rPr>
          <w:rFonts w:ascii="Tahoma" w:hAnsi="Tahoma" w:cs="Tahoma"/>
          <w:i/>
          <w:sz w:val="16"/>
          <w:szCs w:val="16"/>
        </w:rPr>
        <w:t>row</w:t>
      </w:r>
      <w:r w:rsidR="009C1C84">
        <w:rPr>
          <w:rFonts w:ascii="Tahoma" w:hAnsi="Tahoma" w:cs="Tahoma"/>
          <w:i/>
          <w:sz w:val="16"/>
          <w:szCs w:val="16"/>
        </w:rPr>
        <w:t>ym/</w:t>
      </w:r>
    </w:p>
    <w:p w14:paraId="36EA6A55" w14:textId="77777777" w:rsidR="0041680D" w:rsidRDefault="0041680D" w:rsidP="00313061">
      <w:pPr>
        <w:tabs>
          <w:tab w:val="num" w:pos="1440"/>
        </w:tabs>
        <w:spacing w:before="40" w:after="40" w:line="276" w:lineRule="auto"/>
        <w:ind w:left="990"/>
        <w:jc w:val="both"/>
        <w:rPr>
          <w:rFonts w:ascii="Tahoma" w:eastAsia="Calibri" w:hAnsi="Tahoma" w:cs="Tahoma"/>
          <w:sz w:val="16"/>
          <w:szCs w:val="16"/>
          <w:lang w:eastAsia="en-US"/>
        </w:rPr>
      </w:pPr>
    </w:p>
    <w:sectPr w:rsidR="0041680D" w:rsidSect="00807A11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E1105" w14:textId="77777777" w:rsidR="00807A11" w:rsidRDefault="00807A11">
      <w:r>
        <w:separator/>
      </w:r>
    </w:p>
  </w:endnote>
  <w:endnote w:type="continuationSeparator" w:id="0">
    <w:p w14:paraId="4226A40E" w14:textId="77777777" w:rsidR="00807A11" w:rsidRDefault="00807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9717D64" w14:textId="787E5CEC" w:rsidR="008629E8" w:rsidRDefault="008629E8" w:rsidP="00E76C4F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510A9" w14:textId="77777777" w:rsidR="00807A11" w:rsidRDefault="00807A11">
      <w:r>
        <w:separator/>
      </w:r>
    </w:p>
  </w:footnote>
  <w:footnote w:type="continuationSeparator" w:id="0">
    <w:p w14:paraId="2929B667" w14:textId="77777777" w:rsidR="00807A11" w:rsidRDefault="00807A11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FBE20" w14:textId="77777777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  <w:bookmarkStart w:id="8" w:name="_Hlk92277429"/>
    <w:bookmarkStart w:id="9" w:name="_Hlk92277430"/>
    <w:bookmarkStart w:id="10" w:name="_Hlk92277431"/>
    <w:bookmarkStart w:id="11" w:name="_Hlk92277432"/>
    <w:r w:rsidRPr="00EC728F">
      <w:t xml:space="preserve"> </w:t>
    </w:r>
    <w:bookmarkEnd w:id="8"/>
    <w:bookmarkEnd w:id="9"/>
    <w:bookmarkEnd w:id="10"/>
    <w:bookmarkEnd w:id="11"/>
  </w:p>
  <w:p w14:paraId="583C19AF" w14:textId="42D5DE3A" w:rsidR="00D116AA" w:rsidRDefault="008629E8" w:rsidP="00F02544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bookmarkStart w:id="12" w:name="_Hlk161040114"/>
    <w:bookmarkStart w:id="13" w:name="_Hlk161040115"/>
    <w:bookmarkStart w:id="14" w:name="_Hlk161040378"/>
    <w:bookmarkStart w:id="15" w:name="_Hlk161040379"/>
    <w:bookmarkStart w:id="16" w:name="_Hlk161040504"/>
    <w:bookmarkStart w:id="17" w:name="_Hlk161040505"/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CUW.26</w:t>
    </w:r>
    <w:r>
      <w:rPr>
        <w:rFonts w:ascii="Tahoma" w:hAnsi="Tahoma" w:cs="Tahoma"/>
        <w:b/>
        <w:color w:val="0000FF"/>
        <w:sz w:val="14"/>
        <w:szCs w:val="14"/>
      </w:rPr>
      <w:t>2.</w:t>
    </w:r>
    <w:r w:rsidR="008F0C3E">
      <w:rPr>
        <w:rFonts w:ascii="Tahoma" w:hAnsi="Tahoma" w:cs="Tahoma"/>
        <w:b/>
        <w:color w:val="0000FF"/>
        <w:sz w:val="14"/>
        <w:szCs w:val="14"/>
      </w:rPr>
      <w:t>1</w:t>
    </w:r>
    <w:r w:rsidR="00F02544">
      <w:rPr>
        <w:rFonts w:ascii="Tahoma" w:hAnsi="Tahoma" w:cs="Tahoma"/>
        <w:b/>
        <w:color w:val="0000FF"/>
        <w:sz w:val="14"/>
        <w:szCs w:val="14"/>
      </w:rPr>
      <w:t>9</w:t>
    </w:r>
    <w:r w:rsidRPr="00794CA9">
      <w:rPr>
        <w:rFonts w:ascii="Tahoma" w:hAnsi="Tahoma" w:cs="Tahoma"/>
        <w:b/>
        <w:color w:val="0000FF"/>
        <w:sz w:val="14"/>
        <w:szCs w:val="14"/>
      </w:rPr>
      <w:t>.</w:t>
    </w:r>
    <w:r w:rsidRPr="00E57D4A">
      <w:rPr>
        <w:rFonts w:ascii="Tahoma" w:hAnsi="Tahoma" w:cs="Tahoma"/>
        <w:b/>
        <w:color w:val="0000FF"/>
        <w:sz w:val="14"/>
        <w:szCs w:val="14"/>
      </w:rPr>
      <w:t>202</w:t>
    </w:r>
    <w:r w:rsidR="00933EF6">
      <w:rPr>
        <w:rFonts w:ascii="Tahoma" w:hAnsi="Tahoma" w:cs="Tahoma"/>
        <w:b/>
        <w:color w:val="0000FF"/>
        <w:sz w:val="14"/>
        <w:szCs w:val="14"/>
      </w:rPr>
      <w:t>4</w:t>
    </w:r>
    <w:r w:rsidRPr="00E57D4A">
      <w:rPr>
        <w:rFonts w:ascii="Tahoma" w:hAnsi="Tahoma" w:cs="Tahoma"/>
        <w:b/>
        <w:color w:val="0000FF"/>
        <w:sz w:val="14"/>
        <w:szCs w:val="14"/>
      </w:rPr>
      <w:t>.</w:t>
    </w:r>
    <w:r>
      <w:rPr>
        <w:rFonts w:ascii="Tahoma" w:hAnsi="Tahoma" w:cs="Tahoma"/>
        <w:b/>
        <w:color w:val="0000FF"/>
        <w:sz w:val="14"/>
        <w:szCs w:val="14"/>
      </w:rPr>
      <w:t>MS</w:t>
    </w:r>
    <w:r w:rsidRPr="00E57D4A">
      <w:rPr>
        <w:rFonts w:ascii="Tahoma" w:hAnsi="Tahoma" w:cs="Tahoma"/>
        <w:b/>
        <w:color w:val="0000FF"/>
        <w:sz w:val="14"/>
        <w:szCs w:val="14"/>
      </w:rPr>
      <w:t xml:space="preserve"> – </w:t>
    </w:r>
    <w:bookmarkEnd w:id="12"/>
    <w:bookmarkEnd w:id="13"/>
    <w:bookmarkEnd w:id="14"/>
    <w:bookmarkEnd w:id="15"/>
    <w:bookmarkEnd w:id="16"/>
    <w:bookmarkEnd w:id="17"/>
    <w:r w:rsidR="00F02544" w:rsidRPr="00F02544">
      <w:rPr>
        <w:rFonts w:ascii="Tahoma" w:hAnsi="Tahoma" w:cs="Tahoma"/>
        <w:b/>
        <w:i/>
        <w:iCs/>
        <w:color w:val="0000FF"/>
        <w:sz w:val="14"/>
        <w:szCs w:val="14"/>
      </w:rPr>
      <w:t>Świadczenie usług związanych z bieżącym utrzymaniem trawników, poboczy, skarp i rowów znajdujących się w granicach pasa drogowego dróg powiatu w mieście K</w:t>
    </w:r>
    <w:r w:rsidR="00C80340">
      <w:rPr>
        <w:rFonts w:ascii="Tahoma" w:hAnsi="Tahoma" w:cs="Tahoma"/>
        <w:b/>
        <w:i/>
        <w:iCs/>
        <w:color w:val="0000FF"/>
        <w:sz w:val="14"/>
        <w:szCs w:val="14"/>
      </w:rPr>
      <w:t>ędzierzyn</w:t>
    </w:r>
    <w:r w:rsidR="00F02544" w:rsidRPr="00F02544">
      <w:rPr>
        <w:rFonts w:ascii="Tahoma" w:hAnsi="Tahoma" w:cs="Tahoma"/>
        <w:b/>
        <w:i/>
        <w:iCs/>
        <w:color w:val="0000FF"/>
        <w:sz w:val="14"/>
        <w:szCs w:val="14"/>
      </w:rPr>
      <w:t>-K</w:t>
    </w:r>
    <w:r w:rsidR="00C80340">
      <w:rPr>
        <w:rFonts w:ascii="Tahoma" w:hAnsi="Tahoma" w:cs="Tahoma"/>
        <w:b/>
        <w:i/>
        <w:iCs/>
        <w:color w:val="0000FF"/>
        <w:sz w:val="14"/>
        <w:szCs w:val="14"/>
      </w:rPr>
      <w:t>oźle</w:t>
    </w:r>
    <w:r w:rsidR="00F02544" w:rsidRPr="00F02544">
      <w:rPr>
        <w:rFonts w:ascii="Tahoma" w:hAnsi="Tahoma" w:cs="Tahoma"/>
        <w:b/>
        <w:i/>
        <w:iCs/>
        <w:color w:val="0000FF"/>
        <w:sz w:val="14"/>
        <w:szCs w:val="14"/>
      </w:rPr>
      <w:t xml:space="preserve"> i koszenie poboczy dróg zamiejskich </w:t>
    </w:r>
    <w:r w:rsidR="00C80340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F02544" w:rsidRPr="00F02544">
      <w:rPr>
        <w:rFonts w:ascii="Tahoma" w:hAnsi="Tahoma" w:cs="Tahoma"/>
        <w:b/>
        <w:i/>
        <w:iCs/>
        <w:color w:val="0000FF"/>
        <w:sz w:val="14"/>
        <w:szCs w:val="14"/>
      </w:rPr>
      <w:t>w 2024r</w:t>
    </w:r>
    <w:r w:rsidR="00C80340">
      <w:rPr>
        <w:rFonts w:ascii="Tahoma" w:hAnsi="Tahoma" w:cs="Tahoma"/>
        <w:b/>
        <w:i/>
        <w:iCs/>
        <w:color w:val="0000FF"/>
        <w:sz w:val="14"/>
        <w:szCs w:val="14"/>
      </w:rPr>
      <w:t>.</w:t>
    </w:r>
  </w:p>
  <w:p w14:paraId="6D1E0F19" w14:textId="77777777" w:rsidR="00DC5A8B" w:rsidRPr="00F02544" w:rsidRDefault="00DC5A8B" w:rsidP="00F02544">
    <w:pPr>
      <w:jc w:val="center"/>
      <w:rPr>
        <w:rFonts w:ascii="Tahoma" w:eastAsia="Calibri" w:hAnsi="Tahoma" w:cs="Tahoma"/>
        <w:b/>
        <w:i/>
        <w:iCs/>
        <w:color w:val="0000FF"/>
        <w:sz w:val="14"/>
        <w:szCs w:val="14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571"/>
        </w:tabs>
        <w:ind w:left="15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1931"/>
        </w:tabs>
        <w:ind w:left="19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291"/>
        </w:tabs>
        <w:ind w:left="229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651"/>
        </w:tabs>
        <w:ind w:left="265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11"/>
        </w:tabs>
        <w:ind w:left="301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371"/>
        </w:tabs>
        <w:ind w:left="337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731"/>
        </w:tabs>
        <w:ind w:left="3731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singleLevel"/>
    <w:tmpl w:val="ADE22F7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8"/>
        <w:szCs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D0444D1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BC5936"/>
    <w:multiLevelType w:val="hybridMultilevel"/>
    <w:tmpl w:val="4D8A114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3335A62"/>
    <w:multiLevelType w:val="hybridMultilevel"/>
    <w:tmpl w:val="4B3EFB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41F42B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3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08A849A6"/>
    <w:multiLevelType w:val="hybridMultilevel"/>
    <w:tmpl w:val="4BF2EB56"/>
    <w:lvl w:ilvl="0" w:tplc="A814B222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C820DBE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0DED7B8C"/>
    <w:multiLevelType w:val="hybridMultilevel"/>
    <w:tmpl w:val="28E8C3B4"/>
    <w:lvl w:ilvl="0" w:tplc="FFFFFFFF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0F1671"/>
    <w:multiLevelType w:val="hybridMultilevel"/>
    <w:tmpl w:val="4B56A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5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6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7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8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08916F1"/>
    <w:multiLevelType w:val="hybridMultilevel"/>
    <w:tmpl w:val="9348C15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10BB003A"/>
    <w:multiLevelType w:val="hybridMultilevel"/>
    <w:tmpl w:val="823EF7F8"/>
    <w:lvl w:ilvl="0" w:tplc="84B49494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strike w:val="0"/>
        <w:dstrike w:val="0"/>
        <w:color w:val="auto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2" w15:restartNumberingAfterBreak="0">
    <w:nsid w:val="126E3D86"/>
    <w:multiLevelType w:val="hybridMultilevel"/>
    <w:tmpl w:val="FE906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4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5" w15:restartNumberingAfterBreak="0">
    <w:nsid w:val="14077E25"/>
    <w:multiLevelType w:val="hybridMultilevel"/>
    <w:tmpl w:val="9D4E2A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8656235A">
      <w:start w:val="1"/>
      <w:numFmt w:val="decimal"/>
      <w:lvlText w:val="%3)"/>
      <w:lvlJc w:val="left"/>
      <w:pPr>
        <w:ind w:left="1080" w:hanging="360"/>
      </w:pPr>
      <w:rPr>
        <w:color w:val="auto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145B1E9B"/>
    <w:multiLevelType w:val="multilevel"/>
    <w:tmpl w:val="BD42FF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57" w15:restartNumberingAfterBreak="0">
    <w:nsid w:val="14A11E86"/>
    <w:multiLevelType w:val="hybridMultilevel"/>
    <w:tmpl w:val="8422A1A4"/>
    <w:lvl w:ilvl="0" w:tplc="FFFFFFFF">
      <w:start w:val="1"/>
      <w:numFmt w:val="lowerLetter"/>
      <w:lvlText w:val="%1)"/>
      <w:lvlJc w:val="left"/>
      <w:pPr>
        <w:ind w:left="927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8" w15:restartNumberingAfterBreak="0">
    <w:nsid w:val="155E6690"/>
    <w:multiLevelType w:val="hybridMultilevel"/>
    <w:tmpl w:val="EBDACCA2"/>
    <w:lvl w:ilvl="0" w:tplc="F2C27EDC">
      <w:start w:val="6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5D65B44"/>
    <w:multiLevelType w:val="hybridMultilevel"/>
    <w:tmpl w:val="A66E5270"/>
    <w:lvl w:ilvl="0" w:tplc="C570DE62">
      <w:start w:val="1"/>
      <w:numFmt w:val="decimal"/>
      <w:lvlText w:val="%1."/>
      <w:lvlJc w:val="left"/>
      <w:pPr>
        <w:ind w:left="540" w:hanging="360"/>
      </w:pPr>
      <w:rPr>
        <w:b w:val="0"/>
        <w:color w:val="auto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>
      <w:start w:val="1"/>
      <w:numFmt w:val="decimal"/>
      <w:lvlText w:val="%4."/>
      <w:lvlJc w:val="left"/>
      <w:pPr>
        <w:ind w:left="2700" w:hanging="360"/>
      </w:pPr>
    </w:lvl>
    <w:lvl w:ilvl="4" w:tplc="04150019">
      <w:start w:val="1"/>
      <w:numFmt w:val="lowerLetter"/>
      <w:lvlText w:val="%5."/>
      <w:lvlJc w:val="left"/>
      <w:pPr>
        <w:ind w:left="3420" w:hanging="360"/>
      </w:pPr>
    </w:lvl>
    <w:lvl w:ilvl="5" w:tplc="0415001B">
      <w:start w:val="1"/>
      <w:numFmt w:val="lowerRoman"/>
      <w:lvlText w:val="%6."/>
      <w:lvlJc w:val="right"/>
      <w:pPr>
        <w:ind w:left="4140" w:hanging="180"/>
      </w:pPr>
    </w:lvl>
    <w:lvl w:ilvl="6" w:tplc="0415000F">
      <w:start w:val="1"/>
      <w:numFmt w:val="decimal"/>
      <w:lvlText w:val="%7."/>
      <w:lvlJc w:val="left"/>
      <w:pPr>
        <w:ind w:left="4860" w:hanging="360"/>
      </w:pPr>
    </w:lvl>
    <w:lvl w:ilvl="7" w:tplc="04150019">
      <w:start w:val="1"/>
      <w:numFmt w:val="lowerLetter"/>
      <w:lvlText w:val="%8."/>
      <w:lvlJc w:val="left"/>
      <w:pPr>
        <w:ind w:left="5580" w:hanging="360"/>
      </w:pPr>
    </w:lvl>
    <w:lvl w:ilvl="8" w:tplc="0415001B">
      <w:start w:val="1"/>
      <w:numFmt w:val="lowerRoman"/>
      <w:lvlText w:val="%9."/>
      <w:lvlJc w:val="right"/>
      <w:pPr>
        <w:ind w:left="6300" w:hanging="180"/>
      </w:pPr>
    </w:lvl>
  </w:abstractNum>
  <w:abstractNum w:abstractNumId="60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1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75F5BE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3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181C1348"/>
    <w:multiLevelType w:val="hybridMultilevel"/>
    <w:tmpl w:val="DC9835B8"/>
    <w:lvl w:ilvl="0" w:tplc="529C84DA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188A0DD1"/>
    <w:multiLevelType w:val="hybridMultilevel"/>
    <w:tmpl w:val="8B360BB2"/>
    <w:lvl w:ilvl="0" w:tplc="32FC3D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68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69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1BE42870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71" w15:restartNumberingAfterBreak="0">
    <w:nsid w:val="1DD07147"/>
    <w:multiLevelType w:val="multilevel"/>
    <w:tmpl w:val="732CD4A8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72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EE3197E"/>
    <w:multiLevelType w:val="multilevel"/>
    <w:tmpl w:val="E74E239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bCs w:val="0"/>
        <w:color w:val="auto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1FD85649"/>
    <w:multiLevelType w:val="multilevel"/>
    <w:tmpl w:val="3E2215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5" w15:restartNumberingAfterBreak="0">
    <w:nsid w:val="201469EA"/>
    <w:multiLevelType w:val="hybridMultilevel"/>
    <w:tmpl w:val="56CE9A8A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7" w15:restartNumberingAfterBreak="0">
    <w:nsid w:val="24074927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78" w15:restartNumberingAfterBreak="0">
    <w:nsid w:val="25E92529"/>
    <w:multiLevelType w:val="hybridMultilevel"/>
    <w:tmpl w:val="13B0B64C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79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1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2" w15:restartNumberingAfterBreak="0">
    <w:nsid w:val="27510609"/>
    <w:multiLevelType w:val="hybridMultilevel"/>
    <w:tmpl w:val="6540DE6E"/>
    <w:lvl w:ilvl="0" w:tplc="0E1CB18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3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84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29251FDD"/>
    <w:multiLevelType w:val="hybridMultilevel"/>
    <w:tmpl w:val="5450D2D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8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89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2BEF1AC3"/>
    <w:multiLevelType w:val="hybridMultilevel"/>
    <w:tmpl w:val="F532459A"/>
    <w:lvl w:ilvl="0" w:tplc="FFFFFFFF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C2550E0"/>
    <w:multiLevelType w:val="hybridMultilevel"/>
    <w:tmpl w:val="9348C1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2C7B1AC7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93" w15:restartNumberingAfterBreak="0">
    <w:nsid w:val="2C84747F"/>
    <w:multiLevelType w:val="singleLevel"/>
    <w:tmpl w:val="899459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  <w:sz w:val="21"/>
        <w:szCs w:val="21"/>
      </w:rPr>
    </w:lvl>
  </w:abstractNum>
  <w:abstractNum w:abstractNumId="94" w15:restartNumberingAfterBreak="0">
    <w:nsid w:val="2D4B4D8C"/>
    <w:multiLevelType w:val="hybridMultilevel"/>
    <w:tmpl w:val="2F50775E"/>
    <w:lvl w:ilvl="0" w:tplc="B6E4B65C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5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6" w15:restartNumberingAfterBreak="0">
    <w:nsid w:val="2D9B5C64"/>
    <w:multiLevelType w:val="hybridMultilevel"/>
    <w:tmpl w:val="37E239FA"/>
    <w:lvl w:ilvl="0" w:tplc="FFFFFFFF">
      <w:start w:val="1"/>
      <w:numFmt w:val="decimal"/>
      <w:lvlText w:val="%1."/>
      <w:lvlJc w:val="left"/>
      <w:pPr>
        <w:ind w:left="1293" w:hanging="360"/>
      </w:pPr>
    </w:lvl>
    <w:lvl w:ilvl="1" w:tplc="FFFFFFFF" w:tentative="1">
      <w:start w:val="1"/>
      <w:numFmt w:val="lowerLetter"/>
      <w:lvlText w:val="%2."/>
      <w:lvlJc w:val="left"/>
      <w:pPr>
        <w:ind w:left="2013" w:hanging="360"/>
      </w:pPr>
    </w:lvl>
    <w:lvl w:ilvl="2" w:tplc="FFFFFFFF" w:tentative="1">
      <w:start w:val="1"/>
      <w:numFmt w:val="lowerRoman"/>
      <w:lvlText w:val="%3."/>
      <w:lvlJc w:val="right"/>
      <w:pPr>
        <w:ind w:left="2733" w:hanging="180"/>
      </w:pPr>
    </w:lvl>
    <w:lvl w:ilvl="3" w:tplc="FFFFFFFF" w:tentative="1">
      <w:start w:val="1"/>
      <w:numFmt w:val="decimal"/>
      <w:lvlText w:val="%4."/>
      <w:lvlJc w:val="left"/>
      <w:pPr>
        <w:ind w:left="3453" w:hanging="360"/>
      </w:pPr>
    </w:lvl>
    <w:lvl w:ilvl="4" w:tplc="FFFFFFFF" w:tentative="1">
      <w:start w:val="1"/>
      <w:numFmt w:val="lowerLetter"/>
      <w:lvlText w:val="%5."/>
      <w:lvlJc w:val="left"/>
      <w:pPr>
        <w:ind w:left="4173" w:hanging="360"/>
      </w:pPr>
    </w:lvl>
    <w:lvl w:ilvl="5" w:tplc="FFFFFFFF" w:tentative="1">
      <w:start w:val="1"/>
      <w:numFmt w:val="lowerRoman"/>
      <w:lvlText w:val="%6."/>
      <w:lvlJc w:val="right"/>
      <w:pPr>
        <w:ind w:left="4893" w:hanging="180"/>
      </w:pPr>
    </w:lvl>
    <w:lvl w:ilvl="6" w:tplc="FFFFFFFF" w:tentative="1">
      <w:start w:val="1"/>
      <w:numFmt w:val="decimal"/>
      <w:lvlText w:val="%7."/>
      <w:lvlJc w:val="left"/>
      <w:pPr>
        <w:ind w:left="5613" w:hanging="360"/>
      </w:pPr>
    </w:lvl>
    <w:lvl w:ilvl="7" w:tplc="FFFFFFFF" w:tentative="1">
      <w:start w:val="1"/>
      <w:numFmt w:val="lowerLetter"/>
      <w:lvlText w:val="%8."/>
      <w:lvlJc w:val="left"/>
      <w:pPr>
        <w:ind w:left="6333" w:hanging="360"/>
      </w:pPr>
    </w:lvl>
    <w:lvl w:ilvl="8" w:tplc="FFFFFFFF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7" w15:restartNumberingAfterBreak="0">
    <w:nsid w:val="2DE97F27"/>
    <w:multiLevelType w:val="hybridMultilevel"/>
    <w:tmpl w:val="8508FEEE"/>
    <w:lvl w:ilvl="0" w:tplc="BA3297AA">
      <w:start w:val="3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E5D716D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99" w15:restartNumberingAfterBreak="0">
    <w:nsid w:val="2F5930A7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0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02" w15:restartNumberingAfterBreak="0">
    <w:nsid w:val="30D80464"/>
    <w:multiLevelType w:val="hybridMultilevel"/>
    <w:tmpl w:val="6C205F86"/>
    <w:lvl w:ilvl="0" w:tplc="FFFFFFFF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 w15:restartNumberingAfterBreak="0">
    <w:nsid w:val="30FC729E"/>
    <w:multiLevelType w:val="hybridMultilevel"/>
    <w:tmpl w:val="B09037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31885EFD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5" w15:restartNumberingAfterBreak="0">
    <w:nsid w:val="3190271C"/>
    <w:multiLevelType w:val="hybridMultilevel"/>
    <w:tmpl w:val="3A36A3BC"/>
    <w:lvl w:ilvl="0" w:tplc="76DA2218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8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9" w15:restartNumberingAfterBreak="0">
    <w:nsid w:val="33434443"/>
    <w:multiLevelType w:val="hybridMultilevel"/>
    <w:tmpl w:val="EAB0FB98"/>
    <w:lvl w:ilvl="0" w:tplc="35C2B9D4">
      <w:start w:val="6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425235C"/>
    <w:multiLevelType w:val="hybridMultilevel"/>
    <w:tmpl w:val="F9D63D3C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4916A64"/>
    <w:multiLevelType w:val="hybridMultilevel"/>
    <w:tmpl w:val="BE4E2CA0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3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4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88B5F88"/>
    <w:multiLevelType w:val="hybridMultilevel"/>
    <w:tmpl w:val="53DA48CE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6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17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8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9" w15:restartNumberingAfterBreak="0">
    <w:nsid w:val="3AD66F13"/>
    <w:multiLevelType w:val="hybridMultilevel"/>
    <w:tmpl w:val="3362A9A2"/>
    <w:lvl w:ilvl="0" w:tplc="23444C4E">
      <w:start w:val="2"/>
      <w:numFmt w:val="lowerLetter"/>
      <w:lvlText w:val="%1)"/>
      <w:lvlJc w:val="left"/>
      <w:pPr>
        <w:ind w:left="1707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2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3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F490FC3"/>
    <w:multiLevelType w:val="multilevel"/>
    <w:tmpl w:val="1B3E5F2C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>
      <w:start w:val="20"/>
      <w:numFmt w:val="decimal"/>
      <w:isLgl/>
      <w:lvlText w:val="%1.%2."/>
      <w:lvlJc w:val="left"/>
      <w:pPr>
        <w:ind w:left="810" w:hanging="384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25" w15:restartNumberingAfterBreak="0">
    <w:nsid w:val="403E5C89"/>
    <w:multiLevelType w:val="hybridMultilevel"/>
    <w:tmpl w:val="28E8C3B4"/>
    <w:lvl w:ilvl="0" w:tplc="46E64168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408C0499"/>
    <w:multiLevelType w:val="hybridMultilevel"/>
    <w:tmpl w:val="173CAAFA"/>
    <w:lvl w:ilvl="0" w:tplc="C936BAA0">
      <w:start w:val="1"/>
      <w:numFmt w:val="lowerLetter"/>
      <w:lvlText w:val="%1)"/>
      <w:lvlJc w:val="left"/>
      <w:pPr>
        <w:ind w:left="114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8" w15:restartNumberingAfterBreak="0">
    <w:nsid w:val="40F52AC4"/>
    <w:multiLevelType w:val="hybridMultilevel"/>
    <w:tmpl w:val="DD46832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30" w15:restartNumberingAfterBreak="0">
    <w:nsid w:val="43501F17"/>
    <w:multiLevelType w:val="hybridMultilevel"/>
    <w:tmpl w:val="5B80990A"/>
    <w:lvl w:ilvl="0" w:tplc="B47A3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3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4" w15:restartNumberingAfterBreak="0">
    <w:nsid w:val="47815450"/>
    <w:multiLevelType w:val="hybridMultilevel"/>
    <w:tmpl w:val="05F60C1A"/>
    <w:lvl w:ilvl="0" w:tplc="FFFFFFFF">
      <w:start w:val="1"/>
      <w:numFmt w:val="lowerLetter"/>
      <w:lvlText w:val="%1)"/>
      <w:lvlJc w:val="left"/>
      <w:pPr>
        <w:ind w:left="1020" w:hanging="360"/>
      </w:pPr>
    </w:lvl>
    <w:lvl w:ilvl="1" w:tplc="FFFFFFFF" w:tentative="1">
      <w:start w:val="1"/>
      <w:numFmt w:val="lowerLetter"/>
      <w:lvlText w:val="%2."/>
      <w:lvlJc w:val="left"/>
      <w:pPr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5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6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8" w15:restartNumberingAfterBreak="0">
    <w:nsid w:val="496C0A14"/>
    <w:multiLevelType w:val="hybridMultilevel"/>
    <w:tmpl w:val="40B61166"/>
    <w:lvl w:ilvl="0" w:tplc="98C66772">
      <w:start w:val="1"/>
      <w:numFmt w:val="decimal"/>
      <w:lvlText w:val="%1)"/>
      <w:lvlJc w:val="left"/>
      <w:pPr>
        <w:ind w:left="1572" w:hanging="360"/>
      </w:pPr>
      <w:rPr>
        <w:rFonts w:hint="default"/>
        <w:b w:val="0"/>
        <w:bCs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2292" w:hanging="360"/>
      </w:pPr>
    </w:lvl>
    <w:lvl w:ilvl="2" w:tplc="FFFFFFFF" w:tentative="1">
      <w:start w:val="1"/>
      <w:numFmt w:val="lowerRoman"/>
      <w:lvlText w:val="%3."/>
      <w:lvlJc w:val="right"/>
      <w:pPr>
        <w:ind w:left="3012" w:hanging="180"/>
      </w:pPr>
    </w:lvl>
    <w:lvl w:ilvl="3" w:tplc="FFFFFFFF" w:tentative="1">
      <w:start w:val="1"/>
      <w:numFmt w:val="decimal"/>
      <w:lvlText w:val="%4."/>
      <w:lvlJc w:val="left"/>
      <w:pPr>
        <w:ind w:left="3732" w:hanging="360"/>
      </w:pPr>
    </w:lvl>
    <w:lvl w:ilvl="4" w:tplc="FFFFFFFF" w:tentative="1">
      <w:start w:val="1"/>
      <w:numFmt w:val="lowerLetter"/>
      <w:lvlText w:val="%5."/>
      <w:lvlJc w:val="left"/>
      <w:pPr>
        <w:ind w:left="4452" w:hanging="360"/>
      </w:pPr>
    </w:lvl>
    <w:lvl w:ilvl="5" w:tplc="FFFFFFFF" w:tentative="1">
      <w:start w:val="1"/>
      <w:numFmt w:val="lowerRoman"/>
      <w:lvlText w:val="%6."/>
      <w:lvlJc w:val="right"/>
      <w:pPr>
        <w:ind w:left="5172" w:hanging="180"/>
      </w:pPr>
    </w:lvl>
    <w:lvl w:ilvl="6" w:tplc="FFFFFFFF" w:tentative="1">
      <w:start w:val="1"/>
      <w:numFmt w:val="decimal"/>
      <w:lvlText w:val="%7."/>
      <w:lvlJc w:val="left"/>
      <w:pPr>
        <w:ind w:left="5892" w:hanging="360"/>
      </w:pPr>
    </w:lvl>
    <w:lvl w:ilvl="7" w:tplc="FFFFFFFF" w:tentative="1">
      <w:start w:val="1"/>
      <w:numFmt w:val="lowerLetter"/>
      <w:lvlText w:val="%8."/>
      <w:lvlJc w:val="left"/>
      <w:pPr>
        <w:ind w:left="6612" w:hanging="360"/>
      </w:pPr>
    </w:lvl>
    <w:lvl w:ilvl="8" w:tplc="FFFFFFFF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139" w15:restartNumberingAfterBreak="0">
    <w:nsid w:val="498253A8"/>
    <w:multiLevelType w:val="hybridMultilevel"/>
    <w:tmpl w:val="AE8249A0"/>
    <w:lvl w:ilvl="0" w:tplc="FFFFFFFF">
      <w:start w:val="3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1" w15:restartNumberingAfterBreak="0">
    <w:nsid w:val="4D102C81"/>
    <w:multiLevelType w:val="hybridMultilevel"/>
    <w:tmpl w:val="337461A0"/>
    <w:lvl w:ilvl="0" w:tplc="D4A6A1F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4D7711DE"/>
    <w:multiLevelType w:val="hybridMultilevel"/>
    <w:tmpl w:val="F7BCB1FA"/>
    <w:lvl w:ilvl="0" w:tplc="FFFFFFFF">
      <w:start w:val="1"/>
      <w:numFmt w:val="lowerLetter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3" w15:restartNumberingAfterBreak="0">
    <w:nsid w:val="505C15C7"/>
    <w:multiLevelType w:val="hybridMultilevel"/>
    <w:tmpl w:val="05F60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5" w15:restartNumberingAfterBreak="0">
    <w:nsid w:val="50923027"/>
    <w:multiLevelType w:val="hybridMultilevel"/>
    <w:tmpl w:val="090C6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50D11A6F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7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12A0F4F"/>
    <w:multiLevelType w:val="hybridMultilevel"/>
    <w:tmpl w:val="FFC02384"/>
    <w:lvl w:ilvl="0" w:tplc="0E1CB18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9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1" w15:restartNumberingAfterBreak="0">
    <w:nsid w:val="54DF2979"/>
    <w:multiLevelType w:val="hybridMultilevel"/>
    <w:tmpl w:val="88140532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55" w15:restartNumberingAfterBreak="0">
    <w:nsid w:val="55475D84"/>
    <w:multiLevelType w:val="multilevel"/>
    <w:tmpl w:val="50E855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2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56" w15:restartNumberingAfterBreak="0">
    <w:nsid w:val="5595789F"/>
    <w:multiLevelType w:val="hybridMultilevel"/>
    <w:tmpl w:val="721E5D5E"/>
    <w:lvl w:ilvl="0" w:tplc="60F2B356">
      <w:start w:val="1"/>
      <w:numFmt w:val="decimal"/>
      <w:lvlText w:val="%1)"/>
      <w:lvlJc w:val="left"/>
      <w:pPr>
        <w:ind w:left="360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5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59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60" w15:restartNumberingAfterBreak="0">
    <w:nsid w:val="57AB7E18"/>
    <w:multiLevelType w:val="hybridMultilevel"/>
    <w:tmpl w:val="82CAEC94"/>
    <w:lvl w:ilvl="0" w:tplc="04150011">
      <w:start w:val="1"/>
      <w:numFmt w:val="decimal"/>
      <w:lvlText w:val="%1)"/>
      <w:lvlJc w:val="left"/>
      <w:pPr>
        <w:ind w:left="3600" w:hanging="360"/>
      </w:p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61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595F6197"/>
    <w:multiLevelType w:val="hybridMultilevel"/>
    <w:tmpl w:val="BE4E2C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4" w15:restartNumberingAfterBreak="0">
    <w:nsid w:val="596E0D2E"/>
    <w:multiLevelType w:val="hybridMultilevel"/>
    <w:tmpl w:val="8422A1A4"/>
    <w:lvl w:ilvl="0" w:tplc="B9D4A2D8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59DC0E25"/>
    <w:multiLevelType w:val="hybridMultilevel"/>
    <w:tmpl w:val="C64020E2"/>
    <w:lvl w:ilvl="0" w:tplc="C4D4AEFE">
      <w:start w:val="1"/>
      <w:numFmt w:val="decimal"/>
      <w:lvlText w:val="%1)"/>
      <w:lvlJc w:val="left"/>
      <w:pPr>
        <w:ind w:left="115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6" w15:restartNumberingAfterBreak="0">
    <w:nsid w:val="5A1072C1"/>
    <w:multiLevelType w:val="hybridMultilevel"/>
    <w:tmpl w:val="3E629E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8" w15:restartNumberingAfterBreak="0">
    <w:nsid w:val="5C853474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5D3D2F9A"/>
    <w:multiLevelType w:val="hybridMultilevel"/>
    <w:tmpl w:val="4B3EFB1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5EDE2FCA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2" w15:restartNumberingAfterBreak="0">
    <w:nsid w:val="606E37AB"/>
    <w:multiLevelType w:val="hybridMultilevel"/>
    <w:tmpl w:val="F76CAF8C"/>
    <w:lvl w:ilvl="0" w:tplc="277035B2">
      <w:start w:val="1"/>
      <w:numFmt w:val="decimal"/>
      <w:lvlText w:val="%1."/>
      <w:lvlJc w:val="left"/>
      <w:pPr>
        <w:ind w:left="283"/>
      </w:pPr>
      <w:rPr>
        <w:rFonts w:ascii="Tahoma" w:eastAsia="Times New Roman" w:hAnsi="Tahoma" w:cs="Tahoma" w:hint="default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EB3858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2C684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12402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69EF3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640756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B5257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6B65EC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99640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3" w15:restartNumberingAfterBreak="0">
    <w:nsid w:val="611B0EA0"/>
    <w:multiLevelType w:val="hybridMultilevel"/>
    <w:tmpl w:val="9EF8019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4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75" w15:restartNumberingAfterBreak="0">
    <w:nsid w:val="62B04DFF"/>
    <w:multiLevelType w:val="hybridMultilevel"/>
    <w:tmpl w:val="B87AA348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6A604A9E">
      <w:start w:val="1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77" w15:restartNumberingAfterBreak="0">
    <w:nsid w:val="63D24681"/>
    <w:multiLevelType w:val="hybridMultilevel"/>
    <w:tmpl w:val="770444FE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81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82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3" w15:restartNumberingAfterBreak="0">
    <w:nsid w:val="672D7C40"/>
    <w:multiLevelType w:val="hybridMultilevel"/>
    <w:tmpl w:val="93E8A35C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4" w15:restartNumberingAfterBreak="0">
    <w:nsid w:val="673B0657"/>
    <w:multiLevelType w:val="multilevel"/>
    <w:tmpl w:val="D0444D16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5" w15:restartNumberingAfterBreak="0">
    <w:nsid w:val="67AB47EA"/>
    <w:multiLevelType w:val="multilevel"/>
    <w:tmpl w:val="5038F9D0"/>
    <w:lvl w:ilvl="0">
      <w:start w:val="3"/>
      <w:numFmt w:val="decimal"/>
      <w:lvlText w:val="%1."/>
      <w:lvlJc w:val="left"/>
      <w:pPr>
        <w:ind w:left="1094" w:hanging="360"/>
      </w:pPr>
      <w:rPr>
        <w:rFonts w:hint="default"/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86" w15:restartNumberingAfterBreak="0">
    <w:nsid w:val="67FD2A22"/>
    <w:multiLevelType w:val="hybridMultilevel"/>
    <w:tmpl w:val="9E8CF482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7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88" w15:restartNumberingAfterBreak="0">
    <w:nsid w:val="68CE7C03"/>
    <w:multiLevelType w:val="hybridMultilevel"/>
    <w:tmpl w:val="75F48B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6A283F63"/>
    <w:multiLevelType w:val="hybridMultilevel"/>
    <w:tmpl w:val="8422A1A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6A656795"/>
    <w:multiLevelType w:val="multilevel"/>
    <w:tmpl w:val="2B1C36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trike w:val="0"/>
        <w:dstrike w:val="0"/>
        <w:color w:val="auto"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92" w15:restartNumberingAfterBreak="0">
    <w:nsid w:val="6A9E055C"/>
    <w:multiLevelType w:val="hybridMultilevel"/>
    <w:tmpl w:val="5B8099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3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6D6C0808"/>
    <w:multiLevelType w:val="multilevel"/>
    <w:tmpl w:val="7220AB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5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6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98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9" w15:restartNumberingAfterBreak="0">
    <w:nsid w:val="72CC4AF3"/>
    <w:multiLevelType w:val="hybridMultilevel"/>
    <w:tmpl w:val="BB16D22C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0" w15:restartNumberingAfterBreak="0">
    <w:nsid w:val="72D767DC"/>
    <w:multiLevelType w:val="multilevel"/>
    <w:tmpl w:val="732CD4A8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01" w15:restartNumberingAfterBreak="0">
    <w:nsid w:val="72E10072"/>
    <w:multiLevelType w:val="hybridMultilevel"/>
    <w:tmpl w:val="71AA2626"/>
    <w:lvl w:ilvl="0" w:tplc="3080E850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3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04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5" w15:restartNumberingAfterBreak="0">
    <w:nsid w:val="758F30F5"/>
    <w:multiLevelType w:val="hybridMultilevel"/>
    <w:tmpl w:val="56CE9A8A"/>
    <w:lvl w:ilvl="0" w:tplc="FFFFFFFF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759B1A56"/>
    <w:multiLevelType w:val="hybridMultilevel"/>
    <w:tmpl w:val="4BC08620"/>
    <w:lvl w:ilvl="0" w:tplc="DCC62512">
      <w:start w:val="1"/>
      <w:numFmt w:val="decimal"/>
      <w:lvlText w:val="%1."/>
      <w:lvlJc w:val="left"/>
      <w:pPr>
        <w:ind w:left="540" w:hanging="360"/>
      </w:pPr>
      <w:rPr>
        <w:rFonts w:ascii="Tahoma" w:eastAsia="Times New Roman" w:hAnsi="Tahoma" w:cs="Tahoma"/>
        <w:b/>
        <w:bCs w:val="0"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1260" w:hanging="360"/>
      </w:pPr>
    </w:lvl>
    <w:lvl w:ilvl="2" w:tplc="FFFFFFFF">
      <w:start w:val="1"/>
      <w:numFmt w:val="lowerRoman"/>
      <w:lvlText w:val="%3."/>
      <w:lvlJc w:val="right"/>
      <w:pPr>
        <w:ind w:left="1980" w:hanging="180"/>
      </w:pPr>
    </w:lvl>
    <w:lvl w:ilvl="3" w:tplc="FFFFFFFF">
      <w:start w:val="1"/>
      <w:numFmt w:val="decimal"/>
      <w:lvlText w:val="%4."/>
      <w:lvlJc w:val="left"/>
      <w:pPr>
        <w:ind w:left="2700" w:hanging="360"/>
      </w:pPr>
    </w:lvl>
    <w:lvl w:ilvl="4" w:tplc="FFFFFFFF">
      <w:start w:val="1"/>
      <w:numFmt w:val="lowerLetter"/>
      <w:lvlText w:val="%5."/>
      <w:lvlJc w:val="left"/>
      <w:pPr>
        <w:ind w:left="3420" w:hanging="360"/>
      </w:pPr>
    </w:lvl>
    <w:lvl w:ilvl="5" w:tplc="FFFFFFFF">
      <w:start w:val="1"/>
      <w:numFmt w:val="lowerRoman"/>
      <w:lvlText w:val="%6."/>
      <w:lvlJc w:val="right"/>
      <w:pPr>
        <w:ind w:left="4140" w:hanging="180"/>
      </w:pPr>
    </w:lvl>
    <w:lvl w:ilvl="6" w:tplc="FFFFFFFF">
      <w:start w:val="1"/>
      <w:numFmt w:val="decimal"/>
      <w:lvlText w:val="%7."/>
      <w:lvlJc w:val="left"/>
      <w:pPr>
        <w:ind w:left="4860" w:hanging="360"/>
      </w:pPr>
    </w:lvl>
    <w:lvl w:ilvl="7" w:tplc="FFFFFFFF">
      <w:start w:val="1"/>
      <w:numFmt w:val="lowerLetter"/>
      <w:lvlText w:val="%8."/>
      <w:lvlJc w:val="left"/>
      <w:pPr>
        <w:ind w:left="5580" w:hanging="360"/>
      </w:pPr>
    </w:lvl>
    <w:lvl w:ilvl="8" w:tplc="FFFFFFFF">
      <w:start w:val="1"/>
      <w:numFmt w:val="lowerRoman"/>
      <w:lvlText w:val="%9."/>
      <w:lvlJc w:val="right"/>
      <w:pPr>
        <w:ind w:left="6300" w:hanging="180"/>
      </w:pPr>
    </w:lvl>
  </w:abstractNum>
  <w:abstractNum w:abstractNumId="207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08" w15:restartNumberingAfterBreak="0">
    <w:nsid w:val="771B0671"/>
    <w:multiLevelType w:val="hybridMultilevel"/>
    <w:tmpl w:val="777077F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9" w15:restartNumberingAfterBreak="0">
    <w:nsid w:val="7A5971B8"/>
    <w:multiLevelType w:val="multilevel"/>
    <w:tmpl w:val="C3C87A2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210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11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2" w15:restartNumberingAfterBreak="0">
    <w:nsid w:val="7BDC6EB1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3" w15:restartNumberingAfterBreak="0">
    <w:nsid w:val="7C436CD9"/>
    <w:multiLevelType w:val="hybridMultilevel"/>
    <w:tmpl w:val="3648B8B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7">
      <w:start w:val="1"/>
      <w:numFmt w:val="lowerLetter"/>
      <w:lvlText w:val="%2)"/>
      <w:lvlJc w:val="left"/>
      <w:pPr>
        <w:ind w:left="1143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15" w15:restartNumberingAfterBreak="0">
    <w:nsid w:val="7EF30805"/>
    <w:multiLevelType w:val="hybridMultilevel"/>
    <w:tmpl w:val="AE8249A0"/>
    <w:lvl w:ilvl="0" w:tplc="44B08CF4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7FFC4255"/>
    <w:multiLevelType w:val="hybridMultilevel"/>
    <w:tmpl w:val="3D6CE8F6"/>
    <w:lvl w:ilvl="0" w:tplc="853A97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193703">
    <w:abstractNumId w:val="73"/>
  </w:num>
  <w:num w:numId="2" w16cid:durableId="1865750441">
    <w:abstractNumId w:val="94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78"/>
  </w:num>
  <w:num w:numId="6" w16cid:durableId="70854969">
    <w:abstractNumId w:val="183"/>
  </w:num>
  <w:num w:numId="7" w16cid:durableId="2145540084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47694">
    <w:abstractNumId w:val="93"/>
    <w:lvlOverride w:ilvl="0">
      <w:startOverride w:val="1"/>
    </w:lvlOverride>
  </w:num>
  <w:num w:numId="9" w16cid:durableId="999426110">
    <w:abstractNumId w:val="3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2515078">
    <w:abstractNumId w:val="111"/>
  </w:num>
  <w:num w:numId="11" w16cid:durableId="219220021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7378128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53650671">
    <w:abstractNumId w:val="6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80920999">
    <w:abstractNumId w:val="129"/>
  </w:num>
  <w:num w:numId="15" w16cid:durableId="870144543">
    <w:abstractNumId w:val="1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51758056">
    <w:abstractNumId w:val="7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16133530">
    <w:abstractNumId w:val="210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19623213">
    <w:abstractNumId w:val="41"/>
  </w:num>
  <w:num w:numId="19" w16cid:durableId="732659286">
    <w:abstractNumId w:val="27"/>
  </w:num>
  <w:num w:numId="20" w16cid:durableId="1385911834">
    <w:abstractNumId w:val="60"/>
  </w:num>
  <w:num w:numId="21" w16cid:durableId="1745906997">
    <w:abstractNumId w:val="84"/>
  </w:num>
  <w:num w:numId="22" w16cid:durableId="89856060">
    <w:abstractNumId w:val="135"/>
  </w:num>
  <w:num w:numId="23" w16cid:durableId="59598604">
    <w:abstractNumId w:val="117"/>
  </w:num>
  <w:num w:numId="24" w16cid:durableId="874002165">
    <w:abstractNumId w:val="211"/>
  </w:num>
  <w:num w:numId="25" w16cid:durableId="1973902394">
    <w:abstractNumId w:val="114"/>
  </w:num>
  <w:num w:numId="26" w16cid:durableId="6831651">
    <w:abstractNumId w:val="50"/>
  </w:num>
  <w:num w:numId="27" w16cid:durableId="1506704732">
    <w:abstractNumId w:val="30"/>
  </w:num>
  <w:num w:numId="28" w16cid:durableId="1770814659">
    <w:abstractNumId w:val="198"/>
  </w:num>
  <w:num w:numId="29" w16cid:durableId="898976875">
    <w:abstractNumId w:val="154"/>
  </w:num>
  <w:num w:numId="30" w16cid:durableId="1836725598">
    <w:abstractNumId w:val="187"/>
  </w:num>
  <w:num w:numId="31" w16cid:durableId="1049720498">
    <w:abstractNumId w:val="54"/>
  </w:num>
  <w:num w:numId="32" w16cid:durableId="229581797">
    <w:abstractNumId w:val="118"/>
  </w:num>
  <w:num w:numId="33" w16cid:durableId="1780445543">
    <w:abstractNumId w:val="133"/>
  </w:num>
  <w:num w:numId="34" w16cid:durableId="374084352">
    <w:abstractNumId w:val="174"/>
  </w:num>
  <w:num w:numId="35" w16cid:durableId="1203596614">
    <w:abstractNumId w:val="193"/>
  </w:num>
  <w:num w:numId="36" w16cid:durableId="1726101765">
    <w:abstractNumId w:val="48"/>
  </w:num>
  <w:num w:numId="37" w16cid:durableId="620188704">
    <w:abstractNumId w:val="2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5505361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30302392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53491334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34376389">
    <w:abstractNumId w:val="108"/>
  </w:num>
  <w:num w:numId="42" w16cid:durableId="1315794683">
    <w:abstractNumId w:val="73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05885282">
    <w:abstractNumId w:val="175"/>
  </w:num>
  <w:num w:numId="44" w16cid:durableId="1262644200">
    <w:abstractNumId w:val="7"/>
  </w:num>
  <w:num w:numId="45" w16cid:durableId="885607469">
    <w:abstractNumId w:val="10"/>
  </w:num>
  <w:num w:numId="46" w16cid:durableId="319894868">
    <w:abstractNumId w:val="137"/>
  </w:num>
  <w:num w:numId="47" w16cid:durableId="83307902">
    <w:abstractNumId w:val="89"/>
  </w:num>
  <w:num w:numId="48" w16cid:durableId="1190602113">
    <w:abstractNumId w:val="51"/>
  </w:num>
  <w:num w:numId="49" w16cid:durableId="615864914">
    <w:abstractNumId w:val="46"/>
  </w:num>
  <w:num w:numId="50" w16cid:durableId="275523409">
    <w:abstractNumId w:val="100"/>
  </w:num>
  <w:num w:numId="51" w16cid:durableId="1214462800">
    <w:abstractNumId w:val="181"/>
  </w:num>
  <w:num w:numId="52" w16cid:durableId="1728449512">
    <w:abstractNumId w:val="78"/>
  </w:num>
  <w:num w:numId="53" w16cid:durableId="1486047511">
    <w:abstractNumId w:val="80"/>
  </w:num>
  <w:num w:numId="54" w16cid:durableId="119954015">
    <w:abstractNumId w:val="2"/>
  </w:num>
  <w:num w:numId="55" w16cid:durableId="1969043126">
    <w:abstractNumId w:val="29"/>
  </w:num>
  <w:num w:numId="56" w16cid:durableId="1010909194">
    <w:abstractNumId w:val="157"/>
  </w:num>
  <w:num w:numId="57" w16cid:durableId="2026710760">
    <w:abstractNumId w:val="44"/>
  </w:num>
  <w:num w:numId="58" w16cid:durableId="1044329794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96180881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2125810680">
    <w:abstractNumId w:val="37"/>
  </w:num>
  <w:num w:numId="61" w16cid:durableId="877468923">
    <w:abstractNumId w:val="136"/>
  </w:num>
  <w:num w:numId="62" w16cid:durableId="1835145799">
    <w:abstractNumId w:val="39"/>
  </w:num>
  <w:num w:numId="63" w16cid:durableId="1290282988">
    <w:abstractNumId w:val="33"/>
  </w:num>
  <w:num w:numId="64" w16cid:durableId="856574646">
    <w:abstractNumId w:val="88"/>
  </w:num>
  <w:num w:numId="65" w16cid:durableId="2044093701">
    <w:abstractNumId w:val="45"/>
  </w:num>
  <w:num w:numId="66" w16cid:durableId="909122068">
    <w:abstractNumId w:val="15"/>
  </w:num>
  <w:num w:numId="67" w16cid:durableId="1734541999">
    <w:abstractNumId w:val="107"/>
  </w:num>
  <w:num w:numId="68" w16cid:durableId="356464175">
    <w:abstractNumId w:val="32"/>
  </w:num>
  <w:num w:numId="69" w16cid:durableId="762871362">
    <w:abstractNumId w:val="189"/>
  </w:num>
  <w:num w:numId="70" w16cid:durableId="179466210">
    <w:abstractNumId w:val="97"/>
  </w:num>
  <w:num w:numId="71" w16cid:durableId="117720861">
    <w:abstractNumId w:val="72"/>
  </w:num>
  <w:num w:numId="72" w16cid:durableId="894509036">
    <w:abstractNumId w:val="56"/>
  </w:num>
  <w:num w:numId="73" w16cid:durableId="569199098">
    <w:abstractNumId w:val="126"/>
  </w:num>
  <w:num w:numId="74" w16cid:durableId="1187254132">
    <w:abstractNumId w:val="6"/>
  </w:num>
  <w:num w:numId="75" w16cid:durableId="1004168072">
    <w:abstractNumId w:val="21"/>
  </w:num>
  <w:num w:numId="76" w16cid:durableId="1905749255">
    <w:abstractNumId w:val="196"/>
  </w:num>
  <w:num w:numId="77" w16cid:durableId="1435058203">
    <w:abstractNumId w:val="140"/>
  </w:num>
  <w:num w:numId="78" w16cid:durableId="573008551">
    <w:abstractNumId w:val="194"/>
  </w:num>
  <w:num w:numId="79" w16cid:durableId="923342966">
    <w:abstractNumId w:val="207"/>
  </w:num>
  <w:num w:numId="80" w16cid:durableId="1921865372">
    <w:abstractNumId w:val="161"/>
  </w:num>
  <w:num w:numId="81" w16cid:durableId="455099540">
    <w:abstractNumId w:val="105"/>
  </w:num>
  <w:num w:numId="82" w16cid:durableId="1743061699">
    <w:abstractNumId w:val="53"/>
  </w:num>
  <w:num w:numId="83" w16cid:durableId="1730298511">
    <w:abstractNumId w:val="162"/>
  </w:num>
  <w:num w:numId="84" w16cid:durableId="1202090795">
    <w:abstractNumId w:val="86"/>
  </w:num>
  <w:num w:numId="85" w16cid:durableId="1562907045">
    <w:abstractNumId w:val="179"/>
  </w:num>
  <w:num w:numId="86" w16cid:durableId="268004490">
    <w:abstractNumId w:val="176"/>
  </w:num>
  <w:num w:numId="87" w16cid:durableId="1651053684">
    <w:abstractNumId w:val="79"/>
  </w:num>
  <w:num w:numId="88" w16cid:durableId="1389568552">
    <w:abstractNumId w:val="47"/>
  </w:num>
  <w:num w:numId="89" w16cid:durableId="580677390">
    <w:abstractNumId w:val="132"/>
  </w:num>
  <w:num w:numId="90" w16cid:durableId="160703793">
    <w:abstractNumId w:val="63"/>
  </w:num>
  <w:num w:numId="91" w16cid:durableId="736782510">
    <w:abstractNumId w:val="153"/>
  </w:num>
  <w:num w:numId="92" w16cid:durableId="1857037860">
    <w:abstractNumId w:val="182"/>
  </w:num>
  <w:num w:numId="93" w16cid:durableId="383676459">
    <w:abstractNumId w:val="81"/>
  </w:num>
  <w:num w:numId="94" w16cid:durableId="1273365244">
    <w:abstractNumId w:val="167"/>
  </w:num>
  <w:num w:numId="95" w16cid:durableId="1148522900">
    <w:abstractNumId w:val="113"/>
  </w:num>
  <w:num w:numId="96" w16cid:durableId="1495343443">
    <w:abstractNumId w:val="99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1578830764">
    <w:abstractNumId w:val="26"/>
    <w:lvlOverride w:ilvl="0">
      <w:startOverride w:val="2"/>
    </w:lvlOverride>
    <w:lvlOverride w:ilvl="1">
      <w:startOverride w:val="2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 w16cid:durableId="743838100">
    <w:abstractNumId w:val="8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702902446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 w16cid:durableId="583488740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 w16cid:durableId="788158650">
    <w:abstractNumId w:val="128"/>
  </w:num>
  <w:num w:numId="102" w16cid:durableId="493834975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600480618">
    <w:abstractNumId w:val="150"/>
  </w:num>
  <w:num w:numId="104" w16cid:durableId="104668466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71508665">
    <w:abstractNumId w:val="204"/>
  </w:num>
  <w:num w:numId="106" w16cid:durableId="378163599">
    <w:abstractNumId w:val="200"/>
  </w:num>
  <w:num w:numId="107" w16cid:durableId="2022319860">
    <w:abstractNumId w:val="159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552353495">
    <w:abstractNumId w:val="1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 w16cid:durableId="234097050">
    <w:abstractNumId w:val="1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1565945710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068964512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 w16cid:durableId="1843819206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 w16cid:durableId="193766494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 w16cid:durableId="670067093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 w16cid:durableId="1199859206">
    <w:abstractNumId w:val="6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 w16cid:durableId="450131899">
    <w:abstractNumId w:val="1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 w16cid:durableId="1972904383">
    <w:abstractNumId w:val="1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 w16cid:durableId="657266287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 w16cid:durableId="11206126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 w16cid:durableId="1023939983">
    <w:abstractNumId w:val="2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844980550">
    <w:abstractNumId w:val="1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227689371">
    <w:abstractNumId w:val="172"/>
  </w:num>
  <w:num w:numId="125" w16cid:durableId="1315111990">
    <w:abstractNumId w:val="197"/>
  </w:num>
  <w:num w:numId="126" w16cid:durableId="1725565741">
    <w:abstractNumId w:val="2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 w16cid:durableId="1825009161">
    <w:abstractNumId w:val="55"/>
  </w:num>
  <w:num w:numId="128" w16cid:durableId="79891437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 w16cid:durableId="724331516">
    <w:abstractNumId w:val="164"/>
  </w:num>
  <w:num w:numId="130" w16cid:durableId="747923546">
    <w:abstractNumId w:val="127"/>
  </w:num>
  <w:num w:numId="131" w16cid:durableId="1413894432">
    <w:abstractNumId w:val="119"/>
  </w:num>
  <w:num w:numId="132" w16cid:durableId="462818883">
    <w:abstractNumId w:val="156"/>
  </w:num>
  <w:num w:numId="133" w16cid:durableId="1791241892">
    <w:abstractNumId w:val="59"/>
  </w:num>
  <w:num w:numId="134" w16cid:durableId="721709526">
    <w:abstractNumId w:val="143"/>
  </w:num>
  <w:num w:numId="135" w16cid:durableId="1463159951">
    <w:abstractNumId w:val="82"/>
  </w:num>
  <w:num w:numId="136" w16cid:durableId="6518176">
    <w:abstractNumId w:val="148"/>
  </w:num>
  <w:num w:numId="137" w16cid:durableId="1453936913">
    <w:abstractNumId w:val="130"/>
  </w:num>
  <w:num w:numId="138" w16cid:durableId="696614154">
    <w:abstractNumId w:val="141"/>
  </w:num>
  <w:num w:numId="139" w16cid:durableId="76631130">
    <w:abstractNumId w:val="125"/>
  </w:num>
  <w:num w:numId="140" w16cid:durableId="1166094338">
    <w:abstractNumId w:val="43"/>
  </w:num>
  <w:num w:numId="141" w16cid:durableId="554975108">
    <w:abstractNumId w:val="91"/>
  </w:num>
  <w:num w:numId="142" w16cid:durableId="1949778000">
    <w:abstractNumId w:val="208"/>
  </w:num>
  <w:num w:numId="143" w16cid:durableId="1795905647">
    <w:abstractNumId w:val="216"/>
  </w:num>
  <w:num w:numId="144" w16cid:durableId="406537151">
    <w:abstractNumId w:val="166"/>
  </w:num>
  <w:num w:numId="145" w16cid:durableId="1645574345">
    <w:abstractNumId w:val="145"/>
  </w:num>
  <w:num w:numId="146" w16cid:durableId="259223510">
    <w:abstractNumId w:val="25"/>
  </w:num>
  <w:num w:numId="147" w16cid:durableId="847988125">
    <w:abstractNumId w:val="188"/>
  </w:num>
  <w:num w:numId="148" w16cid:durableId="626818523">
    <w:abstractNumId w:val="73"/>
    <w:lvlOverride w:ilvl="0">
      <w:startOverride w:val="1"/>
    </w:lvlOverride>
    <w:lvlOverride w:ilvl="1">
      <w:startOverride w:val="10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631059070">
    <w:abstractNumId w:val="96"/>
  </w:num>
  <w:num w:numId="150" w16cid:durableId="1971979038">
    <w:abstractNumId w:val="71"/>
  </w:num>
  <w:num w:numId="151" w16cid:durableId="1055984">
    <w:abstractNumId w:val="42"/>
  </w:num>
  <w:num w:numId="152" w16cid:durableId="201479634">
    <w:abstractNumId w:val="206"/>
  </w:num>
  <w:num w:numId="153" w16cid:durableId="56167395">
    <w:abstractNumId w:val="103"/>
  </w:num>
  <w:num w:numId="154" w16cid:durableId="401410857">
    <w:abstractNumId w:val="160"/>
  </w:num>
  <w:num w:numId="155" w16cid:durableId="692608947">
    <w:abstractNumId w:val="52"/>
  </w:num>
  <w:num w:numId="156" w16cid:durableId="1252858878">
    <w:abstractNumId w:val="49"/>
  </w:num>
  <w:num w:numId="157" w16cid:durableId="1404448192">
    <w:abstractNumId w:val="138"/>
  </w:num>
  <w:num w:numId="158" w16cid:durableId="1682783345">
    <w:abstractNumId w:val="169"/>
  </w:num>
  <w:num w:numId="159" w16cid:durableId="1838416636">
    <w:abstractNumId w:val="190"/>
  </w:num>
  <w:num w:numId="160" w16cid:durableId="227031711">
    <w:abstractNumId w:val="74"/>
  </w:num>
  <w:num w:numId="161" w16cid:durableId="1396975850">
    <w:abstractNumId w:val="192"/>
  </w:num>
  <w:num w:numId="162" w16cid:durableId="1367564923">
    <w:abstractNumId w:val="62"/>
  </w:num>
  <w:num w:numId="163" w16cid:durableId="674302683">
    <w:abstractNumId w:val="58"/>
  </w:num>
  <w:num w:numId="164" w16cid:durableId="1984650408">
    <w:abstractNumId w:val="201"/>
  </w:num>
  <w:num w:numId="165" w16cid:durableId="28266454">
    <w:abstractNumId w:val="213"/>
  </w:num>
  <w:num w:numId="166" w16cid:durableId="54013315">
    <w:abstractNumId w:val="209"/>
  </w:num>
  <w:num w:numId="167" w16cid:durableId="1680692304">
    <w:abstractNumId w:val="184"/>
  </w:num>
  <w:num w:numId="168" w16cid:durableId="1854341798">
    <w:abstractNumId w:val="124"/>
  </w:num>
  <w:num w:numId="169" w16cid:durableId="673453107">
    <w:abstractNumId w:val="57"/>
  </w:num>
  <w:num w:numId="170" w16cid:durableId="1269898119">
    <w:abstractNumId w:val="109"/>
  </w:num>
  <w:num w:numId="171" w16cid:durableId="558902630">
    <w:abstractNumId w:val="199"/>
  </w:num>
  <w:num w:numId="172" w16cid:durableId="300111306">
    <w:abstractNumId w:val="185"/>
  </w:num>
  <w:num w:numId="173" w16cid:durableId="376321181">
    <w:abstractNumId w:val="77"/>
  </w:num>
  <w:num w:numId="174" w16cid:durableId="1351685398">
    <w:abstractNumId w:val="104"/>
  </w:num>
  <w:num w:numId="175" w16cid:durableId="1758163876">
    <w:abstractNumId w:val="65"/>
  </w:num>
  <w:num w:numId="176" w16cid:durableId="880555937">
    <w:abstractNumId w:val="110"/>
  </w:num>
  <w:num w:numId="177" w16cid:durableId="1978142481">
    <w:abstractNumId w:val="177"/>
  </w:num>
  <w:num w:numId="178" w16cid:durableId="339698138">
    <w:abstractNumId w:val="102"/>
  </w:num>
  <w:num w:numId="179" w16cid:durableId="501117504">
    <w:abstractNumId w:val="142"/>
  </w:num>
  <w:num w:numId="180" w16cid:durableId="1284075893">
    <w:abstractNumId w:val="146"/>
  </w:num>
  <w:num w:numId="181" w16cid:durableId="953754128">
    <w:abstractNumId w:val="163"/>
  </w:num>
  <w:num w:numId="182" w16cid:durableId="819686467">
    <w:abstractNumId w:val="23"/>
  </w:num>
  <w:num w:numId="183" w16cid:durableId="984698596">
    <w:abstractNumId w:val="173"/>
  </w:num>
  <w:num w:numId="184" w16cid:durableId="1283733775">
    <w:abstractNumId w:val="134"/>
  </w:num>
  <w:num w:numId="185" w16cid:durableId="124932410">
    <w:abstractNumId w:val="168"/>
  </w:num>
  <w:num w:numId="186" w16cid:durableId="1677263738">
    <w:abstractNumId w:val="40"/>
  </w:num>
  <w:num w:numId="187" w16cid:durableId="1352956686">
    <w:abstractNumId w:val="155"/>
  </w:num>
  <w:num w:numId="188" w16cid:durableId="1700665545">
    <w:abstractNumId w:val="205"/>
  </w:num>
  <w:num w:numId="189" w16cid:durableId="2018995405">
    <w:abstractNumId w:val="115"/>
  </w:num>
  <w:num w:numId="190" w16cid:durableId="48772783">
    <w:abstractNumId w:val="85"/>
  </w:num>
  <w:num w:numId="191" w16cid:durableId="1624114441">
    <w:abstractNumId w:val="151"/>
  </w:num>
  <w:num w:numId="192" w16cid:durableId="691952654">
    <w:abstractNumId w:val="139"/>
  </w:num>
  <w:num w:numId="193" w16cid:durableId="537745890">
    <w:abstractNumId w:val="36"/>
  </w:num>
  <w:num w:numId="194" w16cid:durableId="1411387406">
    <w:abstractNumId w:val="90"/>
  </w:num>
  <w:num w:numId="195" w16cid:durableId="1181746077">
    <w:abstractNumId w:val="212"/>
  </w:num>
  <w:num w:numId="196" w16cid:durableId="2068718779">
    <w:abstractNumId w:val="70"/>
  </w:num>
  <w:num w:numId="197" w16cid:durableId="80614371">
    <w:abstractNumId w:val="92"/>
  </w:num>
  <w:num w:numId="198" w16cid:durableId="677149751">
    <w:abstractNumId w:val="98"/>
  </w:num>
  <w:num w:numId="199" w16cid:durableId="592204249">
    <w:abstractNumId w:val="170"/>
  </w:num>
  <w:num w:numId="200" w16cid:durableId="1835993720">
    <w:abstractNumId w:val="165"/>
  </w:num>
  <w:numIdMacAtCleanup w:val="2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660"/>
    <w:rsid w:val="000007AA"/>
    <w:rsid w:val="00000B1F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5AA8"/>
    <w:rsid w:val="00006433"/>
    <w:rsid w:val="00006976"/>
    <w:rsid w:val="00007179"/>
    <w:rsid w:val="0000786B"/>
    <w:rsid w:val="00007B1B"/>
    <w:rsid w:val="000104DC"/>
    <w:rsid w:val="00010E09"/>
    <w:rsid w:val="00010EA3"/>
    <w:rsid w:val="000110E8"/>
    <w:rsid w:val="00011217"/>
    <w:rsid w:val="00011344"/>
    <w:rsid w:val="00012235"/>
    <w:rsid w:val="0001252C"/>
    <w:rsid w:val="00012620"/>
    <w:rsid w:val="000127E9"/>
    <w:rsid w:val="00012D1D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2A3"/>
    <w:rsid w:val="000303C5"/>
    <w:rsid w:val="00030B99"/>
    <w:rsid w:val="00030C16"/>
    <w:rsid w:val="000325A2"/>
    <w:rsid w:val="00032BCE"/>
    <w:rsid w:val="00032F48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12C"/>
    <w:rsid w:val="00037570"/>
    <w:rsid w:val="00037639"/>
    <w:rsid w:val="000379A6"/>
    <w:rsid w:val="00040703"/>
    <w:rsid w:val="00040850"/>
    <w:rsid w:val="00040A47"/>
    <w:rsid w:val="00040BCC"/>
    <w:rsid w:val="00040DF5"/>
    <w:rsid w:val="0004164B"/>
    <w:rsid w:val="00041656"/>
    <w:rsid w:val="00041824"/>
    <w:rsid w:val="000418A4"/>
    <w:rsid w:val="00042616"/>
    <w:rsid w:val="00042A21"/>
    <w:rsid w:val="00042D28"/>
    <w:rsid w:val="000439E0"/>
    <w:rsid w:val="00044195"/>
    <w:rsid w:val="0004435F"/>
    <w:rsid w:val="00044AD3"/>
    <w:rsid w:val="00044F79"/>
    <w:rsid w:val="00046649"/>
    <w:rsid w:val="00046D72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819"/>
    <w:rsid w:val="00052E3D"/>
    <w:rsid w:val="00052ED3"/>
    <w:rsid w:val="00053DA6"/>
    <w:rsid w:val="00053E85"/>
    <w:rsid w:val="000540A6"/>
    <w:rsid w:val="00054932"/>
    <w:rsid w:val="00054D04"/>
    <w:rsid w:val="00054DBB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57DF8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45F8"/>
    <w:rsid w:val="000649E5"/>
    <w:rsid w:val="00064C89"/>
    <w:rsid w:val="00064EAC"/>
    <w:rsid w:val="00064EF4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046"/>
    <w:rsid w:val="000701B1"/>
    <w:rsid w:val="00070AD7"/>
    <w:rsid w:val="000712AD"/>
    <w:rsid w:val="00071819"/>
    <w:rsid w:val="00071839"/>
    <w:rsid w:val="000719DE"/>
    <w:rsid w:val="00071B67"/>
    <w:rsid w:val="00071F84"/>
    <w:rsid w:val="00072570"/>
    <w:rsid w:val="00072906"/>
    <w:rsid w:val="00072AF4"/>
    <w:rsid w:val="00072CC4"/>
    <w:rsid w:val="00073587"/>
    <w:rsid w:val="00073CBA"/>
    <w:rsid w:val="0007467C"/>
    <w:rsid w:val="0007494E"/>
    <w:rsid w:val="00074C96"/>
    <w:rsid w:val="00074E05"/>
    <w:rsid w:val="00075282"/>
    <w:rsid w:val="000752F2"/>
    <w:rsid w:val="0007532D"/>
    <w:rsid w:val="00075561"/>
    <w:rsid w:val="00075D5B"/>
    <w:rsid w:val="0007617B"/>
    <w:rsid w:val="0007668B"/>
    <w:rsid w:val="00076811"/>
    <w:rsid w:val="0007733E"/>
    <w:rsid w:val="000804AF"/>
    <w:rsid w:val="00080899"/>
    <w:rsid w:val="0008115F"/>
    <w:rsid w:val="000815E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97D"/>
    <w:rsid w:val="00087DE6"/>
    <w:rsid w:val="00090BF6"/>
    <w:rsid w:val="00090D65"/>
    <w:rsid w:val="00090DF7"/>
    <w:rsid w:val="000912FD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65F"/>
    <w:rsid w:val="00094B22"/>
    <w:rsid w:val="000952D4"/>
    <w:rsid w:val="00095D25"/>
    <w:rsid w:val="000967A6"/>
    <w:rsid w:val="00096841"/>
    <w:rsid w:val="0009695D"/>
    <w:rsid w:val="00096D0D"/>
    <w:rsid w:val="00096D37"/>
    <w:rsid w:val="0009778A"/>
    <w:rsid w:val="00097A67"/>
    <w:rsid w:val="000A0094"/>
    <w:rsid w:val="000A016D"/>
    <w:rsid w:val="000A026A"/>
    <w:rsid w:val="000A085D"/>
    <w:rsid w:val="000A0AB5"/>
    <w:rsid w:val="000A104E"/>
    <w:rsid w:val="000A1295"/>
    <w:rsid w:val="000A134F"/>
    <w:rsid w:val="000A14A2"/>
    <w:rsid w:val="000A1686"/>
    <w:rsid w:val="000A19B8"/>
    <w:rsid w:val="000A2DE6"/>
    <w:rsid w:val="000A33EC"/>
    <w:rsid w:val="000A3450"/>
    <w:rsid w:val="000A44F6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D0B"/>
    <w:rsid w:val="000A6F17"/>
    <w:rsid w:val="000A7492"/>
    <w:rsid w:val="000A7E62"/>
    <w:rsid w:val="000B0111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408"/>
    <w:rsid w:val="000B3568"/>
    <w:rsid w:val="000B3638"/>
    <w:rsid w:val="000B3ED5"/>
    <w:rsid w:val="000B4367"/>
    <w:rsid w:val="000B4617"/>
    <w:rsid w:val="000B4950"/>
    <w:rsid w:val="000B4BEE"/>
    <w:rsid w:val="000B4C16"/>
    <w:rsid w:val="000B4C5E"/>
    <w:rsid w:val="000B5344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9EB"/>
    <w:rsid w:val="000C5ECA"/>
    <w:rsid w:val="000C613B"/>
    <w:rsid w:val="000C6405"/>
    <w:rsid w:val="000C65C6"/>
    <w:rsid w:val="000C67E1"/>
    <w:rsid w:val="000C6ABD"/>
    <w:rsid w:val="000C6D5B"/>
    <w:rsid w:val="000C76FC"/>
    <w:rsid w:val="000C7804"/>
    <w:rsid w:val="000C7A59"/>
    <w:rsid w:val="000C7BC2"/>
    <w:rsid w:val="000D01F2"/>
    <w:rsid w:val="000D0AF4"/>
    <w:rsid w:val="000D0EFE"/>
    <w:rsid w:val="000D10DF"/>
    <w:rsid w:val="000D13D3"/>
    <w:rsid w:val="000D151F"/>
    <w:rsid w:val="000D1DAB"/>
    <w:rsid w:val="000D20C3"/>
    <w:rsid w:val="000D2565"/>
    <w:rsid w:val="000D27A3"/>
    <w:rsid w:val="000D2AB9"/>
    <w:rsid w:val="000D2AF6"/>
    <w:rsid w:val="000D2BC0"/>
    <w:rsid w:val="000D3116"/>
    <w:rsid w:val="000D324E"/>
    <w:rsid w:val="000D3372"/>
    <w:rsid w:val="000D36A2"/>
    <w:rsid w:val="000D3D3A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20D"/>
    <w:rsid w:val="000D6418"/>
    <w:rsid w:val="000D6478"/>
    <w:rsid w:val="000D69D6"/>
    <w:rsid w:val="000D6E3C"/>
    <w:rsid w:val="000D6E72"/>
    <w:rsid w:val="000D7DB6"/>
    <w:rsid w:val="000E0107"/>
    <w:rsid w:val="000E03A6"/>
    <w:rsid w:val="000E094B"/>
    <w:rsid w:val="000E0AA3"/>
    <w:rsid w:val="000E0FA1"/>
    <w:rsid w:val="000E11B9"/>
    <w:rsid w:val="000E1A51"/>
    <w:rsid w:val="000E1ADB"/>
    <w:rsid w:val="000E23D8"/>
    <w:rsid w:val="000E2A68"/>
    <w:rsid w:val="000E2F8D"/>
    <w:rsid w:val="000E398F"/>
    <w:rsid w:val="000E400D"/>
    <w:rsid w:val="000E40B2"/>
    <w:rsid w:val="000E4950"/>
    <w:rsid w:val="000E4E75"/>
    <w:rsid w:val="000E5078"/>
    <w:rsid w:val="000E61E2"/>
    <w:rsid w:val="000E63B0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E9A"/>
    <w:rsid w:val="000F3725"/>
    <w:rsid w:val="000F38C0"/>
    <w:rsid w:val="000F3B3C"/>
    <w:rsid w:val="000F40C1"/>
    <w:rsid w:val="000F415E"/>
    <w:rsid w:val="000F433D"/>
    <w:rsid w:val="000F4553"/>
    <w:rsid w:val="000F48B7"/>
    <w:rsid w:val="000F5156"/>
    <w:rsid w:val="000F5C8B"/>
    <w:rsid w:val="000F6969"/>
    <w:rsid w:val="000F6A7E"/>
    <w:rsid w:val="000F6C24"/>
    <w:rsid w:val="000F7215"/>
    <w:rsid w:val="000F73BF"/>
    <w:rsid w:val="0010037E"/>
    <w:rsid w:val="0010118D"/>
    <w:rsid w:val="00101D0E"/>
    <w:rsid w:val="00101F6A"/>
    <w:rsid w:val="00102840"/>
    <w:rsid w:val="00102C3D"/>
    <w:rsid w:val="00103BD3"/>
    <w:rsid w:val="00103D13"/>
    <w:rsid w:val="00104591"/>
    <w:rsid w:val="00104A08"/>
    <w:rsid w:val="00104C8C"/>
    <w:rsid w:val="001059BC"/>
    <w:rsid w:val="00105E43"/>
    <w:rsid w:val="00105EFA"/>
    <w:rsid w:val="0010605C"/>
    <w:rsid w:val="00106208"/>
    <w:rsid w:val="00106576"/>
    <w:rsid w:val="001067DC"/>
    <w:rsid w:val="001068E6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A5D"/>
    <w:rsid w:val="00112F62"/>
    <w:rsid w:val="00113382"/>
    <w:rsid w:val="001136D8"/>
    <w:rsid w:val="00113BD7"/>
    <w:rsid w:val="00113CDD"/>
    <w:rsid w:val="00114A25"/>
    <w:rsid w:val="00115134"/>
    <w:rsid w:val="00116176"/>
    <w:rsid w:val="0011621F"/>
    <w:rsid w:val="001165AE"/>
    <w:rsid w:val="00116B54"/>
    <w:rsid w:val="001172C2"/>
    <w:rsid w:val="00117F47"/>
    <w:rsid w:val="00120663"/>
    <w:rsid w:val="00121764"/>
    <w:rsid w:val="0012184F"/>
    <w:rsid w:val="00121951"/>
    <w:rsid w:val="001222E9"/>
    <w:rsid w:val="00122E08"/>
    <w:rsid w:val="001230B7"/>
    <w:rsid w:val="00123FA3"/>
    <w:rsid w:val="0012425F"/>
    <w:rsid w:val="0012471E"/>
    <w:rsid w:val="00124DB0"/>
    <w:rsid w:val="001251F8"/>
    <w:rsid w:val="001258C6"/>
    <w:rsid w:val="00125B85"/>
    <w:rsid w:val="00125B94"/>
    <w:rsid w:val="00126882"/>
    <w:rsid w:val="001278E3"/>
    <w:rsid w:val="0013040B"/>
    <w:rsid w:val="001315F5"/>
    <w:rsid w:val="00131ACD"/>
    <w:rsid w:val="00131CA6"/>
    <w:rsid w:val="00132594"/>
    <w:rsid w:val="0013270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E44"/>
    <w:rsid w:val="00137399"/>
    <w:rsid w:val="001374E1"/>
    <w:rsid w:val="00137598"/>
    <w:rsid w:val="0014008D"/>
    <w:rsid w:val="00140716"/>
    <w:rsid w:val="001407C5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03E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676"/>
    <w:rsid w:val="00156AAF"/>
    <w:rsid w:val="00156EF3"/>
    <w:rsid w:val="00156FA4"/>
    <w:rsid w:val="001574E1"/>
    <w:rsid w:val="00157591"/>
    <w:rsid w:val="001575A2"/>
    <w:rsid w:val="00157771"/>
    <w:rsid w:val="001578E0"/>
    <w:rsid w:val="00157A19"/>
    <w:rsid w:val="00160169"/>
    <w:rsid w:val="001605EE"/>
    <w:rsid w:val="0016064B"/>
    <w:rsid w:val="00160A45"/>
    <w:rsid w:val="001614BF"/>
    <w:rsid w:val="0016153D"/>
    <w:rsid w:val="001615D4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A01"/>
    <w:rsid w:val="00166F31"/>
    <w:rsid w:val="001671DC"/>
    <w:rsid w:val="00167723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965"/>
    <w:rsid w:val="00172C63"/>
    <w:rsid w:val="001734C2"/>
    <w:rsid w:val="00173677"/>
    <w:rsid w:val="0017368A"/>
    <w:rsid w:val="00174557"/>
    <w:rsid w:val="0017475A"/>
    <w:rsid w:val="001751EF"/>
    <w:rsid w:val="0017540A"/>
    <w:rsid w:val="00175583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18"/>
    <w:rsid w:val="00177E64"/>
    <w:rsid w:val="00177F28"/>
    <w:rsid w:val="00180660"/>
    <w:rsid w:val="00180AB6"/>
    <w:rsid w:val="001812FB"/>
    <w:rsid w:val="00181307"/>
    <w:rsid w:val="00181535"/>
    <w:rsid w:val="00181E80"/>
    <w:rsid w:val="00182033"/>
    <w:rsid w:val="001821AF"/>
    <w:rsid w:val="00182711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5E91"/>
    <w:rsid w:val="0018657B"/>
    <w:rsid w:val="00186D77"/>
    <w:rsid w:val="001870FF"/>
    <w:rsid w:val="001871C5"/>
    <w:rsid w:val="001879E8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8B"/>
    <w:rsid w:val="00191F6A"/>
    <w:rsid w:val="001921EA"/>
    <w:rsid w:val="0019223D"/>
    <w:rsid w:val="001927C4"/>
    <w:rsid w:val="00192BB1"/>
    <w:rsid w:val="001934D0"/>
    <w:rsid w:val="00195F61"/>
    <w:rsid w:val="00196778"/>
    <w:rsid w:val="00196E5A"/>
    <w:rsid w:val="00196E9B"/>
    <w:rsid w:val="001975E2"/>
    <w:rsid w:val="001A01E7"/>
    <w:rsid w:val="001A0459"/>
    <w:rsid w:val="001A1249"/>
    <w:rsid w:val="001A2025"/>
    <w:rsid w:val="001A2A73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42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2B0"/>
    <w:rsid w:val="001B73DF"/>
    <w:rsid w:val="001C0E8D"/>
    <w:rsid w:val="001C1455"/>
    <w:rsid w:val="001C1DF1"/>
    <w:rsid w:val="001C2193"/>
    <w:rsid w:val="001C2BB7"/>
    <w:rsid w:val="001C2C94"/>
    <w:rsid w:val="001C2D41"/>
    <w:rsid w:val="001C3878"/>
    <w:rsid w:val="001C4254"/>
    <w:rsid w:val="001C4616"/>
    <w:rsid w:val="001C535C"/>
    <w:rsid w:val="001C58DD"/>
    <w:rsid w:val="001C64CA"/>
    <w:rsid w:val="001C717D"/>
    <w:rsid w:val="001C7376"/>
    <w:rsid w:val="001C74BE"/>
    <w:rsid w:val="001C78F3"/>
    <w:rsid w:val="001C7B7B"/>
    <w:rsid w:val="001D022A"/>
    <w:rsid w:val="001D02A2"/>
    <w:rsid w:val="001D08B6"/>
    <w:rsid w:val="001D08EA"/>
    <w:rsid w:val="001D0B68"/>
    <w:rsid w:val="001D0C7F"/>
    <w:rsid w:val="001D179B"/>
    <w:rsid w:val="001D1A44"/>
    <w:rsid w:val="001D20C3"/>
    <w:rsid w:val="001D2115"/>
    <w:rsid w:val="001D224A"/>
    <w:rsid w:val="001D22BC"/>
    <w:rsid w:val="001D2892"/>
    <w:rsid w:val="001D28B2"/>
    <w:rsid w:val="001D2DE1"/>
    <w:rsid w:val="001D317A"/>
    <w:rsid w:val="001D3935"/>
    <w:rsid w:val="001D3D0F"/>
    <w:rsid w:val="001D4BFC"/>
    <w:rsid w:val="001D4FF4"/>
    <w:rsid w:val="001D52D4"/>
    <w:rsid w:val="001D5437"/>
    <w:rsid w:val="001D5AFB"/>
    <w:rsid w:val="001D5B97"/>
    <w:rsid w:val="001D613E"/>
    <w:rsid w:val="001D6791"/>
    <w:rsid w:val="001D6CF6"/>
    <w:rsid w:val="001D7034"/>
    <w:rsid w:val="001D713B"/>
    <w:rsid w:val="001D71A1"/>
    <w:rsid w:val="001D786E"/>
    <w:rsid w:val="001D7F10"/>
    <w:rsid w:val="001E0097"/>
    <w:rsid w:val="001E0AB8"/>
    <w:rsid w:val="001E175E"/>
    <w:rsid w:val="001E1991"/>
    <w:rsid w:val="001E1E8D"/>
    <w:rsid w:val="001E2150"/>
    <w:rsid w:val="001E21E2"/>
    <w:rsid w:val="001E256C"/>
    <w:rsid w:val="001E29E3"/>
    <w:rsid w:val="001E3307"/>
    <w:rsid w:val="001E3FF0"/>
    <w:rsid w:val="001E403E"/>
    <w:rsid w:val="001E4A03"/>
    <w:rsid w:val="001E4A7E"/>
    <w:rsid w:val="001E50DE"/>
    <w:rsid w:val="001E5704"/>
    <w:rsid w:val="001E5927"/>
    <w:rsid w:val="001E5A4E"/>
    <w:rsid w:val="001E5EE0"/>
    <w:rsid w:val="001E6D1C"/>
    <w:rsid w:val="001E6F74"/>
    <w:rsid w:val="001E75C2"/>
    <w:rsid w:val="001E7B4A"/>
    <w:rsid w:val="001F059A"/>
    <w:rsid w:val="001F0A40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5E2"/>
    <w:rsid w:val="001F5DBD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0C06"/>
    <w:rsid w:val="002012B7"/>
    <w:rsid w:val="00201349"/>
    <w:rsid w:val="00201590"/>
    <w:rsid w:val="00201DB8"/>
    <w:rsid w:val="00204373"/>
    <w:rsid w:val="00204393"/>
    <w:rsid w:val="00204555"/>
    <w:rsid w:val="002045D8"/>
    <w:rsid w:val="00204A04"/>
    <w:rsid w:val="0020542E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2F32"/>
    <w:rsid w:val="00213864"/>
    <w:rsid w:val="00214453"/>
    <w:rsid w:val="00214DF4"/>
    <w:rsid w:val="00214EA9"/>
    <w:rsid w:val="002151C5"/>
    <w:rsid w:val="00215589"/>
    <w:rsid w:val="002155A4"/>
    <w:rsid w:val="00215A4B"/>
    <w:rsid w:val="002160BA"/>
    <w:rsid w:val="002166C5"/>
    <w:rsid w:val="002170E3"/>
    <w:rsid w:val="00217696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3D5"/>
    <w:rsid w:val="002235F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B50"/>
    <w:rsid w:val="00231ECC"/>
    <w:rsid w:val="00231FC2"/>
    <w:rsid w:val="0023239A"/>
    <w:rsid w:val="002323E7"/>
    <w:rsid w:val="002325F8"/>
    <w:rsid w:val="00232F77"/>
    <w:rsid w:val="00233385"/>
    <w:rsid w:val="00233B0A"/>
    <w:rsid w:val="00234225"/>
    <w:rsid w:val="002355F5"/>
    <w:rsid w:val="00236060"/>
    <w:rsid w:val="002363AD"/>
    <w:rsid w:val="00236963"/>
    <w:rsid w:val="002369D8"/>
    <w:rsid w:val="0023705E"/>
    <w:rsid w:val="00237143"/>
    <w:rsid w:val="00237369"/>
    <w:rsid w:val="002378D1"/>
    <w:rsid w:val="00237EF6"/>
    <w:rsid w:val="002402A4"/>
    <w:rsid w:val="00240610"/>
    <w:rsid w:val="00240676"/>
    <w:rsid w:val="00240AB7"/>
    <w:rsid w:val="00240C7C"/>
    <w:rsid w:val="0024143C"/>
    <w:rsid w:val="00242029"/>
    <w:rsid w:val="00242D69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113B"/>
    <w:rsid w:val="0025116F"/>
    <w:rsid w:val="002511E0"/>
    <w:rsid w:val="002512BB"/>
    <w:rsid w:val="00251749"/>
    <w:rsid w:val="00251D5C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4567"/>
    <w:rsid w:val="00254A2A"/>
    <w:rsid w:val="002562F7"/>
    <w:rsid w:val="0025654C"/>
    <w:rsid w:val="002570B0"/>
    <w:rsid w:val="002570D7"/>
    <w:rsid w:val="00257BBA"/>
    <w:rsid w:val="002607D1"/>
    <w:rsid w:val="00260C95"/>
    <w:rsid w:val="00261BD4"/>
    <w:rsid w:val="00261C70"/>
    <w:rsid w:val="0026263A"/>
    <w:rsid w:val="00262687"/>
    <w:rsid w:val="002627B3"/>
    <w:rsid w:val="0026319F"/>
    <w:rsid w:val="002633ED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0B53"/>
    <w:rsid w:val="00270D8A"/>
    <w:rsid w:val="00271075"/>
    <w:rsid w:val="00271814"/>
    <w:rsid w:val="00271DED"/>
    <w:rsid w:val="00273B7D"/>
    <w:rsid w:val="002745B1"/>
    <w:rsid w:val="00274BE8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46A"/>
    <w:rsid w:val="00280659"/>
    <w:rsid w:val="00280A85"/>
    <w:rsid w:val="00280F7F"/>
    <w:rsid w:val="002817B5"/>
    <w:rsid w:val="00281B0E"/>
    <w:rsid w:val="002823AA"/>
    <w:rsid w:val="002823E7"/>
    <w:rsid w:val="00282960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00F"/>
    <w:rsid w:val="00287226"/>
    <w:rsid w:val="00287AB8"/>
    <w:rsid w:val="00287B18"/>
    <w:rsid w:val="00287FFA"/>
    <w:rsid w:val="00290D12"/>
    <w:rsid w:val="0029136A"/>
    <w:rsid w:val="002916CB"/>
    <w:rsid w:val="0029206C"/>
    <w:rsid w:val="002920C6"/>
    <w:rsid w:val="002922C7"/>
    <w:rsid w:val="0029272E"/>
    <w:rsid w:val="00292D9D"/>
    <w:rsid w:val="0029340E"/>
    <w:rsid w:val="0029354F"/>
    <w:rsid w:val="00293606"/>
    <w:rsid w:val="00293F80"/>
    <w:rsid w:val="00293FDA"/>
    <w:rsid w:val="00294859"/>
    <w:rsid w:val="002952C0"/>
    <w:rsid w:val="0029557F"/>
    <w:rsid w:val="002955A9"/>
    <w:rsid w:val="00295828"/>
    <w:rsid w:val="002962AD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089"/>
    <w:rsid w:val="002A562A"/>
    <w:rsid w:val="002A5E1B"/>
    <w:rsid w:val="002A5E3D"/>
    <w:rsid w:val="002A7115"/>
    <w:rsid w:val="002A7B67"/>
    <w:rsid w:val="002A7BB6"/>
    <w:rsid w:val="002B0028"/>
    <w:rsid w:val="002B02A3"/>
    <w:rsid w:val="002B0A70"/>
    <w:rsid w:val="002B0D15"/>
    <w:rsid w:val="002B13C6"/>
    <w:rsid w:val="002B1DDB"/>
    <w:rsid w:val="002B25C3"/>
    <w:rsid w:val="002B25D2"/>
    <w:rsid w:val="002B2760"/>
    <w:rsid w:val="002B2BA1"/>
    <w:rsid w:val="002B2BA3"/>
    <w:rsid w:val="002B3B7E"/>
    <w:rsid w:val="002B3CAF"/>
    <w:rsid w:val="002B3E2F"/>
    <w:rsid w:val="002B415D"/>
    <w:rsid w:val="002B4203"/>
    <w:rsid w:val="002B4D76"/>
    <w:rsid w:val="002B50AE"/>
    <w:rsid w:val="002B6066"/>
    <w:rsid w:val="002B67DD"/>
    <w:rsid w:val="002B6AC7"/>
    <w:rsid w:val="002B6E53"/>
    <w:rsid w:val="002B6E86"/>
    <w:rsid w:val="002B7A2C"/>
    <w:rsid w:val="002B7A90"/>
    <w:rsid w:val="002C0AB9"/>
    <w:rsid w:val="002C0E92"/>
    <w:rsid w:val="002C0F4F"/>
    <w:rsid w:val="002C12C7"/>
    <w:rsid w:val="002C1692"/>
    <w:rsid w:val="002C1C9B"/>
    <w:rsid w:val="002C1F0A"/>
    <w:rsid w:val="002C218F"/>
    <w:rsid w:val="002C2FDF"/>
    <w:rsid w:val="002C3176"/>
    <w:rsid w:val="002C3245"/>
    <w:rsid w:val="002C3904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20"/>
    <w:rsid w:val="002C67B0"/>
    <w:rsid w:val="002C685E"/>
    <w:rsid w:val="002C68C5"/>
    <w:rsid w:val="002C763E"/>
    <w:rsid w:val="002D05D0"/>
    <w:rsid w:val="002D0B85"/>
    <w:rsid w:val="002D0D56"/>
    <w:rsid w:val="002D0F35"/>
    <w:rsid w:val="002D18BA"/>
    <w:rsid w:val="002D1E3A"/>
    <w:rsid w:val="002D1E56"/>
    <w:rsid w:val="002D229C"/>
    <w:rsid w:val="002D237D"/>
    <w:rsid w:val="002D249C"/>
    <w:rsid w:val="002D2762"/>
    <w:rsid w:val="002D32F6"/>
    <w:rsid w:val="002D335D"/>
    <w:rsid w:val="002D3386"/>
    <w:rsid w:val="002D340A"/>
    <w:rsid w:val="002D38EC"/>
    <w:rsid w:val="002D3948"/>
    <w:rsid w:val="002D3ECC"/>
    <w:rsid w:val="002D41C1"/>
    <w:rsid w:val="002D4DBC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42A"/>
    <w:rsid w:val="002E45C7"/>
    <w:rsid w:val="002E4AFB"/>
    <w:rsid w:val="002E4D19"/>
    <w:rsid w:val="002E5088"/>
    <w:rsid w:val="002E5866"/>
    <w:rsid w:val="002E588E"/>
    <w:rsid w:val="002E604F"/>
    <w:rsid w:val="002E6ADA"/>
    <w:rsid w:val="002E769A"/>
    <w:rsid w:val="002E7790"/>
    <w:rsid w:val="002E7C81"/>
    <w:rsid w:val="002F03D1"/>
    <w:rsid w:val="002F0467"/>
    <w:rsid w:val="002F053E"/>
    <w:rsid w:val="002F078F"/>
    <w:rsid w:val="002F0AD5"/>
    <w:rsid w:val="002F0CB3"/>
    <w:rsid w:val="002F0E89"/>
    <w:rsid w:val="002F16F5"/>
    <w:rsid w:val="002F17AE"/>
    <w:rsid w:val="002F1A56"/>
    <w:rsid w:val="002F1DD4"/>
    <w:rsid w:val="002F238A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76C"/>
    <w:rsid w:val="002F7180"/>
    <w:rsid w:val="002F73AA"/>
    <w:rsid w:val="002F7D7A"/>
    <w:rsid w:val="002F7D89"/>
    <w:rsid w:val="002F7D8C"/>
    <w:rsid w:val="00300827"/>
    <w:rsid w:val="00300D56"/>
    <w:rsid w:val="003011B8"/>
    <w:rsid w:val="003011B9"/>
    <w:rsid w:val="003016B5"/>
    <w:rsid w:val="00301776"/>
    <w:rsid w:val="003017B5"/>
    <w:rsid w:val="00302264"/>
    <w:rsid w:val="0030246A"/>
    <w:rsid w:val="00302D28"/>
    <w:rsid w:val="003033E7"/>
    <w:rsid w:val="003033FE"/>
    <w:rsid w:val="003042CE"/>
    <w:rsid w:val="00304497"/>
    <w:rsid w:val="003045A0"/>
    <w:rsid w:val="003045FF"/>
    <w:rsid w:val="0030489C"/>
    <w:rsid w:val="00305102"/>
    <w:rsid w:val="0030532E"/>
    <w:rsid w:val="003065EF"/>
    <w:rsid w:val="00306616"/>
    <w:rsid w:val="003068F1"/>
    <w:rsid w:val="003068F9"/>
    <w:rsid w:val="00306AED"/>
    <w:rsid w:val="003070B2"/>
    <w:rsid w:val="00310491"/>
    <w:rsid w:val="00310991"/>
    <w:rsid w:val="003115D0"/>
    <w:rsid w:val="00311DD3"/>
    <w:rsid w:val="00311F7E"/>
    <w:rsid w:val="00312336"/>
    <w:rsid w:val="00312B87"/>
    <w:rsid w:val="00312F3D"/>
    <w:rsid w:val="00312FC0"/>
    <w:rsid w:val="00313061"/>
    <w:rsid w:val="0031394B"/>
    <w:rsid w:val="00313EB3"/>
    <w:rsid w:val="00314A40"/>
    <w:rsid w:val="00315104"/>
    <w:rsid w:val="003152AB"/>
    <w:rsid w:val="00315BDC"/>
    <w:rsid w:val="00316DED"/>
    <w:rsid w:val="00317908"/>
    <w:rsid w:val="00317A0B"/>
    <w:rsid w:val="0032089B"/>
    <w:rsid w:val="003210F5"/>
    <w:rsid w:val="003210F6"/>
    <w:rsid w:val="0032134E"/>
    <w:rsid w:val="0032152F"/>
    <w:rsid w:val="00321545"/>
    <w:rsid w:val="00321662"/>
    <w:rsid w:val="00321933"/>
    <w:rsid w:val="003219CE"/>
    <w:rsid w:val="00321AED"/>
    <w:rsid w:val="00321E5B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79"/>
    <w:rsid w:val="00327FC7"/>
    <w:rsid w:val="00331A69"/>
    <w:rsid w:val="00332624"/>
    <w:rsid w:val="003328C2"/>
    <w:rsid w:val="00332A5E"/>
    <w:rsid w:val="003333EF"/>
    <w:rsid w:val="0033417F"/>
    <w:rsid w:val="00334C54"/>
    <w:rsid w:val="00334FF1"/>
    <w:rsid w:val="0033596B"/>
    <w:rsid w:val="003359A2"/>
    <w:rsid w:val="00335B5A"/>
    <w:rsid w:val="00335C44"/>
    <w:rsid w:val="0033633F"/>
    <w:rsid w:val="003364C4"/>
    <w:rsid w:val="00337200"/>
    <w:rsid w:val="0033730B"/>
    <w:rsid w:val="003375F8"/>
    <w:rsid w:val="0033783D"/>
    <w:rsid w:val="00337910"/>
    <w:rsid w:val="00341516"/>
    <w:rsid w:val="00341710"/>
    <w:rsid w:val="003418C8"/>
    <w:rsid w:val="00341B6D"/>
    <w:rsid w:val="00341E3A"/>
    <w:rsid w:val="00342816"/>
    <w:rsid w:val="00343872"/>
    <w:rsid w:val="00343892"/>
    <w:rsid w:val="00343A0D"/>
    <w:rsid w:val="00343E47"/>
    <w:rsid w:val="003448AA"/>
    <w:rsid w:val="0034561A"/>
    <w:rsid w:val="00345BC9"/>
    <w:rsid w:val="00345F33"/>
    <w:rsid w:val="00346375"/>
    <w:rsid w:val="003464A0"/>
    <w:rsid w:val="003468BF"/>
    <w:rsid w:val="00346A77"/>
    <w:rsid w:val="00346CE3"/>
    <w:rsid w:val="003470B0"/>
    <w:rsid w:val="003473A7"/>
    <w:rsid w:val="00347CD5"/>
    <w:rsid w:val="00347E81"/>
    <w:rsid w:val="00347E94"/>
    <w:rsid w:val="00347F9C"/>
    <w:rsid w:val="003504CD"/>
    <w:rsid w:val="003507A7"/>
    <w:rsid w:val="00350A9F"/>
    <w:rsid w:val="00350C22"/>
    <w:rsid w:val="00350C5F"/>
    <w:rsid w:val="00350CCC"/>
    <w:rsid w:val="00351035"/>
    <w:rsid w:val="00351161"/>
    <w:rsid w:val="00351322"/>
    <w:rsid w:val="0035154E"/>
    <w:rsid w:val="003516AD"/>
    <w:rsid w:val="003517CE"/>
    <w:rsid w:val="00351AEF"/>
    <w:rsid w:val="00351F76"/>
    <w:rsid w:val="00352F96"/>
    <w:rsid w:val="00353213"/>
    <w:rsid w:val="00353820"/>
    <w:rsid w:val="00354135"/>
    <w:rsid w:val="00354423"/>
    <w:rsid w:val="00354E77"/>
    <w:rsid w:val="00355B18"/>
    <w:rsid w:val="00355CB2"/>
    <w:rsid w:val="00356071"/>
    <w:rsid w:val="003562AC"/>
    <w:rsid w:val="00356587"/>
    <w:rsid w:val="003569E8"/>
    <w:rsid w:val="0035782B"/>
    <w:rsid w:val="00357894"/>
    <w:rsid w:val="003578E9"/>
    <w:rsid w:val="00357C98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3D10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E34"/>
    <w:rsid w:val="00373F54"/>
    <w:rsid w:val="0037408B"/>
    <w:rsid w:val="003748F1"/>
    <w:rsid w:val="003753E6"/>
    <w:rsid w:val="00375BE3"/>
    <w:rsid w:val="00375D75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902FC"/>
    <w:rsid w:val="0039052E"/>
    <w:rsid w:val="00391D1D"/>
    <w:rsid w:val="00392068"/>
    <w:rsid w:val="003929AC"/>
    <w:rsid w:val="00392A7E"/>
    <w:rsid w:val="00392A8A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825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807"/>
    <w:rsid w:val="003A08C5"/>
    <w:rsid w:val="003A0BA0"/>
    <w:rsid w:val="003A0F72"/>
    <w:rsid w:val="003A13D7"/>
    <w:rsid w:val="003A1F83"/>
    <w:rsid w:val="003A2898"/>
    <w:rsid w:val="003A2958"/>
    <w:rsid w:val="003A2A45"/>
    <w:rsid w:val="003A2AD1"/>
    <w:rsid w:val="003A2EA9"/>
    <w:rsid w:val="003A30C0"/>
    <w:rsid w:val="003A3101"/>
    <w:rsid w:val="003A316C"/>
    <w:rsid w:val="003A36D6"/>
    <w:rsid w:val="003A37F9"/>
    <w:rsid w:val="003A3CC8"/>
    <w:rsid w:val="003A4468"/>
    <w:rsid w:val="003A455D"/>
    <w:rsid w:val="003A47E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1874"/>
    <w:rsid w:val="003B1CAB"/>
    <w:rsid w:val="003B3257"/>
    <w:rsid w:val="003B32A1"/>
    <w:rsid w:val="003B3479"/>
    <w:rsid w:val="003B362C"/>
    <w:rsid w:val="003B3E37"/>
    <w:rsid w:val="003B4158"/>
    <w:rsid w:val="003B4161"/>
    <w:rsid w:val="003B4706"/>
    <w:rsid w:val="003B4A04"/>
    <w:rsid w:val="003B4CE1"/>
    <w:rsid w:val="003B5FED"/>
    <w:rsid w:val="003B610A"/>
    <w:rsid w:val="003B63A5"/>
    <w:rsid w:val="003B6940"/>
    <w:rsid w:val="003B757D"/>
    <w:rsid w:val="003B75B1"/>
    <w:rsid w:val="003B7AFB"/>
    <w:rsid w:val="003B7E19"/>
    <w:rsid w:val="003B7F57"/>
    <w:rsid w:val="003C01E4"/>
    <w:rsid w:val="003C03C6"/>
    <w:rsid w:val="003C0462"/>
    <w:rsid w:val="003C0782"/>
    <w:rsid w:val="003C0821"/>
    <w:rsid w:val="003C0829"/>
    <w:rsid w:val="003C1A8D"/>
    <w:rsid w:val="003C1B0B"/>
    <w:rsid w:val="003C23CE"/>
    <w:rsid w:val="003C2864"/>
    <w:rsid w:val="003C2F45"/>
    <w:rsid w:val="003C32F8"/>
    <w:rsid w:val="003C390D"/>
    <w:rsid w:val="003C3FBA"/>
    <w:rsid w:val="003C4076"/>
    <w:rsid w:val="003C40D8"/>
    <w:rsid w:val="003C48B6"/>
    <w:rsid w:val="003C49BA"/>
    <w:rsid w:val="003C4ACD"/>
    <w:rsid w:val="003C4B0A"/>
    <w:rsid w:val="003C5380"/>
    <w:rsid w:val="003C591D"/>
    <w:rsid w:val="003C5AFD"/>
    <w:rsid w:val="003C6719"/>
    <w:rsid w:val="003C6AF3"/>
    <w:rsid w:val="003C771F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AAA"/>
    <w:rsid w:val="003D7C5E"/>
    <w:rsid w:val="003E0061"/>
    <w:rsid w:val="003E03ED"/>
    <w:rsid w:val="003E167C"/>
    <w:rsid w:val="003E1755"/>
    <w:rsid w:val="003E1E3E"/>
    <w:rsid w:val="003E1FD5"/>
    <w:rsid w:val="003E2028"/>
    <w:rsid w:val="003E2B4B"/>
    <w:rsid w:val="003E325D"/>
    <w:rsid w:val="003E32E0"/>
    <w:rsid w:val="003E3471"/>
    <w:rsid w:val="003E3875"/>
    <w:rsid w:val="003E3BD3"/>
    <w:rsid w:val="003E3C4F"/>
    <w:rsid w:val="003E404F"/>
    <w:rsid w:val="003E41EC"/>
    <w:rsid w:val="003E456E"/>
    <w:rsid w:val="003E456F"/>
    <w:rsid w:val="003E4700"/>
    <w:rsid w:val="003E4767"/>
    <w:rsid w:val="003E488D"/>
    <w:rsid w:val="003E48C2"/>
    <w:rsid w:val="003E4D31"/>
    <w:rsid w:val="003E4D5C"/>
    <w:rsid w:val="003E5370"/>
    <w:rsid w:val="003E67B8"/>
    <w:rsid w:val="003E74BC"/>
    <w:rsid w:val="003E7A72"/>
    <w:rsid w:val="003F0102"/>
    <w:rsid w:val="003F0407"/>
    <w:rsid w:val="003F0AFA"/>
    <w:rsid w:val="003F0B5F"/>
    <w:rsid w:val="003F0BF2"/>
    <w:rsid w:val="003F1676"/>
    <w:rsid w:val="003F16A4"/>
    <w:rsid w:val="003F190A"/>
    <w:rsid w:val="003F22CF"/>
    <w:rsid w:val="003F3042"/>
    <w:rsid w:val="003F3090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3BF2"/>
    <w:rsid w:val="0040539F"/>
    <w:rsid w:val="0040576B"/>
    <w:rsid w:val="00405819"/>
    <w:rsid w:val="00405F2C"/>
    <w:rsid w:val="0040729C"/>
    <w:rsid w:val="004072CA"/>
    <w:rsid w:val="0040730F"/>
    <w:rsid w:val="00407752"/>
    <w:rsid w:val="00407CA6"/>
    <w:rsid w:val="0041079F"/>
    <w:rsid w:val="00411601"/>
    <w:rsid w:val="00411B90"/>
    <w:rsid w:val="00411EE2"/>
    <w:rsid w:val="00412087"/>
    <w:rsid w:val="00412907"/>
    <w:rsid w:val="004129FF"/>
    <w:rsid w:val="00412EF4"/>
    <w:rsid w:val="00413249"/>
    <w:rsid w:val="00413FCD"/>
    <w:rsid w:val="004146D3"/>
    <w:rsid w:val="00415546"/>
    <w:rsid w:val="00415548"/>
    <w:rsid w:val="00415BED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D12"/>
    <w:rsid w:val="00422E7C"/>
    <w:rsid w:val="00423EA7"/>
    <w:rsid w:val="004244A7"/>
    <w:rsid w:val="004244CC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1A0"/>
    <w:rsid w:val="0042740D"/>
    <w:rsid w:val="00427B4B"/>
    <w:rsid w:val="00427C2E"/>
    <w:rsid w:val="00427DC6"/>
    <w:rsid w:val="0043038A"/>
    <w:rsid w:val="004305FF"/>
    <w:rsid w:val="00430C2D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4EDD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03"/>
    <w:rsid w:val="00440EED"/>
    <w:rsid w:val="00440F27"/>
    <w:rsid w:val="00441120"/>
    <w:rsid w:val="004413A0"/>
    <w:rsid w:val="0044161A"/>
    <w:rsid w:val="0044168A"/>
    <w:rsid w:val="004418E0"/>
    <w:rsid w:val="0044197E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925"/>
    <w:rsid w:val="00443BA3"/>
    <w:rsid w:val="00443EC7"/>
    <w:rsid w:val="00443F15"/>
    <w:rsid w:val="00444406"/>
    <w:rsid w:val="00444A44"/>
    <w:rsid w:val="00445132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4E9"/>
    <w:rsid w:val="00450652"/>
    <w:rsid w:val="00450C75"/>
    <w:rsid w:val="00450DDD"/>
    <w:rsid w:val="00450FD2"/>
    <w:rsid w:val="004514CE"/>
    <w:rsid w:val="004517D3"/>
    <w:rsid w:val="00452318"/>
    <w:rsid w:val="00452637"/>
    <w:rsid w:val="00452A3F"/>
    <w:rsid w:val="0045342C"/>
    <w:rsid w:val="00453F56"/>
    <w:rsid w:val="004544E3"/>
    <w:rsid w:val="00454976"/>
    <w:rsid w:val="00454C1A"/>
    <w:rsid w:val="00455088"/>
    <w:rsid w:val="00455500"/>
    <w:rsid w:val="00455960"/>
    <w:rsid w:val="00455D90"/>
    <w:rsid w:val="00455DE8"/>
    <w:rsid w:val="00455E5D"/>
    <w:rsid w:val="00455F95"/>
    <w:rsid w:val="004560B7"/>
    <w:rsid w:val="00456A41"/>
    <w:rsid w:val="00456F43"/>
    <w:rsid w:val="004571EA"/>
    <w:rsid w:val="004578A7"/>
    <w:rsid w:val="00457C23"/>
    <w:rsid w:val="00457DF6"/>
    <w:rsid w:val="0046009D"/>
    <w:rsid w:val="00460B21"/>
    <w:rsid w:val="00460BF3"/>
    <w:rsid w:val="00461BB6"/>
    <w:rsid w:val="00461DF4"/>
    <w:rsid w:val="00462715"/>
    <w:rsid w:val="00462B4A"/>
    <w:rsid w:val="00462CDE"/>
    <w:rsid w:val="00462E19"/>
    <w:rsid w:val="004643B2"/>
    <w:rsid w:val="00464932"/>
    <w:rsid w:val="00464C41"/>
    <w:rsid w:val="00465214"/>
    <w:rsid w:val="004656DD"/>
    <w:rsid w:val="00465B79"/>
    <w:rsid w:val="00466485"/>
    <w:rsid w:val="00466AD1"/>
    <w:rsid w:val="00466C5A"/>
    <w:rsid w:val="004671AE"/>
    <w:rsid w:val="00470A15"/>
    <w:rsid w:val="004715BD"/>
    <w:rsid w:val="00471648"/>
    <w:rsid w:val="0047165B"/>
    <w:rsid w:val="004716EB"/>
    <w:rsid w:val="004717EA"/>
    <w:rsid w:val="00472F69"/>
    <w:rsid w:val="0047354D"/>
    <w:rsid w:val="00473BFB"/>
    <w:rsid w:val="0047442B"/>
    <w:rsid w:val="00474A87"/>
    <w:rsid w:val="00474E8E"/>
    <w:rsid w:val="004751E2"/>
    <w:rsid w:val="004752A8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77E5B"/>
    <w:rsid w:val="004802DF"/>
    <w:rsid w:val="004807CC"/>
    <w:rsid w:val="004808CB"/>
    <w:rsid w:val="00480E40"/>
    <w:rsid w:val="004815D9"/>
    <w:rsid w:val="00482A19"/>
    <w:rsid w:val="004832F8"/>
    <w:rsid w:val="00483407"/>
    <w:rsid w:val="004834A9"/>
    <w:rsid w:val="004834E9"/>
    <w:rsid w:val="004834F5"/>
    <w:rsid w:val="0048372A"/>
    <w:rsid w:val="004841CB"/>
    <w:rsid w:val="00484829"/>
    <w:rsid w:val="00485393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A14"/>
    <w:rsid w:val="00490D12"/>
    <w:rsid w:val="004911FF"/>
    <w:rsid w:val="004912CC"/>
    <w:rsid w:val="00491C02"/>
    <w:rsid w:val="00491D04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C2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542"/>
    <w:rsid w:val="004A0689"/>
    <w:rsid w:val="004A0B3C"/>
    <w:rsid w:val="004A0F81"/>
    <w:rsid w:val="004A12E9"/>
    <w:rsid w:val="004A15AB"/>
    <w:rsid w:val="004A1E79"/>
    <w:rsid w:val="004A2109"/>
    <w:rsid w:val="004A2174"/>
    <w:rsid w:val="004A2323"/>
    <w:rsid w:val="004A2326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753"/>
    <w:rsid w:val="004B0D9A"/>
    <w:rsid w:val="004B11FC"/>
    <w:rsid w:val="004B16AC"/>
    <w:rsid w:val="004B1A1A"/>
    <w:rsid w:val="004B1CE9"/>
    <w:rsid w:val="004B26C1"/>
    <w:rsid w:val="004B2740"/>
    <w:rsid w:val="004B2982"/>
    <w:rsid w:val="004B2A72"/>
    <w:rsid w:val="004B3472"/>
    <w:rsid w:val="004B34D5"/>
    <w:rsid w:val="004B3576"/>
    <w:rsid w:val="004B36D8"/>
    <w:rsid w:val="004B3F82"/>
    <w:rsid w:val="004B43C3"/>
    <w:rsid w:val="004B47E5"/>
    <w:rsid w:val="004B4842"/>
    <w:rsid w:val="004B4B17"/>
    <w:rsid w:val="004B4D00"/>
    <w:rsid w:val="004B4E79"/>
    <w:rsid w:val="004B529C"/>
    <w:rsid w:val="004B5717"/>
    <w:rsid w:val="004B58F0"/>
    <w:rsid w:val="004B646C"/>
    <w:rsid w:val="004B7484"/>
    <w:rsid w:val="004B7A41"/>
    <w:rsid w:val="004B7C38"/>
    <w:rsid w:val="004B7CD8"/>
    <w:rsid w:val="004B7E1F"/>
    <w:rsid w:val="004C0810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19B"/>
    <w:rsid w:val="004C440A"/>
    <w:rsid w:val="004C4554"/>
    <w:rsid w:val="004C486A"/>
    <w:rsid w:val="004C4EE3"/>
    <w:rsid w:val="004C5273"/>
    <w:rsid w:val="004C53BA"/>
    <w:rsid w:val="004C5B8A"/>
    <w:rsid w:val="004C5CDD"/>
    <w:rsid w:val="004C60E8"/>
    <w:rsid w:val="004C6109"/>
    <w:rsid w:val="004C61CC"/>
    <w:rsid w:val="004C6544"/>
    <w:rsid w:val="004C65D5"/>
    <w:rsid w:val="004C7640"/>
    <w:rsid w:val="004C7946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0D4"/>
    <w:rsid w:val="004D4831"/>
    <w:rsid w:val="004D5217"/>
    <w:rsid w:val="004D6228"/>
    <w:rsid w:val="004D6FB8"/>
    <w:rsid w:val="004D7299"/>
    <w:rsid w:val="004D7377"/>
    <w:rsid w:val="004D7511"/>
    <w:rsid w:val="004D7820"/>
    <w:rsid w:val="004D7A38"/>
    <w:rsid w:val="004D7CF6"/>
    <w:rsid w:val="004D7CFD"/>
    <w:rsid w:val="004D7EA2"/>
    <w:rsid w:val="004D7F51"/>
    <w:rsid w:val="004E00F2"/>
    <w:rsid w:val="004E02E6"/>
    <w:rsid w:val="004E0A82"/>
    <w:rsid w:val="004E0B09"/>
    <w:rsid w:val="004E0B4D"/>
    <w:rsid w:val="004E152F"/>
    <w:rsid w:val="004E2CC6"/>
    <w:rsid w:val="004E305C"/>
    <w:rsid w:val="004E31FB"/>
    <w:rsid w:val="004E320A"/>
    <w:rsid w:val="004E3618"/>
    <w:rsid w:val="004E3677"/>
    <w:rsid w:val="004E3C27"/>
    <w:rsid w:val="004E4151"/>
    <w:rsid w:val="004E41D8"/>
    <w:rsid w:val="004E448C"/>
    <w:rsid w:val="004E45C7"/>
    <w:rsid w:val="004E4FAF"/>
    <w:rsid w:val="004E5861"/>
    <w:rsid w:val="004E5CD5"/>
    <w:rsid w:val="004E649E"/>
    <w:rsid w:val="004E6511"/>
    <w:rsid w:val="004E65C8"/>
    <w:rsid w:val="004E684F"/>
    <w:rsid w:val="004E69DD"/>
    <w:rsid w:val="004E6B11"/>
    <w:rsid w:val="004E6FE6"/>
    <w:rsid w:val="004E7175"/>
    <w:rsid w:val="004E7E68"/>
    <w:rsid w:val="004F0013"/>
    <w:rsid w:val="004F03A4"/>
    <w:rsid w:val="004F0539"/>
    <w:rsid w:val="004F05DE"/>
    <w:rsid w:val="004F136E"/>
    <w:rsid w:val="004F1ABC"/>
    <w:rsid w:val="004F1B91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0072"/>
    <w:rsid w:val="00501669"/>
    <w:rsid w:val="00501D00"/>
    <w:rsid w:val="00501FF0"/>
    <w:rsid w:val="005025D2"/>
    <w:rsid w:val="00502D52"/>
    <w:rsid w:val="00503163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E47"/>
    <w:rsid w:val="00510F4D"/>
    <w:rsid w:val="005110B2"/>
    <w:rsid w:val="00511512"/>
    <w:rsid w:val="00511E0C"/>
    <w:rsid w:val="005121FE"/>
    <w:rsid w:val="005129EA"/>
    <w:rsid w:val="00513CF9"/>
    <w:rsid w:val="00513D6F"/>
    <w:rsid w:val="0051414E"/>
    <w:rsid w:val="005146D2"/>
    <w:rsid w:val="00514761"/>
    <w:rsid w:val="005148F6"/>
    <w:rsid w:val="00514FB7"/>
    <w:rsid w:val="0051550C"/>
    <w:rsid w:val="005159B5"/>
    <w:rsid w:val="005165A7"/>
    <w:rsid w:val="005167B8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1EB6"/>
    <w:rsid w:val="0052208A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DAD"/>
    <w:rsid w:val="005321E4"/>
    <w:rsid w:val="0053233E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3DC"/>
    <w:rsid w:val="00541739"/>
    <w:rsid w:val="005418E2"/>
    <w:rsid w:val="00542E30"/>
    <w:rsid w:val="005432D4"/>
    <w:rsid w:val="00543901"/>
    <w:rsid w:val="00543ADA"/>
    <w:rsid w:val="00543D00"/>
    <w:rsid w:val="00544455"/>
    <w:rsid w:val="005445EA"/>
    <w:rsid w:val="00544701"/>
    <w:rsid w:val="005448A1"/>
    <w:rsid w:val="00544B70"/>
    <w:rsid w:val="00545B67"/>
    <w:rsid w:val="00545D70"/>
    <w:rsid w:val="0054647B"/>
    <w:rsid w:val="00546A87"/>
    <w:rsid w:val="00546D2A"/>
    <w:rsid w:val="00546FA1"/>
    <w:rsid w:val="0054724F"/>
    <w:rsid w:val="00547405"/>
    <w:rsid w:val="0055056F"/>
    <w:rsid w:val="00552041"/>
    <w:rsid w:val="0055212D"/>
    <w:rsid w:val="00552559"/>
    <w:rsid w:val="005529C4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71B6"/>
    <w:rsid w:val="00557402"/>
    <w:rsid w:val="00557939"/>
    <w:rsid w:val="005603BF"/>
    <w:rsid w:val="00561A1D"/>
    <w:rsid w:val="00561B55"/>
    <w:rsid w:val="00561C78"/>
    <w:rsid w:val="005624D5"/>
    <w:rsid w:val="00562E9D"/>
    <w:rsid w:val="0056363E"/>
    <w:rsid w:val="00563F41"/>
    <w:rsid w:val="00564CD0"/>
    <w:rsid w:val="005652E4"/>
    <w:rsid w:val="005657A3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62D"/>
    <w:rsid w:val="00570A16"/>
    <w:rsid w:val="00570DA6"/>
    <w:rsid w:val="00570DF8"/>
    <w:rsid w:val="00571129"/>
    <w:rsid w:val="00572356"/>
    <w:rsid w:val="00572CFE"/>
    <w:rsid w:val="00572FFC"/>
    <w:rsid w:val="00573420"/>
    <w:rsid w:val="0057476F"/>
    <w:rsid w:val="00574F5A"/>
    <w:rsid w:val="005755D2"/>
    <w:rsid w:val="00575C1A"/>
    <w:rsid w:val="00575D42"/>
    <w:rsid w:val="00576241"/>
    <w:rsid w:val="005774ED"/>
    <w:rsid w:val="00580321"/>
    <w:rsid w:val="005807CE"/>
    <w:rsid w:val="00581076"/>
    <w:rsid w:val="00581203"/>
    <w:rsid w:val="005813A1"/>
    <w:rsid w:val="00581977"/>
    <w:rsid w:val="00582086"/>
    <w:rsid w:val="0058251E"/>
    <w:rsid w:val="00582D23"/>
    <w:rsid w:val="00582DED"/>
    <w:rsid w:val="00583035"/>
    <w:rsid w:val="005835B4"/>
    <w:rsid w:val="00583B6C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EA"/>
    <w:rsid w:val="00593768"/>
    <w:rsid w:val="00593F1D"/>
    <w:rsid w:val="00594232"/>
    <w:rsid w:val="00594496"/>
    <w:rsid w:val="00594A56"/>
    <w:rsid w:val="00594F5B"/>
    <w:rsid w:val="00595149"/>
    <w:rsid w:val="005952F8"/>
    <w:rsid w:val="0059539F"/>
    <w:rsid w:val="00595444"/>
    <w:rsid w:val="0059583A"/>
    <w:rsid w:val="00595D64"/>
    <w:rsid w:val="00595E4F"/>
    <w:rsid w:val="00595FCA"/>
    <w:rsid w:val="00596CA7"/>
    <w:rsid w:val="00596F3F"/>
    <w:rsid w:val="00597038"/>
    <w:rsid w:val="00597554"/>
    <w:rsid w:val="00597CA1"/>
    <w:rsid w:val="00597E8D"/>
    <w:rsid w:val="005A087B"/>
    <w:rsid w:val="005A113E"/>
    <w:rsid w:val="005A1ACC"/>
    <w:rsid w:val="005A1E27"/>
    <w:rsid w:val="005A21AD"/>
    <w:rsid w:val="005A29EA"/>
    <w:rsid w:val="005A2ABB"/>
    <w:rsid w:val="005A2C1F"/>
    <w:rsid w:val="005A2C4C"/>
    <w:rsid w:val="005A2D27"/>
    <w:rsid w:val="005A34EC"/>
    <w:rsid w:val="005A34F7"/>
    <w:rsid w:val="005A3E06"/>
    <w:rsid w:val="005A44E6"/>
    <w:rsid w:val="005A4A71"/>
    <w:rsid w:val="005A4F12"/>
    <w:rsid w:val="005A4F7F"/>
    <w:rsid w:val="005A55B1"/>
    <w:rsid w:val="005A5D49"/>
    <w:rsid w:val="005A6A34"/>
    <w:rsid w:val="005A6F98"/>
    <w:rsid w:val="005A6FC0"/>
    <w:rsid w:val="005A7312"/>
    <w:rsid w:val="005A7466"/>
    <w:rsid w:val="005B1384"/>
    <w:rsid w:val="005B14C5"/>
    <w:rsid w:val="005B193F"/>
    <w:rsid w:val="005B21E5"/>
    <w:rsid w:val="005B241A"/>
    <w:rsid w:val="005B24D9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2BF"/>
    <w:rsid w:val="005B6738"/>
    <w:rsid w:val="005B679E"/>
    <w:rsid w:val="005B70BE"/>
    <w:rsid w:val="005B7C9D"/>
    <w:rsid w:val="005C00EC"/>
    <w:rsid w:val="005C03EC"/>
    <w:rsid w:val="005C0B5B"/>
    <w:rsid w:val="005C25C9"/>
    <w:rsid w:val="005C2DE2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E1"/>
    <w:rsid w:val="005C5E57"/>
    <w:rsid w:val="005C69B1"/>
    <w:rsid w:val="005C6E68"/>
    <w:rsid w:val="005C76F7"/>
    <w:rsid w:val="005D060B"/>
    <w:rsid w:val="005D08C8"/>
    <w:rsid w:val="005D172F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6AB"/>
    <w:rsid w:val="005D4B01"/>
    <w:rsid w:val="005D57D0"/>
    <w:rsid w:val="005D6257"/>
    <w:rsid w:val="005D6F1D"/>
    <w:rsid w:val="005D7040"/>
    <w:rsid w:val="005D78F1"/>
    <w:rsid w:val="005D7FE5"/>
    <w:rsid w:val="005E0132"/>
    <w:rsid w:val="005E06A6"/>
    <w:rsid w:val="005E0B50"/>
    <w:rsid w:val="005E1AEB"/>
    <w:rsid w:val="005E1B14"/>
    <w:rsid w:val="005E1D26"/>
    <w:rsid w:val="005E21F9"/>
    <w:rsid w:val="005E2306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5D6E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1B"/>
    <w:rsid w:val="005F10FC"/>
    <w:rsid w:val="005F11B8"/>
    <w:rsid w:val="005F11F7"/>
    <w:rsid w:val="005F12D4"/>
    <w:rsid w:val="005F1355"/>
    <w:rsid w:val="005F1727"/>
    <w:rsid w:val="005F1775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45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111"/>
    <w:rsid w:val="005F7129"/>
    <w:rsid w:val="005F74B3"/>
    <w:rsid w:val="005F7A5D"/>
    <w:rsid w:val="00600B4A"/>
    <w:rsid w:val="0060102F"/>
    <w:rsid w:val="00601191"/>
    <w:rsid w:val="0060154E"/>
    <w:rsid w:val="00601993"/>
    <w:rsid w:val="00601A65"/>
    <w:rsid w:val="00601C97"/>
    <w:rsid w:val="00602C9F"/>
    <w:rsid w:val="006037E9"/>
    <w:rsid w:val="00603918"/>
    <w:rsid w:val="006043BB"/>
    <w:rsid w:val="00604CE4"/>
    <w:rsid w:val="006054C5"/>
    <w:rsid w:val="0060554B"/>
    <w:rsid w:val="00605DD0"/>
    <w:rsid w:val="0060635A"/>
    <w:rsid w:val="00606489"/>
    <w:rsid w:val="006067FB"/>
    <w:rsid w:val="00606D5F"/>
    <w:rsid w:val="006072FF"/>
    <w:rsid w:val="00607741"/>
    <w:rsid w:val="00607DAB"/>
    <w:rsid w:val="0061050E"/>
    <w:rsid w:val="006107EE"/>
    <w:rsid w:val="00611439"/>
    <w:rsid w:val="0061196C"/>
    <w:rsid w:val="00611DC4"/>
    <w:rsid w:val="00612B1F"/>
    <w:rsid w:val="00613A73"/>
    <w:rsid w:val="00613AD6"/>
    <w:rsid w:val="00613B6C"/>
    <w:rsid w:val="00613F50"/>
    <w:rsid w:val="00613F89"/>
    <w:rsid w:val="006140EE"/>
    <w:rsid w:val="0061458B"/>
    <w:rsid w:val="00614613"/>
    <w:rsid w:val="0061468F"/>
    <w:rsid w:val="006146C9"/>
    <w:rsid w:val="00614D06"/>
    <w:rsid w:val="006151A5"/>
    <w:rsid w:val="00615390"/>
    <w:rsid w:val="006154D6"/>
    <w:rsid w:val="00615848"/>
    <w:rsid w:val="00615981"/>
    <w:rsid w:val="00615A74"/>
    <w:rsid w:val="00615E29"/>
    <w:rsid w:val="00616C18"/>
    <w:rsid w:val="00616ED3"/>
    <w:rsid w:val="006178C7"/>
    <w:rsid w:val="00617DAD"/>
    <w:rsid w:val="00620037"/>
    <w:rsid w:val="00620312"/>
    <w:rsid w:val="00620501"/>
    <w:rsid w:val="0062158D"/>
    <w:rsid w:val="006221B8"/>
    <w:rsid w:val="006223BE"/>
    <w:rsid w:val="00622632"/>
    <w:rsid w:val="006228B5"/>
    <w:rsid w:val="00622C0B"/>
    <w:rsid w:val="006245AC"/>
    <w:rsid w:val="0062469F"/>
    <w:rsid w:val="00624B56"/>
    <w:rsid w:val="00624E47"/>
    <w:rsid w:val="00625209"/>
    <w:rsid w:val="006254AA"/>
    <w:rsid w:val="006255CC"/>
    <w:rsid w:val="0062584B"/>
    <w:rsid w:val="00625B8E"/>
    <w:rsid w:val="00626BCF"/>
    <w:rsid w:val="00627B0B"/>
    <w:rsid w:val="00627DE7"/>
    <w:rsid w:val="00627E09"/>
    <w:rsid w:val="00630EAC"/>
    <w:rsid w:val="006312B5"/>
    <w:rsid w:val="006312EA"/>
    <w:rsid w:val="00631355"/>
    <w:rsid w:val="00631816"/>
    <w:rsid w:val="00631960"/>
    <w:rsid w:val="00631EB4"/>
    <w:rsid w:val="00631FD5"/>
    <w:rsid w:val="00632B9C"/>
    <w:rsid w:val="00632E68"/>
    <w:rsid w:val="00633582"/>
    <w:rsid w:val="00633837"/>
    <w:rsid w:val="00633A1D"/>
    <w:rsid w:val="00633C3C"/>
    <w:rsid w:val="006340DE"/>
    <w:rsid w:val="0063468C"/>
    <w:rsid w:val="006353BC"/>
    <w:rsid w:val="0063560D"/>
    <w:rsid w:val="00635BA8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9F0"/>
    <w:rsid w:val="00641FD1"/>
    <w:rsid w:val="0064218F"/>
    <w:rsid w:val="006429C4"/>
    <w:rsid w:val="00642B2C"/>
    <w:rsid w:val="00642D2B"/>
    <w:rsid w:val="00642DD9"/>
    <w:rsid w:val="00643212"/>
    <w:rsid w:val="006440B0"/>
    <w:rsid w:val="0064433C"/>
    <w:rsid w:val="006443BA"/>
    <w:rsid w:val="00644844"/>
    <w:rsid w:val="00644CDB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261"/>
    <w:rsid w:val="006516A5"/>
    <w:rsid w:val="006518F4"/>
    <w:rsid w:val="00651DB9"/>
    <w:rsid w:val="006526D3"/>
    <w:rsid w:val="00652BA2"/>
    <w:rsid w:val="00653571"/>
    <w:rsid w:val="00653739"/>
    <w:rsid w:val="006540F1"/>
    <w:rsid w:val="00654586"/>
    <w:rsid w:val="0065474E"/>
    <w:rsid w:val="006547FB"/>
    <w:rsid w:val="00654A74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812"/>
    <w:rsid w:val="00661C8C"/>
    <w:rsid w:val="00661D89"/>
    <w:rsid w:val="00661DDA"/>
    <w:rsid w:val="00661E46"/>
    <w:rsid w:val="00662887"/>
    <w:rsid w:val="00662AB1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6DF"/>
    <w:rsid w:val="00667AD0"/>
    <w:rsid w:val="00667D8F"/>
    <w:rsid w:val="00667EB7"/>
    <w:rsid w:val="006702C6"/>
    <w:rsid w:val="006705B1"/>
    <w:rsid w:val="006706D9"/>
    <w:rsid w:val="00670A97"/>
    <w:rsid w:val="00670B6F"/>
    <w:rsid w:val="00672270"/>
    <w:rsid w:val="0067229D"/>
    <w:rsid w:val="006726F9"/>
    <w:rsid w:val="0067338D"/>
    <w:rsid w:val="0067387C"/>
    <w:rsid w:val="00673E17"/>
    <w:rsid w:val="00674822"/>
    <w:rsid w:val="006754F4"/>
    <w:rsid w:val="00675835"/>
    <w:rsid w:val="00675C9C"/>
    <w:rsid w:val="00675CEA"/>
    <w:rsid w:val="00676239"/>
    <w:rsid w:val="0067662E"/>
    <w:rsid w:val="00676953"/>
    <w:rsid w:val="00676AC0"/>
    <w:rsid w:val="00676C64"/>
    <w:rsid w:val="00677F6D"/>
    <w:rsid w:val="00680776"/>
    <w:rsid w:val="006807D2"/>
    <w:rsid w:val="00680EEA"/>
    <w:rsid w:val="006815CD"/>
    <w:rsid w:val="00681664"/>
    <w:rsid w:val="00681719"/>
    <w:rsid w:val="006817BD"/>
    <w:rsid w:val="00681BF6"/>
    <w:rsid w:val="0068268B"/>
    <w:rsid w:val="0068296F"/>
    <w:rsid w:val="00682CB4"/>
    <w:rsid w:val="00682D65"/>
    <w:rsid w:val="00682F9B"/>
    <w:rsid w:val="00683E15"/>
    <w:rsid w:val="006846B3"/>
    <w:rsid w:val="00684757"/>
    <w:rsid w:val="006850C9"/>
    <w:rsid w:val="006851BD"/>
    <w:rsid w:val="0068579B"/>
    <w:rsid w:val="00685B66"/>
    <w:rsid w:val="00686376"/>
    <w:rsid w:val="0068653D"/>
    <w:rsid w:val="0068672E"/>
    <w:rsid w:val="00686B69"/>
    <w:rsid w:val="006876CC"/>
    <w:rsid w:val="006877D4"/>
    <w:rsid w:val="00687B0D"/>
    <w:rsid w:val="006901E9"/>
    <w:rsid w:val="0069051C"/>
    <w:rsid w:val="006907DB"/>
    <w:rsid w:val="00690EC8"/>
    <w:rsid w:val="0069114E"/>
    <w:rsid w:val="00691213"/>
    <w:rsid w:val="0069256A"/>
    <w:rsid w:val="00692923"/>
    <w:rsid w:val="006932E0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0409"/>
    <w:rsid w:val="006A0605"/>
    <w:rsid w:val="006A1050"/>
    <w:rsid w:val="006A1125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DA6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801"/>
    <w:rsid w:val="006A7B6B"/>
    <w:rsid w:val="006A7D3E"/>
    <w:rsid w:val="006A7F88"/>
    <w:rsid w:val="006B1376"/>
    <w:rsid w:val="006B1D59"/>
    <w:rsid w:val="006B1D8E"/>
    <w:rsid w:val="006B1EB2"/>
    <w:rsid w:val="006B2896"/>
    <w:rsid w:val="006B29A1"/>
    <w:rsid w:val="006B2CB0"/>
    <w:rsid w:val="006B2D51"/>
    <w:rsid w:val="006B300C"/>
    <w:rsid w:val="006B3223"/>
    <w:rsid w:val="006B3232"/>
    <w:rsid w:val="006B3411"/>
    <w:rsid w:val="006B348A"/>
    <w:rsid w:val="006B3AC2"/>
    <w:rsid w:val="006B3C84"/>
    <w:rsid w:val="006B3F40"/>
    <w:rsid w:val="006B4107"/>
    <w:rsid w:val="006B43CC"/>
    <w:rsid w:val="006B529E"/>
    <w:rsid w:val="006B59E1"/>
    <w:rsid w:val="006B662E"/>
    <w:rsid w:val="006B6940"/>
    <w:rsid w:val="006B6F10"/>
    <w:rsid w:val="006B7189"/>
    <w:rsid w:val="006B748F"/>
    <w:rsid w:val="006B77DC"/>
    <w:rsid w:val="006B7E41"/>
    <w:rsid w:val="006C0275"/>
    <w:rsid w:val="006C0623"/>
    <w:rsid w:val="006C09BF"/>
    <w:rsid w:val="006C0BAB"/>
    <w:rsid w:val="006C0E63"/>
    <w:rsid w:val="006C105F"/>
    <w:rsid w:val="006C1826"/>
    <w:rsid w:val="006C1D0C"/>
    <w:rsid w:val="006C1DD5"/>
    <w:rsid w:val="006C1DE9"/>
    <w:rsid w:val="006C1EC8"/>
    <w:rsid w:val="006C20C1"/>
    <w:rsid w:val="006C20D0"/>
    <w:rsid w:val="006C2199"/>
    <w:rsid w:val="006C289F"/>
    <w:rsid w:val="006C2D33"/>
    <w:rsid w:val="006C2EF1"/>
    <w:rsid w:val="006C3381"/>
    <w:rsid w:val="006C3F5C"/>
    <w:rsid w:val="006C3FEF"/>
    <w:rsid w:val="006C51E6"/>
    <w:rsid w:val="006C53E7"/>
    <w:rsid w:val="006C6D83"/>
    <w:rsid w:val="006C721F"/>
    <w:rsid w:val="006C7817"/>
    <w:rsid w:val="006C7E69"/>
    <w:rsid w:val="006C7ED5"/>
    <w:rsid w:val="006D0032"/>
    <w:rsid w:val="006D09A8"/>
    <w:rsid w:val="006D1582"/>
    <w:rsid w:val="006D15D7"/>
    <w:rsid w:val="006D1842"/>
    <w:rsid w:val="006D1BE4"/>
    <w:rsid w:val="006D1CF7"/>
    <w:rsid w:val="006D24E5"/>
    <w:rsid w:val="006D253C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3E13"/>
    <w:rsid w:val="006D4281"/>
    <w:rsid w:val="006D4900"/>
    <w:rsid w:val="006D4C2F"/>
    <w:rsid w:val="006D4DEE"/>
    <w:rsid w:val="006D4FDD"/>
    <w:rsid w:val="006D6151"/>
    <w:rsid w:val="006D6433"/>
    <w:rsid w:val="006D6593"/>
    <w:rsid w:val="006D7522"/>
    <w:rsid w:val="006D7553"/>
    <w:rsid w:val="006D7AC5"/>
    <w:rsid w:val="006E01C3"/>
    <w:rsid w:val="006E077D"/>
    <w:rsid w:val="006E1209"/>
    <w:rsid w:val="006E1285"/>
    <w:rsid w:val="006E1769"/>
    <w:rsid w:val="006E19E4"/>
    <w:rsid w:val="006E20A1"/>
    <w:rsid w:val="006E21EC"/>
    <w:rsid w:val="006E2A11"/>
    <w:rsid w:val="006E2FC4"/>
    <w:rsid w:val="006E36EB"/>
    <w:rsid w:val="006E3FA1"/>
    <w:rsid w:val="006E4179"/>
    <w:rsid w:val="006E4AC0"/>
    <w:rsid w:val="006E5C2C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5A7"/>
    <w:rsid w:val="006F0743"/>
    <w:rsid w:val="006F1231"/>
    <w:rsid w:val="006F1B7D"/>
    <w:rsid w:val="006F26D4"/>
    <w:rsid w:val="006F2715"/>
    <w:rsid w:val="006F29EC"/>
    <w:rsid w:val="006F2A05"/>
    <w:rsid w:val="006F3005"/>
    <w:rsid w:val="006F3126"/>
    <w:rsid w:val="006F32AD"/>
    <w:rsid w:val="006F347E"/>
    <w:rsid w:val="006F34A2"/>
    <w:rsid w:val="006F3CB3"/>
    <w:rsid w:val="006F3E9E"/>
    <w:rsid w:val="006F467C"/>
    <w:rsid w:val="006F4F1B"/>
    <w:rsid w:val="006F5448"/>
    <w:rsid w:val="006F550B"/>
    <w:rsid w:val="006F57B9"/>
    <w:rsid w:val="006F5D55"/>
    <w:rsid w:val="006F5EF4"/>
    <w:rsid w:val="006F64D2"/>
    <w:rsid w:val="006F72F7"/>
    <w:rsid w:val="006F7346"/>
    <w:rsid w:val="006F7347"/>
    <w:rsid w:val="006F792B"/>
    <w:rsid w:val="0070029F"/>
    <w:rsid w:val="00700321"/>
    <w:rsid w:val="00700400"/>
    <w:rsid w:val="0070096C"/>
    <w:rsid w:val="00700B9E"/>
    <w:rsid w:val="00701703"/>
    <w:rsid w:val="0070271A"/>
    <w:rsid w:val="00702E81"/>
    <w:rsid w:val="007030D1"/>
    <w:rsid w:val="00703930"/>
    <w:rsid w:val="00703C31"/>
    <w:rsid w:val="00703C4C"/>
    <w:rsid w:val="00703C69"/>
    <w:rsid w:val="00703DB6"/>
    <w:rsid w:val="00703F34"/>
    <w:rsid w:val="00704EBC"/>
    <w:rsid w:val="00705307"/>
    <w:rsid w:val="0070585B"/>
    <w:rsid w:val="00705893"/>
    <w:rsid w:val="0070596F"/>
    <w:rsid w:val="007065CD"/>
    <w:rsid w:val="0070663F"/>
    <w:rsid w:val="00706E14"/>
    <w:rsid w:val="007074A2"/>
    <w:rsid w:val="00707597"/>
    <w:rsid w:val="00707738"/>
    <w:rsid w:val="0071006F"/>
    <w:rsid w:val="0071044E"/>
    <w:rsid w:val="00710B53"/>
    <w:rsid w:val="00711196"/>
    <w:rsid w:val="0071126B"/>
    <w:rsid w:val="00711524"/>
    <w:rsid w:val="007118E6"/>
    <w:rsid w:val="0071236A"/>
    <w:rsid w:val="0071264E"/>
    <w:rsid w:val="00712A1A"/>
    <w:rsid w:val="00712CB8"/>
    <w:rsid w:val="007135D8"/>
    <w:rsid w:val="00713AFC"/>
    <w:rsid w:val="00713E05"/>
    <w:rsid w:val="00715822"/>
    <w:rsid w:val="0071597E"/>
    <w:rsid w:val="007161A5"/>
    <w:rsid w:val="007162EA"/>
    <w:rsid w:val="00716409"/>
    <w:rsid w:val="00716847"/>
    <w:rsid w:val="00716F6A"/>
    <w:rsid w:val="007174A0"/>
    <w:rsid w:val="007179E6"/>
    <w:rsid w:val="00717D1D"/>
    <w:rsid w:val="0072008C"/>
    <w:rsid w:val="007208E4"/>
    <w:rsid w:val="00720CA1"/>
    <w:rsid w:val="00720D56"/>
    <w:rsid w:val="00721209"/>
    <w:rsid w:val="0072209C"/>
    <w:rsid w:val="007221A7"/>
    <w:rsid w:val="00722422"/>
    <w:rsid w:val="00722973"/>
    <w:rsid w:val="00722D2E"/>
    <w:rsid w:val="00723153"/>
    <w:rsid w:val="007236C5"/>
    <w:rsid w:val="0072378D"/>
    <w:rsid w:val="00723942"/>
    <w:rsid w:val="007244B9"/>
    <w:rsid w:val="00724567"/>
    <w:rsid w:val="00724A9B"/>
    <w:rsid w:val="00724D6D"/>
    <w:rsid w:val="0072510E"/>
    <w:rsid w:val="00725C47"/>
    <w:rsid w:val="00725CAC"/>
    <w:rsid w:val="007263C7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451"/>
    <w:rsid w:val="0073450C"/>
    <w:rsid w:val="00734D69"/>
    <w:rsid w:val="00734FBD"/>
    <w:rsid w:val="00734FD8"/>
    <w:rsid w:val="007350EF"/>
    <w:rsid w:val="0073568B"/>
    <w:rsid w:val="00735F20"/>
    <w:rsid w:val="007365B3"/>
    <w:rsid w:val="00736D7A"/>
    <w:rsid w:val="00737031"/>
    <w:rsid w:val="00737190"/>
    <w:rsid w:val="007371BE"/>
    <w:rsid w:val="007371D7"/>
    <w:rsid w:val="00740470"/>
    <w:rsid w:val="007417CC"/>
    <w:rsid w:val="00741B5E"/>
    <w:rsid w:val="00741FD9"/>
    <w:rsid w:val="00742297"/>
    <w:rsid w:val="00742766"/>
    <w:rsid w:val="00742AED"/>
    <w:rsid w:val="00742C32"/>
    <w:rsid w:val="00743085"/>
    <w:rsid w:val="00743107"/>
    <w:rsid w:val="0074470B"/>
    <w:rsid w:val="0074506F"/>
    <w:rsid w:val="00745268"/>
    <w:rsid w:val="00745475"/>
    <w:rsid w:val="00745530"/>
    <w:rsid w:val="007457FF"/>
    <w:rsid w:val="0074671B"/>
    <w:rsid w:val="00746B52"/>
    <w:rsid w:val="007471BC"/>
    <w:rsid w:val="00747C17"/>
    <w:rsid w:val="00747C35"/>
    <w:rsid w:val="00750EB0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3122"/>
    <w:rsid w:val="007543EA"/>
    <w:rsid w:val="00754ECB"/>
    <w:rsid w:val="00754EFB"/>
    <w:rsid w:val="0075537F"/>
    <w:rsid w:val="0075571B"/>
    <w:rsid w:val="00755ACF"/>
    <w:rsid w:val="007562CD"/>
    <w:rsid w:val="00756A39"/>
    <w:rsid w:val="00756FE9"/>
    <w:rsid w:val="007570E4"/>
    <w:rsid w:val="0075748B"/>
    <w:rsid w:val="00757645"/>
    <w:rsid w:val="00757855"/>
    <w:rsid w:val="007606D6"/>
    <w:rsid w:val="0076185D"/>
    <w:rsid w:val="007619DC"/>
    <w:rsid w:val="00761C8B"/>
    <w:rsid w:val="00761D06"/>
    <w:rsid w:val="007623CE"/>
    <w:rsid w:val="007625A6"/>
    <w:rsid w:val="0076264C"/>
    <w:rsid w:val="007629E6"/>
    <w:rsid w:val="007632E2"/>
    <w:rsid w:val="00764116"/>
    <w:rsid w:val="007649BC"/>
    <w:rsid w:val="007650F1"/>
    <w:rsid w:val="00765786"/>
    <w:rsid w:val="0076593E"/>
    <w:rsid w:val="007660D8"/>
    <w:rsid w:val="00766103"/>
    <w:rsid w:val="007661C7"/>
    <w:rsid w:val="00766476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C88"/>
    <w:rsid w:val="00772EF1"/>
    <w:rsid w:val="00772F2C"/>
    <w:rsid w:val="0077330F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439"/>
    <w:rsid w:val="007848C2"/>
    <w:rsid w:val="00785B32"/>
    <w:rsid w:val="00786FCF"/>
    <w:rsid w:val="00787359"/>
    <w:rsid w:val="00787911"/>
    <w:rsid w:val="007879A8"/>
    <w:rsid w:val="00787B2C"/>
    <w:rsid w:val="00787DBC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348"/>
    <w:rsid w:val="00792442"/>
    <w:rsid w:val="00792E01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97D59"/>
    <w:rsid w:val="007A00B1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DB9"/>
    <w:rsid w:val="007B2FE5"/>
    <w:rsid w:val="007B3177"/>
    <w:rsid w:val="007B3B3E"/>
    <w:rsid w:val="007B3DA6"/>
    <w:rsid w:val="007B3F79"/>
    <w:rsid w:val="007B4309"/>
    <w:rsid w:val="007B477F"/>
    <w:rsid w:val="007B562A"/>
    <w:rsid w:val="007B5F57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6E2"/>
    <w:rsid w:val="007C0C59"/>
    <w:rsid w:val="007C0DB7"/>
    <w:rsid w:val="007C0E38"/>
    <w:rsid w:val="007C15D9"/>
    <w:rsid w:val="007C1BCB"/>
    <w:rsid w:val="007C1EB5"/>
    <w:rsid w:val="007C22FF"/>
    <w:rsid w:val="007C2BCA"/>
    <w:rsid w:val="007C310F"/>
    <w:rsid w:val="007C3A75"/>
    <w:rsid w:val="007C4060"/>
    <w:rsid w:val="007C4FAA"/>
    <w:rsid w:val="007C57D4"/>
    <w:rsid w:val="007C5BF2"/>
    <w:rsid w:val="007C6076"/>
    <w:rsid w:val="007C6A3F"/>
    <w:rsid w:val="007C711E"/>
    <w:rsid w:val="007C762E"/>
    <w:rsid w:val="007C7A7A"/>
    <w:rsid w:val="007D02ED"/>
    <w:rsid w:val="007D0581"/>
    <w:rsid w:val="007D07E8"/>
    <w:rsid w:val="007D114C"/>
    <w:rsid w:val="007D17C5"/>
    <w:rsid w:val="007D17E7"/>
    <w:rsid w:val="007D1BD0"/>
    <w:rsid w:val="007D1DC8"/>
    <w:rsid w:val="007D247F"/>
    <w:rsid w:val="007D26A8"/>
    <w:rsid w:val="007D320B"/>
    <w:rsid w:val="007D341A"/>
    <w:rsid w:val="007D35D3"/>
    <w:rsid w:val="007D3907"/>
    <w:rsid w:val="007D3974"/>
    <w:rsid w:val="007D3CD6"/>
    <w:rsid w:val="007D401A"/>
    <w:rsid w:val="007D42F8"/>
    <w:rsid w:val="007D4838"/>
    <w:rsid w:val="007D4870"/>
    <w:rsid w:val="007D4CF2"/>
    <w:rsid w:val="007D4EE2"/>
    <w:rsid w:val="007D500D"/>
    <w:rsid w:val="007D63DB"/>
    <w:rsid w:val="007D733D"/>
    <w:rsid w:val="007D7B79"/>
    <w:rsid w:val="007D7FA3"/>
    <w:rsid w:val="007E0148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4221"/>
    <w:rsid w:val="007E48DB"/>
    <w:rsid w:val="007E5199"/>
    <w:rsid w:val="007E5FA9"/>
    <w:rsid w:val="007E626A"/>
    <w:rsid w:val="007E6FAE"/>
    <w:rsid w:val="007E7CCA"/>
    <w:rsid w:val="007F1195"/>
    <w:rsid w:val="007F131F"/>
    <w:rsid w:val="007F14CD"/>
    <w:rsid w:val="007F1B3E"/>
    <w:rsid w:val="007F1CB5"/>
    <w:rsid w:val="007F26AA"/>
    <w:rsid w:val="007F2A3B"/>
    <w:rsid w:val="007F2B75"/>
    <w:rsid w:val="007F4212"/>
    <w:rsid w:val="007F5003"/>
    <w:rsid w:val="007F5058"/>
    <w:rsid w:val="007F5F84"/>
    <w:rsid w:val="007F6276"/>
    <w:rsid w:val="007F65E1"/>
    <w:rsid w:val="007F6670"/>
    <w:rsid w:val="007F6FB4"/>
    <w:rsid w:val="007F78EE"/>
    <w:rsid w:val="007F7C0F"/>
    <w:rsid w:val="007F7D67"/>
    <w:rsid w:val="0080014E"/>
    <w:rsid w:val="00800417"/>
    <w:rsid w:val="0080059B"/>
    <w:rsid w:val="008005B9"/>
    <w:rsid w:val="00800617"/>
    <w:rsid w:val="0080113C"/>
    <w:rsid w:val="00801628"/>
    <w:rsid w:val="00801E8E"/>
    <w:rsid w:val="00802162"/>
    <w:rsid w:val="008021A2"/>
    <w:rsid w:val="00802808"/>
    <w:rsid w:val="008029C0"/>
    <w:rsid w:val="00803398"/>
    <w:rsid w:val="008034DA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7272"/>
    <w:rsid w:val="008074F7"/>
    <w:rsid w:val="00807844"/>
    <w:rsid w:val="00807A11"/>
    <w:rsid w:val="0081070A"/>
    <w:rsid w:val="008114FF"/>
    <w:rsid w:val="008117D2"/>
    <w:rsid w:val="00812F61"/>
    <w:rsid w:val="00813B88"/>
    <w:rsid w:val="00813E0D"/>
    <w:rsid w:val="008141AF"/>
    <w:rsid w:val="00814575"/>
    <w:rsid w:val="0081459B"/>
    <w:rsid w:val="00815542"/>
    <w:rsid w:val="00816511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C5"/>
    <w:rsid w:val="0082591E"/>
    <w:rsid w:val="00825F00"/>
    <w:rsid w:val="00825F54"/>
    <w:rsid w:val="008273A6"/>
    <w:rsid w:val="00827CAD"/>
    <w:rsid w:val="008307FD"/>
    <w:rsid w:val="008316F5"/>
    <w:rsid w:val="008316FD"/>
    <w:rsid w:val="0083212C"/>
    <w:rsid w:val="00832EAB"/>
    <w:rsid w:val="008333DA"/>
    <w:rsid w:val="00833814"/>
    <w:rsid w:val="00833F20"/>
    <w:rsid w:val="00834169"/>
    <w:rsid w:val="0083489E"/>
    <w:rsid w:val="00834910"/>
    <w:rsid w:val="00835625"/>
    <w:rsid w:val="008360B8"/>
    <w:rsid w:val="008362BE"/>
    <w:rsid w:val="00837429"/>
    <w:rsid w:val="00837D36"/>
    <w:rsid w:val="00837F55"/>
    <w:rsid w:val="00840761"/>
    <w:rsid w:val="008409AF"/>
    <w:rsid w:val="00840BFD"/>
    <w:rsid w:val="0084105D"/>
    <w:rsid w:val="00841613"/>
    <w:rsid w:val="00843299"/>
    <w:rsid w:val="00844127"/>
    <w:rsid w:val="0084437B"/>
    <w:rsid w:val="00845149"/>
    <w:rsid w:val="00845342"/>
    <w:rsid w:val="0084548F"/>
    <w:rsid w:val="0084556E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AE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7467"/>
    <w:rsid w:val="008579D7"/>
    <w:rsid w:val="00857B82"/>
    <w:rsid w:val="00857C79"/>
    <w:rsid w:val="008600F7"/>
    <w:rsid w:val="00860BA7"/>
    <w:rsid w:val="00861225"/>
    <w:rsid w:val="008617BE"/>
    <w:rsid w:val="008619AB"/>
    <w:rsid w:val="00861B8A"/>
    <w:rsid w:val="00861D51"/>
    <w:rsid w:val="00861FF6"/>
    <w:rsid w:val="00862070"/>
    <w:rsid w:val="008625F4"/>
    <w:rsid w:val="008627DF"/>
    <w:rsid w:val="008629E8"/>
    <w:rsid w:val="00863C30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702D7"/>
    <w:rsid w:val="00870B1B"/>
    <w:rsid w:val="00870C6E"/>
    <w:rsid w:val="00870F20"/>
    <w:rsid w:val="008710B7"/>
    <w:rsid w:val="00871409"/>
    <w:rsid w:val="00871938"/>
    <w:rsid w:val="00872D6A"/>
    <w:rsid w:val="00872F31"/>
    <w:rsid w:val="0087427B"/>
    <w:rsid w:val="00874476"/>
    <w:rsid w:val="00874810"/>
    <w:rsid w:val="00874870"/>
    <w:rsid w:val="008749A5"/>
    <w:rsid w:val="00874D88"/>
    <w:rsid w:val="008753E8"/>
    <w:rsid w:val="008757ED"/>
    <w:rsid w:val="0087624E"/>
    <w:rsid w:val="0087654E"/>
    <w:rsid w:val="008765EF"/>
    <w:rsid w:val="008766C5"/>
    <w:rsid w:val="00876B8C"/>
    <w:rsid w:val="00877516"/>
    <w:rsid w:val="008777EC"/>
    <w:rsid w:val="00877BA4"/>
    <w:rsid w:val="00880970"/>
    <w:rsid w:val="00880AC1"/>
    <w:rsid w:val="00880FCE"/>
    <w:rsid w:val="00881174"/>
    <w:rsid w:val="00881466"/>
    <w:rsid w:val="00881514"/>
    <w:rsid w:val="00881707"/>
    <w:rsid w:val="00881A68"/>
    <w:rsid w:val="00881BB3"/>
    <w:rsid w:val="00882095"/>
    <w:rsid w:val="00882306"/>
    <w:rsid w:val="008827CE"/>
    <w:rsid w:val="008829DC"/>
    <w:rsid w:val="00882A8D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48D"/>
    <w:rsid w:val="00886B99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7A"/>
    <w:rsid w:val="0089346F"/>
    <w:rsid w:val="0089395E"/>
    <w:rsid w:val="00894171"/>
    <w:rsid w:val="008941C2"/>
    <w:rsid w:val="0089477B"/>
    <w:rsid w:val="00894985"/>
    <w:rsid w:val="008949A8"/>
    <w:rsid w:val="00894F75"/>
    <w:rsid w:val="0089592D"/>
    <w:rsid w:val="00895BD2"/>
    <w:rsid w:val="00895D70"/>
    <w:rsid w:val="00895EE7"/>
    <w:rsid w:val="00896284"/>
    <w:rsid w:val="008967D6"/>
    <w:rsid w:val="00897255"/>
    <w:rsid w:val="00897F2F"/>
    <w:rsid w:val="008A07E1"/>
    <w:rsid w:val="008A0C0E"/>
    <w:rsid w:val="008A1079"/>
    <w:rsid w:val="008A1342"/>
    <w:rsid w:val="008A1522"/>
    <w:rsid w:val="008A1881"/>
    <w:rsid w:val="008A221A"/>
    <w:rsid w:val="008A2695"/>
    <w:rsid w:val="008A2BA2"/>
    <w:rsid w:val="008A3503"/>
    <w:rsid w:val="008A3518"/>
    <w:rsid w:val="008A559F"/>
    <w:rsid w:val="008A5639"/>
    <w:rsid w:val="008A56A2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2601"/>
    <w:rsid w:val="008B30BE"/>
    <w:rsid w:val="008B356F"/>
    <w:rsid w:val="008B366F"/>
    <w:rsid w:val="008B3978"/>
    <w:rsid w:val="008B3B10"/>
    <w:rsid w:val="008B3CCF"/>
    <w:rsid w:val="008B4399"/>
    <w:rsid w:val="008B43B2"/>
    <w:rsid w:val="008B4B90"/>
    <w:rsid w:val="008B4BE3"/>
    <w:rsid w:val="008B4E76"/>
    <w:rsid w:val="008B4ED3"/>
    <w:rsid w:val="008B4F07"/>
    <w:rsid w:val="008B504D"/>
    <w:rsid w:val="008B51E2"/>
    <w:rsid w:val="008B54CA"/>
    <w:rsid w:val="008B57D8"/>
    <w:rsid w:val="008B5BC9"/>
    <w:rsid w:val="008B62D5"/>
    <w:rsid w:val="008B6433"/>
    <w:rsid w:val="008B6959"/>
    <w:rsid w:val="008B69B7"/>
    <w:rsid w:val="008B6C00"/>
    <w:rsid w:val="008B6C54"/>
    <w:rsid w:val="008B6DFD"/>
    <w:rsid w:val="008B6F5A"/>
    <w:rsid w:val="008B777B"/>
    <w:rsid w:val="008B7A3A"/>
    <w:rsid w:val="008C0391"/>
    <w:rsid w:val="008C07CE"/>
    <w:rsid w:val="008C1371"/>
    <w:rsid w:val="008C1615"/>
    <w:rsid w:val="008C1AB4"/>
    <w:rsid w:val="008C233D"/>
    <w:rsid w:val="008C2754"/>
    <w:rsid w:val="008C2F4A"/>
    <w:rsid w:val="008C31CA"/>
    <w:rsid w:val="008C4D1F"/>
    <w:rsid w:val="008C51AA"/>
    <w:rsid w:val="008C5208"/>
    <w:rsid w:val="008C5720"/>
    <w:rsid w:val="008C5BA7"/>
    <w:rsid w:val="008C612B"/>
    <w:rsid w:val="008C633F"/>
    <w:rsid w:val="008C67FC"/>
    <w:rsid w:val="008C76A1"/>
    <w:rsid w:val="008C7C19"/>
    <w:rsid w:val="008C7FB2"/>
    <w:rsid w:val="008D0280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09A"/>
    <w:rsid w:val="008D3182"/>
    <w:rsid w:val="008D395C"/>
    <w:rsid w:val="008D4B72"/>
    <w:rsid w:val="008D4E26"/>
    <w:rsid w:val="008D4FD2"/>
    <w:rsid w:val="008D5252"/>
    <w:rsid w:val="008D5A4A"/>
    <w:rsid w:val="008D6142"/>
    <w:rsid w:val="008D67E4"/>
    <w:rsid w:val="008D7B97"/>
    <w:rsid w:val="008E089A"/>
    <w:rsid w:val="008E0C61"/>
    <w:rsid w:val="008E1C56"/>
    <w:rsid w:val="008E2872"/>
    <w:rsid w:val="008E2C4B"/>
    <w:rsid w:val="008E35C4"/>
    <w:rsid w:val="008E3913"/>
    <w:rsid w:val="008E3AD3"/>
    <w:rsid w:val="008E40E9"/>
    <w:rsid w:val="008E423B"/>
    <w:rsid w:val="008E4861"/>
    <w:rsid w:val="008E4A47"/>
    <w:rsid w:val="008E4CE1"/>
    <w:rsid w:val="008E56F7"/>
    <w:rsid w:val="008E585F"/>
    <w:rsid w:val="008E60FF"/>
    <w:rsid w:val="008E6188"/>
    <w:rsid w:val="008E663A"/>
    <w:rsid w:val="008E6B90"/>
    <w:rsid w:val="008E6FBF"/>
    <w:rsid w:val="008E7B2D"/>
    <w:rsid w:val="008F053B"/>
    <w:rsid w:val="008F0B14"/>
    <w:rsid w:val="008F0C3E"/>
    <w:rsid w:val="008F0E3E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4CB"/>
    <w:rsid w:val="008F556D"/>
    <w:rsid w:val="008F563C"/>
    <w:rsid w:val="008F5704"/>
    <w:rsid w:val="008F5786"/>
    <w:rsid w:val="008F5B51"/>
    <w:rsid w:val="008F5DB5"/>
    <w:rsid w:val="008F67C2"/>
    <w:rsid w:val="008F68B9"/>
    <w:rsid w:val="008F69C3"/>
    <w:rsid w:val="008F7083"/>
    <w:rsid w:val="008F71BC"/>
    <w:rsid w:val="008F7694"/>
    <w:rsid w:val="008F78D7"/>
    <w:rsid w:val="0090091E"/>
    <w:rsid w:val="00900BC8"/>
    <w:rsid w:val="00900E1A"/>
    <w:rsid w:val="00900F76"/>
    <w:rsid w:val="0090120E"/>
    <w:rsid w:val="009017D2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7306"/>
    <w:rsid w:val="0090760E"/>
    <w:rsid w:val="00907D6E"/>
    <w:rsid w:val="00907E7A"/>
    <w:rsid w:val="00910760"/>
    <w:rsid w:val="00910B97"/>
    <w:rsid w:val="00910D3F"/>
    <w:rsid w:val="00912839"/>
    <w:rsid w:val="00912F74"/>
    <w:rsid w:val="009132DD"/>
    <w:rsid w:val="009137B7"/>
    <w:rsid w:val="009137E3"/>
    <w:rsid w:val="009140E4"/>
    <w:rsid w:val="00914CAB"/>
    <w:rsid w:val="00915395"/>
    <w:rsid w:val="00916738"/>
    <w:rsid w:val="00916FC6"/>
    <w:rsid w:val="00917E11"/>
    <w:rsid w:val="00917E4A"/>
    <w:rsid w:val="009201D4"/>
    <w:rsid w:val="0092029A"/>
    <w:rsid w:val="009206E8"/>
    <w:rsid w:val="00920759"/>
    <w:rsid w:val="009209EB"/>
    <w:rsid w:val="00920C56"/>
    <w:rsid w:val="00920D87"/>
    <w:rsid w:val="00920F65"/>
    <w:rsid w:val="0092129F"/>
    <w:rsid w:val="0092147F"/>
    <w:rsid w:val="00921649"/>
    <w:rsid w:val="009222FE"/>
    <w:rsid w:val="00922C0E"/>
    <w:rsid w:val="009233A6"/>
    <w:rsid w:val="00923633"/>
    <w:rsid w:val="009242CF"/>
    <w:rsid w:val="0092442D"/>
    <w:rsid w:val="00925056"/>
    <w:rsid w:val="009250FF"/>
    <w:rsid w:val="00925BF3"/>
    <w:rsid w:val="00925C90"/>
    <w:rsid w:val="00925D8F"/>
    <w:rsid w:val="00925F03"/>
    <w:rsid w:val="009261C6"/>
    <w:rsid w:val="0092655D"/>
    <w:rsid w:val="00926807"/>
    <w:rsid w:val="00926DFF"/>
    <w:rsid w:val="00927BBA"/>
    <w:rsid w:val="00927E3F"/>
    <w:rsid w:val="00927EFF"/>
    <w:rsid w:val="00927F43"/>
    <w:rsid w:val="00927F97"/>
    <w:rsid w:val="00930549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EF6"/>
    <w:rsid w:val="009345D2"/>
    <w:rsid w:val="009348CE"/>
    <w:rsid w:val="00934D25"/>
    <w:rsid w:val="00935161"/>
    <w:rsid w:val="00935DE2"/>
    <w:rsid w:val="00935EB1"/>
    <w:rsid w:val="00936254"/>
    <w:rsid w:val="00937204"/>
    <w:rsid w:val="00937BDD"/>
    <w:rsid w:val="00937DB2"/>
    <w:rsid w:val="00941008"/>
    <w:rsid w:val="009412E0"/>
    <w:rsid w:val="00941375"/>
    <w:rsid w:val="009414FB"/>
    <w:rsid w:val="00941776"/>
    <w:rsid w:val="009419DB"/>
    <w:rsid w:val="00941C8B"/>
    <w:rsid w:val="009420DC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2A55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C52"/>
    <w:rsid w:val="00955EBA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432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1FD"/>
    <w:rsid w:val="00964C30"/>
    <w:rsid w:val="00965286"/>
    <w:rsid w:val="00965550"/>
    <w:rsid w:val="0096566B"/>
    <w:rsid w:val="00965920"/>
    <w:rsid w:val="00965C35"/>
    <w:rsid w:val="009660C6"/>
    <w:rsid w:val="0096679C"/>
    <w:rsid w:val="00966864"/>
    <w:rsid w:val="00966D86"/>
    <w:rsid w:val="0096724E"/>
    <w:rsid w:val="00967332"/>
    <w:rsid w:val="00967991"/>
    <w:rsid w:val="00967FB3"/>
    <w:rsid w:val="00970230"/>
    <w:rsid w:val="00970464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3EE7"/>
    <w:rsid w:val="00974B63"/>
    <w:rsid w:val="00974BD9"/>
    <w:rsid w:val="00975546"/>
    <w:rsid w:val="009758A2"/>
    <w:rsid w:val="00975E2B"/>
    <w:rsid w:val="009762A3"/>
    <w:rsid w:val="00976881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201C"/>
    <w:rsid w:val="009820A4"/>
    <w:rsid w:val="00982285"/>
    <w:rsid w:val="009827D6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6F91"/>
    <w:rsid w:val="00987906"/>
    <w:rsid w:val="00987A11"/>
    <w:rsid w:val="00987E72"/>
    <w:rsid w:val="0099019D"/>
    <w:rsid w:val="0099052A"/>
    <w:rsid w:val="00990839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6492"/>
    <w:rsid w:val="00996585"/>
    <w:rsid w:val="009968ED"/>
    <w:rsid w:val="009969E7"/>
    <w:rsid w:val="00996CCE"/>
    <w:rsid w:val="0099713C"/>
    <w:rsid w:val="009972E0"/>
    <w:rsid w:val="00997CDF"/>
    <w:rsid w:val="009A00DC"/>
    <w:rsid w:val="009A02D4"/>
    <w:rsid w:val="009A048D"/>
    <w:rsid w:val="009A051B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ED"/>
    <w:rsid w:val="009A57BF"/>
    <w:rsid w:val="009A5BE3"/>
    <w:rsid w:val="009A61B2"/>
    <w:rsid w:val="009A6D1E"/>
    <w:rsid w:val="009A77A6"/>
    <w:rsid w:val="009A7B44"/>
    <w:rsid w:val="009B08D1"/>
    <w:rsid w:val="009B100A"/>
    <w:rsid w:val="009B1022"/>
    <w:rsid w:val="009B15B6"/>
    <w:rsid w:val="009B25B6"/>
    <w:rsid w:val="009B264B"/>
    <w:rsid w:val="009B27AB"/>
    <w:rsid w:val="009B2FE2"/>
    <w:rsid w:val="009B3819"/>
    <w:rsid w:val="009B3BD7"/>
    <w:rsid w:val="009B448A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C84"/>
    <w:rsid w:val="009C1D06"/>
    <w:rsid w:val="009C1D14"/>
    <w:rsid w:val="009C1E30"/>
    <w:rsid w:val="009C22B7"/>
    <w:rsid w:val="009C2DFB"/>
    <w:rsid w:val="009C2FAD"/>
    <w:rsid w:val="009C353F"/>
    <w:rsid w:val="009C3A8D"/>
    <w:rsid w:val="009C4F88"/>
    <w:rsid w:val="009C50E6"/>
    <w:rsid w:val="009C552C"/>
    <w:rsid w:val="009C5BF0"/>
    <w:rsid w:val="009C5D70"/>
    <w:rsid w:val="009C636D"/>
    <w:rsid w:val="009C69DE"/>
    <w:rsid w:val="009C6A3F"/>
    <w:rsid w:val="009C6B59"/>
    <w:rsid w:val="009C776F"/>
    <w:rsid w:val="009D0764"/>
    <w:rsid w:val="009D0B7B"/>
    <w:rsid w:val="009D0DC6"/>
    <w:rsid w:val="009D1498"/>
    <w:rsid w:val="009D18E0"/>
    <w:rsid w:val="009D1C49"/>
    <w:rsid w:val="009D2377"/>
    <w:rsid w:val="009D2CCD"/>
    <w:rsid w:val="009D2E9E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CDF"/>
    <w:rsid w:val="009D5D63"/>
    <w:rsid w:val="009D72AE"/>
    <w:rsid w:val="009D7496"/>
    <w:rsid w:val="009D79B5"/>
    <w:rsid w:val="009E056B"/>
    <w:rsid w:val="009E1113"/>
    <w:rsid w:val="009E135C"/>
    <w:rsid w:val="009E1877"/>
    <w:rsid w:val="009E1963"/>
    <w:rsid w:val="009E3511"/>
    <w:rsid w:val="009E35CC"/>
    <w:rsid w:val="009E3A5B"/>
    <w:rsid w:val="009E3BAA"/>
    <w:rsid w:val="009E3E8D"/>
    <w:rsid w:val="009E3FBC"/>
    <w:rsid w:val="009E4014"/>
    <w:rsid w:val="009E49E3"/>
    <w:rsid w:val="009E49E8"/>
    <w:rsid w:val="009E4D20"/>
    <w:rsid w:val="009E514C"/>
    <w:rsid w:val="009E5EFD"/>
    <w:rsid w:val="009E611D"/>
    <w:rsid w:val="009E6262"/>
    <w:rsid w:val="009E670C"/>
    <w:rsid w:val="009E6758"/>
    <w:rsid w:val="009E67DD"/>
    <w:rsid w:val="009E6CAA"/>
    <w:rsid w:val="009E74F0"/>
    <w:rsid w:val="009E7546"/>
    <w:rsid w:val="009F0037"/>
    <w:rsid w:val="009F00E2"/>
    <w:rsid w:val="009F08CB"/>
    <w:rsid w:val="009F190B"/>
    <w:rsid w:val="009F1932"/>
    <w:rsid w:val="009F19A9"/>
    <w:rsid w:val="009F1DF9"/>
    <w:rsid w:val="009F1E88"/>
    <w:rsid w:val="009F2302"/>
    <w:rsid w:val="009F2354"/>
    <w:rsid w:val="009F25DA"/>
    <w:rsid w:val="009F2A46"/>
    <w:rsid w:val="009F2BF4"/>
    <w:rsid w:val="009F31E4"/>
    <w:rsid w:val="009F36C2"/>
    <w:rsid w:val="009F3C75"/>
    <w:rsid w:val="009F3E50"/>
    <w:rsid w:val="009F4F2C"/>
    <w:rsid w:val="009F5600"/>
    <w:rsid w:val="009F5A86"/>
    <w:rsid w:val="009F6641"/>
    <w:rsid w:val="009F67FF"/>
    <w:rsid w:val="009F6FF7"/>
    <w:rsid w:val="009F722E"/>
    <w:rsid w:val="009F74B6"/>
    <w:rsid w:val="00A000C8"/>
    <w:rsid w:val="00A00EAF"/>
    <w:rsid w:val="00A01445"/>
    <w:rsid w:val="00A01C11"/>
    <w:rsid w:val="00A01C69"/>
    <w:rsid w:val="00A01DDF"/>
    <w:rsid w:val="00A021D6"/>
    <w:rsid w:val="00A028FE"/>
    <w:rsid w:val="00A03088"/>
    <w:rsid w:val="00A03CC4"/>
    <w:rsid w:val="00A03D9B"/>
    <w:rsid w:val="00A03E1B"/>
    <w:rsid w:val="00A042DE"/>
    <w:rsid w:val="00A04667"/>
    <w:rsid w:val="00A05C9F"/>
    <w:rsid w:val="00A06029"/>
    <w:rsid w:val="00A06341"/>
    <w:rsid w:val="00A06425"/>
    <w:rsid w:val="00A06506"/>
    <w:rsid w:val="00A069C7"/>
    <w:rsid w:val="00A075F4"/>
    <w:rsid w:val="00A1074A"/>
    <w:rsid w:val="00A10852"/>
    <w:rsid w:val="00A10C84"/>
    <w:rsid w:val="00A10E30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5"/>
    <w:rsid w:val="00A13A7B"/>
    <w:rsid w:val="00A13B82"/>
    <w:rsid w:val="00A1471F"/>
    <w:rsid w:val="00A147F8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A08"/>
    <w:rsid w:val="00A20B37"/>
    <w:rsid w:val="00A20C54"/>
    <w:rsid w:val="00A20F17"/>
    <w:rsid w:val="00A21D18"/>
    <w:rsid w:val="00A21DF0"/>
    <w:rsid w:val="00A21E0C"/>
    <w:rsid w:val="00A2316E"/>
    <w:rsid w:val="00A23228"/>
    <w:rsid w:val="00A23FE8"/>
    <w:rsid w:val="00A24031"/>
    <w:rsid w:val="00A24321"/>
    <w:rsid w:val="00A24406"/>
    <w:rsid w:val="00A2480E"/>
    <w:rsid w:val="00A24B5E"/>
    <w:rsid w:val="00A25302"/>
    <w:rsid w:val="00A25473"/>
    <w:rsid w:val="00A25501"/>
    <w:rsid w:val="00A25C59"/>
    <w:rsid w:val="00A263D5"/>
    <w:rsid w:val="00A27B1E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2023"/>
    <w:rsid w:val="00A320F8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772"/>
    <w:rsid w:val="00A368D5"/>
    <w:rsid w:val="00A37083"/>
    <w:rsid w:val="00A37779"/>
    <w:rsid w:val="00A37E89"/>
    <w:rsid w:val="00A4003D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769"/>
    <w:rsid w:val="00A42D05"/>
    <w:rsid w:val="00A42DA3"/>
    <w:rsid w:val="00A42EE2"/>
    <w:rsid w:val="00A432D8"/>
    <w:rsid w:val="00A438D6"/>
    <w:rsid w:val="00A44800"/>
    <w:rsid w:val="00A4484F"/>
    <w:rsid w:val="00A44BE9"/>
    <w:rsid w:val="00A45318"/>
    <w:rsid w:val="00A4546F"/>
    <w:rsid w:val="00A454CC"/>
    <w:rsid w:val="00A45545"/>
    <w:rsid w:val="00A45586"/>
    <w:rsid w:val="00A45F70"/>
    <w:rsid w:val="00A46260"/>
    <w:rsid w:val="00A46278"/>
    <w:rsid w:val="00A46476"/>
    <w:rsid w:val="00A469E7"/>
    <w:rsid w:val="00A46B13"/>
    <w:rsid w:val="00A47F3E"/>
    <w:rsid w:val="00A50808"/>
    <w:rsid w:val="00A5105F"/>
    <w:rsid w:val="00A51065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15F"/>
    <w:rsid w:val="00A62B61"/>
    <w:rsid w:val="00A62F33"/>
    <w:rsid w:val="00A62F5A"/>
    <w:rsid w:val="00A64C60"/>
    <w:rsid w:val="00A653DC"/>
    <w:rsid w:val="00A6613D"/>
    <w:rsid w:val="00A66B05"/>
    <w:rsid w:val="00A66D19"/>
    <w:rsid w:val="00A66F1A"/>
    <w:rsid w:val="00A67A3B"/>
    <w:rsid w:val="00A67A5B"/>
    <w:rsid w:val="00A67A81"/>
    <w:rsid w:val="00A67E33"/>
    <w:rsid w:val="00A70074"/>
    <w:rsid w:val="00A704A5"/>
    <w:rsid w:val="00A711BC"/>
    <w:rsid w:val="00A71256"/>
    <w:rsid w:val="00A717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544B"/>
    <w:rsid w:val="00A75AA9"/>
    <w:rsid w:val="00A7610A"/>
    <w:rsid w:val="00A761A9"/>
    <w:rsid w:val="00A762BB"/>
    <w:rsid w:val="00A763DB"/>
    <w:rsid w:val="00A764DB"/>
    <w:rsid w:val="00A765BE"/>
    <w:rsid w:val="00A76802"/>
    <w:rsid w:val="00A769F2"/>
    <w:rsid w:val="00A76CDD"/>
    <w:rsid w:val="00A770FE"/>
    <w:rsid w:val="00A77630"/>
    <w:rsid w:val="00A7775F"/>
    <w:rsid w:val="00A800FB"/>
    <w:rsid w:val="00A80389"/>
    <w:rsid w:val="00A80692"/>
    <w:rsid w:val="00A80881"/>
    <w:rsid w:val="00A80BBC"/>
    <w:rsid w:val="00A81298"/>
    <w:rsid w:val="00A813FA"/>
    <w:rsid w:val="00A814DD"/>
    <w:rsid w:val="00A81C4D"/>
    <w:rsid w:val="00A82A0A"/>
    <w:rsid w:val="00A82D32"/>
    <w:rsid w:val="00A83D0C"/>
    <w:rsid w:val="00A84074"/>
    <w:rsid w:val="00A84095"/>
    <w:rsid w:val="00A8449F"/>
    <w:rsid w:val="00A84BFA"/>
    <w:rsid w:val="00A85918"/>
    <w:rsid w:val="00A86941"/>
    <w:rsid w:val="00A8743D"/>
    <w:rsid w:val="00A900E3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9C"/>
    <w:rsid w:val="00A920C4"/>
    <w:rsid w:val="00A92829"/>
    <w:rsid w:val="00A93166"/>
    <w:rsid w:val="00A93364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3013"/>
    <w:rsid w:val="00AB33D3"/>
    <w:rsid w:val="00AB3473"/>
    <w:rsid w:val="00AB3694"/>
    <w:rsid w:val="00AB3AA6"/>
    <w:rsid w:val="00AB3BEE"/>
    <w:rsid w:val="00AB3C2E"/>
    <w:rsid w:val="00AB42C9"/>
    <w:rsid w:val="00AB537E"/>
    <w:rsid w:val="00AB5D2D"/>
    <w:rsid w:val="00AB5E8F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9BD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212"/>
    <w:rsid w:val="00AD1AF7"/>
    <w:rsid w:val="00AD1E0C"/>
    <w:rsid w:val="00AD230E"/>
    <w:rsid w:val="00AD23EF"/>
    <w:rsid w:val="00AD27D1"/>
    <w:rsid w:val="00AD2910"/>
    <w:rsid w:val="00AD2A46"/>
    <w:rsid w:val="00AD319B"/>
    <w:rsid w:val="00AD37F1"/>
    <w:rsid w:val="00AD3AAD"/>
    <w:rsid w:val="00AD3BCF"/>
    <w:rsid w:val="00AD3C67"/>
    <w:rsid w:val="00AD3FA5"/>
    <w:rsid w:val="00AD47A1"/>
    <w:rsid w:val="00AD4829"/>
    <w:rsid w:val="00AD4ACF"/>
    <w:rsid w:val="00AD5697"/>
    <w:rsid w:val="00AD5A41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DF2"/>
    <w:rsid w:val="00AE1FD6"/>
    <w:rsid w:val="00AE2E31"/>
    <w:rsid w:val="00AE360B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F03C2"/>
    <w:rsid w:val="00AF11FB"/>
    <w:rsid w:val="00AF1981"/>
    <w:rsid w:val="00AF1B32"/>
    <w:rsid w:val="00AF1F31"/>
    <w:rsid w:val="00AF2B45"/>
    <w:rsid w:val="00AF34EF"/>
    <w:rsid w:val="00AF354C"/>
    <w:rsid w:val="00AF363D"/>
    <w:rsid w:val="00AF3D16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10D"/>
    <w:rsid w:val="00B00436"/>
    <w:rsid w:val="00B007F4"/>
    <w:rsid w:val="00B00959"/>
    <w:rsid w:val="00B013F7"/>
    <w:rsid w:val="00B0185F"/>
    <w:rsid w:val="00B01969"/>
    <w:rsid w:val="00B01CE6"/>
    <w:rsid w:val="00B01DAB"/>
    <w:rsid w:val="00B0277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9E4"/>
    <w:rsid w:val="00B10C43"/>
    <w:rsid w:val="00B1102D"/>
    <w:rsid w:val="00B114B8"/>
    <w:rsid w:val="00B118E0"/>
    <w:rsid w:val="00B12146"/>
    <w:rsid w:val="00B12277"/>
    <w:rsid w:val="00B1286D"/>
    <w:rsid w:val="00B12A1D"/>
    <w:rsid w:val="00B1349C"/>
    <w:rsid w:val="00B13D7F"/>
    <w:rsid w:val="00B13F86"/>
    <w:rsid w:val="00B14A1D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665"/>
    <w:rsid w:val="00B17A37"/>
    <w:rsid w:val="00B17CCC"/>
    <w:rsid w:val="00B17D71"/>
    <w:rsid w:val="00B17F36"/>
    <w:rsid w:val="00B20316"/>
    <w:rsid w:val="00B205A9"/>
    <w:rsid w:val="00B22262"/>
    <w:rsid w:val="00B225E1"/>
    <w:rsid w:val="00B228A1"/>
    <w:rsid w:val="00B22A1A"/>
    <w:rsid w:val="00B237F4"/>
    <w:rsid w:val="00B238B7"/>
    <w:rsid w:val="00B23E3B"/>
    <w:rsid w:val="00B2415E"/>
    <w:rsid w:val="00B245B5"/>
    <w:rsid w:val="00B24F49"/>
    <w:rsid w:val="00B25348"/>
    <w:rsid w:val="00B25A92"/>
    <w:rsid w:val="00B263A8"/>
    <w:rsid w:val="00B2641D"/>
    <w:rsid w:val="00B26477"/>
    <w:rsid w:val="00B26889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1E"/>
    <w:rsid w:val="00B3202D"/>
    <w:rsid w:val="00B33207"/>
    <w:rsid w:val="00B337BF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C09"/>
    <w:rsid w:val="00B42EDA"/>
    <w:rsid w:val="00B4328B"/>
    <w:rsid w:val="00B4377E"/>
    <w:rsid w:val="00B43797"/>
    <w:rsid w:val="00B43AC4"/>
    <w:rsid w:val="00B442AD"/>
    <w:rsid w:val="00B446B2"/>
    <w:rsid w:val="00B4484A"/>
    <w:rsid w:val="00B44C72"/>
    <w:rsid w:val="00B44F24"/>
    <w:rsid w:val="00B468C4"/>
    <w:rsid w:val="00B46A57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38F"/>
    <w:rsid w:val="00B526E7"/>
    <w:rsid w:val="00B52C0D"/>
    <w:rsid w:val="00B52D44"/>
    <w:rsid w:val="00B53328"/>
    <w:rsid w:val="00B53AA4"/>
    <w:rsid w:val="00B54350"/>
    <w:rsid w:val="00B5459A"/>
    <w:rsid w:val="00B54724"/>
    <w:rsid w:val="00B54ACF"/>
    <w:rsid w:val="00B54B06"/>
    <w:rsid w:val="00B54CA3"/>
    <w:rsid w:val="00B5531E"/>
    <w:rsid w:val="00B55650"/>
    <w:rsid w:val="00B55BAE"/>
    <w:rsid w:val="00B572A3"/>
    <w:rsid w:val="00B573D4"/>
    <w:rsid w:val="00B5780F"/>
    <w:rsid w:val="00B57E7C"/>
    <w:rsid w:val="00B57F60"/>
    <w:rsid w:val="00B57F8A"/>
    <w:rsid w:val="00B6061D"/>
    <w:rsid w:val="00B607CD"/>
    <w:rsid w:val="00B60DE1"/>
    <w:rsid w:val="00B6103E"/>
    <w:rsid w:val="00B615E5"/>
    <w:rsid w:val="00B61A99"/>
    <w:rsid w:val="00B61F1D"/>
    <w:rsid w:val="00B62DAB"/>
    <w:rsid w:val="00B63046"/>
    <w:rsid w:val="00B63EB2"/>
    <w:rsid w:val="00B64555"/>
    <w:rsid w:val="00B645B3"/>
    <w:rsid w:val="00B6479C"/>
    <w:rsid w:val="00B648CA"/>
    <w:rsid w:val="00B64A19"/>
    <w:rsid w:val="00B64C87"/>
    <w:rsid w:val="00B64D74"/>
    <w:rsid w:val="00B6502F"/>
    <w:rsid w:val="00B65404"/>
    <w:rsid w:val="00B655DA"/>
    <w:rsid w:val="00B658FF"/>
    <w:rsid w:val="00B65C68"/>
    <w:rsid w:val="00B6634E"/>
    <w:rsid w:val="00B66515"/>
    <w:rsid w:val="00B6660C"/>
    <w:rsid w:val="00B6684C"/>
    <w:rsid w:val="00B6689A"/>
    <w:rsid w:val="00B66DCA"/>
    <w:rsid w:val="00B67D3C"/>
    <w:rsid w:val="00B7046D"/>
    <w:rsid w:val="00B70704"/>
    <w:rsid w:val="00B70A9A"/>
    <w:rsid w:val="00B70B16"/>
    <w:rsid w:val="00B70DCA"/>
    <w:rsid w:val="00B71937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E19"/>
    <w:rsid w:val="00B774C1"/>
    <w:rsid w:val="00B7785F"/>
    <w:rsid w:val="00B77A31"/>
    <w:rsid w:val="00B77DD7"/>
    <w:rsid w:val="00B8075B"/>
    <w:rsid w:val="00B80E58"/>
    <w:rsid w:val="00B80F2C"/>
    <w:rsid w:val="00B814E4"/>
    <w:rsid w:val="00B81905"/>
    <w:rsid w:val="00B81AB2"/>
    <w:rsid w:val="00B825B2"/>
    <w:rsid w:val="00B82CE0"/>
    <w:rsid w:val="00B83067"/>
    <w:rsid w:val="00B83340"/>
    <w:rsid w:val="00B835C6"/>
    <w:rsid w:val="00B83BD9"/>
    <w:rsid w:val="00B83DE3"/>
    <w:rsid w:val="00B84CFB"/>
    <w:rsid w:val="00B84E30"/>
    <w:rsid w:val="00B856E8"/>
    <w:rsid w:val="00B85CAF"/>
    <w:rsid w:val="00B85F4F"/>
    <w:rsid w:val="00B860AC"/>
    <w:rsid w:val="00B863DF"/>
    <w:rsid w:val="00B867F3"/>
    <w:rsid w:val="00B869AE"/>
    <w:rsid w:val="00B86C08"/>
    <w:rsid w:val="00B86FEE"/>
    <w:rsid w:val="00B9015B"/>
    <w:rsid w:val="00B906FB"/>
    <w:rsid w:val="00B90B35"/>
    <w:rsid w:val="00B90D8E"/>
    <w:rsid w:val="00B917BF"/>
    <w:rsid w:val="00B91FF5"/>
    <w:rsid w:val="00B926C8"/>
    <w:rsid w:val="00B928F7"/>
    <w:rsid w:val="00B92A13"/>
    <w:rsid w:val="00B93516"/>
    <w:rsid w:val="00B93ABE"/>
    <w:rsid w:val="00B93C94"/>
    <w:rsid w:val="00B94510"/>
    <w:rsid w:val="00B94A16"/>
    <w:rsid w:val="00B94C5E"/>
    <w:rsid w:val="00B94E75"/>
    <w:rsid w:val="00B950B5"/>
    <w:rsid w:val="00B95542"/>
    <w:rsid w:val="00B9567B"/>
    <w:rsid w:val="00B95F69"/>
    <w:rsid w:val="00B96ABB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41C"/>
    <w:rsid w:val="00BA55B5"/>
    <w:rsid w:val="00BA5BBD"/>
    <w:rsid w:val="00BA5E99"/>
    <w:rsid w:val="00BA5EA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CB6"/>
    <w:rsid w:val="00BB1D35"/>
    <w:rsid w:val="00BB1D55"/>
    <w:rsid w:val="00BB1DC6"/>
    <w:rsid w:val="00BB21E6"/>
    <w:rsid w:val="00BB2601"/>
    <w:rsid w:val="00BB2688"/>
    <w:rsid w:val="00BB2D0E"/>
    <w:rsid w:val="00BB3723"/>
    <w:rsid w:val="00BB44E1"/>
    <w:rsid w:val="00BB4E23"/>
    <w:rsid w:val="00BB50CA"/>
    <w:rsid w:val="00BB5812"/>
    <w:rsid w:val="00BB5E70"/>
    <w:rsid w:val="00BB5F55"/>
    <w:rsid w:val="00BB5F8B"/>
    <w:rsid w:val="00BB6B56"/>
    <w:rsid w:val="00BB723E"/>
    <w:rsid w:val="00BB75DC"/>
    <w:rsid w:val="00BB7A66"/>
    <w:rsid w:val="00BB7C34"/>
    <w:rsid w:val="00BB7EB6"/>
    <w:rsid w:val="00BB7FAB"/>
    <w:rsid w:val="00BC0552"/>
    <w:rsid w:val="00BC0904"/>
    <w:rsid w:val="00BC09D3"/>
    <w:rsid w:val="00BC0B5A"/>
    <w:rsid w:val="00BC0B62"/>
    <w:rsid w:val="00BC0E24"/>
    <w:rsid w:val="00BC13C1"/>
    <w:rsid w:val="00BC14C6"/>
    <w:rsid w:val="00BC1510"/>
    <w:rsid w:val="00BC18BE"/>
    <w:rsid w:val="00BC19C3"/>
    <w:rsid w:val="00BC1A2F"/>
    <w:rsid w:val="00BC1C10"/>
    <w:rsid w:val="00BC2042"/>
    <w:rsid w:val="00BC218B"/>
    <w:rsid w:val="00BC23ED"/>
    <w:rsid w:val="00BC2538"/>
    <w:rsid w:val="00BC26B5"/>
    <w:rsid w:val="00BC2EC0"/>
    <w:rsid w:val="00BC3551"/>
    <w:rsid w:val="00BC3693"/>
    <w:rsid w:val="00BC3E98"/>
    <w:rsid w:val="00BC54D5"/>
    <w:rsid w:val="00BC5BC8"/>
    <w:rsid w:val="00BC5FE3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136"/>
    <w:rsid w:val="00BD0E51"/>
    <w:rsid w:val="00BD0FC2"/>
    <w:rsid w:val="00BD11A6"/>
    <w:rsid w:val="00BD169F"/>
    <w:rsid w:val="00BD16CD"/>
    <w:rsid w:val="00BD1A69"/>
    <w:rsid w:val="00BD2CDB"/>
    <w:rsid w:val="00BD2DB6"/>
    <w:rsid w:val="00BD4293"/>
    <w:rsid w:val="00BD4499"/>
    <w:rsid w:val="00BD47F1"/>
    <w:rsid w:val="00BD4B37"/>
    <w:rsid w:val="00BD4F1C"/>
    <w:rsid w:val="00BD556D"/>
    <w:rsid w:val="00BD6293"/>
    <w:rsid w:val="00BD62F2"/>
    <w:rsid w:val="00BD6718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77A"/>
    <w:rsid w:val="00BE3A70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453"/>
    <w:rsid w:val="00BF0491"/>
    <w:rsid w:val="00BF061B"/>
    <w:rsid w:val="00BF09ED"/>
    <w:rsid w:val="00BF0C58"/>
    <w:rsid w:val="00BF0E16"/>
    <w:rsid w:val="00BF1274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BD5"/>
    <w:rsid w:val="00BF6FCA"/>
    <w:rsid w:val="00BF7362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563"/>
    <w:rsid w:val="00C03CB2"/>
    <w:rsid w:val="00C03D94"/>
    <w:rsid w:val="00C04552"/>
    <w:rsid w:val="00C0473B"/>
    <w:rsid w:val="00C048C9"/>
    <w:rsid w:val="00C04AB6"/>
    <w:rsid w:val="00C04CF5"/>
    <w:rsid w:val="00C04DAF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73"/>
    <w:rsid w:val="00C078AF"/>
    <w:rsid w:val="00C07EFA"/>
    <w:rsid w:val="00C10227"/>
    <w:rsid w:val="00C104AF"/>
    <w:rsid w:val="00C10C20"/>
    <w:rsid w:val="00C1112D"/>
    <w:rsid w:val="00C111F8"/>
    <w:rsid w:val="00C1192D"/>
    <w:rsid w:val="00C1197C"/>
    <w:rsid w:val="00C11C47"/>
    <w:rsid w:val="00C11C4F"/>
    <w:rsid w:val="00C11E4D"/>
    <w:rsid w:val="00C12561"/>
    <w:rsid w:val="00C1274B"/>
    <w:rsid w:val="00C127B4"/>
    <w:rsid w:val="00C12C22"/>
    <w:rsid w:val="00C13EC5"/>
    <w:rsid w:val="00C14894"/>
    <w:rsid w:val="00C14E74"/>
    <w:rsid w:val="00C154BE"/>
    <w:rsid w:val="00C158E3"/>
    <w:rsid w:val="00C15CD4"/>
    <w:rsid w:val="00C15CF3"/>
    <w:rsid w:val="00C15D1E"/>
    <w:rsid w:val="00C1683F"/>
    <w:rsid w:val="00C2003C"/>
    <w:rsid w:val="00C208F1"/>
    <w:rsid w:val="00C20D11"/>
    <w:rsid w:val="00C216E4"/>
    <w:rsid w:val="00C21F1E"/>
    <w:rsid w:val="00C22017"/>
    <w:rsid w:val="00C227C7"/>
    <w:rsid w:val="00C22EDE"/>
    <w:rsid w:val="00C2379D"/>
    <w:rsid w:val="00C237F8"/>
    <w:rsid w:val="00C23E07"/>
    <w:rsid w:val="00C23F26"/>
    <w:rsid w:val="00C23FA5"/>
    <w:rsid w:val="00C24421"/>
    <w:rsid w:val="00C24C24"/>
    <w:rsid w:val="00C25292"/>
    <w:rsid w:val="00C25303"/>
    <w:rsid w:val="00C25874"/>
    <w:rsid w:val="00C261B9"/>
    <w:rsid w:val="00C26704"/>
    <w:rsid w:val="00C27622"/>
    <w:rsid w:val="00C27974"/>
    <w:rsid w:val="00C30360"/>
    <w:rsid w:val="00C3047F"/>
    <w:rsid w:val="00C30491"/>
    <w:rsid w:val="00C304F9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3E61"/>
    <w:rsid w:val="00C340F3"/>
    <w:rsid w:val="00C3430A"/>
    <w:rsid w:val="00C3437E"/>
    <w:rsid w:val="00C3595B"/>
    <w:rsid w:val="00C35D07"/>
    <w:rsid w:val="00C364AB"/>
    <w:rsid w:val="00C36872"/>
    <w:rsid w:val="00C36958"/>
    <w:rsid w:val="00C36BEA"/>
    <w:rsid w:val="00C36E6B"/>
    <w:rsid w:val="00C371F6"/>
    <w:rsid w:val="00C37D86"/>
    <w:rsid w:val="00C4001F"/>
    <w:rsid w:val="00C40403"/>
    <w:rsid w:val="00C40D68"/>
    <w:rsid w:val="00C40E7E"/>
    <w:rsid w:val="00C41077"/>
    <w:rsid w:val="00C4132F"/>
    <w:rsid w:val="00C41DF9"/>
    <w:rsid w:val="00C42C0C"/>
    <w:rsid w:val="00C42D4F"/>
    <w:rsid w:val="00C42EA3"/>
    <w:rsid w:val="00C4394A"/>
    <w:rsid w:val="00C4406F"/>
    <w:rsid w:val="00C441C7"/>
    <w:rsid w:val="00C448C6"/>
    <w:rsid w:val="00C449AA"/>
    <w:rsid w:val="00C44B93"/>
    <w:rsid w:val="00C44BFB"/>
    <w:rsid w:val="00C44F96"/>
    <w:rsid w:val="00C457FF"/>
    <w:rsid w:val="00C45F4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CC9"/>
    <w:rsid w:val="00C50FA6"/>
    <w:rsid w:val="00C5109D"/>
    <w:rsid w:val="00C51A2D"/>
    <w:rsid w:val="00C51B50"/>
    <w:rsid w:val="00C5258E"/>
    <w:rsid w:val="00C52972"/>
    <w:rsid w:val="00C52991"/>
    <w:rsid w:val="00C52AAE"/>
    <w:rsid w:val="00C541B3"/>
    <w:rsid w:val="00C54334"/>
    <w:rsid w:val="00C54836"/>
    <w:rsid w:val="00C548A9"/>
    <w:rsid w:val="00C555C2"/>
    <w:rsid w:val="00C55853"/>
    <w:rsid w:val="00C5618C"/>
    <w:rsid w:val="00C56459"/>
    <w:rsid w:val="00C56D0E"/>
    <w:rsid w:val="00C57322"/>
    <w:rsid w:val="00C5779E"/>
    <w:rsid w:val="00C603CF"/>
    <w:rsid w:val="00C6058F"/>
    <w:rsid w:val="00C60804"/>
    <w:rsid w:val="00C60853"/>
    <w:rsid w:val="00C627C9"/>
    <w:rsid w:val="00C62A81"/>
    <w:rsid w:val="00C631F8"/>
    <w:rsid w:val="00C6322A"/>
    <w:rsid w:val="00C635F9"/>
    <w:rsid w:val="00C640C5"/>
    <w:rsid w:val="00C643C3"/>
    <w:rsid w:val="00C646C1"/>
    <w:rsid w:val="00C64C5C"/>
    <w:rsid w:val="00C652BF"/>
    <w:rsid w:val="00C65E09"/>
    <w:rsid w:val="00C66416"/>
    <w:rsid w:val="00C67068"/>
    <w:rsid w:val="00C67080"/>
    <w:rsid w:val="00C671EE"/>
    <w:rsid w:val="00C67232"/>
    <w:rsid w:val="00C67BEF"/>
    <w:rsid w:val="00C705FD"/>
    <w:rsid w:val="00C70822"/>
    <w:rsid w:val="00C7087D"/>
    <w:rsid w:val="00C71572"/>
    <w:rsid w:val="00C721E8"/>
    <w:rsid w:val="00C722DC"/>
    <w:rsid w:val="00C732B7"/>
    <w:rsid w:val="00C7351D"/>
    <w:rsid w:val="00C74100"/>
    <w:rsid w:val="00C7429E"/>
    <w:rsid w:val="00C74538"/>
    <w:rsid w:val="00C74D9A"/>
    <w:rsid w:val="00C74E9B"/>
    <w:rsid w:val="00C7521F"/>
    <w:rsid w:val="00C7530F"/>
    <w:rsid w:val="00C753FA"/>
    <w:rsid w:val="00C75F02"/>
    <w:rsid w:val="00C760C8"/>
    <w:rsid w:val="00C760F0"/>
    <w:rsid w:val="00C770D7"/>
    <w:rsid w:val="00C77318"/>
    <w:rsid w:val="00C777AC"/>
    <w:rsid w:val="00C77E52"/>
    <w:rsid w:val="00C80340"/>
    <w:rsid w:val="00C8047B"/>
    <w:rsid w:val="00C80540"/>
    <w:rsid w:val="00C806A1"/>
    <w:rsid w:val="00C8086D"/>
    <w:rsid w:val="00C80CC2"/>
    <w:rsid w:val="00C80CE4"/>
    <w:rsid w:val="00C8192F"/>
    <w:rsid w:val="00C81CFC"/>
    <w:rsid w:val="00C82038"/>
    <w:rsid w:val="00C824C1"/>
    <w:rsid w:val="00C828C8"/>
    <w:rsid w:val="00C82A67"/>
    <w:rsid w:val="00C82B5F"/>
    <w:rsid w:val="00C82E6F"/>
    <w:rsid w:val="00C83050"/>
    <w:rsid w:val="00C83803"/>
    <w:rsid w:val="00C83F04"/>
    <w:rsid w:val="00C84339"/>
    <w:rsid w:val="00C843D9"/>
    <w:rsid w:val="00C84F3D"/>
    <w:rsid w:val="00C85393"/>
    <w:rsid w:val="00C85AA9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4CA"/>
    <w:rsid w:val="00C95BF6"/>
    <w:rsid w:val="00C95D74"/>
    <w:rsid w:val="00C9692A"/>
    <w:rsid w:val="00C96AD3"/>
    <w:rsid w:val="00C97181"/>
    <w:rsid w:val="00C973EE"/>
    <w:rsid w:val="00C97BD2"/>
    <w:rsid w:val="00C97F69"/>
    <w:rsid w:val="00CA0169"/>
    <w:rsid w:val="00CA046B"/>
    <w:rsid w:val="00CA065B"/>
    <w:rsid w:val="00CA0A31"/>
    <w:rsid w:val="00CA13E9"/>
    <w:rsid w:val="00CA18ED"/>
    <w:rsid w:val="00CA1A56"/>
    <w:rsid w:val="00CA1AD8"/>
    <w:rsid w:val="00CA1D95"/>
    <w:rsid w:val="00CA2117"/>
    <w:rsid w:val="00CA2396"/>
    <w:rsid w:val="00CA23EE"/>
    <w:rsid w:val="00CA2C9A"/>
    <w:rsid w:val="00CA2E7D"/>
    <w:rsid w:val="00CA2EFE"/>
    <w:rsid w:val="00CA30C6"/>
    <w:rsid w:val="00CA359D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C5"/>
    <w:rsid w:val="00CB269D"/>
    <w:rsid w:val="00CB39F4"/>
    <w:rsid w:val="00CB41B6"/>
    <w:rsid w:val="00CB4462"/>
    <w:rsid w:val="00CB465A"/>
    <w:rsid w:val="00CB4A31"/>
    <w:rsid w:val="00CB4FB1"/>
    <w:rsid w:val="00CB52D2"/>
    <w:rsid w:val="00CB5314"/>
    <w:rsid w:val="00CB53B0"/>
    <w:rsid w:val="00CB5EAF"/>
    <w:rsid w:val="00CB5FA9"/>
    <w:rsid w:val="00CB6555"/>
    <w:rsid w:val="00CB6ACA"/>
    <w:rsid w:val="00CB7113"/>
    <w:rsid w:val="00CB7187"/>
    <w:rsid w:val="00CB75E0"/>
    <w:rsid w:val="00CB795F"/>
    <w:rsid w:val="00CB7BF9"/>
    <w:rsid w:val="00CB7EC4"/>
    <w:rsid w:val="00CB7FF2"/>
    <w:rsid w:val="00CC0FCE"/>
    <w:rsid w:val="00CC1344"/>
    <w:rsid w:val="00CC13CE"/>
    <w:rsid w:val="00CC15E5"/>
    <w:rsid w:val="00CC1F6A"/>
    <w:rsid w:val="00CC2612"/>
    <w:rsid w:val="00CC2AB0"/>
    <w:rsid w:val="00CC2BE0"/>
    <w:rsid w:val="00CC2C5A"/>
    <w:rsid w:val="00CC2E7E"/>
    <w:rsid w:val="00CC3251"/>
    <w:rsid w:val="00CC3E5E"/>
    <w:rsid w:val="00CC488C"/>
    <w:rsid w:val="00CC49E8"/>
    <w:rsid w:val="00CC4A2C"/>
    <w:rsid w:val="00CC51F5"/>
    <w:rsid w:val="00CC53B5"/>
    <w:rsid w:val="00CC5AAC"/>
    <w:rsid w:val="00CC5B5B"/>
    <w:rsid w:val="00CC5C88"/>
    <w:rsid w:val="00CC6836"/>
    <w:rsid w:val="00CC708F"/>
    <w:rsid w:val="00CC7122"/>
    <w:rsid w:val="00CC73D5"/>
    <w:rsid w:val="00CC7998"/>
    <w:rsid w:val="00CD0208"/>
    <w:rsid w:val="00CD06A2"/>
    <w:rsid w:val="00CD0B8C"/>
    <w:rsid w:val="00CD0B97"/>
    <w:rsid w:val="00CD1549"/>
    <w:rsid w:val="00CD16AA"/>
    <w:rsid w:val="00CD1926"/>
    <w:rsid w:val="00CD192D"/>
    <w:rsid w:val="00CD2099"/>
    <w:rsid w:val="00CD24FA"/>
    <w:rsid w:val="00CD2533"/>
    <w:rsid w:val="00CD2FA4"/>
    <w:rsid w:val="00CD3991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41"/>
    <w:rsid w:val="00CD7109"/>
    <w:rsid w:val="00CD761A"/>
    <w:rsid w:val="00CD7BE8"/>
    <w:rsid w:val="00CD7EF5"/>
    <w:rsid w:val="00CD7F4D"/>
    <w:rsid w:val="00CE0401"/>
    <w:rsid w:val="00CE07E6"/>
    <w:rsid w:val="00CE0C80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CB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09E"/>
    <w:rsid w:val="00CF114D"/>
    <w:rsid w:val="00CF12FB"/>
    <w:rsid w:val="00CF14F9"/>
    <w:rsid w:val="00CF1DBB"/>
    <w:rsid w:val="00CF21E8"/>
    <w:rsid w:val="00CF23B9"/>
    <w:rsid w:val="00CF3375"/>
    <w:rsid w:val="00CF3855"/>
    <w:rsid w:val="00CF3A8C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90E"/>
    <w:rsid w:val="00D012EF"/>
    <w:rsid w:val="00D01481"/>
    <w:rsid w:val="00D014E2"/>
    <w:rsid w:val="00D01B7A"/>
    <w:rsid w:val="00D01BC7"/>
    <w:rsid w:val="00D01E53"/>
    <w:rsid w:val="00D01F3B"/>
    <w:rsid w:val="00D0210B"/>
    <w:rsid w:val="00D0221C"/>
    <w:rsid w:val="00D025D9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795"/>
    <w:rsid w:val="00D07868"/>
    <w:rsid w:val="00D07892"/>
    <w:rsid w:val="00D07A19"/>
    <w:rsid w:val="00D07CEE"/>
    <w:rsid w:val="00D100AB"/>
    <w:rsid w:val="00D10367"/>
    <w:rsid w:val="00D10B2F"/>
    <w:rsid w:val="00D10C43"/>
    <w:rsid w:val="00D1118E"/>
    <w:rsid w:val="00D116AA"/>
    <w:rsid w:val="00D1179E"/>
    <w:rsid w:val="00D117F6"/>
    <w:rsid w:val="00D11913"/>
    <w:rsid w:val="00D11B00"/>
    <w:rsid w:val="00D11FF1"/>
    <w:rsid w:val="00D125E0"/>
    <w:rsid w:val="00D1261F"/>
    <w:rsid w:val="00D1285D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4F4B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2061F"/>
    <w:rsid w:val="00D20EE3"/>
    <w:rsid w:val="00D215F4"/>
    <w:rsid w:val="00D21631"/>
    <w:rsid w:val="00D2171D"/>
    <w:rsid w:val="00D21C06"/>
    <w:rsid w:val="00D222CE"/>
    <w:rsid w:val="00D222E0"/>
    <w:rsid w:val="00D2276A"/>
    <w:rsid w:val="00D2289C"/>
    <w:rsid w:val="00D232F5"/>
    <w:rsid w:val="00D23AEC"/>
    <w:rsid w:val="00D23C8B"/>
    <w:rsid w:val="00D2412A"/>
    <w:rsid w:val="00D24694"/>
    <w:rsid w:val="00D2496E"/>
    <w:rsid w:val="00D2560F"/>
    <w:rsid w:val="00D2588B"/>
    <w:rsid w:val="00D279D1"/>
    <w:rsid w:val="00D3013D"/>
    <w:rsid w:val="00D3036E"/>
    <w:rsid w:val="00D304BB"/>
    <w:rsid w:val="00D30692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05E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45B"/>
    <w:rsid w:val="00D40713"/>
    <w:rsid w:val="00D407CA"/>
    <w:rsid w:val="00D40953"/>
    <w:rsid w:val="00D40AC6"/>
    <w:rsid w:val="00D40FA2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C14"/>
    <w:rsid w:val="00D46DB0"/>
    <w:rsid w:val="00D473DD"/>
    <w:rsid w:val="00D47492"/>
    <w:rsid w:val="00D4766A"/>
    <w:rsid w:val="00D47875"/>
    <w:rsid w:val="00D4792E"/>
    <w:rsid w:val="00D47CEB"/>
    <w:rsid w:val="00D47EA1"/>
    <w:rsid w:val="00D5091E"/>
    <w:rsid w:val="00D51302"/>
    <w:rsid w:val="00D5183B"/>
    <w:rsid w:val="00D51A44"/>
    <w:rsid w:val="00D52776"/>
    <w:rsid w:val="00D52983"/>
    <w:rsid w:val="00D52FE5"/>
    <w:rsid w:val="00D53CB8"/>
    <w:rsid w:val="00D53E6F"/>
    <w:rsid w:val="00D543E3"/>
    <w:rsid w:val="00D54983"/>
    <w:rsid w:val="00D54DF6"/>
    <w:rsid w:val="00D54EA3"/>
    <w:rsid w:val="00D553BA"/>
    <w:rsid w:val="00D55D59"/>
    <w:rsid w:val="00D55D72"/>
    <w:rsid w:val="00D56035"/>
    <w:rsid w:val="00D560B3"/>
    <w:rsid w:val="00D566A3"/>
    <w:rsid w:val="00D57134"/>
    <w:rsid w:val="00D57626"/>
    <w:rsid w:val="00D57E9B"/>
    <w:rsid w:val="00D60351"/>
    <w:rsid w:val="00D607FA"/>
    <w:rsid w:val="00D60A3F"/>
    <w:rsid w:val="00D60CB9"/>
    <w:rsid w:val="00D61305"/>
    <w:rsid w:val="00D6199C"/>
    <w:rsid w:val="00D61A7E"/>
    <w:rsid w:val="00D62C8E"/>
    <w:rsid w:val="00D633F0"/>
    <w:rsid w:val="00D640C5"/>
    <w:rsid w:val="00D64272"/>
    <w:rsid w:val="00D647AC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7183C"/>
    <w:rsid w:val="00D71B43"/>
    <w:rsid w:val="00D71B71"/>
    <w:rsid w:val="00D71E68"/>
    <w:rsid w:val="00D72540"/>
    <w:rsid w:val="00D7321F"/>
    <w:rsid w:val="00D737C3"/>
    <w:rsid w:val="00D73B93"/>
    <w:rsid w:val="00D73E48"/>
    <w:rsid w:val="00D73EC2"/>
    <w:rsid w:val="00D743E2"/>
    <w:rsid w:val="00D748DC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D42"/>
    <w:rsid w:val="00D82F8C"/>
    <w:rsid w:val="00D83CAD"/>
    <w:rsid w:val="00D83FB8"/>
    <w:rsid w:val="00D84027"/>
    <w:rsid w:val="00D845CD"/>
    <w:rsid w:val="00D85098"/>
    <w:rsid w:val="00D86076"/>
    <w:rsid w:val="00D864FD"/>
    <w:rsid w:val="00D86588"/>
    <w:rsid w:val="00D86C8C"/>
    <w:rsid w:val="00D87016"/>
    <w:rsid w:val="00D8797A"/>
    <w:rsid w:val="00D87A75"/>
    <w:rsid w:val="00D87E5A"/>
    <w:rsid w:val="00D87E86"/>
    <w:rsid w:val="00D90B1A"/>
    <w:rsid w:val="00D91D00"/>
    <w:rsid w:val="00D91F92"/>
    <w:rsid w:val="00D9219C"/>
    <w:rsid w:val="00D92349"/>
    <w:rsid w:val="00D924DE"/>
    <w:rsid w:val="00D92ABA"/>
    <w:rsid w:val="00D92C0A"/>
    <w:rsid w:val="00D9354F"/>
    <w:rsid w:val="00D9356F"/>
    <w:rsid w:val="00D94830"/>
    <w:rsid w:val="00D94EB6"/>
    <w:rsid w:val="00D9554C"/>
    <w:rsid w:val="00D96698"/>
    <w:rsid w:val="00D96857"/>
    <w:rsid w:val="00D96A59"/>
    <w:rsid w:val="00DA00F9"/>
    <w:rsid w:val="00DA045A"/>
    <w:rsid w:val="00DA0A56"/>
    <w:rsid w:val="00DA0EC2"/>
    <w:rsid w:val="00DA13C2"/>
    <w:rsid w:val="00DA140F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DD8"/>
    <w:rsid w:val="00DB1003"/>
    <w:rsid w:val="00DB11A9"/>
    <w:rsid w:val="00DB1673"/>
    <w:rsid w:val="00DB17BA"/>
    <w:rsid w:val="00DB1F26"/>
    <w:rsid w:val="00DB1F84"/>
    <w:rsid w:val="00DB205C"/>
    <w:rsid w:val="00DB413C"/>
    <w:rsid w:val="00DB4587"/>
    <w:rsid w:val="00DB46F8"/>
    <w:rsid w:val="00DB4ED7"/>
    <w:rsid w:val="00DB524E"/>
    <w:rsid w:val="00DB53CC"/>
    <w:rsid w:val="00DB5EC3"/>
    <w:rsid w:val="00DB5F4C"/>
    <w:rsid w:val="00DB6213"/>
    <w:rsid w:val="00DB6906"/>
    <w:rsid w:val="00DB6EC1"/>
    <w:rsid w:val="00DB7057"/>
    <w:rsid w:val="00DB7C1F"/>
    <w:rsid w:val="00DB7F4B"/>
    <w:rsid w:val="00DC001D"/>
    <w:rsid w:val="00DC0131"/>
    <w:rsid w:val="00DC07E8"/>
    <w:rsid w:val="00DC15B4"/>
    <w:rsid w:val="00DC1608"/>
    <w:rsid w:val="00DC17EB"/>
    <w:rsid w:val="00DC205B"/>
    <w:rsid w:val="00DC2711"/>
    <w:rsid w:val="00DC2A12"/>
    <w:rsid w:val="00DC30CF"/>
    <w:rsid w:val="00DC4367"/>
    <w:rsid w:val="00DC48DB"/>
    <w:rsid w:val="00DC4ACA"/>
    <w:rsid w:val="00DC531B"/>
    <w:rsid w:val="00DC58ED"/>
    <w:rsid w:val="00DC5923"/>
    <w:rsid w:val="00DC5A8B"/>
    <w:rsid w:val="00DC7DAF"/>
    <w:rsid w:val="00DC7EA9"/>
    <w:rsid w:val="00DD0005"/>
    <w:rsid w:val="00DD0660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20"/>
    <w:rsid w:val="00DD393A"/>
    <w:rsid w:val="00DD3A9B"/>
    <w:rsid w:val="00DD457D"/>
    <w:rsid w:val="00DD4C97"/>
    <w:rsid w:val="00DD5120"/>
    <w:rsid w:val="00DD5486"/>
    <w:rsid w:val="00DD5C95"/>
    <w:rsid w:val="00DD66CB"/>
    <w:rsid w:val="00DD6DBB"/>
    <w:rsid w:val="00DD7040"/>
    <w:rsid w:val="00DD78C7"/>
    <w:rsid w:val="00DD78F4"/>
    <w:rsid w:val="00DD7A24"/>
    <w:rsid w:val="00DD7CAA"/>
    <w:rsid w:val="00DE000A"/>
    <w:rsid w:val="00DE05B9"/>
    <w:rsid w:val="00DE0757"/>
    <w:rsid w:val="00DE077F"/>
    <w:rsid w:val="00DE0C1C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352"/>
    <w:rsid w:val="00DE390C"/>
    <w:rsid w:val="00DE3CBD"/>
    <w:rsid w:val="00DE44B5"/>
    <w:rsid w:val="00DE5271"/>
    <w:rsid w:val="00DE571E"/>
    <w:rsid w:val="00DE5ACB"/>
    <w:rsid w:val="00DE5CE3"/>
    <w:rsid w:val="00DE5FBF"/>
    <w:rsid w:val="00DE678A"/>
    <w:rsid w:val="00DE70ED"/>
    <w:rsid w:val="00DE757D"/>
    <w:rsid w:val="00DE7CE1"/>
    <w:rsid w:val="00DE7EF0"/>
    <w:rsid w:val="00DF0070"/>
    <w:rsid w:val="00DF0273"/>
    <w:rsid w:val="00DF02AA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4E7"/>
    <w:rsid w:val="00DF3912"/>
    <w:rsid w:val="00DF4A63"/>
    <w:rsid w:val="00DF4CCA"/>
    <w:rsid w:val="00DF5817"/>
    <w:rsid w:val="00DF5A62"/>
    <w:rsid w:val="00DF69B8"/>
    <w:rsid w:val="00DF6C81"/>
    <w:rsid w:val="00DF7754"/>
    <w:rsid w:val="00DF78C4"/>
    <w:rsid w:val="00E000FC"/>
    <w:rsid w:val="00E0040D"/>
    <w:rsid w:val="00E00555"/>
    <w:rsid w:val="00E0198D"/>
    <w:rsid w:val="00E02508"/>
    <w:rsid w:val="00E02D8C"/>
    <w:rsid w:val="00E0320F"/>
    <w:rsid w:val="00E03256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79C"/>
    <w:rsid w:val="00E1128E"/>
    <w:rsid w:val="00E112B4"/>
    <w:rsid w:val="00E1177E"/>
    <w:rsid w:val="00E1196B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9F7"/>
    <w:rsid w:val="00E16D3D"/>
    <w:rsid w:val="00E177B7"/>
    <w:rsid w:val="00E200CE"/>
    <w:rsid w:val="00E202CF"/>
    <w:rsid w:val="00E204A3"/>
    <w:rsid w:val="00E204D9"/>
    <w:rsid w:val="00E2060F"/>
    <w:rsid w:val="00E20933"/>
    <w:rsid w:val="00E20A0A"/>
    <w:rsid w:val="00E20DA9"/>
    <w:rsid w:val="00E20EB4"/>
    <w:rsid w:val="00E210B3"/>
    <w:rsid w:val="00E21102"/>
    <w:rsid w:val="00E21DC1"/>
    <w:rsid w:val="00E22602"/>
    <w:rsid w:val="00E23711"/>
    <w:rsid w:val="00E24A74"/>
    <w:rsid w:val="00E24AAF"/>
    <w:rsid w:val="00E24AB6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2B8"/>
    <w:rsid w:val="00E3240E"/>
    <w:rsid w:val="00E32ABC"/>
    <w:rsid w:val="00E3336B"/>
    <w:rsid w:val="00E33564"/>
    <w:rsid w:val="00E3390A"/>
    <w:rsid w:val="00E33DE9"/>
    <w:rsid w:val="00E34917"/>
    <w:rsid w:val="00E34B65"/>
    <w:rsid w:val="00E35B5A"/>
    <w:rsid w:val="00E36298"/>
    <w:rsid w:val="00E364E6"/>
    <w:rsid w:val="00E37A3F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31FA"/>
    <w:rsid w:val="00E43A65"/>
    <w:rsid w:val="00E4465F"/>
    <w:rsid w:val="00E452AB"/>
    <w:rsid w:val="00E4571F"/>
    <w:rsid w:val="00E459AD"/>
    <w:rsid w:val="00E45CD1"/>
    <w:rsid w:val="00E4665E"/>
    <w:rsid w:val="00E47199"/>
    <w:rsid w:val="00E47A1F"/>
    <w:rsid w:val="00E500A1"/>
    <w:rsid w:val="00E50D61"/>
    <w:rsid w:val="00E50F6E"/>
    <w:rsid w:val="00E50F99"/>
    <w:rsid w:val="00E51639"/>
    <w:rsid w:val="00E5182C"/>
    <w:rsid w:val="00E51A57"/>
    <w:rsid w:val="00E51B50"/>
    <w:rsid w:val="00E51CFF"/>
    <w:rsid w:val="00E51DD3"/>
    <w:rsid w:val="00E52026"/>
    <w:rsid w:val="00E521E8"/>
    <w:rsid w:val="00E524AA"/>
    <w:rsid w:val="00E52CE5"/>
    <w:rsid w:val="00E52E4F"/>
    <w:rsid w:val="00E52E79"/>
    <w:rsid w:val="00E538A8"/>
    <w:rsid w:val="00E546BD"/>
    <w:rsid w:val="00E548D8"/>
    <w:rsid w:val="00E54A5A"/>
    <w:rsid w:val="00E5584F"/>
    <w:rsid w:val="00E56289"/>
    <w:rsid w:val="00E5629E"/>
    <w:rsid w:val="00E5679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2C33"/>
    <w:rsid w:val="00E63947"/>
    <w:rsid w:val="00E63B2D"/>
    <w:rsid w:val="00E63C06"/>
    <w:rsid w:val="00E63C98"/>
    <w:rsid w:val="00E63F78"/>
    <w:rsid w:val="00E6444B"/>
    <w:rsid w:val="00E64505"/>
    <w:rsid w:val="00E65A45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428C"/>
    <w:rsid w:val="00E74449"/>
    <w:rsid w:val="00E749FF"/>
    <w:rsid w:val="00E75691"/>
    <w:rsid w:val="00E76485"/>
    <w:rsid w:val="00E76549"/>
    <w:rsid w:val="00E76C4F"/>
    <w:rsid w:val="00E76EB2"/>
    <w:rsid w:val="00E77578"/>
    <w:rsid w:val="00E77762"/>
    <w:rsid w:val="00E7781B"/>
    <w:rsid w:val="00E77897"/>
    <w:rsid w:val="00E779DB"/>
    <w:rsid w:val="00E77AAD"/>
    <w:rsid w:val="00E77EB6"/>
    <w:rsid w:val="00E80223"/>
    <w:rsid w:val="00E80362"/>
    <w:rsid w:val="00E80469"/>
    <w:rsid w:val="00E806EF"/>
    <w:rsid w:val="00E80961"/>
    <w:rsid w:val="00E8214A"/>
    <w:rsid w:val="00E82221"/>
    <w:rsid w:val="00E826B3"/>
    <w:rsid w:val="00E82B72"/>
    <w:rsid w:val="00E831C3"/>
    <w:rsid w:val="00E83618"/>
    <w:rsid w:val="00E83A7E"/>
    <w:rsid w:val="00E84AE5"/>
    <w:rsid w:val="00E84FD4"/>
    <w:rsid w:val="00E85555"/>
    <w:rsid w:val="00E85AF4"/>
    <w:rsid w:val="00E85B79"/>
    <w:rsid w:val="00E86801"/>
    <w:rsid w:val="00E86E67"/>
    <w:rsid w:val="00E87197"/>
    <w:rsid w:val="00E87320"/>
    <w:rsid w:val="00E901CA"/>
    <w:rsid w:val="00E9028E"/>
    <w:rsid w:val="00E9054A"/>
    <w:rsid w:val="00E90864"/>
    <w:rsid w:val="00E90B72"/>
    <w:rsid w:val="00E90C6B"/>
    <w:rsid w:val="00E90F6D"/>
    <w:rsid w:val="00E90FC7"/>
    <w:rsid w:val="00E91997"/>
    <w:rsid w:val="00E91B35"/>
    <w:rsid w:val="00E91B50"/>
    <w:rsid w:val="00E91F66"/>
    <w:rsid w:val="00E92095"/>
    <w:rsid w:val="00E92277"/>
    <w:rsid w:val="00E92348"/>
    <w:rsid w:val="00E923AC"/>
    <w:rsid w:val="00E923B6"/>
    <w:rsid w:val="00E92FEF"/>
    <w:rsid w:val="00E9319F"/>
    <w:rsid w:val="00E933EB"/>
    <w:rsid w:val="00E936E1"/>
    <w:rsid w:val="00E93C9D"/>
    <w:rsid w:val="00E93DCF"/>
    <w:rsid w:val="00E94314"/>
    <w:rsid w:val="00E94484"/>
    <w:rsid w:val="00E9475E"/>
    <w:rsid w:val="00E958C1"/>
    <w:rsid w:val="00E95966"/>
    <w:rsid w:val="00E95A43"/>
    <w:rsid w:val="00E95F45"/>
    <w:rsid w:val="00E96030"/>
    <w:rsid w:val="00E964B9"/>
    <w:rsid w:val="00E965C3"/>
    <w:rsid w:val="00E968F5"/>
    <w:rsid w:val="00E96D9B"/>
    <w:rsid w:val="00E9767D"/>
    <w:rsid w:val="00E978C3"/>
    <w:rsid w:val="00E97E60"/>
    <w:rsid w:val="00EA02DE"/>
    <w:rsid w:val="00EA0805"/>
    <w:rsid w:val="00EA09B3"/>
    <w:rsid w:val="00EA0EFC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6F9"/>
    <w:rsid w:val="00EA5971"/>
    <w:rsid w:val="00EA59E0"/>
    <w:rsid w:val="00EA6139"/>
    <w:rsid w:val="00EA6886"/>
    <w:rsid w:val="00EB0413"/>
    <w:rsid w:val="00EB0951"/>
    <w:rsid w:val="00EB116A"/>
    <w:rsid w:val="00EB27B8"/>
    <w:rsid w:val="00EB2B50"/>
    <w:rsid w:val="00EB2F55"/>
    <w:rsid w:val="00EB3335"/>
    <w:rsid w:val="00EB33C6"/>
    <w:rsid w:val="00EB3801"/>
    <w:rsid w:val="00EB3976"/>
    <w:rsid w:val="00EB3A18"/>
    <w:rsid w:val="00EB400C"/>
    <w:rsid w:val="00EB4997"/>
    <w:rsid w:val="00EB5221"/>
    <w:rsid w:val="00EB535F"/>
    <w:rsid w:val="00EB53C4"/>
    <w:rsid w:val="00EB5DA5"/>
    <w:rsid w:val="00EB5FCD"/>
    <w:rsid w:val="00EB60C3"/>
    <w:rsid w:val="00EB6B9C"/>
    <w:rsid w:val="00EB7036"/>
    <w:rsid w:val="00EB74A5"/>
    <w:rsid w:val="00EB7EF1"/>
    <w:rsid w:val="00EC0554"/>
    <w:rsid w:val="00EC05D6"/>
    <w:rsid w:val="00EC12F0"/>
    <w:rsid w:val="00EC1798"/>
    <w:rsid w:val="00EC190B"/>
    <w:rsid w:val="00EC1989"/>
    <w:rsid w:val="00EC24D7"/>
    <w:rsid w:val="00EC2568"/>
    <w:rsid w:val="00EC2590"/>
    <w:rsid w:val="00EC2B72"/>
    <w:rsid w:val="00EC3FB8"/>
    <w:rsid w:val="00EC4175"/>
    <w:rsid w:val="00EC42A3"/>
    <w:rsid w:val="00EC4B4D"/>
    <w:rsid w:val="00EC4B53"/>
    <w:rsid w:val="00EC4C70"/>
    <w:rsid w:val="00EC4DF2"/>
    <w:rsid w:val="00EC5AA1"/>
    <w:rsid w:val="00EC5C01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25EC"/>
    <w:rsid w:val="00ED2E17"/>
    <w:rsid w:val="00ED301B"/>
    <w:rsid w:val="00ED31C3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548"/>
    <w:rsid w:val="00EE0ACE"/>
    <w:rsid w:val="00EE0ED5"/>
    <w:rsid w:val="00EE0FE7"/>
    <w:rsid w:val="00EE1857"/>
    <w:rsid w:val="00EE2652"/>
    <w:rsid w:val="00EE2726"/>
    <w:rsid w:val="00EE381F"/>
    <w:rsid w:val="00EE3EA0"/>
    <w:rsid w:val="00EE4120"/>
    <w:rsid w:val="00EE4362"/>
    <w:rsid w:val="00EE4A86"/>
    <w:rsid w:val="00EE5514"/>
    <w:rsid w:val="00EE57F0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F3"/>
    <w:rsid w:val="00EF06AC"/>
    <w:rsid w:val="00EF06F0"/>
    <w:rsid w:val="00EF08EE"/>
    <w:rsid w:val="00EF0CBF"/>
    <w:rsid w:val="00EF2E6D"/>
    <w:rsid w:val="00EF348B"/>
    <w:rsid w:val="00EF3A7B"/>
    <w:rsid w:val="00EF3C12"/>
    <w:rsid w:val="00EF3CAD"/>
    <w:rsid w:val="00EF4046"/>
    <w:rsid w:val="00EF41C2"/>
    <w:rsid w:val="00EF4C7D"/>
    <w:rsid w:val="00EF4DFF"/>
    <w:rsid w:val="00EF4ED2"/>
    <w:rsid w:val="00EF4FB1"/>
    <w:rsid w:val="00EF5211"/>
    <w:rsid w:val="00EF5225"/>
    <w:rsid w:val="00EF53C6"/>
    <w:rsid w:val="00EF5783"/>
    <w:rsid w:val="00EF5F01"/>
    <w:rsid w:val="00EF613F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E5F"/>
    <w:rsid w:val="00F02269"/>
    <w:rsid w:val="00F02327"/>
    <w:rsid w:val="00F0238E"/>
    <w:rsid w:val="00F02544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832"/>
    <w:rsid w:val="00F06A0E"/>
    <w:rsid w:val="00F10253"/>
    <w:rsid w:val="00F10962"/>
    <w:rsid w:val="00F1119A"/>
    <w:rsid w:val="00F112F8"/>
    <w:rsid w:val="00F115BD"/>
    <w:rsid w:val="00F11617"/>
    <w:rsid w:val="00F11C79"/>
    <w:rsid w:val="00F120A5"/>
    <w:rsid w:val="00F120D0"/>
    <w:rsid w:val="00F12804"/>
    <w:rsid w:val="00F13915"/>
    <w:rsid w:val="00F14035"/>
    <w:rsid w:val="00F14F53"/>
    <w:rsid w:val="00F15308"/>
    <w:rsid w:val="00F15685"/>
    <w:rsid w:val="00F158EA"/>
    <w:rsid w:val="00F15A8B"/>
    <w:rsid w:val="00F1604C"/>
    <w:rsid w:val="00F1611F"/>
    <w:rsid w:val="00F162A6"/>
    <w:rsid w:val="00F16BCE"/>
    <w:rsid w:val="00F17410"/>
    <w:rsid w:val="00F2036E"/>
    <w:rsid w:val="00F20A32"/>
    <w:rsid w:val="00F20A43"/>
    <w:rsid w:val="00F20FE4"/>
    <w:rsid w:val="00F218E7"/>
    <w:rsid w:val="00F21B90"/>
    <w:rsid w:val="00F21CCD"/>
    <w:rsid w:val="00F22D14"/>
    <w:rsid w:val="00F239AE"/>
    <w:rsid w:val="00F239B9"/>
    <w:rsid w:val="00F23F06"/>
    <w:rsid w:val="00F24B46"/>
    <w:rsid w:val="00F2504E"/>
    <w:rsid w:val="00F25CAA"/>
    <w:rsid w:val="00F269AB"/>
    <w:rsid w:val="00F26AC4"/>
    <w:rsid w:val="00F26CD8"/>
    <w:rsid w:val="00F27D71"/>
    <w:rsid w:val="00F27EF2"/>
    <w:rsid w:val="00F30066"/>
    <w:rsid w:val="00F30610"/>
    <w:rsid w:val="00F312ED"/>
    <w:rsid w:val="00F3136D"/>
    <w:rsid w:val="00F31371"/>
    <w:rsid w:val="00F3141F"/>
    <w:rsid w:val="00F31C72"/>
    <w:rsid w:val="00F31F6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144"/>
    <w:rsid w:val="00F3635E"/>
    <w:rsid w:val="00F36413"/>
    <w:rsid w:val="00F36424"/>
    <w:rsid w:val="00F36AFF"/>
    <w:rsid w:val="00F36BAA"/>
    <w:rsid w:val="00F36FE9"/>
    <w:rsid w:val="00F37F93"/>
    <w:rsid w:val="00F4013D"/>
    <w:rsid w:val="00F404BB"/>
    <w:rsid w:val="00F40536"/>
    <w:rsid w:val="00F40A9C"/>
    <w:rsid w:val="00F412E4"/>
    <w:rsid w:val="00F414D2"/>
    <w:rsid w:val="00F42E5C"/>
    <w:rsid w:val="00F43292"/>
    <w:rsid w:val="00F4360F"/>
    <w:rsid w:val="00F43935"/>
    <w:rsid w:val="00F43A62"/>
    <w:rsid w:val="00F43C76"/>
    <w:rsid w:val="00F43D6B"/>
    <w:rsid w:val="00F448A3"/>
    <w:rsid w:val="00F44BB0"/>
    <w:rsid w:val="00F450D2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1EC"/>
    <w:rsid w:val="00F515CD"/>
    <w:rsid w:val="00F518B2"/>
    <w:rsid w:val="00F51D08"/>
    <w:rsid w:val="00F52136"/>
    <w:rsid w:val="00F525AA"/>
    <w:rsid w:val="00F5265E"/>
    <w:rsid w:val="00F52A67"/>
    <w:rsid w:val="00F52D13"/>
    <w:rsid w:val="00F53034"/>
    <w:rsid w:val="00F535F9"/>
    <w:rsid w:val="00F536B4"/>
    <w:rsid w:val="00F5417B"/>
    <w:rsid w:val="00F545C1"/>
    <w:rsid w:val="00F5505D"/>
    <w:rsid w:val="00F55562"/>
    <w:rsid w:val="00F55569"/>
    <w:rsid w:val="00F55B70"/>
    <w:rsid w:val="00F56680"/>
    <w:rsid w:val="00F56722"/>
    <w:rsid w:val="00F56808"/>
    <w:rsid w:val="00F56B48"/>
    <w:rsid w:val="00F57C13"/>
    <w:rsid w:val="00F57D72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AE2"/>
    <w:rsid w:val="00F62DD8"/>
    <w:rsid w:val="00F62DFE"/>
    <w:rsid w:val="00F62FB0"/>
    <w:rsid w:val="00F63B3C"/>
    <w:rsid w:val="00F63B7D"/>
    <w:rsid w:val="00F64024"/>
    <w:rsid w:val="00F642EA"/>
    <w:rsid w:val="00F643B2"/>
    <w:rsid w:val="00F64B55"/>
    <w:rsid w:val="00F64DEB"/>
    <w:rsid w:val="00F65777"/>
    <w:rsid w:val="00F6594F"/>
    <w:rsid w:val="00F65E2F"/>
    <w:rsid w:val="00F65F55"/>
    <w:rsid w:val="00F6683C"/>
    <w:rsid w:val="00F669CB"/>
    <w:rsid w:val="00F66C63"/>
    <w:rsid w:val="00F66F80"/>
    <w:rsid w:val="00F6711F"/>
    <w:rsid w:val="00F67598"/>
    <w:rsid w:val="00F67A62"/>
    <w:rsid w:val="00F67C3A"/>
    <w:rsid w:val="00F67F30"/>
    <w:rsid w:val="00F67F8B"/>
    <w:rsid w:val="00F702A2"/>
    <w:rsid w:val="00F70BBF"/>
    <w:rsid w:val="00F70BF3"/>
    <w:rsid w:val="00F70E6C"/>
    <w:rsid w:val="00F710D1"/>
    <w:rsid w:val="00F7120F"/>
    <w:rsid w:val="00F712B3"/>
    <w:rsid w:val="00F717A2"/>
    <w:rsid w:val="00F71D0A"/>
    <w:rsid w:val="00F72D26"/>
    <w:rsid w:val="00F7353E"/>
    <w:rsid w:val="00F73930"/>
    <w:rsid w:val="00F73AA0"/>
    <w:rsid w:val="00F73CA7"/>
    <w:rsid w:val="00F7447E"/>
    <w:rsid w:val="00F74E37"/>
    <w:rsid w:val="00F75105"/>
    <w:rsid w:val="00F76250"/>
    <w:rsid w:val="00F762AC"/>
    <w:rsid w:val="00F76791"/>
    <w:rsid w:val="00F76A3B"/>
    <w:rsid w:val="00F76A41"/>
    <w:rsid w:val="00F770AA"/>
    <w:rsid w:val="00F77334"/>
    <w:rsid w:val="00F779BC"/>
    <w:rsid w:val="00F779CB"/>
    <w:rsid w:val="00F77CD7"/>
    <w:rsid w:val="00F80678"/>
    <w:rsid w:val="00F8068E"/>
    <w:rsid w:val="00F80C53"/>
    <w:rsid w:val="00F8175D"/>
    <w:rsid w:val="00F818E4"/>
    <w:rsid w:val="00F82D3A"/>
    <w:rsid w:val="00F82EC9"/>
    <w:rsid w:val="00F8321B"/>
    <w:rsid w:val="00F83311"/>
    <w:rsid w:val="00F8338C"/>
    <w:rsid w:val="00F83BE1"/>
    <w:rsid w:val="00F84F86"/>
    <w:rsid w:val="00F8521E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B4C"/>
    <w:rsid w:val="00F92D65"/>
    <w:rsid w:val="00F92DBB"/>
    <w:rsid w:val="00F92FA6"/>
    <w:rsid w:val="00F93359"/>
    <w:rsid w:val="00F93F72"/>
    <w:rsid w:val="00F9431C"/>
    <w:rsid w:val="00F954B4"/>
    <w:rsid w:val="00F95764"/>
    <w:rsid w:val="00F95B1B"/>
    <w:rsid w:val="00F95CA4"/>
    <w:rsid w:val="00F96659"/>
    <w:rsid w:val="00F96E13"/>
    <w:rsid w:val="00FA001F"/>
    <w:rsid w:val="00FA03A7"/>
    <w:rsid w:val="00FA0BA7"/>
    <w:rsid w:val="00FA0D1E"/>
    <w:rsid w:val="00FA1A47"/>
    <w:rsid w:val="00FA1ABC"/>
    <w:rsid w:val="00FA1E7F"/>
    <w:rsid w:val="00FA201E"/>
    <w:rsid w:val="00FA217C"/>
    <w:rsid w:val="00FA2642"/>
    <w:rsid w:val="00FA2748"/>
    <w:rsid w:val="00FA2954"/>
    <w:rsid w:val="00FA2CFE"/>
    <w:rsid w:val="00FA382E"/>
    <w:rsid w:val="00FA3A97"/>
    <w:rsid w:val="00FA49A8"/>
    <w:rsid w:val="00FA4B8D"/>
    <w:rsid w:val="00FA5377"/>
    <w:rsid w:val="00FA5895"/>
    <w:rsid w:val="00FA6350"/>
    <w:rsid w:val="00FA6654"/>
    <w:rsid w:val="00FA6691"/>
    <w:rsid w:val="00FA7B24"/>
    <w:rsid w:val="00FA7F1C"/>
    <w:rsid w:val="00FB0080"/>
    <w:rsid w:val="00FB079C"/>
    <w:rsid w:val="00FB0C89"/>
    <w:rsid w:val="00FB170F"/>
    <w:rsid w:val="00FB17CD"/>
    <w:rsid w:val="00FB1C5C"/>
    <w:rsid w:val="00FB1D6D"/>
    <w:rsid w:val="00FB26CD"/>
    <w:rsid w:val="00FB2A62"/>
    <w:rsid w:val="00FB2CA2"/>
    <w:rsid w:val="00FB2EA8"/>
    <w:rsid w:val="00FB3099"/>
    <w:rsid w:val="00FB3938"/>
    <w:rsid w:val="00FB3DE9"/>
    <w:rsid w:val="00FB423D"/>
    <w:rsid w:val="00FB4636"/>
    <w:rsid w:val="00FB4965"/>
    <w:rsid w:val="00FB4E82"/>
    <w:rsid w:val="00FB5BB7"/>
    <w:rsid w:val="00FB6492"/>
    <w:rsid w:val="00FB6F3F"/>
    <w:rsid w:val="00FB78EC"/>
    <w:rsid w:val="00FB7C70"/>
    <w:rsid w:val="00FC0C8C"/>
    <w:rsid w:val="00FC0D77"/>
    <w:rsid w:val="00FC0E1A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7C8"/>
    <w:rsid w:val="00FC3EB8"/>
    <w:rsid w:val="00FC48E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609A"/>
    <w:rsid w:val="00FD62C2"/>
    <w:rsid w:val="00FD686B"/>
    <w:rsid w:val="00FE06A5"/>
    <w:rsid w:val="00FE0920"/>
    <w:rsid w:val="00FE29FA"/>
    <w:rsid w:val="00FE2A56"/>
    <w:rsid w:val="00FE2C03"/>
    <w:rsid w:val="00FE2DF3"/>
    <w:rsid w:val="00FE30CC"/>
    <w:rsid w:val="00FE3184"/>
    <w:rsid w:val="00FE32C5"/>
    <w:rsid w:val="00FE3DBB"/>
    <w:rsid w:val="00FE49F3"/>
    <w:rsid w:val="00FE56E6"/>
    <w:rsid w:val="00FE5F4B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89"/>
    <w:rsid w:val="00FF70C9"/>
    <w:rsid w:val="00FF76DE"/>
    <w:rsid w:val="00FF7721"/>
    <w:rsid w:val="00FF7742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71A1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CA2EFE"/>
    <w:pPr>
      <w:numPr>
        <w:numId w:val="1"/>
      </w:numPr>
      <w:spacing w:before="12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C80340"/>
    <w:pPr>
      <w:spacing w:before="40" w:line="276" w:lineRule="auto"/>
      <w:ind w:left="425" w:firstLine="142"/>
      <w:outlineLvl w:val="1"/>
    </w:pPr>
    <w:rPr>
      <w:rFonts w:ascii="Tahoma" w:hAnsi="Tahoma"/>
      <w:b/>
      <w:bCs/>
      <w:iCs/>
      <w:color w:val="FF0000"/>
    </w:rPr>
  </w:style>
  <w:style w:type="paragraph" w:styleId="Nagwek3">
    <w:name w:val="heading 3"/>
    <w:aliases w:val="D Nagł. 3"/>
    <w:basedOn w:val="Normalny"/>
    <w:link w:val="Nagwek3Znak"/>
    <w:autoRedefine/>
    <w:qFormat/>
    <w:rsid w:val="009C0290"/>
    <w:pPr>
      <w:numPr>
        <w:numId w:val="2"/>
      </w:numPr>
      <w:tabs>
        <w:tab w:val="clear" w:pos="1068"/>
        <w:tab w:val="num" w:pos="426"/>
        <w:tab w:val="left" w:pos="720"/>
      </w:tabs>
      <w:spacing w:before="60" w:after="120"/>
      <w:ind w:left="426" w:hanging="426"/>
      <w:jc w:val="both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CA2EFE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C80340"/>
    <w:rPr>
      <w:rFonts w:eastAsia="Times New Roman"/>
      <w:b/>
      <w:bCs/>
      <w:iCs/>
      <w:color w:val="FF0000"/>
      <w:sz w:val="24"/>
      <w:szCs w:val="24"/>
    </w:rPr>
  </w:style>
  <w:style w:type="character" w:customStyle="1" w:styleId="Nagwek3Znak">
    <w:name w:val="Nagłówek 3 Znak"/>
    <w:aliases w:val="D Nagł. 3 Znak"/>
    <w:link w:val="Nagwek3"/>
    <w:rsid w:val="009C0290"/>
    <w:rPr>
      <w:rFonts w:ascii="Times New Roman" w:eastAsia="Times New Roman" w:hAnsi="Times New Roman"/>
      <w:bCs/>
      <w:sz w:val="24"/>
      <w:szCs w:val="24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87"/>
      </w:numPr>
    </w:pPr>
  </w:style>
  <w:style w:type="numbering" w:customStyle="1" w:styleId="Zaimportowanystyl2">
    <w:name w:val="Zaimportowany styl 2"/>
    <w:rsid w:val="003F0102"/>
    <w:pPr>
      <w:numPr>
        <w:numId w:val="88"/>
      </w:numPr>
    </w:pPr>
  </w:style>
  <w:style w:type="numbering" w:customStyle="1" w:styleId="Zaimportowanystyl3">
    <w:name w:val="Zaimportowany styl 3"/>
    <w:rsid w:val="003F0102"/>
    <w:pPr>
      <w:numPr>
        <w:numId w:val="89"/>
      </w:numPr>
    </w:pPr>
  </w:style>
  <w:style w:type="numbering" w:customStyle="1" w:styleId="Zaimportowanystyl4">
    <w:name w:val="Zaimportowany styl 4"/>
    <w:rsid w:val="003F0102"/>
    <w:pPr>
      <w:numPr>
        <w:numId w:val="90"/>
      </w:numPr>
    </w:pPr>
  </w:style>
  <w:style w:type="numbering" w:customStyle="1" w:styleId="Zaimportowanystyl5">
    <w:name w:val="Zaimportowany styl 5"/>
    <w:rsid w:val="003F0102"/>
    <w:pPr>
      <w:numPr>
        <w:numId w:val="91"/>
      </w:numPr>
    </w:pPr>
  </w:style>
  <w:style w:type="numbering" w:customStyle="1" w:styleId="Zaimportowanystyl6">
    <w:name w:val="Zaimportowany styl 6"/>
    <w:rsid w:val="003F0102"/>
    <w:pPr>
      <w:numPr>
        <w:numId w:val="92"/>
      </w:numPr>
    </w:pPr>
  </w:style>
  <w:style w:type="numbering" w:customStyle="1" w:styleId="Zaimportowanystyl7">
    <w:name w:val="Zaimportowany styl 7"/>
    <w:rsid w:val="003F0102"/>
    <w:pPr>
      <w:numPr>
        <w:numId w:val="93"/>
      </w:numPr>
    </w:pPr>
  </w:style>
  <w:style w:type="numbering" w:customStyle="1" w:styleId="Zaimportowanystyl8">
    <w:name w:val="Zaimportowany styl 8"/>
    <w:rsid w:val="003F0102"/>
    <w:pPr>
      <w:numPr>
        <w:numId w:val="94"/>
      </w:numPr>
    </w:pPr>
  </w:style>
  <w:style w:type="numbering" w:customStyle="1" w:styleId="Zaimportowanystyl9">
    <w:name w:val="Zaimportowany styl 9"/>
    <w:rsid w:val="003F0102"/>
    <w:pPr>
      <w:numPr>
        <w:numId w:val="95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table" w:customStyle="1" w:styleId="TableGrid">
    <w:name w:val="TableGrid"/>
    <w:rsid w:val="003A2898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tn">
    <w:name w:val="dtn"/>
    <w:basedOn w:val="Normalny"/>
    <w:rsid w:val="008D0280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8D0280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8D0280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1D71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2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15</Pages>
  <Words>5629</Words>
  <Characters>33774</Characters>
  <Application>Microsoft Office Word</Application>
  <DocSecurity>0</DocSecurity>
  <Lines>281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39325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59</cp:revision>
  <cp:lastPrinted>2024-03-29T10:27:00Z</cp:lastPrinted>
  <dcterms:created xsi:type="dcterms:W3CDTF">2024-03-27T11:43:00Z</dcterms:created>
  <dcterms:modified xsi:type="dcterms:W3CDTF">2024-04-05T10:31:00Z</dcterms:modified>
</cp:coreProperties>
</file>