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-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10"/>
        <w:gridCol w:w="5464"/>
        <w:gridCol w:w="2237"/>
      </w:tblGrid>
      <w:tr w:rsidR="00714A39" w14:paraId="51E5BA40" w14:textId="77777777" w:rsidTr="00C77BEC">
        <w:trPr>
          <w:trHeight w:val="987"/>
        </w:trPr>
        <w:tc>
          <w:tcPr>
            <w:tcW w:w="2310" w:type="dxa"/>
            <w:shd w:val="clear" w:color="auto" w:fill="auto"/>
            <w:vAlign w:val="center"/>
          </w:tcPr>
          <w:p w14:paraId="6F5467C4" w14:textId="77777777" w:rsidR="003B12AB" w:rsidRPr="00B769FB" w:rsidRDefault="00576DF5" w:rsidP="005512CD">
            <w:pPr>
              <w:pStyle w:val="Nagwek"/>
              <w:tabs>
                <w:tab w:val="clear" w:pos="4536"/>
                <w:tab w:val="clear" w:pos="9072"/>
              </w:tabs>
              <w:snapToGrid w:val="0"/>
              <w:spacing w:line="276" w:lineRule="auto"/>
              <w:rPr>
                <w:rFonts w:ascii="Arial Narrow" w:hAnsi="Arial Narrow" w:cs="Cambria"/>
                <w:sz w:val="22"/>
                <w:szCs w:val="22"/>
              </w:rPr>
            </w:pPr>
            <w:r>
              <w:rPr>
                <w:rFonts w:ascii="Arial Narrow" w:hAnsi="Arial Narrow" w:cs="Cambria"/>
                <w:noProof/>
                <w:sz w:val="22"/>
                <w:szCs w:val="22"/>
              </w:rPr>
              <w:object w:dxaOrig="1440" w:dyaOrig="1440" w14:anchorId="6009159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35.35pt;margin-top:-1pt;width:37.35pt;height:35.9pt;z-index:251658240;visibility:visible;mso-wrap-edited:f">
                  <v:imagedata r:id="rId8" o:title=""/>
                </v:shape>
                <o:OLEObject Type="Embed" ProgID="Word.Picture.8" ShapeID="_x0000_s1026" DrawAspect="Content" ObjectID="_1773632492" r:id="rId9"/>
              </w:object>
            </w:r>
          </w:p>
          <w:p w14:paraId="141DCE3B" w14:textId="77777777" w:rsidR="003B12AB" w:rsidRPr="00B769FB" w:rsidRDefault="003B12AB" w:rsidP="00BC62D8">
            <w:pPr>
              <w:spacing w:line="276" w:lineRule="auto"/>
              <w:rPr>
                <w:rFonts w:ascii="Arial Narrow" w:hAnsi="Arial Narrow" w:cs="Cambria"/>
                <w:sz w:val="22"/>
                <w:szCs w:val="22"/>
              </w:rPr>
            </w:pPr>
          </w:p>
        </w:tc>
        <w:tc>
          <w:tcPr>
            <w:tcW w:w="5464" w:type="dxa"/>
            <w:shd w:val="clear" w:color="auto" w:fill="auto"/>
            <w:vAlign w:val="center"/>
          </w:tcPr>
          <w:p w14:paraId="567D6302" w14:textId="2F746A9E" w:rsidR="003B12AB" w:rsidRDefault="003B12AB" w:rsidP="005512CD">
            <w:pPr>
              <w:spacing w:line="276" w:lineRule="auto"/>
              <w:jc w:val="center"/>
              <w:rPr>
                <w:rFonts w:ascii="Arial Narrow" w:hAnsi="Arial Narrow"/>
                <w:bCs/>
                <w:i/>
                <w:sz w:val="22"/>
                <w:szCs w:val="22"/>
              </w:rPr>
            </w:pPr>
            <w:r w:rsidRPr="00B769FB">
              <w:rPr>
                <w:rFonts w:ascii="Arial Narrow" w:hAnsi="Arial Narrow"/>
                <w:bCs/>
                <w:i/>
                <w:sz w:val="22"/>
                <w:szCs w:val="22"/>
              </w:rPr>
              <w:t>Umowa  na usługę</w:t>
            </w:r>
          </w:p>
          <w:p w14:paraId="234C18B3" w14:textId="2A965BDE" w:rsidR="00C77BEC" w:rsidRPr="00B769FB" w:rsidRDefault="00C77BEC" w:rsidP="005512CD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237" w:type="dxa"/>
            <w:shd w:val="clear" w:color="auto" w:fill="auto"/>
            <w:vAlign w:val="center"/>
          </w:tcPr>
          <w:p w14:paraId="395C3DC1" w14:textId="77777777" w:rsidR="003B12AB" w:rsidRPr="00B769FB" w:rsidRDefault="00307EF1" w:rsidP="005512CD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B769FB">
              <w:rPr>
                <w:rFonts w:ascii="Arial Narrow" w:hAnsi="Arial Narrow"/>
                <w:sz w:val="22"/>
                <w:szCs w:val="22"/>
              </w:rPr>
              <w:t>PR25_P01_F21_W7</w:t>
            </w:r>
          </w:p>
          <w:p w14:paraId="22B9EDD5" w14:textId="77777777" w:rsidR="003B12AB" w:rsidRPr="00B769FB" w:rsidRDefault="003B12AB" w:rsidP="005512CD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14:paraId="75271A17" w14:textId="77777777" w:rsidR="00BC62D8" w:rsidRPr="00B769FB" w:rsidRDefault="00BC62D8" w:rsidP="00D91924">
      <w:pPr>
        <w:spacing w:line="276" w:lineRule="auto"/>
        <w:jc w:val="right"/>
        <w:rPr>
          <w:rFonts w:ascii="Arial Narrow" w:hAnsi="Arial Narrow" w:cs="Cambria"/>
          <w:bCs/>
          <w:i/>
          <w:iCs/>
          <w:sz w:val="22"/>
          <w:szCs w:val="22"/>
        </w:rPr>
      </w:pPr>
    </w:p>
    <w:p w14:paraId="7820D352" w14:textId="3204AD20" w:rsidR="003B12AB" w:rsidRPr="00490A99" w:rsidRDefault="003B12AB" w:rsidP="005512CD">
      <w:pPr>
        <w:spacing w:line="276" w:lineRule="auto"/>
        <w:jc w:val="center"/>
        <w:rPr>
          <w:rFonts w:ascii="Arial Narrow" w:hAnsi="Arial Narrow" w:cs="Cambria"/>
          <w:sz w:val="22"/>
          <w:szCs w:val="22"/>
        </w:rPr>
      </w:pPr>
      <w:r w:rsidRPr="00490A99">
        <w:rPr>
          <w:rFonts w:ascii="Arial Narrow" w:hAnsi="Arial Narrow" w:cs="Arial Narrow"/>
          <w:b/>
          <w:sz w:val="22"/>
          <w:szCs w:val="22"/>
        </w:rPr>
        <w:t xml:space="preserve">UMOWA nr </w:t>
      </w:r>
      <w:r w:rsidR="0087397B">
        <w:rPr>
          <w:rFonts w:ascii="Arial Narrow" w:hAnsi="Arial Narrow" w:cs="Arial Narrow"/>
          <w:b/>
          <w:sz w:val="22"/>
          <w:szCs w:val="22"/>
        </w:rPr>
        <w:t>36</w:t>
      </w:r>
      <w:r w:rsidR="000A580C" w:rsidRPr="00490A99">
        <w:rPr>
          <w:rFonts w:ascii="Arial Narrow" w:hAnsi="Arial Narrow" w:cs="Arial Narrow"/>
          <w:b/>
          <w:sz w:val="22"/>
          <w:szCs w:val="22"/>
        </w:rPr>
        <w:t>-</w:t>
      </w:r>
      <w:r w:rsidR="00173C74" w:rsidRPr="00490A99">
        <w:rPr>
          <w:rFonts w:ascii="Arial Narrow" w:hAnsi="Arial Narrow" w:cs="Arial Narrow"/>
          <w:b/>
          <w:sz w:val="22"/>
          <w:szCs w:val="22"/>
        </w:rPr>
        <w:t>……</w:t>
      </w:r>
      <w:r w:rsidRPr="00490A99">
        <w:rPr>
          <w:rFonts w:ascii="Arial Narrow" w:hAnsi="Arial Narrow" w:cs="Arial Narrow"/>
          <w:b/>
          <w:sz w:val="22"/>
          <w:szCs w:val="22"/>
        </w:rPr>
        <w:t>/</w:t>
      </w:r>
      <w:r w:rsidR="008D6AD6" w:rsidRPr="00490A99">
        <w:rPr>
          <w:rFonts w:ascii="Arial Narrow" w:hAnsi="Arial Narrow" w:cs="Arial Narrow"/>
          <w:b/>
          <w:sz w:val="22"/>
          <w:szCs w:val="22"/>
        </w:rPr>
        <w:t>P/</w:t>
      </w:r>
      <w:r w:rsidR="000A580C" w:rsidRPr="00490A99">
        <w:rPr>
          <w:rFonts w:ascii="Arial Narrow" w:hAnsi="Arial Narrow" w:cs="Arial Narrow"/>
          <w:b/>
          <w:sz w:val="22"/>
          <w:szCs w:val="22"/>
        </w:rPr>
        <w:t>20</w:t>
      </w:r>
      <w:r w:rsidR="005B2F1E" w:rsidRPr="00490A99">
        <w:rPr>
          <w:rFonts w:ascii="Arial Narrow" w:hAnsi="Arial Narrow" w:cs="Arial Narrow"/>
          <w:b/>
          <w:sz w:val="22"/>
          <w:szCs w:val="22"/>
        </w:rPr>
        <w:t>2</w:t>
      </w:r>
      <w:r w:rsidR="00954654" w:rsidRPr="00490A99">
        <w:rPr>
          <w:rFonts w:ascii="Arial Narrow" w:hAnsi="Arial Narrow" w:cs="Arial Narrow"/>
          <w:b/>
          <w:sz w:val="22"/>
          <w:szCs w:val="22"/>
        </w:rPr>
        <w:t>4</w:t>
      </w:r>
      <w:r w:rsidR="00173C74" w:rsidRPr="00490A99">
        <w:rPr>
          <w:rFonts w:ascii="Arial Narrow" w:hAnsi="Arial Narrow" w:cs="Arial Narrow"/>
          <w:b/>
          <w:sz w:val="22"/>
          <w:szCs w:val="22"/>
        </w:rPr>
        <w:t>/</w:t>
      </w:r>
      <w:r w:rsidRPr="00490A99">
        <w:rPr>
          <w:rFonts w:ascii="Arial Narrow" w:hAnsi="Arial Narrow" w:cs="Arial Narrow"/>
          <w:b/>
          <w:sz w:val="22"/>
          <w:szCs w:val="22"/>
        </w:rPr>
        <w:t xml:space="preserve">TU                  </w:t>
      </w:r>
    </w:p>
    <w:p w14:paraId="1E57F171" w14:textId="77777777" w:rsidR="005A6ACA" w:rsidRPr="00490A99" w:rsidRDefault="005A6ACA" w:rsidP="005512CD">
      <w:pPr>
        <w:pStyle w:val="Zwykytekst1"/>
        <w:spacing w:line="276" w:lineRule="auto"/>
        <w:rPr>
          <w:rFonts w:ascii="Arial Narrow" w:hAnsi="Arial Narrow" w:cs="Arial Narrow"/>
          <w:sz w:val="22"/>
          <w:szCs w:val="22"/>
        </w:rPr>
      </w:pPr>
    </w:p>
    <w:p w14:paraId="2ED6513F" w14:textId="77777777" w:rsidR="003B12AB" w:rsidRPr="00C9105E" w:rsidRDefault="003B12AB" w:rsidP="005512CD">
      <w:pPr>
        <w:pStyle w:val="Zwykytekst1"/>
        <w:spacing w:line="276" w:lineRule="auto"/>
        <w:rPr>
          <w:rFonts w:ascii="Arial Narrow" w:hAnsi="Arial Narrow" w:cs="Arial Narrow"/>
          <w:b/>
          <w:sz w:val="22"/>
          <w:szCs w:val="22"/>
        </w:rPr>
      </w:pPr>
      <w:r w:rsidRPr="00C9105E">
        <w:rPr>
          <w:rFonts w:ascii="Arial Narrow" w:hAnsi="Arial Narrow" w:cs="Arial Narrow"/>
          <w:sz w:val="22"/>
          <w:szCs w:val="22"/>
        </w:rPr>
        <w:t xml:space="preserve">W dniu </w:t>
      </w:r>
      <w:r w:rsidR="00173C74" w:rsidRPr="00C9105E">
        <w:rPr>
          <w:rFonts w:ascii="Arial Narrow" w:hAnsi="Arial Narrow" w:cs="Arial Narrow"/>
          <w:sz w:val="22"/>
          <w:szCs w:val="22"/>
        </w:rPr>
        <w:t>…………………..</w:t>
      </w:r>
      <w:r w:rsidR="002D76CD" w:rsidRPr="00C9105E">
        <w:rPr>
          <w:rFonts w:ascii="Arial Narrow" w:hAnsi="Arial Narrow" w:cs="Arial Narrow"/>
          <w:sz w:val="22"/>
          <w:szCs w:val="22"/>
        </w:rPr>
        <w:t xml:space="preserve"> r.</w:t>
      </w:r>
      <w:r w:rsidR="00367A0D" w:rsidRPr="00C9105E">
        <w:rPr>
          <w:rFonts w:ascii="Arial Narrow" w:hAnsi="Arial Narrow" w:cs="Arial Narrow"/>
          <w:sz w:val="22"/>
          <w:szCs w:val="22"/>
        </w:rPr>
        <w:t xml:space="preserve"> </w:t>
      </w:r>
      <w:r w:rsidRPr="00C9105E">
        <w:rPr>
          <w:rFonts w:ascii="Arial Narrow" w:hAnsi="Arial Narrow" w:cs="Arial Narrow"/>
          <w:sz w:val="22"/>
          <w:szCs w:val="22"/>
        </w:rPr>
        <w:t>w Bydgoszczy pomiędzy:</w:t>
      </w:r>
    </w:p>
    <w:p w14:paraId="6EF7A584" w14:textId="77777777" w:rsidR="00EA67EF" w:rsidRPr="00C9105E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C9105E">
        <w:rPr>
          <w:rFonts w:ascii="Arial Narrow" w:hAnsi="Arial Narrow" w:cs="Arial Narrow"/>
          <w:b/>
          <w:sz w:val="22"/>
          <w:szCs w:val="22"/>
        </w:rPr>
        <w:t>10 Wojskowym Szpitalem Klinicznym z Polikliniką S.P.Z.O.Z. w Bydgoszczy</w:t>
      </w:r>
      <w:r w:rsidRPr="00C9105E">
        <w:rPr>
          <w:rFonts w:ascii="Arial Narrow" w:hAnsi="Arial Narrow" w:cs="Arial Narrow"/>
          <w:sz w:val="22"/>
          <w:szCs w:val="22"/>
        </w:rPr>
        <w:t>, ul. Powstańców Warszawy 5, 85-681 Bydgoszcz,</w:t>
      </w:r>
      <w:r w:rsidR="00EA67EF" w:rsidRPr="00C9105E">
        <w:rPr>
          <w:rFonts w:ascii="Arial Narrow" w:hAnsi="Arial Narrow" w:cs="Arial Narrow"/>
          <w:sz w:val="22"/>
          <w:szCs w:val="22"/>
        </w:rPr>
        <w:t xml:space="preserve"> wpisanym do rejestru stowarzyszeń, innych organizacji społecznych i zawodowych, fundacji oraz samodzielnych publicznych zakładów opieki zdrowotnej, prowadzonego przez </w:t>
      </w:r>
      <w:r w:rsidRPr="00C9105E">
        <w:rPr>
          <w:rFonts w:ascii="Arial Narrow" w:hAnsi="Arial Narrow" w:cs="Arial Narrow"/>
          <w:sz w:val="22"/>
          <w:szCs w:val="22"/>
        </w:rPr>
        <w:t xml:space="preserve">Sąd Rejonowy w Bydgoszczy XIII Wydział Gospodarczy Krajowego Rejestru Sądowego pod </w:t>
      </w:r>
      <w:r w:rsidRPr="00C9105E">
        <w:rPr>
          <w:rFonts w:ascii="Arial Narrow" w:hAnsi="Arial Narrow" w:cs="Arial Narrow"/>
          <w:b/>
          <w:sz w:val="22"/>
          <w:szCs w:val="22"/>
        </w:rPr>
        <w:t>nr 0000007548</w:t>
      </w:r>
      <w:r w:rsidRPr="00C9105E">
        <w:rPr>
          <w:rFonts w:ascii="Arial Narrow" w:hAnsi="Arial Narrow" w:cs="Arial Narrow"/>
          <w:sz w:val="22"/>
          <w:szCs w:val="22"/>
        </w:rPr>
        <w:t xml:space="preserve">, </w:t>
      </w:r>
    </w:p>
    <w:p w14:paraId="2D95ABAB" w14:textId="77777777" w:rsidR="00EA67EF" w:rsidRPr="00C9105E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C9105E">
        <w:rPr>
          <w:rFonts w:ascii="Arial Narrow" w:hAnsi="Arial Narrow" w:cs="Arial Narrow"/>
          <w:sz w:val="22"/>
          <w:szCs w:val="22"/>
        </w:rPr>
        <w:t xml:space="preserve">NIP 554-031-25-10, REGON  090538318,  </w:t>
      </w:r>
    </w:p>
    <w:p w14:paraId="61E79C8E" w14:textId="77777777" w:rsidR="003B12AB" w:rsidRPr="00C9105E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C9105E">
        <w:rPr>
          <w:rFonts w:ascii="Arial Narrow" w:hAnsi="Arial Narrow" w:cs="Arial Narrow"/>
          <w:sz w:val="22"/>
          <w:szCs w:val="22"/>
        </w:rPr>
        <w:t>reprezentowanym przez:</w:t>
      </w:r>
    </w:p>
    <w:p w14:paraId="0D6DE0D6" w14:textId="77777777" w:rsidR="00954654" w:rsidRPr="00C9105E" w:rsidRDefault="00954654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</w:p>
    <w:p w14:paraId="4B571EC6" w14:textId="77777777" w:rsidR="003B12AB" w:rsidRPr="00C9105E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C9105E">
        <w:rPr>
          <w:rFonts w:ascii="Arial Narrow" w:hAnsi="Arial Narrow" w:cs="Arial Narrow"/>
          <w:b/>
          <w:sz w:val="22"/>
          <w:szCs w:val="22"/>
        </w:rPr>
        <w:t xml:space="preserve">płk dr n med. </w:t>
      </w:r>
      <w:r w:rsidR="00954654" w:rsidRPr="00C9105E">
        <w:rPr>
          <w:rFonts w:ascii="Arial Narrow" w:hAnsi="Arial Narrow" w:cs="Arial Narrow"/>
          <w:b/>
          <w:sz w:val="22"/>
          <w:szCs w:val="22"/>
        </w:rPr>
        <w:t>Sławomira WAWRZYNIAKA</w:t>
      </w:r>
      <w:r w:rsidRPr="00C9105E">
        <w:rPr>
          <w:rFonts w:ascii="Arial Narrow" w:hAnsi="Arial Narrow" w:cs="Arial Narrow"/>
          <w:b/>
          <w:sz w:val="22"/>
          <w:szCs w:val="22"/>
        </w:rPr>
        <w:t xml:space="preserve">- </w:t>
      </w:r>
      <w:r w:rsidR="00E065DB" w:rsidRPr="00C9105E">
        <w:rPr>
          <w:rFonts w:ascii="Arial Narrow" w:hAnsi="Arial Narrow" w:cs="Arial Narrow"/>
          <w:b/>
          <w:sz w:val="22"/>
          <w:szCs w:val="22"/>
        </w:rPr>
        <w:t xml:space="preserve">cz.p.o. </w:t>
      </w:r>
      <w:r w:rsidRPr="00C9105E">
        <w:rPr>
          <w:rFonts w:ascii="Arial Narrow" w:hAnsi="Arial Narrow" w:cs="Arial Narrow"/>
          <w:b/>
          <w:sz w:val="22"/>
          <w:szCs w:val="22"/>
        </w:rPr>
        <w:t xml:space="preserve">KOMENDANTA SZPITALA,        </w:t>
      </w:r>
    </w:p>
    <w:p w14:paraId="68447223" w14:textId="77777777" w:rsidR="003B12AB" w:rsidRPr="00C9105E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</w:p>
    <w:p w14:paraId="24DB8B3F" w14:textId="77777777" w:rsidR="003B12AB" w:rsidRPr="00C9105E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C9105E">
        <w:rPr>
          <w:rFonts w:ascii="Arial Narrow" w:hAnsi="Arial Narrow" w:cs="Arial Narrow"/>
          <w:sz w:val="22"/>
          <w:szCs w:val="22"/>
        </w:rPr>
        <w:t xml:space="preserve">zwanym dalej </w:t>
      </w:r>
      <w:r w:rsidRPr="00C9105E">
        <w:rPr>
          <w:rFonts w:ascii="Arial Narrow" w:hAnsi="Arial Narrow" w:cs="Arial Narrow"/>
          <w:b/>
          <w:sz w:val="22"/>
          <w:szCs w:val="22"/>
        </w:rPr>
        <w:t>Zamawiającym,</w:t>
      </w:r>
    </w:p>
    <w:p w14:paraId="1579C442" w14:textId="77777777" w:rsidR="00385EB8" w:rsidRPr="00C9105E" w:rsidRDefault="00385EB8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</w:p>
    <w:p w14:paraId="7B6ADFAE" w14:textId="77777777" w:rsidR="003B12AB" w:rsidRPr="00C9105E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C9105E">
        <w:rPr>
          <w:rFonts w:ascii="Arial Narrow" w:hAnsi="Arial Narrow" w:cs="Arial Narrow"/>
          <w:b/>
          <w:sz w:val="22"/>
          <w:szCs w:val="22"/>
        </w:rPr>
        <w:t>a</w:t>
      </w:r>
    </w:p>
    <w:p w14:paraId="4E140FE5" w14:textId="77777777" w:rsidR="003B12AB" w:rsidRPr="00C9105E" w:rsidRDefault="0046397D" w:rsidP="005512CD">
      <w:pPr>
        <w:pStyle w:val="Nagwek1"/>
        <w:shd w:val="clear" w:color="auto" w:fill="FFFFFF"/>
        <w:tabs>
          <w:tab w:val="clear" w:pos="360"/>
          <w:tab w:val="left" w:pos="142"/>
        </w:tabs>
        <w:spacing w:line="276" w:lineRule="auto"/>
        <w:ind w:left="0" w:hanging="6"/>
        <w:jc w:val="both"/>
        <w:rPr>
          <w:rFonts w:ascii="Arial Narrow" w:hAnsi="Arial Narrow" w:cs="Arial Narrow"/>
          <w:b w:val="0"/>
          <w:sz w:val="22"/>
          <w:szCs w:val="22"/>
        </w:rPr>
      </w:pPr>
      <w:r w:rsidRPr="00C9105E">
        <w:rPr>
          <w:rFonts w:ascii="Arial Narrow" w:hAnsi="Arial Narrow" w:cs="Arial Narrow"/>
          <w:sz w:val="22"/>
          <w:szCs w:val="22"/>
        </w:rPr>
        <w:t>…………………………………</w:t>
      </w:r>
      <w:r w:rsidR="003B12AB" w:rsidRPr="00C9105E">
        <w:rPr>
          <w:rFonts w:ascii="Arial Narrow" w:hAnsi="Arial Narrow" w:cs="Arial Narrow"/>
          <w:b w:val="0"/>
          <w:sz w:val="22"/>
          <w:szCs w:val="22"/>
        </w:rPr>
        <w:t xml:space="preserve"> zarejestrowaną w </w:t>
      </w:r>
      <w:r w:rsidR="00D80CBB" w:rsidRPr="00C9105E">
        <w:rPr>
          <w:rFonts w:ascii="Arial Narrow" w:hAnsi="Arial Narrow" w:cs="Arial Narrow"/>
          <w:b w:val="0"/>
          <w:sz w:val="22"/>
          <w:szCs w:val="22"/>
        </w:rPr>
        <w:t xml:space="preserve">Sądzie Rejonowym </w:t>
      </w:r>
      <w:r w:rsidRPr="00C9105E">
        <w:rPr>
          <w:rFonts w:ascii="Arial Narrow" w:hAnsi="Arial Narrow" w:cs="Arial Narrow"/>
          <w:b w:val="0"/>
          <w:sz w:val="22"/>
          <w:szCs w:val="22"/>
        </w:rPr>
        <w:t>…………………………………….</w:t>
      </w:r>
      <w:r w:rsidR="00D80CBB" w:rsidRPr="00C9105E">
        <w:rPr>
          <w:rFonts w:ascii="Arial Narrow" w:hAnsi="Arial Narrow" w:cs="Arial Narrow"/>
          <w:b w:val="0"/>
          <w:sz w:val="22"/>
          <w:szCs w:val="22"/>
        </w:rPr>
        <w:t xml:space="preserve"> Krajowego Rejestru Sądowego pod nr </w:t>
      </w:r>
      <w:r w:rsidRPr="00C9105E">
        <w:rPr>
          <w:rFonts w:ascii="Arial Narrow" w:hAnsi="Arial Narrow" w:cs="Arial Narrow"/>
          <w:b w:val="0"/>
          <w:sz w:val="22"/>
          <w:szCs w:val="22"/>
        </w:rPr>
        <w:t>………………..</w:t>
      </w:r>
      <w:r w:rsidR="003B12AB" w:rsidRPr="00C9105E">
        <w:rPr>
          <w:rFonts w:ascii="Arial Narrow" w:hAnsi="Arial Narrow" w:cs="Arial Narrow"/>
          <w:b w:val="0"/>
          <w:sz w:val="22"/>
          <w:szCs w:val="22"/>
        </w:rPr>
        <w:t xml:space="preserve">NIP </w:t>
      </w:r>
      <w:r w:rsidRPr="00C9105E">
        <w:rPr>
          <w:rFonts w:ascii="Arial Narrow" w:hAnsi="Arial Narrow" w:cs="Arial Narrow"/>
          <w:b w:val="0"/>
          <w:sz w:val="22"/>
          <w:szCs w:val="22"/>
        </w:rPr>
        <w:t>………………..</w:t>
      </w:r>
      <w:r w:rsidR="005457E6" w:rsidRPr="00C9105E">
        <w:rPr>
          <w:rFonts w:ascii="Arial Narrow" w:hAnsi="Arial Narrow" w:cs="Arial Narrow"/>
          <w:b w:val="0"/>
          <w:sz w:val="22"/>
          <w:szCs w:val="22"/>
        </w:rPr>
        <w:t xml:space="preserve">Regon </w:t>
      </w:r>
      <w:r w:rsidRPr="00C9105E">
        <w:rPr>
          <w:rFonts w:ascii="Arial Narrow" w:hAnsi="Arial Narrow" w:cs="Arial Narrow"/>
          <w:b w:val="0"/>
          <w:sz w:val="22"/>
          <w:szCs w:val="22"/>
        </w:rPr>
        <w:t>…………………………………..</w:t>
      </w:r>
    </w:p>
    <w:p w14:paraId="72B29D6E" w14:textId="77777777" w:rsidR="003B12AB" w:rsidRPr="00C9105E" w:rsidRDefault="003B12AB" w:rsidP="005512CD">
      <w:pPr>
        <w:pStyle w:val="Nagwek1"/>
        <w:shd w:val="clear" w:color="auto" w:fill="FFFFFF"/>
        <w:spacing w:line="276" w:lineRule="auto"/>
        <w:jc w:val="left"/>
        <w:rPr>
          <w:rFonts w:ascii="Arial Narrow" w:hAnsi="Arial Narrow" w:cs="Arial Narrow"/>
          <w:sz w:val="22"/>
          <w:szCs w:val="22"/>
        </w:rPr>
      </w:pPr>
      <w:r w:rsidRPr="00C9105E">
        <w:rPr>
          <w:rFonts w:ascii="Arial Narrow" w:hAnsi="Arial Narrow" w:cs="Arial Narrow"/>
          <w:b w:val="0"/>
          <w:sz w:val="22"/>
          <w:szCs w:val="22"/>
        </w:rPr>
        <w:t xml:space="preserve">wysokość kapitału zakładowego </w:t>
      </w:r>
      <w:r w:rsidR="0046397D" w:rsidRPr="00C9105E">
        <w:rPr>
          <w:rFonts w:ascii="Arial Narrow" w:hAnsi="Arial Narrow" w:cs="Arial Narrow"/>
          <w:b w:val="0"/>
          <w:sz w:val="22"/>
          <w:szCs w:val="22"/>
        </w:rPr>
        <w:t>……………………….</w:t>
      </w:r>
      <w:r w:rsidRPr="00C9105E">
        <w:rPr>
          <w:rFonts w:ascii="Arial Narrow" w:hAnsi="Arial Narrow" w:cs="Arial Narrow"/>
          <w:b w:val="0"/>
          <w:sz w:val="22"/>
          <w:szCs w:val="22"/>
        </w:rPr>
        <w:t xml:space="preserve">PLN,  </w:t>
      </w:r>
    </w:p>
    <w:p w14:paraId="494E6B9D" w14:textId="77777777" w:rsidR="005A6ACA" w:rsidRPr="00C9105E" w:rsidRDefault="005A6ACA" w:rsidP="005512CD">
      <w:pPr>
        <w:spacing w:line="276" w:lineRule="auto"/>
        <w:ind w:right="-86"/>
        <w:jc w:val="both"/>
        <w:rPr>
          <w:rFonts w:ascii="Arial Narrow" w:hAnsi="Arial Narrow" w:cs="Arial Narrow"/>
          <w:sz w:val="22"/>
          <w:szCs w:val="22"/>
        </w:rPr>
      </w:pPr>
    </w:p>
    <w:p w14:paraId="60833A2E" w14:textId="77777777" w:rsidR="003B12AB" w:rsidRPr="00C9105E" w:rsidRDefault="003B12AB" w:rsidP="005512CD">
      <w:pPr>
        <w:spacing w:line="276" w:lineRule="auto"/>
        <w:ind w:right="-86"/>
        <w:jc w:val="both"/>
        <w:rPr>
          <w:rFonts w:ascii="Arial Narrow" w:hAnsi="Arial Narrow" w:cs="Arial Narrow"/>
          <w:sz w:val="22"/>
          <w:szCs w:val="22"/>
        </w:rPr>
      </w:pPr>
      <w:r w:rsidRPr="00C9105E">
        <w:rPr>
          <w:rFonts w:ascii="Arial Narrow" w:hAnsi="Arial Narrow" w:cs="Arial Narrow"/>
          <w:sz w:val="22"/>
          <w:szCs w:val="22"/>
        </w:rPr>
        <w:t>reprezentowanym przez:</w:t>
      </w:r>
    </w:p>
    <w:p w14:paraId="255BCFE1" w14:textId="77777777" w:rsidR="003B12AB" w:rsidRPr="00C9105E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C9105E">
        <w:rPr>
          <w:rFonts w:ascii="Arial Narrow" w:hAnsi="Arial Narrow" w:cs="Arial Narrow"/>
          <w:sz w:val="22"/>
          <w:szCs w:val="22"/>
        </w:rPr>
        <w:t xml:space="preserve">  …………………………… - ……………………………….</w:t>
      </w:r>
    </w:p>
    <w:p w14:paraId="4E42A40F" w14:textId="77777777" w:rsidR="003B12AB" w:rsidRPr="00C9105E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</w:p>
    <w:p w14:paraId="6D9CAB90" w14:textId="77777777" w:rsidR="003B12AB" w:rsidRPr="00C9105E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C9105E">
        <w:rPr>
          <w:rFonts w:ascii="Arial Narrow" w:hAnsi="Arial Narrow" w:cs="Arial Narrow"/>
          <w:sz w:val="22"/>
          <w:szCs w:val="22"/>
        </w:rPr>
        <w:t xml:space="preserve">zwanym dalej </w:t>
      </w:r>
      <w:r w:rsidRPr="00C9105E">
        <w:rPr>
          <w:rFonts w:ascii="Arial Narrow" w:hAnsi="Arial Narrow" w:cs="Arial Narrow"/>
          <w:b/>
          <w:sz w:val="22"/>
          <w:szCs w:val="22"/>
        </w:rPr>
        <w:t xml:space="preserve">Wykonawcą, </w:t>
      </w:r>
    </w:p>
    <w:p w14:paraId="2E6EA488" w14:textId="77777777" w:rsidR="003B12AB" w:rsidRPr="00490A99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C9105E">
        <w:rPr>
          <w:rFonts w:ascii="Arial Narrow" w:hAnsi="Arial Narrow" w:cs="Arial Narrow"/>
          <w:sz w:val="22"/>
          <w:szCs w:val="22"/>
        </w:rPr>
        <w:t>została zawarta umowa następującej treści :</w:t>
      </w:r>
    </w:p>
    <w:p w14:paraId="65AABA90" w14:textId="77777777" w:rsidR="00C37AEC" w:rsidRPr="00490A99" w:rsidRDefault="00C37AEC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</w:p>
    <w:p w14:paraId="61C41940" w14:textId="77777777" w:rsidR="003B12AB" w:rsidRPr="00490A99" w:rsidRDefault="003B12A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490A99">
        <w:rPr>
          <w:rFonts w:ascii="Arial Narrow" w:hAnsi="Arial Narrow" w:cs="Arial Narrow"/>
          <w:sz w:val="22"/>
          <w:szCs w:val="22"/>
        </w:rPr>
        <w:t>§ 1</w:t>
      </w:r>
    </w:p>
    <w:p w14:paraId="3B099E84" w14:textId="01F00EAE" w:rsidR="00021996" w:rsidRPr="00490A99" w:rsidRDefault="003B12AB" w:rsidP="00426F05">
      <w:pPr>
        <w:pStyle w:val="Akapitzlist1"/>
        <w:numPr>
          <w:ilvl w:val="0"/>
          <w:numId w:val="1"/>
        </w:numPr>
        <w:ind w:left="425" w:hanging="425"/>
        <w:jc w:val="both"/>
        <w:rPr>
          <w:rFonts w:ascii="Arial Narrow" w:hAnsi="Arial Narrow" w:cs="Arial Narrow"/>
          <w:i/>
          <w:sz w:val="22"/>
          <w:szCs w:val="22"/>
        </w:rPr>
      </w:pPr>
      <w:bookmarkStart w:id="0" w:name="_Hlk149199136"/>
      <w:r w:rsidRPr="00490A99">
        <w:rPr>
          <w:rFonts w:ascii="Arial Narrow" w:hAnsi="Arial Narrow" w:cs="Arial Narrow"/>
          <w:sz w:val="22"/>
          <w:szCs w:val="22"/>
        </w:rPr>
        <w:t>Dz</w:t>
      </w:r>
      <w:r w:rsidR="00EA67EF" w:rsidRPr="00490A99">
        <w:rPr>
          <w:rFonts w:ascii="Arial Narrow" w:hAnsi="Arial Narrow" w:cs="Arial Narrow"/>
          <w:sz w:val="22"/>
          <w:szCs w:val="22"/>
        </w:rPr>
        <w:t xml:space="preserve">iałając na podstawie Ustawy z 11 września 2019 r. </w:t>
      </w:r>
      <w:r w:rsidRPr="00490A99">
        <w:rPr>
          <w:rFonts w:ascii="Arial Narrow" w:hAnsi="Arial Narrow" w:cs="Arial Narrow"/>
          <w:sz w:val="22"/>
          <w:szCs w:val="22"/>
        </w:rPr>
        <w:t xml:space="preserve">– Prawo Zamówień Publicznych </w:t>
      </w:r>
      <w:r w:rsidR="00B9360A" w:rsidRPr="00490A99">
        <w:rPr>
          <w:rFonts w:ascii="Arial Narrow" w:hAnsi="Arial Narrow" w:cs="Arial Narrow"/>
          <w:b/>
          <w:bCs/>
          <w:sz w:val="22"/>
          <w:szCs w:val="22"/>
        </w:rPr>
        <w:t>Zamawiający</w:t>
      </w:r>
      <w:r w:rsidR="008D453E" w:rsidRPr="00490A99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="00EA67EF" w:rsidRPr="00490A99">
        <w:rPr>
          <w:rFonts w:ascii="Arial Narrow" w:hAnsi="Arial Narrow" w:cs="Arial Narrow"/>
          <w:sz w:val="22"/>
          <w:szCs w:val="22"/>
        </w:rPr>
        <w:t>w</w:t>
      </w:r>
      <w:r w:rsidRPr="00490A99">
        <w:rPr>
          <w:rFonts w:ascii="Arial Narrow" w:hAnsi="Arial Narrow" w:cs="Arial Narrow"/>
          <w:sz w:val="22"/>
          <w:szCs w:val="22"/>
        </w:rPr>
        <w:t xml:space="preserve"> trybie p</w:t>
      </w:r>
      <w:r w:rsidR="00B9360A" w:rsidRPr="00490A99">
        <w:rPr>
          <w:rFonts w:ascii="Arial Narrow" w:hAnsi="Arial Narrow" w:cs="Arial Narrow"/>
          <w:sz w:val="22"/>
          <w:szCs w:val="22"/>
        </w:rPr>
        <w:t>odstawowym, o którym mowa w art. 275 pkt 1 ustawy</w:t>
      </w:r>
      <w:r w:rsidR="00954654" w:rsidRPr="00490A99">
        <w:rPr>
          <w:rFonts w:ascii="Arial Narrow" w:hAnsi="Arial Narrow" w:cs="Arial Narrow"/>
          <w:sz w:val="22"/>
          <w:szCs w:val="22"/>
        </w:rPr>
        <w:t xml:space="preserve"> </w:t>
      </w:r>
      <w:r w:rsidR="00086E10" w:rsidRPr="00490A99">
        <w:rPr>
          <w:rFonts w:ascii="Arial Narrow" w:hAnsi="Arial Narrow" w:cs="Arial Narrow"/>
          <w:sz w:val="22"/>
          <w:szCs w:val="22"/>
        </w:rPr>
        <w:t>ogłoszon</w:t>
      </w:r>
      <w:r w:rsidR="00B9360A" w:rsidRPr="00490A99">
        <w:rPr>
          <w:rFonts w:ascii="Arial Narrow" w:hAnsi="Arial Narrow" w:cs="Arial Narrow"/>
          <w:sz w:val="22"/>
          <w:szCs w:val="22"/>
        </w:rPr>
        <w:t>ym</w:t>
      </w:r>
      <w:r w:rsidR="00086E10" w:rsidRPr="00490A99">
        <w:rPr>
          <w:rFonts w:ascii="Arial Narrow" w:hAnsi="Arial Narrow" w:cs="Arial Narrow"/>
          <w:sz w:val="22"/>
          <w:szCs w:val="22"/>
        </w:rPr>
        <w:t xml:space="preserve"> w </w:t>
      </w:r>
      <w:r w:rsidR="00877F86" w:rsidRPr="00490A99">
        <w:rPr>
          <w:rFonts w:ascii="Arial Narrow" w:hAnsi="Arial Narrow" w:cs="Arial Narrow"/>
          <w:sz w:val="22"/>
          <w:szCs w:val="22"/>
        </w:rPr>
        <w:t>BZP</w:t>
      </w:r>
      <w:r w:rsidR="008D453E" w:rsidRPr="00490A99">
        <w:rPr>
          <w:rFonts w:ascii="Arial Narrow" w:hAnsi="Arial Narrow" w:cs="Arial Narrow"/>
          <w:sz w:val="22"/>
          <w:szCs w:val="22"/>
        </w:rPr>
        <w:t xml:space="preserve"> </w:t>
      </w:r>
      <w:r w:rsidR="00B9360A" w:rsidRPr="00490A99">
        <w:rPr>
          <w:rFonts w:ascii="Arial Narrow" w:hAnsi="Arial Narrow" w:cs="Arial Narrow"/>
          <w:b/>
          <w:bCs/>
          <w:sz w:val="22"/>
          <w:szCs w:val="22"/>
        </w:rPr>
        <w:t xml:space="preserve">nr </w:t>
      </w:r>
      <w:r w:rsidR="00173C74" w:rsidRPr="00490A99">
        <w:rPr>
          <w:rFonts w:ascii="Arial Narrow" w:hAnsi="Arial Narrow" w:cs="Arial Narrow"/>
          <w:b/>
          <w:bCs/>
          <w:sz w:val="22"/>
          <w:szCs w:val="22"/>
        </w:rPr>
        <w:t>……………………..</w:t>
      </w:r>
      <w:r w:rsidR="00086E10" w:rsidRPr="00490A99">
        <w:rPr>
          <w:rFonts w:ascii="Arial Narrow" w:hAnsi="Arial Narrow" w:cs="Arial Narrow"/>
          <w:sz w:val="22"/>
          <w:szCs w:val="22"/>
        </w:rPr>
        <w:t>data publikacji</w:t>
      </w:r>
      <w:r w:rsidR="00173C74" w:rsidRPr="00490A99">
        <w:rPr>
          <w:rFonts w:ascii="Arial Narrow" w:hAnsi="Arial Narrow" w:cs="Arial Narrow"/>
          <w:sz w:val="22"/>
          <w:szCs w:val="22"/>
        </w:rPr>
        <w:t>……………..</w:t>
      </w:r>
      <w:r w:rsidR="002D76CD" w:rsidRPr="00490A99">
        <w:rPr>
          <w:rFonts w:ascii="Arial Narrow" w:hAnsi="Arial Narrow" w:cs="Arial Narrow"/>
          <w:sz w:val="22"/>
          <w:szCs w:val="22"/>
        </w:rPr>
        <w:t xml:space="preserve"> r.</w:t>
      </w:r>
      <w:r w:rsidR="008D453E" w:rsidRPr="00490A99">
        <w:rPr>
          <w:rFonts w:ascii="Arial Narrow" w:hAnsi="Arial Narrow" w:cs="Arial Narrow"/>
          <w:sz w:val="22"/>
          <w:szCs w:val="22"/>
        </w:rPr>
        <w:t xml:space="preserve"> </w:t>
      </w:r>
      <w:r w:rsidRPr="00490A99">
        <w:rPr>
          <w:rFonts w:ascii="Arial Narrow" w:hAnsi="Arial Narrow" w:cs="Arial Narrow"/>
          <w:bCs/>
          <w:sz w:val="22"/>
          <w:szCs w:val="22"/>
        </w:rPr>
        <w:t>na</w:t>
      </w:r>
      <w:r w:rsidR="008D453E" w:rsidRPr="00490A99">
        <w:rPr>
          <w:rFonts w:ascii="Arial Narrow" w:hAnsi="Arial Narrow" w:cs="Arial Narrow"/>
          <w:bCs/>
          <w:sz w:val="22"/>
          <w:szCs w:val="22"/>
        </w:rPr>
        <w:t xml:space="preserve"> </w:t>
      </w:r>
      <w:r w:rsidR="007F4024" w:rsidRPr="00926699">
        <w:rPr>
          <w:rFonts w:ascii="Arial Narrow" w:hAnsi="Arial Narrow" w:cs="Arial Narrow"/>
          <w:b/>
          <w:sz w:val="22"/>
          <w:szCs w:val="22"/>
        </w:rPr>
        <w:t>Usługi</w:t>
      </w:r>
      <w:r w:rsidR="008D453E" w:rsidRPr="00926699">
        <w:rPr>
          <w:rFonts w:ascii="Arial Narrow" w:hAnsi="Arial Narrow" w:cs="Arial Narrow"/>
          <w:b/>
          <w:sz w:val="22"/>
          <w:szCs w:val="22"/>
        </w:rPr>
        <w:t xml:space="preserve"> </w:t>
      </w:r>
      <w:r w:rsidR="00C9105E" w:rsidRPr="00926699">
        <w:rPr>
          <w:rFonts w:ascii="Arial Narrow" w:hAnsi="Arial Narrow" w:cs="Arial Narrow"/>
          <w:b/>
          <w:sz w:val="22"/>
          <w:szCs w:val="22"/>
        </w:rPr>
        <w:t xml:space="preserve">przeglądów </w:t>
      </w:r>
      <w:r w:rsidR="007F4024" w:rsidRPr="00926699">
        <w:rPr>
          <w:rFonts w:ascii="Arial Narrow" w:hAnsi="Arial Narrow" w:cs="Arial Narrow"/>
          <w:b/>
          <w:sz w:val="22"/>
          <w:szCs w:val="22"/>
        </w:rPr>
        <w:t>maszyn i urządzeń pralniczych</w:t>
      </w:r>
      <w:r w:rsidR="00926699" w:rsidRPr="00926699">
        <w:rPr>
          <w:rFonts w:ascii="Arial Narrow" w:hAnsi="Arial Narrow" w:cs="Arial Narrow"/>
          <w:b/>
          <w:sz w:val="22"/>
          <w:szCs w:val="22"/>
        </w:rPr>
        <w:t xml:space="preserve"> </w:t>
      </w:r>
      <w:r w:rsidR="00926699" w:rsidRPr="00926699">
        <w:rPr>
          <w:rFonts w:ascii="Arial Narrow" w:hAnsi="Arial Narrow" w:cs="Arial Narrow"/>
          <w:b/>
          <w:sz w:val="22"/>
          <w:szCs w:val="22"/>
          <w:highlight w:val="yellow"/>
        </w:rPr>
        <w:t>wyszczególnionych w załączniku nr 2 do umowy wraz z wymianą filcu wału magla gazowego GIRBAU PC 120/30</w:t>
      </w:r>
      <w:r w:rsidR="00926699">
        <w:rPr>
          <w:rFonts w:ascii="Arial Narrow" w:hAnsi="Arial Narrow" w:cs="Arial Narrow"/>
          <w:b/>
          <w:sz w:val="22"/>
          <w:szCs w:val="22"/>
        </w:rPr>
        <w:t xml:space="preserve"> </w:t>
      </w:r>
      <w:r w:rsidR="00380825" w:rsidRPr="00490A99">
        <w:rPr>
          <w:rFonts w:ascii="Arial Narrow" w:hAnsi="Arial Narrow" w:cs="Arial Narrow"/>
          <w:b/>
          <w:sz w:val="22"/>
          <w:szCs w:val="22"/>
        </w:rPr>
        <w:t>- sprawa nr</w:t>
      </w:r>
      <w:r w:rsidR="00576DF5">
        <w:rPr>
          <w:rFonts w:ascii="Arial Narrow" w:hAnsi="Arial Narrow" w:cs="Arial Narrow"/>
          <w:b/>
          <w:sz w:val="22"/>
          <w:szCs w:val="22"/>
        </w:rPr>
        <w:t xml:space="preserve"> 36</w:t>
      </w:r>
      <w:r w:rsidR="007004C1" w:rsidRPr="00490A99">
        <w:rPr>
          <w:rFonts w:ascii="Arial Narrow" w:hAnsi="Arial Narrow" w:cs="Arial Narrow"/>
          <w:b/>
          <w:sz w:val="22"/>
          <w:szCs w:val="22"/>
        </w:rPr>
        <w:t>/202</w:t>
      </w:r>
      <w:r w:rsidR="00954654" w:rsidRPr="00490A99">
        <w:rPr>
          <w:rFonts w:ascii="Arial Narrow" w:hAnsi="Arial Narrow" w:cs="Arial Narrow"/>
          <w:b/>
          <w:sz w:val="22"/>
          <w:szCs w:val="22"/>
        </w:rPr>
        <w:t>4</w:t>
      </w:r>
      <w:r w:rsidR="008D453E" w:rsidRPr="00490A99">
        <w:rPr>
          <w:rFonts w:ascii="Arial Narrow" w:hAnsi="Arial Narrow" w:cs="Arial Narrow"/>
          <w:b/>
          <w:sz w:val="22"/>
          <w:szCs w:val="22"/>
        </w:rPr>
        <w:t xml:space="preserve"> </w:t>
      </w:r>
      <w:r w:rsidRPr="00490A99">
        <w:rPr>
          <w:rFonts w:ascii="Arial Narrow" w:hAnsi="Arial Narrow" w:cs="Arial Narrow"/>
          <w:sz w:val="22"/>
          <w:szCs w:val="22"/>
        </w:rPr>
        <w:t xml:space="preserve">dokonał wyboru </w:t>
      </w:r>
      <w:r w:rsidRPr="00490A99">
        <w:rPr>
          <w:rFonts w:ascii="Arial Narrow" w:hAnsi="Arial Narrow" w:cs="Arial Narrow"/>
          <w:b/>
          <w:sz w:val="22"/>
          <w:szCs w:val="22"/>
        </w:rPr>
        <w:t xml:space="preserve">Wykonawcy </w:t>
      </w:r>
      <w:r w:rsidRPr="00490A99">
        <w:rPr>
          <w:rFonts w:ascii="Arial Narrow" w:hAnsi="Arial Narrow" w:cs="Arial Narrow"/>
          <w:sz w:val="22"/>
          <w:szCs w:val="22"/>
        </w:rPr>
        <w:t xml:space="preserve">w celu realizacji ww. usług na rzecz </w:t>
      </w:r>
      <w:r w:rsidRPr="00490A99">
        <w:rPr>
          <w:rFonts w:ascii="Arial Narrow" w:hAnsi="Arial Narrow" w:cs="Arial Narrow"/>
          <w:b/>
          <w:sz w:val="22"/>
          <w:szCs w:val="22"/>
        </w:rPr>
        <w:t>Zamawiającego</w:t>
      </w:r>
      <w:bookmarkEnd w:id="0"/>
      <w:r w:rsidRPr="00490A99">
        <w:rPr>
          <w:rFonts w:ascii="Arial Narrow" w:hAnsi="Arial Narrow" w:cs="Arial Narrow"/>
          <w:b/>
          <w:sz w:val="22"/>
          <w:szCs w:val="22"/>
        </w:rPr>
        <w:t xml:space="preserve">. </w:t>
      </w:r>
    </w:p>
    <w:p w14:paraId="7B1307DD" w14:textId="77777777" w:rsidR="004D7377" w:rsidRPr="00490A99" w:rsidRDefault="004D7377" w:rsidP="00426F05">
      <w:pPr>
        <w:pStyle w:val="Akapitzlist1"/>
        <w:numPr>
          <w:ilvl w:val="0"/>
          <w:numId w:val="1"/>
        </w:numPr>
        <w:ind w:left="425" w:hanging="425"/>
        <w:jc w:val="both"/>
        <w:rPr>
          <w:rFonts w:ascii="Arial Narrow" w:hAnsi="Arial Narrow" w:cs="Arial Narrow"/>
          <w:i/>
          <w:sz w:val="22"/>
          <w:szCs w:val="22"/>
        </w:rPr>
      </w:pPr>
      <w:r w:rsidRPr="00490A99">
        <w:rPr>
          <w:rFonts w:ascii="Arial Narrow" w:hAnsi="Arial Narrow" w:cs="Arial Narrow"/>
          <w:sz w:val="22"/>
          <w:szCs w:val="22"/>
        </w:rPr>
        <w:t xml:space="preserve">Szczegółowy zakres przedmiotu umowy określa </w:t>
      </w:r>
      <w:r w:rsidRPr="00490A99">
        <w:rPr>
          <w:rFonts w:ascii="Arial Narrow" w:hAnsi="Arial Narrow" w:cs="Arial Narrow"/>
          <w:b/>
          <w:bCs/>
          <w:sz w:val="22"/>
          <w:szCs w:val="22"/>
        </w:rPr>
        <w:t>załącznik nr 1</w:t>
      </w:r>
      <w:r w:rsidRPr="00490A99">
        <w:rPr>
          <w:rFonts w:ascii="Arial Narrow" w:hAnsi="Arial Narrow" w:cs="Arial Narrow"/>
          <w:sz w:val="22"/>
          <w:szCs w:val="22"/>
        </w:rPr>
        <w:t xml:space="preserve"> do umowy</w:t>
      </w:r>
      <w:r w:rsidR="00E065DB">
        <w:rPr>
          <w:rFonts w:ascii="Arial Narrow" w:hAnsi="Arial Narrow" w:cs="Arial Narrow"/>
          <w:sz w:val="22"/>
          <w:szCs w:val="22"/>
        </w:rPr>
        <w:t>.</w:t>
      </w:r>
    </w:p>
    <w:p w14:paraId="2421A84A" w14:textId="77777777" w:rsidR="00024241" w:rsidRPr="00490A99" w:rsidRDefault="00024241" w:rsidP="00426F05">
      <w:pPr>
        <w:pStyle w:val="Akapitzlist1"/>
        <w:numPr>
          <w:ilvl w:val="0"/>
          <w:numId w:val="1"/>
        </w:numPr>
        <w:ind w:left="425" w:hanging="425"/>
        <w:jc w:val="both"/>
        <w:rPr>
          <w:rFonts w:ascii="Arial Narrow" w:hAnsi="Arial Narrow" w:cs="Arial Narrow"/>
          <w:i/>
          <w:sz w:val="22"/>
          <w:szCs w:val="22"/>
        </w:rPr>
      </w:pPr>
      <w:r w:rsidRPr="00490A99">
        <w:rPr>
          <w:rFonts w:ascii="Arial Narrow" w:hAnsi="Arial Narrow" w:cs="Arial Narrow"/>
          <w:b/>
          <w:bCs/>
          <w:sz w:val="22"/>
          <w:szCs w:val="22"/>
        </w:rPr>
        <w:t xml:space="preserve">Wykonawca </w:t>
      </w:r>
      <w:r w:rsidRPr="00490A99">
        <w:rPr>
          <w:rFonts w:ascii="Arial Narrow" w:hAnsi="Arial Narrow" w:cs="Arial Narrow"/>
          <w:sz w:val="22"/>
          <w:szCs w:val="22"/>
        </w:rPr>
        <w:t xml:space="preserve">oświadcza, że posiada wiedzę i doświadczenie oraz wykonuje usługi będące przedmiotem umowy </w:t>
      </w:r>
      <w:r w:rsidR="00426F05" w:rsidRPr="00490A99">
        <w:rPr>
          <w:rFonts w:ascii="Arial Narrow" w:hAnsi="Arial Narrow" w:cs="Arial Narrow"/>
          <w:sz w:val="22"/>
          <w:szCs w:val="22"/>
        </w:rPr>
        <w:br/>
      </w:r>
      <w:r w:rsidRPr="00490A99">
        <w:rPr>
          <w:rFonts w:ascii="Arial Narrow" w:hAnsi="Arial Narrow" w:cs="Arial Narrow"/>
          <w:sz w:val="22"/>
          <w:szCs w:val="22"/>
        </w:rPr>
        <w:t xml:space="preserve">w sposób profesjonalny. </w:t>
      </w:r>
      <w:r w:rsidRPr="00490A99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490A99">
        <w:rPr>
          <w:rFonts w:ascii="Arial Narrow" w:hAnsi="Arial Narrow" w:cs="Arial Narrow"/>
          <w:sz w:val="22"/>
          <w:szCs w:val="22"/>
        </w:rPr>
        <w:t xml:space="preserve"> oświadcza, że posiada wszelkie uprawnienia niezbędne do realizacji niniejszej umowy.</w:t>
      </w:r>
    </w:p>
    <w:p w14:paraId="3A41F43A" w14:textId="77777777" w:rsidR="003B12AB" w:rsidRPr="00490A99" w:rsidRDefault="000156CB" w:rsidP="00426F05">
      <w:pPr>
        <w:pStyle w:val="Akapitzlist1"/>
        <w:numPr>
          <w:ilvl w:val="0"/>
          <w:numId w:val="1"/>
        </w:numPr>
        <w:ind w:left="425" w:hanging="425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490A99">
        <w:rPr>
          <w:rFonts w:ascii="Arial Narrow" w:hAnsi="Arial Narrow" w:cs="Arial Narrow"/>
          <w:b/>
          <w:sz w:val="22"/>
          <w:szCs w:val="22"/>
        </w:rPr>
        <w:t>Wykonawca</w:t>
      </w:r>
      <w:r w:rsidRPr="00490A99">
        <w:rPr>
          <w:rFonts w:ascii="Arial Narrow" w:hAnsi="Arial Narrow" w:cs="Arial Narrow"/>
          <w:sz w:val="22"/>
          <w:szCs w:val="22"/>
        </w:rPr>
        <w:t xml:space="preserve"> zobowiązany jest do stosowania „Zasad środowiskowych i jakości</w:t>
      </w:r>
      <w:r w:rsidR="00AA4F13" w:rsidRPr="00490A99">
        <w:rPr>
          <w:rFonts w:ascii="Arial Narrow" w:hAnsi="Arial Narrow" w:cs="Arial Narrow"/>
          <w:sz w:val="22"/>
          <w:szCs w:val="22"/>
        </w:rPr>
        <w:t xml:space="preserve">”, określonych w </w:t>
      </w:r>
      <w:r w:rsidR="00AA4F13" w:rsidRPr="00490A99">
        <w:rPr>
          <w:rFonts w:ascii="Arial Narrow" w:hAnsi="Arial Narrow" w:cs="Arial Narrow"/>
          <w:b/>
          <w:sz w:val="22"/>
          <w:szCs w:val="22"/>
        </w:rPr>
        <w:t xml:space="preserve">załączniku nr </w:t>
      </w:r>
      <w:r w:rsidR="00C17025" w:rsidRPr="00490A99">
        <w:rPr>
          <w:rFonts w:ascii="Arial Narrow" w:hAnsi="Arial Narrow" w:cs="Arial Narrow"/>
          <w:b/>
          <w:sz w:val="22"/>
          <w:szCs w:val="22"/>
        </w:rPr>
        <w:t>4</w:t>
      </w:r>
      <w:r w:rsidR="00426F05" w:rsidRPr="00490A99">
        <w:rPr>
          <w:rFonts w:ascii="Arial Narrow" w:hAnsi="Arial Narrow" w:cs="Arial Narrow"/>
          <w:sz w:val="22"/>
          <w:szCs w:val="22"/>
        </w:rPr>
        <w:br/>
      </w:r>
      <w:r w:rsidRPr="00490A99">
        <w:rPr>
          <w:rFonts w:ascii="Arial Narrow" w:hAnsi="Arial Narrow" w:cs="Arial Narrow"/>
          <w:sz w:val="22"/>
          <w:szCs w:val="22"/>
        </w:rPr>
        <w:t xml:space="preserve">do niniejszej umowy oraz podpisania oświadczenia - </w:t>
      </w:r>
      <w:r w:rsidRPr="00490A99">
        <w:rPr>
          <w:rFonts w:ascii="Arial Narrow" w:hAnsi="Arial Narrow" w:cs="Arial Narrow"/>
          <w:b/>
          <w:sz w:val="22"/>
          <w:szCs w:val="22"/>
        </w:rPr>
        <w:t xml:space="preserve">załącznik nr </w:t>
      </w:r>
      <w:r w:rsidR="00C17025" w:rsidRPr="00490A99">
        <w:rPr>
          <w:rFonts w:ascii="Arial Narrow" w:hAnsi="Arial Narrow" w:cs="Arial Narrow"/>
          <w:b/>
          <w:sz w:val="22"/>
          <w:szCs w:val="22"/>
        </w:rPr>
        <w:t>5</w:t>
      </w:r>
      <w:r w:rsidRPr="00490A99">
        <w:rPr>
          <w:rFonts w:ascii="Arial Narrow" w:hAnsi="Arial Narrow" w:cs="Arial Narrow"/>
          <w:sz w:val="22"/>
          <w:szCs w:val="22"/>
        </w:rPr>
        <w:t xml:space="preserve"> przez wszystkie osoby uczestniczące przy wykonaniu przedmiotu umowy.</w:t>
      </w:r>
    </w:p>
    <w:p w14:paraId="0F432AA4" w14:textId="77777777" w:rsidR="000156CB" w:rsidRPr="00490A99" w:rsidRDefault="000156CB" w:rsidP="00426F05">
      <w:pPr>
        <w:pStyle w:val="Akapitzlist1"/>
        <w:numPr>
          <w:ilvl w:val="0"/>
          <w:numId w:val="1"/>
        </w:numPr>
        <w:ind w:left="425" w:hanging="425"/>
        <w:jc w:val="both"/>
        <w:rPr>
          <w:rFonts w:ascii="Arial Narrow" w:hAnsi="Arial Narrow" w:cs="Arial Narrow"/>
          <w:sz w:val="22"/>
          <w:szCs w:val="22"/>
        </w:rPr>
      </w:pPr>
      <w:r w:rsidRPr="00490A99">
        <w:rPr>
          <w:rFonts w:ascii="Arial Narrow" w:hAnsi="Arial Narrow" w:cs="Arial Narrow"/>
          <w:b/>
          <w:sz w:val="22"/>
          <w:szCs w:val="22"/>
        </w:rPr>
        <w:t>Wykonawca</w:t>
      </w:r>
      <w:r w:rsidRPr="00490A99">
        <w:rPr>
          <w:rFonts w:ascii="Arial Narrow" w:hAnsi="Arial Narrow" w:cs="Arial Narrow"/>
          <w:sz w:val="22"/>
          <w:szCs w:val="22"/>
        </w:rPr>
        <w:t xml:space="preserve"> zapewnia realizację umowy z zachowaniem wymogów ustawy z dnia 14 grudnia 20</w:t>
      </w:r>
      <w:r w:rsidR="00F57ABA" w:rsidRPr="00490A99">
        <w:rPr>
          <w:rFonts w:ascii="Arial Narrow" w:hAnsi="Arial Narrow" w:cs="Arial Narrow"/>
          <w:sz w:val="22"/>
          <w:szCs w:val="22"/>
        </w:rPr>
        <w:t>1</w:t>
      </w:r>
      <w:r w:rsidRPr="00490A99">
        <w:rPr>
          <w:rFonts w:ascii="Arial Narrow" w:hAnsi="Arial Narrow" w:cs="Arial Narrow"/>
          <w:sz w:val="22"/>
          <w:szCs w:val="22"/>
        </w:rPr>
        <w:t xml:space="preserve">2 r. o odpadach, ustawy z dnia 27 kwietnia 2001 r. Prawo ochrony środowiska oraz aktów wykonawczych i ponosi odpowiedzialność </w:t>
      </w:r>
      <w:r w:rsidR="00426F05" w:rsidRPr="00490A99">
        <w:rPr>
          <w:rFonts w:ascii="Arial Narrow" w:hAnsi="Arial Narrow" w:cs="Arial Narrow"/>
          <w:sz w:val="22"/>
          <w:szCs w:val="22"/>
        </w:rPr>
        <w:br/>
      </w:r>
      <w:r w:rsidRPr="00490A99">
        <w:rPr>
          <w:rFonts w:ascii="Arial Narrow" w:hAnsi="Arial Narrow" w:cs="Arial Narrow"/>
          <w:sz w:val="22"/>
          <w:szCs w:val="22"/>
        </w:rPr>
        <w:t>za powstałe odpady określone przepisami w/w ustaw i rozporządzeń oraz innych przepisów w tym zakresie.</w:t>
      </w:r>
    </w:p>
    <w:p w14:paraId="1EC799B1" w14:textId="77777777" w:rsidR="000156CB" w:rsidRPr="00490A99" w:rsidRDefault="000156CB" w:rsidP="00426F05">
      <w:pPr>
        <w:pStyle w:val="Akapitzlist1"/>
        <w:numPr>
          <w:ilvl w:val="0"/>
          <w:numId w:val="1"/>
        </w:numPr>
        <w:ind w:left="425" w:hanging="425"/>
        <w:jc w:val="both"/>
        <w:rPr>
          <w:rFonts w:ascii="Arial Narrow" w:hAnsi="Arial Narrow" w:cs="Arial Narrow"/>
          <w:sz w:val="22"/>
          <w:szCs w:val="22"/>
        </w:rPr>
      </w:pPr>
      <w:r w:rsidRPr="00490A99">
        <w:rPr>
          <w:rFonts w:ascii="Arial Narrow" w:hAnsi="Arial Narrow" w:cs="Arial Narrow"/>
          <w:sz w:val="22"/>
          <w:szCs w:val="22"/>
        </w:rPr>
        <w:t xml:space="preserve">Zagospodarowanie/zutylizowanie wytworzonych przez </w:t>
      </w:r>
      <w:r w:rsidR="00F57ABA" w:rsidRPr="00490A99">
        <w:rPr>
          <w:rFonts w:ascii="Arial Narrow" w:hAnsi="Arial Narrow" w:cs="Arial Narrow"/>
          <w:b/>
          <w:bCs/>
          <w:sz w:val="22"/>
          <w:szCs w:val="22"/>
        </w:rPr>
        <w:t>Wykonawcę</w:t>
      </w:r>
      <w:r w:rsidRPr="00490A99">
        <w:rPr>
          <w:rFonts w:ascii="Arial Narrow" w:hAnsi="Arial Narrow" w:cs="Arial Narrow"/>
          <w:sz w:val="22"/>
          <w:szCs w:val="22"/>
        </w:rPr>
        <w:t xml:space="preserve"> odpadów odbywać się będzie zgodnie </w:t>
      </w:r>
      <w:r w:rsidR="00426F05" w:rsidRPr="00490A99">
        <w:rPr>
          <w:rFonts w:ascii="Arial Narrow" w:hAnsi="Arial Narrow" w:cs="Arial Narrow"/>
          <w:sz w:val="22"/>
          <w:szCs w:val="22"/>
        </w:rPr>
        <w:br/>
      </w:r>
      <w:r w:rsidRPr="00490A99">
        <w:rPr>
          <w:rFonts w:ascii="Arial Narrow" w:hAnsi="Arial Narrow" w:cs="Arial Narrow"/>
          <w:sz w:val="22"/>
          <w:szCs w:val="22"/>
        </w:rPr>
        <w:t xml:space="preserve">z </w:t>
      </w:r>
      <w:r w:rsidR="00D669AF" w:rsidRPr="00490A99">
        <w:rPr>
          <w:rFonts w:ascii="Arial Narrow" w:hAnsi="Arial Narrow" w:cs="Arial Narrow"/>
          <w:sz w:val="22"/>
          <w:szCs w:val="22"/>
        </w:rPr>
        <w:t>o</w:t>
      </w:r>
      <w:r w:rsidRPr="00490A99">
        <w:rPr>
          <w:rFonts w:ascii="Arial Narrow" w:hAnsi="Arial Narrow" w:cs="Arial Narrow"/>
          <w:sz w:val="22"/>
          <w:szCs w:val="22"/>
        </w:rPr>
        <w:t>bowiązującą ustawą o odpadach z dnia 14 grudnia 2012 r. art. 3 ust. 1 pkt 32 na koszt</w:t>
      </w:r>
      <w:r w:rsidR="008D453E" w:rsidRPr="00490A99">
        <w:rPr>
          <w:rFonts w:ascii="Arial Narrow" w:hAnsi="Arial Narrow" w:cs="Arial Narrow"/>
          <w:sz w:val="22"/>
          <w:szCs w:val="22"/>
        </w:rPr>
        <w:t xml:space="preserve"> </w:t>
      </w:r>
      <w:r w:rsidR="00F57ABA" w:rsidRPr="00490A99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Pr="00490A99">
        <w:rPr>
          <w:rFonts w:ascii="Arial Narrow" w:hAnsi="Arial Narrow" w:cs="Arial Narrow"/>
          <w:sz w:val="22"/>
          <w:szCs w:val="22"/>
        </w:rPr>
        <w:t>.</w:t>
      </w:r>
    </w:p>
    <w:p w14:paraId="6A5FD30C" w14:textId="77777777" w:rsidR="00CF1A9A" w:rsidRPr="00490A99" w:rsidRDefault="00CF1A9A" w:rsidP="00426F05">
      <w:pPr>
        <w:pStyle w:val="Akapitzlist1"/>
        <w:numPr>
          <w:ilvl w:val="0"/>
          <w:numId w:val="1"/>
        </w:numPr>
        <w:ind w:left="425" w:hanging="425"/>
        <w:jc w:val="both"/>
        <w:rPr>
          <w:rFonts w:ascii="Arial Narrow" w:hAnsi="Arial Narrow" w:cs="Arial Narrow"/>
          <w:sz w:val="22"/>
          <w:szCs w:val="22"/>
        </w:rPr>
      </w:pPr>
      <w:r w:rsidRPr="00490A99">
        <w:rPr>
          <w:rFonts w:ascii="Arial Narrow" w:hAnsi="Arial Narrow" w:cs="Arial Narrow"/>
          <w:b/>
          <w:sz w:val="22"/>
          <w:szCs w:val="22"/>
        </w:rPr>
        <w:t>Wykonawca</w:t>
      </w:r>
      <w:r w:rsidRPr="00490A99">
        <w:rPr>
          <w:rFonts w:ascii="Arial Narrow" w:hAnsi="Arial Narrow" w:cs="Arial Narrow"/>
          <w:sz w:val="22"/>
          <w:szCs w:val="22"/>
        </w:rPr>
        <w:t xml:space="preserve"> zobowiązuje się do zapoznania z Polityką Zintegrowanego Systemu Zarządzania, która dostępna jest </w:t>
      </w:r>
      <w:r w:rsidR="00426F05" w:rsidRPr="00490A99">
        <w:rPr>
          <w:rFonts w:ascii="Arial Narrow" w:hAnsi="Arial Narrow" w:cs="Arial Narrow"/>
          <w:sz w:val="22"/>
          <w:szCs w:val="22"/>
        </w:rPr>
        <w:br/>
      </w:r>
      <w:r w:rsidRPr="00490A99">
        <w:rPr>
          <w:rFonts w:ascii="Arial Narrow" w:hAnsi="Arial Narrow" w:cs="Arial Narrow"/>
          <w:sz w:val="22"/>
          <w:szCs w:val="22"/>
        </w:rPr>
        <w:t>na stronie:</w:t>
      </w:r>
      <w:hyperlink r:id="rId10" w:history="1">
        <w:r w:rsidR="00084568" w:rsidRPr="00490A99">
          <w:rPr>
            <w:rStyle w:val="Hipercze"/>
            <w:rFonts w:ascii="Arial Narrow" w:hAnsi="Arial Narrow" w:cs="Arial Narrow"/>
            <w:sz w:val="22"/>
            <w:szCs w:val="22"/>
          </w:rPr>
          <w:t>www.10wsk.mil.pl</w:t>
        </w:r>
      </w:hyperlink>
      <w:r w:rsidRPr="00490A99">
        <w:rPr>
          <w:rFonts w:ascii="Arial Narrow" w:hAnsi="Arial Narrow" w:cs="Arial Narrow"/>
          <w:sz w:val="22"/>
          <w:szCs w:val="22"/>
        </w:rPr>
        <w:t>.</w:t>
      </w:r>
    </w:p>
    <w:p w14:paraId="79305297" w14:textId="77777777" w:rsidR="009E684C" w:rsidRPr="00490A99" w:rsidRDefault="00CF1A9A" w:rsidP="00426F05">
      <w:pPr>
        <w:pStyle w:val="Akapitzlist1"/>
        <w:numPr>
          <w:ilvl w:val="0"/>
          <w:numId w:val="1"/>
        </w:numPr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490A99">
        <w:rPr>
          <w:rFonts w:ascii="Arial Narrow" w:hAnsi="Arial Narrow" w:cs="Arial Narrow"/>
          <w:b/>
          <w:sz w:val="22"/>
          <w:szCs w:val="22"/>
        </w:rPr>
        <w:t>Wykonawca</w:t>
      </w:r>
      <w:r w:rsidRPr="00490A99">
        <w:rPr>
          <w:rFonts w:ascii="Arial Narrow" w:hAnsi="Arial Narrow" w:cs="Arial Narrow"/>
          <w:sz w:val="22"/>
          <w:szCs w:val="22"/>
        </w:rPr>
        <w:t xml:space="preserve"> zobowiązuje się do zapoznania z procedurą „nadzoru na wykonawcami” w zakresie zarządzania bezpieczeństwem i higieną pracy na terenie 10 WSzKzP SPZOZ w Bydgoszczy i do przestrzegania zapisów określonych w tej procedurze, która znajduje się u Inspektora bhp Szpitala, tel. 261 416</w:t>
      </w:r>
      <w:r w:rsidR="009E684C" w:rsidRPr="00490A99">
        <w:rPr>
          <w:rFonts w:ascii="Arial Narrow" w:hAnsi="Arial Narrow" w:cs="Arial Narrow"/>
          <w:sz w:val="22"/>
          <w:szCs w:val="22"/>
        </w:rPr>
        <w:t> </w:t>
      </w:r>
      <w:r w:rsidRPr="00490A99">
        <w:rPr>
          <w:rFonts w:ascii="Arial Narrow" w:hAnsi="Arial Narrow" w:cs="Arial Narrow"/>
          <w:sz w:val="22"/>
          <w:szCs w:val="22"/>
        </w:rPr>
        <w:t>225.</w:t>
      </w:r>
    </w:p>
    <w:p w14:paraId="4DDD65E3" w14:textId="77777777" w:rsidR="009E684C" w:rsidRPr="00490A99" w:rsidRDefault="009E684C" w:rsidP="00426F05">
      <w:pPr>
        <w:pStyle w:val="Akapitzlist1"/>
        <w:numPr>
          <w:ilvl w:val="0"/>
          <w:numId w:val="1"/>
        </w:numPr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490A99">
        <w:rPr>
          <w:rFonts w:ascii="Arial Narrow" w:hAnsi="Arial Narrow" w:cs="Arial Narrow"/>
          <w:sz w:val="22"/>
          <w:szCs w:val="22"/>
        </w:rPr>
        <w:lastRenderedPageBreak/>
        <w:t xml:space="preserve">W okresie trwania umowy </w:t>
      </w:r>
      <w:r w:rsidRPr="00490A99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490A99">
        <w:rPr>
          <w:rFonts w:ascii="Arial Narrow" w:hAnsi="Arial Narrow" w:cs="Arial Narrow"/>
          <w:sz w:val="22"/>
          <w:szCs w:val="22"/>
        </w:rPr>
        <w:t xml:space="preserve"> zobowiązany jest do pisemnego zawiadomienia </w:t>
      </w:r>
      <w:r w:rsidRPr="00490A99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490A99">
        <w:rPr>
          <w:rFonts w:ascii="Arial Narrow" w:hAnsi="Arial Narrow" w:cs="Arial Narrow"/>
          <w:sz w:val="22"/>
          <w:szCs w:val="22"/>
        </w:rPr>
        <w:t xml:space="preserve"> w terminie 14 dni od zaistnienia zdarzenia o: </w:t>
      </w:r>
    </w:p>
    <w:p w14:paraId="419A9932" w14:textId="77777777" w:rsidR="009E684C" w:rsidRPr="00490A99" w:rsidRDefault="009E684C" w:rsidP="00426F05">
      <w:pPr>
        <w:pStyle w:val="Akapitzlist1"/>
        <w:numPr>
          <w:ilvl w:val="0"/>
          <w:numId w:val="19"/>
        </w:numPr>
        <w:jc w:val="both"/>
        <w:rPr>
          <w:rFonts w:ascii="Arial Narrow" w:hAnsi="Arial Narrow" w:cs="Arial Narrow"/>
          <w:sz w:val="22"/>
          <w:szCs w:val="22"/>
        </w:rPr>
      </w:pPr>
      <w:r w:rsidRPr="00490A99">
        <w:rPr>
          <w:rFonts w:ascii="Arial Narrow" w:hAnsi="Arial Narrow" w:cs="Arial Narrow"/>
          <w:sz w:val="22"/>
          <w:szCs w:val="22"/>
        </w:rPr>
        <w:t xml:space="preserve">zmianie nazwy lub siedziby </w:t>
      </w:r>
      <w:r w:rsidRPr="00490A99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Pr="00490A99">
        <w:rPr>
          <w:rFonts w:ascii="Arial Narrow" w:hAnsi="Arial Narrow" w:cs="Arial Narrow"/>
          <w:sz w:val="22"/>
          <w:szCs w:val="22"/>
        </w:rPr>
        <w:t xml:space="preserve">, pod rygorem uznania za doręczone skutecznie wszelkich pism skierowanych przez </w:t>
      </w:r>
      <w:r w:rsidRPr="00490A99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490A99">
        <w:rPr>
          <w:rFonts w:ascii="Arial Narrow" w:hAnsi="Arial Narrow" w:cs="Arial Narrow"/>
          <w:sz w:val="22"/>
          <w:szCs w:val="22"/>
        </w:rPr>
        <w:t xml:space="preserve"> do </w:t>
      </w:r>
      <w:r w:rsidRPr="00490A99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Pr="00490A99">
        <w:rPr>
          <w:rFonts w:ascii="Arial Narrow" w:hAnsi="Arial Narrow" w:cs="Arial Narrow"/>
          <w:sz w:val="22"/>
          <w:szCs w:val="22"/>
        </w:rPr>
        <w:t xml:space="preserve"> na dotychczasowy adres,</w:t>
      </w:r>
    </w:p>
    <w:p w14:paraId="62F3E3EF" w14:textId="77777777" w:rsidR="009E684C" w:rsidRPr="00490A99" w:rsidRDefault="009E684C" w:rsidP="00426F05">
      <w:pPr>
        <w:pStyle w:val="Akapitzlist1"/>
        <w:numPr>
          <w:ilvl w:val="0"/>
          <w:numId w:val="19"/>
        </w:numPr>
        <w:jc w:val="both"/>
        <w:rPr>
          <w:rFonts w:ascii="Arial Narrow" w:hAnsi="Arial Narrow" w:cs="Arial Narrow"/>
          <w:sz w:val="22"/>
          <w:szCs w:val="22"/>
        </w:rPr>
      </w:pPr>
      <w:r w:rsidRPr="00490A99">
        <w:rPr>
          <w:rFonts w:ascii="Arial Narrow" w:hAnsi="Arial Narrow" w:cs="Arial Narrow"/>
          <w:sz w:val="22"/>
          <w:szCs w:val="22"/>
        </w:rPr>
        <w:t xml:space="preserve">zmianie osób reprezentujących </w:t>
      </w:r>
      <w:r w:rsidRPr="00490A99">
        <w:rPr>
          <w:rFonts w:ascii="Arial Narrow" w:hAnsi="Arial Narrow" w:cs="Arial Narrow"/>
          <w:b/>
          <w:bCs/>
          <w:sz w:val="22"/>
          <w:szCs w:val="22"/>
        </w:rPr>
        <w:t>Wykonawcę</w:t>
      </w:r>
      <w:r w:rsidRPr="00490A99">
        <w:rPr>
          <w:rFonts w:ascii="Arial Narrow" w:hAnsi="Arial Narrow" w:cs="Arial Narrow"/>
          <w:sz w:val="22"/>
          <w:szCs w:val="22"/>
        </w:rPr>
        <w:t xml:space="preserve">, </w:t>
      </w:r>
    </w:p>
    <w:p w14:paraId="417C40AF" w14:textId="77777777" w:rsidR="009E684C" w:rsidRPr="00490A99" w:rsidRDefault="009E684C" w:rsidP="00426F05">
      <w:pPr>
        <w:pStyle w:val="Akapitzlist1"/>
        <w:numPr>
          <w:ilvl w:val="0"/>
          <w:numId w:val="19"/>
        </w:numPr>
        <w:jc w:val="both"/>
        <w:rPr>
          <w:rFonts w:ascii="Arial Narrow" w:hAnsi="Arial Narrow" w:cs="Arial Narrow"/>
          <w:sz w:val="22"/>
          <w:szCs w:val="22"/>
        </w:rPr>
      </w:pPr>
      <w:r w:rsidRPr="00490A99">
        <w:rPr>
          <w:rFonts w:ascii="Arial Narrow" w:hAnsi="Arial Narrow" w:cs="Arial Narrow"/>
          <w:sz w:val="22"/>
          <w:szCs w:val="22"/>
        </w:rPr>
        <w:t xml:space="preserve">wszczęciu postępowania układowego, w którym uczestniczy </w:t>
      </w:r>
      <w:r w:rsidRPr="00490A99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490A99">
        <w:rPr>
          <w:rFonts w:ascii="Arial Narrow" w:hAnsi="Arial Narrow" w:cs="Arial Narrow"/>
          <w:sz w:val="22"/>
          <w:szCs w:val="22"/>
        </w:rPr>
        <w:t>,</w:t>
      </w:r>
    </w:p>
    <w:p w14:paraId="56CA52E3" w14:textId="77777777" w:rsidR="00CF1A9A" w:rsidRPr="00490A99" w:rsidRDefault="009E684C" w:rsidP="00426F05">
      <w:pPr>
        <w:pStyle w:val="Akapitzlist1"/>
        <w:numPr>
          <w:ilvl w:val="0"/>
          <w:numId w:val="19"/>
        </w:numPr>
        <w:jc w:val="both"/>
        <w:rPr>
          <w:rFonts w:ascii="Arial Narrow" w:hAnsi="Arial Narrow" w:cs="Arial Narrow"/>
          <w:sz w:val="22"/>
          <w:szCs w:val="22"/>
        </w:rPr>
      </w:pPr>
      <w:r w:rsidRPr="00490A99">
        <w:rPr>
          <w:rFonts w:ascii="Arial Narrow" w:hAnsi="Arial Narrow" w:cs="Arial Narrow"/>
          <w:sz w:val="22"/>
          <w:szCs w:val="22"/>
        </w:rPr>
        <w:t xml:space="preserve">ogłoszeniu likwidacji lub upadłości </w:t>
      </w:r>
      <w:r w:rsidRPr="00490A99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Pr="00490A99">
        <w:rPr>
          <w:rFonts w:ascii="Arial Narrow" w:hAnsi="Arial Narrow" w:cs="Arial Narrow"/>
          <w:sz w:val="22"/>
          <w:szCs w:val="22"/>
        </w:rPr>
        <w:t xml:space="preserve">, zawieszeniu lub zakończeniu działalności przez </w:t>
      </w:r>
      <w:r w:rsidRPr="00490A99">
        <w:rPr>
          <w:rFonts w:ascii="Arial Narrow" w:hAnsi="Arial Narrow" w:cs="Arial Narrow"/>
          <w:b/>
          <w:bCs/>
          <w:sz w:val="22"/>
          <w:szCs w:val="22"/>
        </w:rPr>
        <w:t>Wykonawcę</w:t>
      </w:r>
      <w:r w:rsidRPr="00490A99">
        <w:rPr>
          <w:rFonts w:ascii="Arial Narrow" w:hAnsi="Arial Narrow" w:cs="Arial Narrow"/>
          <w:sz w:val="22"/>
          <w:szCs w:val="22"/>
        </w:rPr>
        <w:t>.</w:t>
      </w:r>
    </w:p>
    <w:p w14:paraId="2ADABC16" w14:textId="77777777" w:rsidR="00426F05" w:rsidRPr="00490A99" w:rsidRDefault="00426F05" w:rsidP="00426F05">
      <w:pPr>
        <w:pStyle w:val="Akapitzlist"/>
        <w:ind w:left="426"/>
        <w:jc w:val="both"/>
        <w:rPr>
          <w:rFonts w:ascii="Arial Narrow" w:hAnsi="Arial Narrow"/>
          <w:sz w:val="22"/>
          <w:szCs w:val="22"/>
        </w:rPr>
      </w:pPr>
    </w:p>
    <w:p w14:paraId="246E67DE" w14:textId="77777777" w:rsidR="003B12AB" w:rsidRPr="00490A99" w:rsidRDefault="003B12AB" w:rsidP="00C206B2">
      <w:pPr>
        <w:pStyle w:val="Akapitzlist1"/>
        <w:spacing w:line="276" w:lineRule="auto"/>
        <w:ind w:left="426"/>
        <w:jc w:val="center"/>
        <w:rPr>
          <w:rFonts w:ascii="Arial Narrow" w:hAnsi="Arial Narrow"/>
          <w:sz w:val="22"/>
          <w:szCs w:val="22"/>
        </w:rPr>
      </w:pPr>
      <w:r w:rsidRPr="00490A99">
        <w:rPr>
          <w:rFonts w:ascii="Arial Narrow" w:hAnsi="Arial Narrow" w:cs="Arial Narrow"/>
          <w:sz w:val="22"/>
          <w:szCs w:val="22"/>
        </w:rPr>
        <w:t>§ 2</w:t>
      </w:r>
    </w:p>
    <w:p w14:paraId="3A937B40" w14:textId="77777777" w:rsidR="00D12474" w:rsidRPr="00D12474" w:rsidRDefault="00D12474" w:rsidP="00D12474">
      <w:pPr>
        <w:pStyle w:val="Akapitzlist1"/>
        <w:numPr>
          <w:ilvl w:val="0"/>
          <w:numId w:val="24"/>
        </w:numPr>
        <w:jc w:val="both"/>
        <w:rPr>
          <w:rFonts w:ascii="Arial Narrow" w:hAnsi="Arial Narrow" w:cs="Arial Narrow"/>
          <w:sz w:val="22"/>
          <w:szCs w:val="22"/>
          <w:highlight w:val="yellow"/>
        </w:rPr>
      </w:pPr>
      <w:r w:rsidRPr="00D12474">
        <w:rPr>
          <w:rFonts w:ascii="Arial Narrow" w:hAnsi="Arial Narrow" w:cs="Arial Narrow"/>
          <w:sz w:val="22"/>
          <w:szCs w:val="22"/>
          <w:highlight w:val="yellow"/>
        </w:rPr>
        <w:t xml:space="preserve">Usługi stanowiące przedmiot umowy będą świadczone wg stawek określonych w </w:t>
      </w:r>
      <w:r w:rsidRPr="003E3C3A">
        <w:rPr>
          <w:rFonts w:ascii="Arial Narrow" w:hAnsi="Arial Narrow" w:cs="Arial Narrow"/>
          <w:b/>
          <w:sz w:val="22"/>
          <w:szCs w:val="22"/>
          <w:highlight w:val="yellow"/>
        </w:rPr>
        <w:t>załączniku nr 1</w:t>
      </w:r>
      <w:r w:rsidRPr="00D12474">
        <w:rPr>
          <w:rFonts w:ascii="Arial Narrow" w:hAnsi="Arial Narrow" w:cs="Arial Narrow"/>
          <w:sz w:val="22"/>
          <w:szCs w:val="22"/>
          <w:highlight w:val="yellow"/>
        </w:rPr>
        <w:t xml:space="preserve"> do umowy.</w:t>
      </w:r>
    </w:p>
    <w:p w14:paraId="46EC2AA7" w14:textId="77777777" w:rsidR="00443796" w:rsidRPr="00490A99" w:rsidRDefault="00443796" w:rsidP="00D12474">
      <w:pPr>
        <w:pStyle w:val="Akapitzlist1"/>
        <w:numPr>
          <w:ilvl w:val="0"/>
          <w:numId w:val="24"/>
        </w:numPr>
        <w:jc w:val="both"/>
        <w:rPr>
          <w:rFonts w:ascii="Arial Narrow" w:hAnsi="Arial Narrow" w:cs="Arial Narrow"/>
          <w:b/>
          <w:sz w:val="22"/>
          <w:szCs w:val="22"/>
        </w:rPr>
      </w:pPr>
      <w:r w:rsidRPr="00490A99">
        <w:rPr>
          <w:rFonts w:ascii="Arial Narrow" w:hAnsi="Arial Narrow" w:cs="Arial Narrow"/>
          <w:b/>
          <w:sz w:val="22"/>
          <w:szCs w:val="22"/>
        </w:rPr>
        <w:t xml:space="preserve">Maksymalna wartość </w:t>
      </w:r>
      <w:r w:rsidRPr="00D12474">
        <w:rPr>
          <w:rFonts w:ascii="Arial Narrow" w:hAnsi="Arial Narrow" w:cs="Arial Narrow"/>
          <w:b/>
          <w:sz w:val="22"/>
          <w:szCs w:val="22"/>
          <w:highlight w:val="yellow"/>
        </w:rPr>
        <w:t xml:space="preserve">umowy na </w:t>
      </w:r>
      <w:r w:rsidR="00926699" w:rsidRPr="00D12474">
        <w:rPr>
          <w:rFonts w:ascii="Arial Narrow" w:hAnsi="Arial Narrow" w:cs="Arial Narrow"/>
          <w:b/>
          <w:sz w:val="22"/>
          <w:szCs w:val="22"/>
          <w:highlight w:val="yellow"/>
        </w:rPr>
        <w:t>7</w:t>
      </w:r>
      <w:r w:rsidRPr="00D12474">
        <w:rPr>
          <w:rFonts w:ascii="Arial Narrow" w:hAnsi="Arial Narrow" w:cs="Arial Narrow"/>
          <w:b/>
          <w:sz w:val="22"/>
          <w:szCs w:val="22"/>
          <w:highlight w:val="yellow"/>
        </w:rPr>
        <w:t xml:space="preserve"> miesięcy</w:t>
      </w:r>
      <w:r w:rsidRPr="00490A99">
        <w:rPr>
          <w:rFonts w:ascii="Arial Narrow" w:hAnsi="Arial Narrow" w:cs="Arial Narrow"/>
          <w:b/>
          <w:sz w:val="22"/>
          <w:szCs w:val="22"/>
        </w:rPr>
        <w:t xml:space="preserve">: ……………zł netto (słownie: ……….);  …………… zł brutto (słownie :……………..) </w:t>
      </w:r>
    </w:p>
    <w:p w14:paraId="6D2D31CA" w14:textId="77777777" w:rsidR="00443796" w:rsidRPr="00490A99" w:rsidRDefault="00443796" w:rsidP="00426F05">
      <w:pPr>
        <w:pStyle w:val="Akapitzlist1"/>
        <w:numPr>
          <w:ilvl w:val="0"/>
          <w:numId w:val="21"/>
        </w:numPr>
        <w:jc w:val="both"/>
        <w:rPr>
          <w:rFonts w:ascii="Arial Narrow" w:hAnsi="Arial Narrow" w:cs="Arial Narrow"/>
          <w:sz w:val="22"/>
          <w:szCs w:val="22"/>
        </w:rPr>
      </w:pPr>
      <w:r w:rsidRPr="00490A99">
        <w:rPr>
          <w:rFonts w:ascii="Arial Narrow" w:hAnsi="Arial Narrow" w:cs="Arial Narrow"/>
          <w:sz w:val="22"/>
          <w:szCs w:val="22"/>
        </w:rPr>
        <w:t xml:space="preserve">Wynagrodzenie przysługujące </w:t>
      </w:r>
      <w:r w:rsidRPr="00490A99">
        <w:rPr>
          <w:rFonts w:ascii="Arial Narrow" w:hAnsi="Arial Narrow" w:cs="Arial Narrow"/>
          <w:b/>
          <w:sz w:val="22"/>
          <w:szCs w:val="22"/>
        </w:rPr>
        <w:t>Wykonawcy</w:t>
      </w:r>
      <w:r w:rsidRPr="00490A99">
        <w:rPr>
          <w:rFonts w:ascii="Arial Narrow" w:hAnsi="Arial Narrow" w:cs="Arial Narrow"/>
          <w:sz w:val="22"/>
          <w:szCs w:val="22"/>
        </w:rPr>
        <w:t xml:space="preserve"> płatne będzie przelewem z konta bankowego </w:t>
      </w:r>
      <w:r w:rsidRPr="00490A99">
        <w:rPr>
          <w:rFonts w:ascii="Arial Narrow" w:hAnsi="Arial Narrow" w:cs="Arial Narrow"/>
          <w:b/>
          <w:sz w:val="22"/>
          <w:szCs w:val="22"/>
        </w:rPr>
        <w:t>Zamawiającego</w:t>
      </w:r>
      <w:r w:rsidRPr="00490A99">
        <w:rPr>
          <w:rFonts w:ascii="Arial Narrow" w:hAnsi="Arial Narrow" w:cs="Arial Narrow"/>
          <w:sz w:val="22"/>
          <w:szCs w:val="22"/>
        </w:rPr>
        <w:t xml:space="preserve"> na konto bankowe </w:t>
      </w:r>
      <w:r w:rsidRPr="00490A99">
        <w:rPr>
          <w:rFonts w:ascii="Arial Narrow" w:hAnsi="Arial Narrow" w:cs="Arial Narrow"/>
          <w:b/>
          <w:sz w:val="22"/>
          <w:szCs w:val="22"/>
        </w:rPr>
        <w:t>Wykonawcy</w:t>
      </w:r>
      <w:r w:rsidRPr="00490A99">
        <w:rPr>
          <w:rFonts w:ascii="Arial Narrow" w:hAnsi="Arial Narrow" w:cs="Arial Narrow"/>
          <w:sz w:val="22"/>
          <w:szCs w:val="22"/>
        </w:rPr>
        <w:t xml:space="preserve"> wskazane na fakturze.</w:t>
      </w:r>
    </w:p>
    <w:p w14:paraId="79DC0C83" w14:textId="77777777" w:rsidR="00443796" w:rsidRPr="00490A99" w:rsidRDefault="00443796" w:rsidP="00426F05">
      <w:pPr>
        <w:pStyle w:val="Akapitzlist1"/>
        <w:numPr>
          <w:ilvl w:val="0"/>
          <w:numId w:val="21"/>
        </w:numPr>
        <w:jc w:val="both"/>
        <w:rPr>
          <w:rFonts w:ascii="Arial Narrow" w:hAnsi="Arial Narrow" w:cs="Arial Narrow"/>
          <w:sz w:val="22"/>
          <w:szCs w:val="22"/>
        </w:rPr>
      </w:pPr>
      <w:r w:rsidRPr="00490A99">
        <w:rPr>
          <w:rFonts w:ascii="Arial Narrow" w:hAnsi="Arial Narrow" w:cs="Arial Narrow"/>
          <w:sz w:val="22"/>
          <w:szCs w:val="22"/>
        </w:rPr>
        <w:t xml:space="preserve">Wynagrodzenie będzie płatne w terminie do 30 dni od daty doręczenia przez </w:t>
      </w:r>
      <w:r w:rsidRPr="00490A99">
        <w:rPr>
          <w:rFonts w:ascii="Arial Narrow" w:hAnsi="Arial Narrow" w:cs="Arial Narrow"/>
          <w:b/>
          <w:sz w:val="22"/>
          <w:szCs w:val="22"/>
        </w:rPr>
        <w:t>Wykonawcę</w:t>
      </w:r>
      <w:r w:rsidRPr="00490A99">
        <w:rPr>
          <w:rFonts w:ascii="Arial Narrow" w:hAnsi="Arial Narrow" w:cs="Arial Narrow"/>
          <w:sz w:val="22"/>
          <w:szCs w:val="22"/>
        </w:rPr>
        <w:t xml:space="preserve"> do siedziby</w:t>
      </w:r>
      <w:r w:rsidR="008D453E" w:rsidRPr="00490A99">
        <w:rPr>
          <w:rFonts w:ascii="Arial Narrow" w:hAnsi="Arial Narrow" w:cs="Arial Narrow"/>
          <w:sz w:val="22"/>
          <w:szCs w:val="22"/>
        </w:rPr>
        <w:t xml:space="preserve"> </w:t>
      </w:r>
      <w:r w:rsidRPr="00490A99">
        <w:rPr>
          <w:rFonts w:ascii="Arial Narrow" w:hAnsi="Arial Narrow" w:cs="Arial Narrow"/>
          <w:b/>
          <w:sz w:val="22"/>
          <w:szCs w:val="22"/>
        </w:rPr>
        <w:t>Zamawiającego</w:t>
      </w:r>
      <w:r w:rsidRPr="00490A99">
        <w:rPr>
          <w:rFonts w:ascii="Arial Narrow" w:hAnsi="Arial Narrow" w:cs="Arial Narrow"/>
          <w:sz w:val="22"/>
          <w:szCs w:val="22"/>
        </w:rPr>
        <w:t xml:space="preserve"> poprawnie sporządzonej pod względem formalnym i merytorycznym faktury VAT.</w:t>
      </w:r>
    </w:p>
    <w:p w14:paraId="09D900CB" w14:textId="77777777" w:rsidR="00443796" w:rsidRPr="00490A99" w:rsidRDefault="00443796" w:rsidP="00426F05">
      <w:pPr>
        <w:pStyle w:val="Akapitzlist1"/>
        <w:numPr>
          <w:ilvl w:val="0"/>
          <w:numId w:val="21"/>
        </w:numPr>
        <w:jc w:val="both"/>
        <w:rPr>
          <w:rFonts w:ascii="Arial Narrow" w:hAnsi="Arial Narrow" w:cs="Arial Narrow"/>
          <w:sz w:val="22"/>
          <w:szCs w:val="22"/>
        </w:rPr>
      </w:pPr>
      <w:r w:rsidRPr="00490A99">
        <w:rPr>
          <w:rFonts w:ascii="Arial Narrow" w:hAnsi="Arial Narrow" w:cs="Arial Narrow"/>
          <w:sz w:val="22"/>
          <w:szCs w:val="22"/>
        </w:rPr>
        <w:t>Kwota brutto za wykonanie usług serwisowych winna uwzględniać wszystkie koszty związane z wykonaniem zamówieni</w:t>
      </w:r>
      <w:r w:rsidR="00EF60FB">
        <w:rPr>
          <w:rFonts w:ascii="Arial Narrow" w:hAnsi="Arial Narrow" w:cs="Arial Narrow"/>
          <w:sz w:val="22"/>
          <w:szCs w:val="22"/>
        </w:rPr>
        <w:t>a, w tym: płace, ubezpieczenia</w:t>
      </w:r>
      <w:r w:rsidRPr="00490A99">
        <w:rPr>
          <w:rFonts w:ascii="Arial Narrow" w:hAnsi="Arial Narrow" w:cs="Arial Narrow"/>
          <w:sz w:val="22"/>
          <w:szCs w:val="22"/>
        </w:rPr>
        <w:t>, podatki, koszty przejazdu oraz pobytu konserwatorów, zakup materiałów serwisowych np. materiały czyszczące, sporządzenie dokumentacji, i inne opłaty.</w:t>
      </w:r>
    </w:p>
    <w:p w14:paraId="65002151" w14:textId="77777777" w:rsidR="007501B6" w:rsidRPr="00490A99" w:rsidRDefault="007501B6" w:rsidP="007501B6">
      <w:pPr>
        <w:pStyle w:val="Akapitzlist1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</w:p>
    <w:p w14:paraId="510B1BC2" w14:textId="77777777" w:rsidR="003B12AB" w:rsidRPr="00490A99" w:rsidRDefault="003817DE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490A99">
        <w:rPr>
          <w:rFonts w:ascii="Arial Narrow" w:hAnsi="Arial Narrow" w:cs="Arial Narrow"/>
          <w:sz w:val="22"/>
          <w:szCs w:val="22"/>
        </w:rPr>
        <w:t>§ 3</w:t>
      </w:r>
    </w:p>
    <w:p w14:paraId="3234BA91" w14:textId="77777777" w:rsidR="003B12AB" w:rsidRPr="00490A99" w:rsidRDefault="003B12AB" w:rsidP="00C17025">
      <w:pPr>
        <w:pStyle w:val="Akapitzlist"/>
        <w:numPr>
          <w:ilvl w:val="0"/>
          <w:numId w:val="14"/>
        </w:numPr>
        <w:ind w:hanging="357"/>
        <w:jc w:val="both"/>
        <w:rPr>
          <w:rFonts w:ascii="Arial Narrow" w:hAnsi="Arial Narrow" w:cs="Arial Narrow"/>
          <w:sz w:val="22"/>
          <w:szCs w:val="22"/>
        </w:rPr>
      </w:pPr>
      <w:r w:rsidRPr="00490A99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490A99">
        <w:rPr>
          <w:rFonts w:ascii="Arial Narrow" w:hAnsi="Arial Narrow" w:cs="Arial Narrow"/>
          <w:sz w:val="22"/>
          <w:szCs w:val="22"/>
        </w:rPr>
        <w:t xml:space="preserve"> zobowiązuje się wykonać przedmiot umowy określony w § 1 </w:t>
      </w:r>
      <w:r w:rsidR="001623C3">
        <w:rPr>
          <w:rFonts w:ascii="Arial Narrow" w:hAnsi="Arial Narrow" w:cs="Arial Narrow"/>
          <w:sz w:val="22"/>
          <w:szCs w:val="22"/>
        </w:rPr>
        <w:t xml:space="preserve">ust. 1 </w:t>
      </w:r>
      <w:r w:rsidRPr="00490A99">
        <w:rPr>
          <w:rFonts w:ascii="Arial Narrow" w:hAnsi="Arial Narrow" w:cs="Arial Narrow"/>
          <w:sz w:val="22"/>
          <w:szCs w:val="22"/>
        </w:rPr>
        <w:t xml:space="preserve">umowy w siedzibie </w:t>
      </w:r>
      <w:r w:rsidRPr="00490A99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="008F3E06" w:rsidRPr="00490A99">
        <w:rPr>
          <w:rFonts w:ascii="Arial Narrow" w:hAnsi="Arial Narrow" w:cs="Arial Narrow"/>
          <w:sz w:val="22"/>
          <w:szCs w:val="22"/>
        </w:rPr>
        <w:br/>
      </w:r>
      <w:r w:rsidRPr="00490A99">
        <w:rPr>
          <w:rFonts w:ascii="Arial Narrow" w:hAnsi="Arial Narrow" w:cs="Arial Narrow"/>
          <w:sz w:val="22"/>
          <w:szCs w:val="22"/>
        </w:rPr>
        <w:t>w okresie obowiązywania umowy.</w:t>
      </w:r>
    </w:p>
    <w:p w14:paraId="2BE62564" w14:textId="77777777" w:rsidR="00573C61" w:rsidRPr="00490A99" w:rsidRDefault="00573C61" w:rsidP="00C17025">
      <w:pPr>
        <w:pStyle w:val="Akapitzlist"/>
        <w:numPr>
          <w:ilvl w:val="0"/>
          <w:numId w:val="14"/>
        </w:numPr>
        <w:ind w:hanging="357"/>
        <w:jc w:val="both"/>
        <w:rPr>
          <w:rFonts w:ascii="Arial Narrow" w:hAnsi="Arial Narrow" w:cs="Arial Narrow"/>
          <w:sz w:val="22"/>
          <w:szCs w:val="22"/>
        </w:rPr>
      </w:pPr>
      <w:r w:rsidRPr="00490A99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490A99">
        <w:rPr>
          <w:rFonts w:ascii="Arial Narrow" w:hAnsi="Arial Narrow" w:cs="Arial Narrow"/>
          <w:sz w:val="22"/>
          <w:szCs w:val="22"/>
        </w:rPr>
        <w:t xml:space="preserve"> w ramach umowy zobowiązuje się do:</w:t>
      </w:r>
    </w:p>
    <w:p w14:paraId="37354991" w14:textId="77777777" w:rsidR="001623C3" w:rsidRDefault="00573C61" w:rsidP="00C17025">
      <w:pPr>
        <w:pStyle w:val="Akapitzlist"/>
        <w:numPr>
          <w:ilvl w:val="0"/>
          <w:numId w:val="17"/>
        </w:numPr>
        <w:ind w:left="1068" w:hanging="357"/>
        <w:jc w:val="both"/>
        <w:rPr>
          <w:rFonts w:ascii="Arial Narrow" w:hAnsi="Arial Narrow" w:cs="Arial Narrow"/>
          <w:sz w:val="22"/>
          <w:szCs w:val="22"/>
        </w:rPr>
      </w:pPr>
      <w:r w:rsidRPr="00490A99">
        <w:rPr>
          <w:rFonts w:ascii="Arial Narrow" w:hAnsi="Arial Narrow" w:cs="Arial Narrow"/>
          <w:sz w:val="22"/>
          <w:szCs w:val="22"/>
        </w:rPr>
        <w:t xml:space="preserve">przestrzegania obowiązujących przepisów prawa dot. wykonywanej </w:t>
      </w:r>
      <w:r w:rsidR="00C9105E">
        <w:rPr>
          <w:rFonts w:ascii="Arial Narrow" w:hAnsi="Arial Narrow" w:cs="Arial Narrow"/>
          <w:sz w:val="22"/>
          <w:szCs w:val="22"/>
        </w:rPr>
        <w:t xml:space="preserve">usługi w zakresie  przeglądów </w:t>
      </w:r>
      <w:r w:rsidR="001623C3">
        <w:rPr>
          <w:rFonts w:ascii="Arial Narrow" w:hAnsi="Arial Narrow" w:cs="Arial Narrow"/>
          <w:sz w:val="22"/>
          <w:szCs w:val="22"/>
        </w:rPr>
        <w:t xml:space="preserve">maszyn </w:t>
      </w:r>
    </w:p>
    <w:p w14:paraId="12540A28" w14:textId="77777777" w:rsidR="00573C61" w:rsidRPr="00490A99" w:rsidRDefault="001623C3" w:rsidP="001623C3">
      <w:pPr>
        <w:pStyle w:val="Akapitzlist"/>
        <w:ind w:left="1068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i </w:t>
      </w:r>
      <w:r w:rsidR="00573C61" w:rsidRPr="00490A99">
        <w:rPr>
          <w:rFonts w:ascii="Arial Narrow" w:hAnsi="Arial Narrow" w:cs="Arial Narrow"/>
          <w:sz w:val="22"/>
          <w:szCs w:val="22"/>
        </w:rPr>
        <w:t>urządzeń pralniczych,</w:t>
      </w:r>
    </w:p>
    <w:p w14:paraId="3D166923" w14:textId="77F020FE" w:rsidR="00573C61" w:rsidRPr="00490A99" w:rsidRDefault="00573C61" w:rsidP="00C17025">
      <w:pPr>
        <w:pStyle w:val="Akapitzlist"/>
        <w:numPr>
          <w:ilvl w:val="0"/>
          <w:numId w:val="17"/>
        </w:numPr>
        <w:ind w:left="1068" w:hanging="357"/>
        <w:jc w:val="both"/>
        <w:rPr>
          <w:rFonts w:ascii="Arial Narrow" w:hAnsi="Arial Narrow" w:cs="Arial Narrow"/>
          <w:sz w:val="22"/>
          <w:szCs w:val="22"/>
        </w:rPr>
      </w:pPr>
      <w:r w:rsidRPr="00490A99">
        <w:rPr>
          <w:rFonts w:ascii="Arial Narrow" w:hAnsi="Arial Narrow" w:cs="Arial Narrow"/>
          <w:sz w:val="22"/>
          <w:szCs w:val="22"/>
        </w:rPr>
        <w:t xml:space="preserve">dokonania w trakcie trwania umowy przeglądów serwisowych maszyn i urządzeń pralniczych, zgodnie </w:t>
      </w:r>
      <w:r w:rsidR="00C17025" w:rsidRPr="00490A99">
        <w:rPr>
          <w:rFonts w:ascii="Arial Narrow" w:hAnsi="Arial Narrow" w:cs="Arial Narrow"/>
          <w:sz w:val="22"/>
          <w:szCs w:val="22"/>
        </w:rPr>
        <w:br/>
      </w:r>
      <w:r w:rsidRPr="00490A99">
        <w:rPr>
          <w:rFonts w:ascii="Arial Narrow" w:hAnsi="Arial Narrow" w:cs="Arial Narrow"/>
          <w:sz w:val="22"/>
          <w:szCs w:val="22"/>
        </w:rPr>
        <w:t xml:space="preserve">z zakresem czynności zawartych w </w:t>
      </w:r>
      <w:r w:rsidRPr="003E3C3A">
        <w:rPr>
          <w:rFonts w:ascii="Arial Narrow" w:hAnsi="Arial Narrow" w:cs="Arial Narrow"/>
          <w:b/>
          <w:sz w:val="22"/>
          <w:szCs w:val="22"/>
        </w:rPr>
        <w:t xml:space="preserve">załączniku nr </w:t>
      </w:r>
      <w:r w:rsidR="00576DF5">
        <w:rPr>
          <w:rFonts w:ascii="Arial Narrow" w:hAnsi="Arial Narrow" w:cs="Arial Narrow"/>
          <w:b/>
          <w:sz w:val="22"/>
          <w:szCs w:val="22"/>
        </w:rPr>
        <w:t>2</w:t>
      </w:r>
      <w:r w:rsidRPr="00490A99">
        <w:rPr>
          <w:rFonts w:ascii="Arial Narrow" w:hAnsi="Arial Narrow" w:cs="Arial Narrow"/>
          <w:sz w:val="22"/>
          <w:szCs w:val="22"/>
        </w:rPr>
        <w:t xml:space="preserve"> w </w:t>
      </w:r>
      <w:r w:rsidR="007844B3">
        <w:rPr>
          <w:rFonts w:ascii="Arial Narrow" w:hAnsi="Arial Narrow" w:cs="Arial Narrow"/>
          <w:sz w:val="22"/>
          <w:szCs w:val="22"/>
        </w:rPr>
        <w:t>okresie</w:t>
      </w:r>
      <w:r w:rsidRPr="00490A99">
        <w:rPr>
          <w:rFonts w:ascii="Arial Narrow" w:hAnsi="Arial Narrow" w:cs="Arial Narrow"/>
          <w:sz w:val="22"/>
          <w:szCs w:val="22"/>
        </w:rPr>
        <w:t xml:space="preserve">: </w:t>
      </w:r>
    </w:p>
    <w:p w14:paraId="1FCC3DEE" w14:textId="77777777" w:rsidR="00573C61" w:rsidRPr="00D12474" w:rsidRDefault="007844B3" w:rsidP="00C17025">
      <w:pPr>
        <w:pStyle w:val="Akapitzlist"/>
        <w:numPr>
          <w:ilvl w:val="2"/>
          <w:numId w:val="18"/>
        </w:numPr>
        <w:ind w:left="1980" w:hanging="357"/>
        <w:jc w:val="both"/>
        <w:rPr>
          <w:rFonts w:ascii="Arial Narrow" w:hAnsi="Arial Narrow" w:cs="Arial Narrow"/>
          <w:b/>
          <w:bCs/>
          <w:sz w:val="22"/>
          <w:szCs w:val="22"/>
          <w:highlight w:val="yellow"/>
        </w:rPr>
      </w:pPr>
      <w:r w:rsidRPr="00D12474">
        <w:rPr>
          <w:rFonts w:ascii="Arial Narrow" w:hAnsi="Arial Narrow" w:cs="Arial Narrow"/>
          <w:b/>
          <w:bCs/>
          <w:sz w:val="22"/>
          <w:szCs w:val="22"/>
          <w:highlight w:val="yellow"/>
        </w:rPr>
        <w:t xml:space="preserve">od kwietnia </w:t>
      </w:r>
      <w:r w:rsidR="00573C61" w:rsidRPr="00D12474">
        <w:rPr>
          <w:rFonts w:ascii="Arial Narrow" w:hAnsi="Arial Narrow" w:cs="Arial Narrow"/>
          <w:b/>
          <w:bCs/>
          <w:sz w:val="22"/>
          <w:szCs w:val="22"/>
          <w:highlight w:val="yellow"/>
        </w:rPr>
        <w:t xml:space="preserve">do 30 </w:t>
      </w:r>
      <w:r w:rsidR="00926699" w:rsidRPr="00D12474">
        <w:rPr>
          <w:rFonts w:ascii="Arial Narrow" w:hAnsi="Arial Narrow" w:cs="Arial Narrow"/>
          <w:b/>
          <w:bCs/>
          <w:sz w:val="22"/>
          <w:szCs w:val="22"/>
          <w:highlight w:val="yellow"/>
        </w:rPr>
        <w:t>maja</w:t>
      </w:r>
      <w:r w:rsidR="00573C61" w:rsidRPr="00D12474">
        <w:rPr>
          <w:rFonts w:ascii="Arial Narrow" w:hAnsi="Arial Narrow" w:cs="Arial Narrow"/>
          <w:b/>
          <w:bCs/>
          <w:sz w:val="22"/>
          <w:szCs w:val="22"/>
          <w:highlight w:val="yellow"/>
        </w:rPr>
        <w:t xml:space="preserve"> 2024r.; </w:t>
      </w:r>
    </w:p>
    <w:p w14:paraId="7970A19C" w14:textId="2B099B44" w:rsidR="00573C61" w:rsidRPr="00D12474" w:rsidRDefault="007844B3" w:rsidP="00C17025">
      <w:pPr>
        <w:pStyle w:val="Akapitzlist"/>
        <w:numPr>
          <w:ilvl w:val="2"/>
          <w:numId w:val="18"/>
        </w:numPr>
        <w:ind w:left="1980" w:hanging="357"/>
        <w:jc w:val="both"/>
        <w:rPr>
          <w:rFonts w:ascii="Arial Narrow" w:hAnsi="Arial Narrow" w:cs="Arial Narrow"/>
          <w:sz w:val="22"/>
          <w:szCs w:val="22"/>
          <w:highlight w:val="yellow"/>
        </w:rPr>
      </w:pPr>
      <w:r>
        <w:rPr>
          <w:rFonts w:ascii="Arial Narrow" w:hAnsi="Arial Narrow" w:cs="Arial Narrow"/>
          <w:b/>
          <w:bCs/>
          <w:sz w:val="22"/>
          <w:szCs w:val="22"/>
        </w:rPr>
        <w:t xml:space="preserve">od 01 października </w:t>
      </w:r>
      <w:r w:rsidR="00573C61" w:rsidRPr="00D12474">
        <w:rPr>
          <w:rFonts w:ascii="Arial Narrow" w:hAnsi="Arial Narrow" w:cs="Arial Narrow"/>
          <w:b/>
          <w:bCs/>
          <w:sz w:val="22"/>
          <w:szCs w:val="22"/>
          <w:highlight w:val="yellow"/>
        </w:rPr>
        <w:t>do 3</w:t>
      </w:r>
      <w:r w:rsidR="004D5402">
        <w:rPr>
          <w:rFonts w:ascii="Arial Narrow" w:hAnsi="Arial Narrow" w:cs="Arial Narrow"/>
          <w:b/>
          <w:bCs/>
          <w:sz w:val="22"/>
          <w:szCs w:val="22"/>
          <w:highlight w:val="yellow"/>
        </w:rPr>
        <w:t>0</w:t>
      </w:r>
      <w:r w:rsidR="00573C61" w:rsidRPr="00D12474">
        <w:rPr>
          <w:rFonts w:ascii="Arial Narrow" w:hAnsi="Arial Narrow" w:cs="Arial Narrow"/>
          <w:b/>
          <w:bCs/>
          <w:sz w:val="22"/>
          <w:szCs w:val="22"/>
          <w:highlight w:val="yellow"/>
        </w:rPr>
        <w:t xml:space="preserve"> </w:t>
      </w:r>
      <w:r w:rsidR="00926699" w:rsidRPr="00D12474">
        <w:rPr>
          <w:rFonts w:ascii="Arial Narrow" w:hAnsi="Arial Narrow" w:cs="Arial Narrow"/>
          <w:b/>
          <w:bCs/>
          <w:sz w:val="22"/>
          <w:szCs w:val="22"/>
          <w:highlight w:val="yellow"/>
        </w:rPr>
        <w:t>listopada</w:t>
      </w:r>
      <w:r w:rsidR="00573C61" w:rsidRPr="00D12474">
        <w:rPr>
          <w:rFonts w:ascii="Arial Narrow" w:hAnsi="Arial Narrow" w:cs="Arial Narrow"/>
          <w:b/>
          <w:bCs/>
          <w:sz w:val="22"/>
          <w:szCs w:val="22"/>
          <w:highlight w:val="yellow"/>
        </w:rPr>
        <w:t xml:space="preserve"> 2024r.</w:t>
      </w:r>
      <w:r w:rsidR="00573C61" w:rsidRPr="00D12474">
        <w:rPr>
          <w:rFonts w:ascii="Arial Narrow" w:hAnsi="Arial Narrow" w:cs="Arial Narrow"/>
          <w:sz w:val="22"/>
          <w:szCs w:val="22"/>
          <w:highlight w:val="yellow"/>
        </w:rPr>
        <w:t>;</w:t>
      </w:r>
      <w:r w:rsidR="00F57A73" w:rsidRPr="00D12474">
        <w:rPr>
          <w:rFonts w:ascii="Arial Narrow" w:hAnsi="Arial Narrow" w:cs="Arial Narrow"/>
          <w:sz w:val="22"/>
          <w:szCs w:val="22"/>
          <w:highlight w:val="yellow"/>
        </w:rPr>
        <w:t xml:space="preserve"> </w:t>
      </w:r>
    </w:p>
    <w:p w14:paraId="70F4C8D1" w14:textId="77777777" w:rsidR="00573C61" w:rsidRPr="00490A99" w:rsidRDefault="00573C61" w:rsidP="00C17025">
      <w:pPr>
        <w:pStyle w:val="Akapitzlist"/>
        <w:numPr>
          <w:ilvl w:val="0"/>
          <w:numId w:val="17"/>
        </w:numPr>
        <w:ind w:left="1068" w:hanging="357"/>
        <w:jc w:val="both"/>
        <w:rPr>
          <w:rFonts w:ascii="Arial Narrow" w:hAnsi="Arial Narrow" w:cs="Arial Narrow"/>
          <w:sz w:val="22"/>
          <w:szCs w:val="22"/>
        </w:rPr>
      </w:pPr>
      <w:r w:rsidRPr="00490A99">
        <w:rPr>
          <w:rFonts w:ascii="Arial Narrow" w:hAnsi="Arial Narrow" w:cs="Arial Narrow"/>
          <w:sz w:val="22"/>
          <w:szCs w:val="22"/>
        </w:rPr>
        <w:t xml:space="preserve">wymiany filcu wału magla gazowego GIRBAU w okresie </w:t>
      </w:r>
      <w:r w:rsidRPr="00490A99">
        <w:rPr>
          <w:rFonts w:ascii="Arial Narrow" w:hAnsi="Arial Narrow" w:cs="Arial Narrow"/>
          <w:b/>
          <w:bCs/>
          <w:sz w:val="22"/>
          <w:szCs w:val="22"/>
        </w:rPr>
        <w:t xml:space="preserve">kwiecień - </w:t>
      </w:r>
      <w:r w:rsidRPr="00D12474">
        <w:rPr>
          <w:rFonts w:ascii="Arial Narrow" w:hAnsi="Arial Narrow" w:cs="Arial Narrow"/>
          <w:b/>
          <w:bCs/>
          <w:sz w:val="22"/>
          <w:szCs w:val="22"/>
          <w:highlight w:val="yellow"/>
        </w:rPr>
        <w:t>maj  2024r</w:t>
      </w:r>
      <w:r w:rsidRPr="00D12474">
        <w:rPr>
          <w:rFonts w:ascii="Arial Narrow" w:hAnsi="Arial Narrow" w:cs="Arial Narrow"/>
          <w:sz w:val="22"/>
          <w:szCs w:val="22"/>
          <w:highlight w:val="yellow"/>
        </w:rPr>
        <w:t>.</w:t>
      </w:r>
      <w:r w:rsidRPr="00490A99">
        <w:rPr>
          <w:rFonts w:ascii="Arial Narrow" w:hAnsi="Arial Narrow" w:cs="Arial Narrow"/>
          <w:sz w:val="22"/>
          <w:szCs w:val="22"/>
        </w:rPr>
        <w:t xml:space="preserve">  (zgodnie z DTR urządzenia typ filcu: MOLTON NOMEX 850g/m</w:t>
      </w:r>
      <w:r w:rsidRPr="00D12474">
        <w:rPr>
          <w:rFonts w:ascii="Arial Narrow" w:hAnsi="Arial Narrow" w:cs="Arial Narrow"/>
          <w:sz w:val="22"/>
          <w:szCs w:val="22"/>
          <w:vertAlign w:val="superscript"/>
        </w:rPr>
        <w:t>2</w:t>
      </w:r>
      <w:r w:rsidRPr="00490A99">
        <w:rPr>
          <w:rFonts w:ascii="Arial Narrow" w:hAnsi="Arial Narrow" w:cs="Arial Narrow"/>
          <w:sz w:val="22"/>
          <w:szCs w:val="22"/>
        </w:rPr>
        <w:t>, 7,6m x 3,5m</w:t>
      </w:r>
      <w:r w:rsidRPr="00D12474">
        <w:rPr>
          <w:rFonts w:ascii="Arial Narrow" w:hAnsi="Arial Narrow" w:cs="Arial Narrow"/>
          <w:sz w:val="22"/>
          <w:szCs w:val="22"/>
          <w:vertAlign w:val="superscript"/>
        </w:rPr>
        <w:t>2</w:t>
      </w:r>
      <w:r w:rsidRPr="00490A99">
        <w:rPr>
          <w:rFonts w:ascii="Arial Narrow" w:hAnsi="Arial Narrow" w:cs="Arial Narrow"/>
          <w:sz w:val="22"/>
          <w:szCs w:val="22"/>
        </w:rPr>
        <w:t xml:space="preserve"> lub NOMEX 800g/m</w:t>
      </w:r>
      <w:r w:rsidRPr="00D12474">
        <w:rPr>
          <w:rFonts w:ascii="Arial Narrow" w:hAnsi="Arial Narrow" w:cs="Arial Narrow"/>
          <w:sz w:val="22"/>
          <w:szCs w:val="22"/>
          <w:vertAlign w:val="superscript"/>
        </w:rPr>
        <w:t>2</w:t>
      </w:r>
      <w:r w:rsidRPr="00490A99">
        <w:rPr>
          <w:rFonts w:ascii="Arial Narrow" w:hAnsi="Arial Narrow" w:cs="Arial Narrow"/>
          <w:sz w:val="22"/>
          <w:szCs w:val="22"/>
        </w:rPr>
        <w:t xml:space="preserve"> , 7,6m x 3,6m);</w:t>
      </w:r>
    </w:p>
    <w:p w14:paraId="79C8F089" w14:textId="716FEC7E" w:rsidR="00573C61" w:rsidRPr="00490A99" w:rsidRDefault="00573C61" w:rsidP="00C17025">
      <w:pPr>
        <w:pStyle w:val="Akapitzlist"/>
        <w:numPr>
          <w:ilvl w:val="0"/>
          <w:numId w:val="17"/>
        </w:numPr>
        <w:ind w:left="1068" w:hanging="357"/>
        <w:jc w:val="both"/>
        <w:rPr>
          <w:rFonts w:ascii="Arial Narrow" w:hAnsi="Arial Narrow" w:cs="Arial Narrow"/>
          <w:sz w:val="22"/>
          <w:szCs w:val="22"/>
        </w:rPr>
      </w:pPr>
      <w:r w:rsidRPr="00490A99">
        <w:rPr>
          <w:rFonts w:ascii="Arial Narrow" w:hAnsi="Arial Narrow" w:cs="Arial Narrow"/>
          <w:sz w:val="22"/>
          <w:szCs w:val="22"/>
        </w:rPr>
        <w:t xml:space="preserve">wykonania czynności serwisowych dot. palnika magla (tj. kontrola szczelności, kontrola wykrywacza ognia, kontrola zaworu wyjściowego gazu, regulacja palnika magla, analiza spalin) - zał. nr 2 - usługi dodatkowe w miesiącu </w:t>
      </w:r>
      <w:r w:rsidR="00D12474" w:rsidRPr="00D12474">
        <w:rPr>
          <w:rFonts w:ascii="Arial Narrow" w:hAnsi="Arial Narrow" w:cs="Arial Narrow"/>
          <w:b/>
          <w:bCs/>
          <w:sz w:val="22"/>
          <w:szCs w:val="22"/>
          <w:highlight w:val="yellow"/>
        </w:rPr>
        <w:t>maju</w:t>
      </w:r>
      <w:r w:rsidRPr="00D12474">
        <w:rPr>
          <w:rFonts w:ascii="Arial Narrow" w:hAnsi="Arial Narrow" w:cs="Arial Narrow"/>
          <w:b/>
          <w:bCs/>
          <w:sz w:val="22"/>
          <w:szCs w:val="22"/>
          <w:highlight w:val="yellow"/>
        </w:rPr>
        <w:t xml:space="preserve"> 2024r</w:t>
      </w:r>
      <w:r w:rsidRPr="00D12474">
        <w:rPr>
          <w:rFonts w:ascii="Arial Narrow" w:hAnsi="Arial Narrow" w:cs="Arial Narrow"/>
          <w:sz w:val="22"/>
          <w:szCs w:val="22"/>
          <w:highlight w:val="yellow"/>
        </w:rPr>
        <w:t>.</w:t>
      </w:r>
      <w:r w:rsidR="00426F05" w:rsidRPr="00D12474">
        <w:rPr>
          <w:rFonts w:ascii="Arial Narrow" w:hAnsi="Arial Narrow" w:cs="Arial Narrow"/>
          <w:sz w:val="22"/>
          <w:szCs w:val="22"/>
          <w:highlight w:val="yellow"/>
        </w:rPr>
        <w:t>;</w:t>
      </w:r>
    </w:p>
    <w:p w14:paraId="2CC0A64A" w14:textId="77777777" w:rsidR="007844B3" w:rsidRPr="00490A99" w:rsidRDefault="007844B3" w:rsidP="00C17025">
      <w:pPr>
        <w:pStyle w:val="Akapitzlist"/>
        <w:numPr>
          <w:ilvl w:val="0"/>
          <w:numId w:val="17"/>
        </w:numPr>
        <w:ind w:left="1068" w:hanging="357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udzielenia min. </w:t>
      </w:r>
      <w:r w:rsidR="00E87D29" w:rsidRPr="00490A99">
        <w:rPr>
          <w:rFonts w:ascii="Arial Narrow" w:hAnsi="Arial Narrow" w:cs="Arial Narrow"/>
          <w:b/>
          <w:bCs/>
          <w:sz w:val="22"/>
          <w:szCs w:val="22"/>
        </w:rPr>
        <w:t>3-miesięcznej</w:t>
      </w:r>
      <w:r w:rsidR="00E87D29">
        <w:rPr>
          <w:rFonts w:ascii="Arial Narrow" w:hAnsi="Arial Narrow" w:cs="Arial Narrow"/>
          <w:sz w:val="22"/>
          <w:szCs w:val="22"/>
        </w:rPr>
        <w:t xml:space="preserve"> gwarancji na wykonaną usługę wymian</w:t>
      </w:r>
      <w:r w:rsidR="00D256DC">
        <w:rPr>
          <w:rFonts w:ascii="Arial Narrow" w:hAnsi="Arial Narrow" w:cs="Arial Narrow"/>
          <w:sz w:val="22"/>
          <w:szCs w:val="22"/>
        </w:rPr>
        <w:t>y</w:t>
      </w:r>
      <w:r w:rsidR="00E87D29">
        <w:rPr>
          <w:rFonts w:ascii="Arial Narrow" w:hAnsi="Arial Narrow" w:cs="Arial Narrow"/>
          <w:sz w:val="22"/>
          <w:szCs w:val="22"/>
        </w:rPr>
        <w:t xml:space="preserve"> filcu.</w:t>
      </w:r>
    </w:p>
    <w:p w14:paraId="75B83BB9" w14:textId="77777777" w:rsidR="00573C61" w:rsidRPr="00490A99" w:rsidRDefault="00573C61" w:rsidP="00C17025">
      <w:pPr>
        <w:pStyle w:val="Akapitzlist"/>
        <w:numPr>
          <w:ilvl w:val="0"/>
          <w:numId w:val="14"/>
        </w:numPr>
        <w:ind w:hanging="357"/>
        <w:jc w:val="both"/>
        <w:rPr>
          <w:rFonts w:ascii="Arial Narrow" w:hAnsi="Arial Narrow" w:cs="Arial Narrow"/>
          <w:sz w:val="22"/>
          <w:szCs w:val="22"/>
        </w:rPr>
      </w:pPr>
      <w:r w:rsidRPr="00490A99">
        <w:rPr>
          <w:rFonts w:ascii="Arial Narrow" w:hAnsi="Arial Narrow" w:cs="Arial Narrow"/>
          <w:sz w:val="22"/>
          <w:szCs w:val="22"/>
        </w:rPr>
        <w:t xml:space="preserve">Po przeprowadzonych przeglądach </w:t>
      </w:r>
      <w:r w:rsidRPr="00490A99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490A99">
        <w:rPr>
          <w:rFonts w:ascii="Arial Narrow" w:hAnsi="Arial Narrow" w:cs="Arial Narrow"/>
          <w:sz w:val="22"/>
          <w:szCs w:val="22"/>
        </w:rPr>
        <w:t xml:space="preserve"> wystawi protokoły odbioru wykonanej usługi (na każde urządzenie) potwierdzone podpisem użytkownika - </w:t>
      </w:r>
      <w:r w:rsidRPr="003E3C3A">
        <w:rPr>
          <w:rFonts w:ascii="Arial Narrow" w:hAnsi="Arial Narrow" w:cs="Arial Narrow"/>
          <w:b/>
          <w:sz w:val="22"/>
          <w:szCs w:val="22"/>
        </w:rPr>
        <w:t>załącznik nr 3</w:t>
      </w:r>
      <w:r w:rsidRPr="00490A99">
        <w:rPr>
          <w:rFonts w:ascii="Arial Narrow" w:hAnsi="Arial Narrow" w:cs="Arial Narrow"/>
          <w:sz w:val="22"/>
          <w:szCs w:val="22"/>
        </w:rPr>
        <w:t xml:space="preserve"> do umowy oraz dokona wpisu w paszportach technicznych urządzeń.</w:t>
      </w:r>
    </w:p>
    <w:p w14:paraId="37D8160E" w14:textId="77777777" w:rsidR="00573C61" w:rsidRPr="00490A99" w:rsidRDefault="00573C61" w:rsidP="00C17025">
      <w:pPr>
        <w:pStyle w:val="Akapitzlist"/>
        <w:numPr>
          <w:ilvl w:val="0"/>
          <w:numId w:val="14"/>
        </w:numPr>
        <w:ind w:hanging="357"/>
        <w:jc w:val="both"/>
        <w:rPr>
          <w:rFonts w:ascii="Arial Narrow" w:hAnsi="Arial Narrow" w:cs="Arial Narrow"/>
          <w:sz w:val="22"/>
          <w:szCs w:val="22"/>
        </w:rPr>
      </w:pPr>
      <w:r w:rsidRPr="00490A99">
        <w:rPr>
          <w:rFonts w:ascii="Arial Narrow" w:hAnsi="Arial Narrow" w:cs="Arial Narrow"/>
          <w:sz w:val="22"/>
          <w:szCs w:val="22"/>
        </w:rPr>
        <w:t xml:space="preserve">Podpisany przez obie strony protokół stanowić będzie podstawę do wystawienia przez </w:t>
      </w:r>
      <w:r w:rsidRPr="00490A99">
        <w:rPr>
          <w:rFonts w:ascii="Arial Narrow" w:hAnsi="Arial Narrow" w:cs="Arial Narrow"/>
          <w:b/>
          <w:bCs/>
          <w:sz w:val="22"/>
          <w:szCs w:val="22"/>
        </w:rPr>
        <w:t>Wykonawcę</w:t>
      </w:r>
      <w:r w:rsidRPr="00490A99">
        <w:rPr>
          <w:rFonts w:ascii="Arial Narrow" w:hAnsi="Arial Narrow" w:cs="Arial Narrow"/>
          <w:sz w:val="22"/>
          <w:szCs w:val="22"/>
        </w:rPr>
        <w:t xml:space="preserve"> faktury VAT.</w:t>
      </w:r>
    </w:p>
    <w:p w14:paraId="77D2D5A6" w14:textId="77777777" w:rsidR="00573C61" w:rsidRPr="00490A99" w:rsidRDefault="00573C61" w:rsidP="00C17025">
      <w:pPr>
        <w:pStyle w:val="Akapitzlist"/>
        <w:numPr>
          <w:ilvl w:val="0"/>
          <w:numId w:val="14"/>
        </w:numPr>
        <w:ind w:hanging="357"/>
        <w:jc w:val="both"/>
        <w:rPr>
          <w:rFonts w:ascii="Arial Narrow" w:hAnsi="Arial Narrow" w:cs="Arial Narrow"/>
          <w:sz w:val="22"/>
          <w:szCs w:val="22"/>
        </w:rPr>
      </w:pPr>
      <w:r w:rsidRPr="00490A99">
        <w:rPr>
          <w:rFonts w:ascii="Arial Narrow" w:hAnsi="Arial Narrow" w:cs="Arial Narrow"/>
          <w:sz w:val="22"/>
          <w:szCs w:val="22"/>
        </w:rPr>
        <w:t xml:space="preserve">W przypadku, gdy </w:t>
      </w:r>
      <w:r w:rsidRPr="00490A99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490A99">
        <w:rPr>
          <w:rFonts w:ascii="Arial Narrow" w:hAnsi="Arial Narrow" w:cs="Arial Narrow"/>
          <w:sz w:val="22"/>
          <w:szCs w:val="22"/>
        </w:rPr>
        <w:t xml:space="preserve"> uchyla się od realizacji umowy, </w:t>
      </w:r>
      <w:r w:rsidRPr="00490A99">
        <w:rPr>
          <w:rFonts w:ascii="Arial Narrow" w:hAnsi="Arial Narrow" w:cs="Arial Narrow"/>
          <w:b/>
          <w:bCs/>
          <w:sz w:val="22"/>
          <w:szCs w:val="22"/>
        </w:rPr>
        <w:t>Zamawiający</w:t>
      </w:r>
      <w:r w:rsidRPr="00490A99">
        <w:rPr>
          <w:rFonts w:ascii="Arial Narrow" w:hAnsi="Arial Narrow" w:cs="Arial Narrow"/>
          <w:sz w:val="22"/>
          <w:szCs w:val="22"/>
        </w:rPr>
        <w:t xml:space="preserve"> po uprzednim wezwaniu do wykonania umowy,  ma prawo zlecić pozostałą część usług/usługi innemu podmiotowi na koszt </w:t>
      </w:r>
      <w:r w:rsidRPr="00490A99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Pr="00490A99">
        <w:rPr>
          <w:rFonts w:ascii="Arial Narrow" w:hAnsi="Arial Narrow" w:cs="Arial Narrow"/>
          <w:sz w:val="22"/>
          <w:szCs w:val="22"/>
        </w:rPr>
        <w:t xml:space="preserve">. </w:t>
      </w:r>
    </w:p>
    <w:p w14:paraId="6E5B34D7" w14:textId="77777777" w:rsidR="00573C61" w:rsidRPr="00490A99" w:rsidRDefault="00573C61" w:rsidP="00C17025">
      <w:pPr>
        <w:pStyle w:val="Akapitzlist"/>
        <w:numPr>
          <w:ilvl w:val="0"/>
          <w:numId w:val="14"/>
        </w:numPr>
        <w:ind w:hanging="357"/>
        <w:jc w:val="both"/>
        <w:rPr>
          <w:rFonts w:ascii="Arial Narrow" w:hAnsi="Arial Narrow" w:cs="Arial Narrow"/>
          <w:sz w:val="22"/>
          <w:szCs w:val="22"/>
        </w:rPr>
      </w:pPr>
      <w:r w:rsidRPr="00490A99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490A99">
        <w:rPr>
          <w:rFonts w:ascii="Arial Narrow" w:hAnsi="Arial Narrow" w:cs="Arial Narrow"/>
          <w:sz w:val="22"/>
          <w:szCs w:val="22"/>
        </w:rPr>
        <w:t xml:space="preserve"> zobowiązuje się wykonywać niniejszą umowę zgodnie ze szczegółowym zakresem przedmiotu umowy określonym w załącznikach oraz dokumentacją techniczną.</w:t>
      </w:r>
    </w:p>
    <w:p w14:paraId="3C071FE8" w14:textId="77777777" w:rsidR="00573C61" w:rsidRDefault="00573C61" w:rsidP="00C17025">
      <w:pPr>
        <w:pStyle w:val="Akapitzlist"/>
        <w:numPr>
          <w:ilvl w:val="0"/>
          <w:numId w:val="14"/>
        </w:numPr>
        <w:ind w:hanging="357"/>
        <w:jc w:val="both"/>
        <w:rPr>
          <w:rFonts w:ascii="Arial Narrow" w:hAnsi="Arial Narrow" w:cs="Arial Narrow"/>
          <w:sz w:val="22"/>
          <w:szCs w:val="22"/>
        </w:rPr>
      </w:pPr>
      <w:r w:rsidRPr="00490A99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490A99">
        <w:rPr>
          <w:rFonts w:ascii="Arial Narrow" w:hAnsi="Arial Narrow" w:cs="Arial Narrow"/>
          <w:sz w:val="22"/>
          <w:szCs w:val="22"/>
        </w:rPr>
        <w:t xml:space="preserve"> zobowiązuje się do zachowania w tajemnicy wszelkich wiadomości uzyskanych w związku </w:t>
      </w:r>
      <w:r w:rsidR="00C17025" w:rsidRPr="00490A99">
        <w:rPr>
          <w:rFonts w:ascii="Arial Narrow" w:hAnsi="Arial Narrow" w:cs="Arial Narrow"/>
          <w:sz w:val="22"/>
          <w:szCs w:val="22"/>
        </w:rPr>
        <w:br/>
      </w:r>
      <w:r w:rsidRPr="00490A99">
        <w:rPr>
          <w:rFonts w:ascii="Arial Narrow" w:hAnsi="Arial Narrow" w:cs="Arial Narrow"/>
          <w:sz w:val="22"/>
          <w:szCs w:val="22"/>
        </w:rPr>
        <w:t>z wykonywaniem niniejszej umowy.</w:t>
      </w:r>
    </w:p>
    <w:p w14:paraId="785FCE3C" w14:textId="77777777" w:rsidR="00EF60FB" w:rsidRPr="00490A99" w:rsidRDefault="00EF60FB" w:rsidP="00EF60FB">
      <w:pPr>
        <w:pStyle w:val="Akapitzlist"/>
        <w:ind w:left="360"/>
        <w:jc w:val="both"/>
        <w:rPr>
          <w:rFonts w:ascii="Arial Narrow" w:hAnsi="Arial Narrow" w:cs="Arial Narrow"/>
          <w:sz w:val="22"/>
          <w:szCs w:val="22"/>
        </w:rPr>
      </w:pPr>
    </w:p>
    <w:p w14:paraId="0E77D487" w14:textId="77777777" w:rsidR="003B12AB" w:rsidRPr="00490A99" w:rsidRDefault="003B12AB" w:rsidP="00D6049E">
      <w:pPr>
        <w:tabs>
          <w:tab w:val="left" w:pos="0"/>
        </w:tabs>
        <w:jc w:val="center"/>
        <w:rPr>
          <w:rFonts w:ascii="Arial Narrow" w:hAnsi="Arial Narrow" w:cs="Arial Narrow"/>
          <w:b/>
          <w:sz w:val="22"/>
          <w:szCs w:val="22"/>
        </w:rPr>
      </w:pPr>
      <w:r w:rsidRPr="00490A99">
        <w:rPr>
          <w:rFonts w:ascii="Arial Narrow" w:hAnsi="Arial Narrow" w:cs="Arial Narrow"/>
          <w:sz w:val="22"/>
          <w:szCs w:val="22"/>
        </w:rPr>
        <w:t xml:space="preserve">§ </w:t>
      </w:r>
      <w:r w:rsidR="00426F05" w:rsidRPr="00490A99">
        <w:rPr>
          <w:rFonts w:ascii="Arial Narrow" w:hAnsi="Arial Narrow" w:cs="Arial Narrow"/>
          <w:sz w:val="22"/>
          <w:szCs w:val="22"/>
        </w:rPr>
        <w:t>4</w:t>
      </w:r>
    </w:p>
    <w:p w14:paraId="2620F4EB" w14:textId="77777777" w:rsidR="00FA2F6B" w:rsidRPr="00490A99" w:rsidRDefault="00FA2F6B" w:rsidP="00D6049E">
      <w:pPr>
        <w:pStyle w:val="Akapitzlist"/>
        <w:numPr>
          <w:ilvl w:val="1"/>
          <w:numId w:val="4"/>
        </w:numPr>
        <w:tabs>
          <w:tab w:val="clear" w:pos="1080"/>
          <w:tab w:val="left" w:pos="0"/>
          <w:tab w:val="num" w:pos="426"/>
          <w:tab w:val="left" w:pos="540"/>
        </w:tabs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490A99">
        <w:rPr>
          <w:rFonts w:ascii="Arial Narrow" w:hAnsi="Arial Narrow" w:cs="Arial Narrow"/>
          <w:b/>
          <w:sz w:val="22"/>
          <w:szCs w:val="22"/>
        </w:rPr>
        <w:t>Wykonawca</w:t>
      </w:r>
      <w:r w:rsidRPr="00490A99">
        <w:rPr>
          <w:rFonts w:ascii="Arial Narrow" w:hAnsi="Arial Narrow" w:cs="Arial Narrow"/>
          <w:sz w:val="22"/>
          <w:szCs w:val="22"/>
        </w:rPr>
        <w:t xml:space="preserve"> ponosi pełną odpowiedzialność za niewykonanie lub niewłaściwe wykonanie </w:t>
      </w:r>
      <w:r w:rsidR="008F6546" w:rsidRPr="00490A99">
        <w:rPr>
          <w:rFonts w:ascii="Arial Narrow" w:hAnsi="Arial Narrow" w:cs="Arial Narrow"/>
          <w:sz w:val="22"/>
          <w:szCs w:val="22"/>
        </w:rPr>
        <w:t>usług</w:t>
      </w:r>
      <w:r w:rsidRPr="00490A99">
        <w:rPr>
          <w:rFonts w:ascii="Arial Narrow" w:hAnsi="Arial Narrow" w:cs="Arial Narrow"/>
          <w:sz w:val="22"/>
          <w:szCs w:val="22"/>
        </w:rPr>
        <w:t xml:space="preserve"> objętych niniejszą umową, chyba że niewykonanie lub niewłaściwe wykonanie umowy nastąpi wskutek okoliczności, za które wyłączną odpowiedzialność ponosi </w:t>
      </w:r>
      <w:r w:rsidRPr="00490A99">
        <w:rPr>
          <w:rFonts w:ascii="Arial Narrow" w:hAnsi="Arial Narrow" w:cs="Arial Narrow"/>
          <w:b/>
          <w:sz w:val="22"/>
          <w:szCs w:val="22"/>
        </w:rPr>
        <w:t>Zamawiający.</w:t>
      </w:r>
    </w:p>
    <w:p w14:paraId="5960A5D9" w14:textId="77777777" w:rsidR="00FA2F6B" w:rsidRPr="00490A99" w:rsidRDefault="00FA2F6B" w:rsidP="00D6049E">
      <w:pPr>
        <w:pStyle w:val="Akapitzlist"/>
        <w:numPr>
          <w:ilvl w:val="0"/>
          <w:numId w:val="15"/>
        </w:numPr>
        <w:tabs>
          <w:tab w:val="left" w:pos="0"/>
          <w:tab w:val="left" w:pos="540"/>
        </w:tabs>
        <w:jc w:val="both"/>
        <w:rPr>
          <w:rFonts w:ascii="Arial Narrow" w:hAnsi="Arial Narrow" w:cs="Arial Narrow"/>
          <w:sz w:val="22"/>
          <w:szCs w:val="22"/>
        </w:rPr>
      </w:pPr>
      <w:r w:rsidRPr="00490A99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490A99">
        <w:rPr>
          <w:rFonts w:ascii="Arial Narrow" w:hAnsi="Arial Narrow" w:cs="Arial Narrow"/>
          <w:sz w:val="22"/>
          <w:szCs w:val="22"/>
        </w:rPr>
        <w:t xml:space="preserve">jest zobowiązany poddać się kontroli </w:t>
      </w:r>
      <w:r w:rsidRPr="00490A99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490A99">
        <w:rPr>
          <w:rFonts w:ascii="Arial Narrow" w:hAnsi="Arial Narrow" w:cs="Arial Narrow"/>
          <w:sz w:val="22"/>
          <w:szCs w:val="22"/>
        </w:rPr>
        <w:t xml:space="preserve"> w każdym czasie, co do prawidłowości </w:t>
      </w:r>
      <w:r w:rsidR="00C17025" w:rsidRPr="00490A99">
        <w:rPr>
          <w:rFonts w:ascii="Arial Narrow" w:hAnsi="Arial Narrow" w:cs="Arial Narrow"/>
          <w:sz w:val="22"/>
          <w:szCs w:val="22"/>
        </w:rPr>
        <w:br/>
      </w:r>
      <w:r w:rsidRPr="00490A99">
        <w:rPr>
          <w:rFonts w:ascii="Arial Narrow" w:hAnsi="Arial Narrow" w:cs="Arial Narrow"/>
          <w:sz w:val="22"/>
          <w:szCs w:val="22"/>
        </w:rPr>
        <w:t>i terminowej realizacji niniejszej umowy.</w:t>
      </w:r>
    </w:p>
    <w:p w14:paraId="6BC764CC" w14:textId="77777777" w:rsidR="00C17025" w:rsidRDefault="00FA2F6B" w:rsidP="00D6049E">
      <w:pPr>
        <w:pStyle w:val="Akapitzlist"/>
        <w:numPr>
          <w:ilvl w:val="0"/>
          <w:numId w:val="15"/>
        </w:numPr>
        <w:tabs>
          <w:tab w:val="left" w:pos="0"/>
          <w:tab w:val="left" w:pos="540"/>
        </w:tabs>
        <w:jc w:val="both"/>
        <w:rPr>
          <w:rFonts w:ascii="Arial Narrow" w:hAnsi="Arial Narrow" w:cs="Arial Narrow"/>
          <w:sz w:val="22"/>
          <w:szCs w:val="22"/>
        </w:rPr>
      </w:pPr>
      <w:r w:rsidRPr="00490A99">
        <w:rPr>
          <w:rFonts w:ascii="Arial Narrow" w:hAnsi="Arial Narrow" w:cs="Arial Narrow"/>
          <w:b/>
          <w:sz w:val="22"/>
          <w:szCs w:val="22"/>
        </w:rPr>
        <w:t>Wykonawca</w:t>
      </w:r>
      <w:r w:rsidRPr="00490A99">
        <w:rPr>
          <w:rFonts w:ascii="Arial Narrow" w:hAnsi="Arial Narrow" w:cs="Arial Narrow"/>
          <w:sz w:val="22"/>
          <w:szCs w:val="22"/>
        </w:rPr>
        <w:t xml:space="preserve"> nie może powierzyć wykonania niniejszej umowy w całości lub w części osobom trzecim w zakresie innym niż określony w ofercie, bez pisemnej zgody </w:t>
      </w:r>
      <w:r w:rsidRPr="00490A99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490A99">
        <w:rPr>
          <w:rFonts w:ascii="Arial Narrow" w:hAnsi="Arial Narrow" w:cs="Arial Narrow"/>
          <w:sz w:val="22"/>
          <w:szCs w:val="22"/>
        </w:rPr>
        <w:t>.</w:t>
      </w:r>
    </w:p>
    <w:p w14:paraId="5B72E6AF" w14:textId="77777777" w:rsidR="00D12474" w:rsidRPr="00490A99" w:rsidRDefault="00D12474" w:rsidP="00D12474">
      <w:pPr>
        <w:pStyle w:val="Akapitzlist"/>
        <w:tabs>
          <w:tab w:val="left" w:pos="0"/>
          <w:tab w:val="left" w:pos="540"/>
        </w:tabs>
        <w:ind w:left="360"/>
        <w:jc w:val="both"/>
        <w:rPr>
          <w:rFonts w:ascii="Arial Narrow" w:hAnsi="Arial Narrow" w:cs="Arial Narrow"/>
          <w:sz w:val="22"/>
          <w:szCs w:val="22"/>
        </w:rPr>
      </w:pPr>
    </w:p>
    <w:p w14:paraId="6208BC16" w14:textId="77777777" w:rsidR="003B12AB" w:rsidRPr="00490A99" w:rsidRDefault="00303A42" w:rsidP="00AF129A">
      <w:pPr>
        <w:tabs>
          <w:tab w:val="left" w:pos="0"/>
          <w:tab w:val="left" w:pos="540"/>
        </w:tabs>
        <w:spacing w:before="240"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490A99">
        <w:rPr>
          <w:rFonts w:ascii="Arial Narrow" w:hAnsi="Arial Narrow" w:cs="Arial Narrow"/>
          <w:sz w:val="22"/>
          <w:szCs w:val="22"/>
        </w:rPr>
        <w:lastRenderedPageBreak/>
        <w:t xml:space="preserve">§ </w:t>
      </w:r>
      <w:r w:rsidR="00426F05" w:rsidRPr="00490A99">
        <w:rPr>
          <w:rFonts w:ascii="Arial Narrow" w:hAnsi="Arial Narrow" w:cs="Arial Narrow"/>
          <w:sz w:val="22"/>
          <w:szCs w:val="22"/>
        </w:rPr>
        <w:t>5</w:t>
      </w:r>
    </w:p>
    <w:p w14:paraId="04248325" w14:textId="77777777" w:rsidR="00F57A73" w:rsidRPr="00490A99" w:rsidRDefault="00EF317D" w:rsidP="00F57A73">
      <w:pPr>
        <w:pStyle w:val="Akapitzlist1"/>
        <w:numPr>
          <w:ilvl w:val="0"/>
          <w:numId w:val="2"/>
        </w:numPr>
        <w:tabs>
          <w:tab w:val="left" w:pos="426"/>
        </w:tabs>
        <w:spacing w:line="276" w:lineRule="auto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490A99">
        <w:rPr>
          <w:rFonts w:ascii="Arial Narrow" w:hAnsi="Arial Narrow" w:cs="Arial Narrow"/>
          <w:sz w:val="22"/>
          <w:szCs w:val="22"/>
        </w:rPr>
        <w:t xml:space="preserve">Nadzór ze strony </w:t>
      </w:r>
      <w:r w:rsidRPr="00490A99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490A99">
        <w:rPr>
          <w:rFonts w:ascii="Arial Narrow" w:hAnsi="Arial Narrow" w:cs="Arial Narrow"/>
          <w:sz w:val="22"/>
          <w:szCs w:val="22"/>
        </w:rPr>
        <w:t xml:space="preserve"> nad realizacją przedmiotu umowy będzie pełnić: </w:t>
      </w:r>
      <w:r w:rsidRPr="00490A99">
        <w:rPr>
          <w:rFonts w:ascii="Arial Narrow" w:hAnsi="Arial Narrow" w:cs="Arial Narrow"/>
          <w:b/>
          <w:bCs/>
          <w:sz w:val="22"/>
          <w:szCs w:val="22"/>
        </w:rPr>
        <w:t>Kierownik Pralni, Wydział Gospodarczy, Logistyka – Maja TURZYŃSKA tel. 785 600</w:t>
      </w:r>
      <w:r w:rsidR="00E065DB">
        <w:rPr>
          <w:rFonts w:ascii="Arial Narrow" w:hAnsi="Arial Narrow" w:cs="Arial Narrow"/>
          <w:b/>
          <w:bCs/>
          <w:sz w:val="22"/>
          <w:szCs w:val="22"/>
        </w:rPr>
        <w:t> </w:t>
      </w:r>
      <w:r w:rsidRPr="00490A99">
        <w:rPr>
          <w:rFonts w:ascii="Arial Narrow" w:hAnsi="Arial Narrow" w:cs="Arial Narrow"/>
          <w:b/>
          <w:bCs/>
          <w:sz w:val="22"/>
          <w:szCs w:val="22"/>
        </w:rPr>
        <w:t>528</w:t>
      </w:r>
      <w:r w:rsidR="00E065DB">
        <w:rPr>
          <w:rFonts w:ascii="Arial Narrow" w:hAnsi="Arial Narrow" w:cs="Arial Narrow"/>
          <w:b/>
          <w:bCs/>
          <w:sz w:val="22"/>
          <w:szCs w:val="22"/>
        </w:rPr>
        <w:t>,</w:t>
      </w:r>
      <w:r w:rsidR="00F57A73" w:rsidRPr="00490A99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="00E065DB" w:rsidRPr="00E065DB">
        <w:rPr>
          <w:rFonts w:ascii="Arial Narrow" w:hAnsi="Arial Narrow" w:cs="Arial Narrow"/>
          <w:bCs/>
          <w:sz w:val="22"/>
          <w:szCs w:val="22"/>
        </w:rPr>
        <w:t>……………</w:t>
      </w:r>
      <w:r w:rsidR="00F57A73" w:rsidRPr="00490A99">
        <w:rPr>
          <w:rFonts w:ascii="Arial Narrow" w:hAnsi="Arial Narrow" w:cs="Arial Narrow"/>
          <w:sz w:val="22"/>
          <w:szCs w:val="22"/>
        </w:rPr>
        <w:t>@....</w:t>
      </w:r>
    </w:p>
    <w:p w14:paraId="07C7CC2E" w14:textId="77777777" w:rsidR="00EF317D" w:rsidRPr="00490A99" w:rsidRDefault="00EF317D" w:rsidP="00573C61">
      <w:pPr>
        <w:pStyle w:val="Akapitzlist1"/>
        <w:numPr>
          <w:ilvl w:val="0"/>
          <w:numId w:val="2"/>
        </w:numPr>
        <w:tabs>
          <w:tab w:val="left" w:pos="426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490A99">
        <w:rPr>
          <w:rFonts w:ascii="Arial Narrow" w:hAnsi="Arial Narrow" w:cs="Arial Narrow"/>
          <w:sz w:val="22"/>
          <w:szCs w:val="22"/>
        </w:rPr>
        <w:t xml:space="preserve">Nadzór nad realizacją umowy ze strony </w:t>
      </w:r>
      <w:r w:rsidRPr="00490A99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Pr="00490A99">
        <w:rPr>
          <w:rFonts w:ascii="Arial Narrow" w:hAnsi="Arial Narrow" w:cs="Arial Narrow"/>
          <w:sz w:val="22"/>
          <w:szCs w:val="22"/>
        </w:rPr>
        <w:t xml:space="preserve"> będzie pełnić  p. .........  tel. ........... lub .....@.... </w:t>
      </w:r>
    </w:p>
    <w:p w14:paraId="16F0BADC" w14:textId="77777777" w:rsidR="005A0D48" w:rsidRPr="00490A99" w:rsidRDefault="005A0D48" w:rsidP="005A0D48">
      <w:pPr>
        <w:pStyle w:val="Bezodstpw1"/>
        <w:numPr>
          <w:ilvl w:val="0"/>
          <w:numId w:val="2"/>
        </w:numPr>
        <w:suppressAutoHyphens w:val="0"/>
        <w:spacing w:line="276" w:lineRule="auto"/>
        <w:jc w:val="both"/>
        <w:rPr>
          <w:rFonts w:ascii="Arial Narrow" w:hAnsi="Arial Narrow" w:cs="Arial"/>
        </w:rPr>
      </w:pPr>
      <w:r w:rsidRPr="00490A99">
        <w:rPr>
          <w:rFonts w:ascii="Arial Narrow" w:hAnsi="Arial Narrow" w:cs="Arial"/>
        </w:rPr>
        <w:t>Strony dopuszczają możliwość zmiany osób wymienionych w ust. 1 i 2 . Zmiana tych osób nie wymaga sporządzenia aneksu do umowy (nie jest zmianą umowy), ale konieczne jest zgłoszenie takiej zmiany drugiej stronie na piśmie</w:t>
      </w:r>
      <w:r w:rsidR="00C9105E">
        <w:rPr>
          <w:rFonts w:ascii="Arial Narrow" w:hAnsi="Arial Narrow" w:cs="Arial"/>
        </w:rPr>
        <w:t xml:space="preserve"> </w:t>
      </w:r>
      <w:r w:rsidR="00C9105E">
        <w:rPr>
          <w:rFonts w:ascii="Arial Narrow" w:hAnsi="Arial Narrow" w:cs="Arial"/>
        </w:rPr>
        <w:br/>
        <w:t>(e-mail)</w:t>
      </w:r>
      <w:r w:rsidRPr="00490A99">
        <w:rPr>
          <w:rFonts w:ascii="Arial Narrow" w:hAnsi="Arial Narrow" w:cs="Arial"/>
        </w:rPr>
        <w:t xml:space="preserve">. </w:t>
      </w:r>
    </w:p>
    <w:p w14:paraId="2C3D3B9A" w14:textId="77777777" w:rsidR="00EF317D" w:rsidRPr="00490A99" w:rsidRDefault="00EF317D" w:rsidP="00EF317D">
      <w:pPr>
        <w:pStyle w:val="Akapitzlist1"/>
        <w:tabs>
          <w:tab w:val="left" w:pos="426"/>
        </w:tabs>
        <w:spacing w:line="276" w:lineRule="auto"/>
        <w:ind w:left="426"/>
        <w:jc w:val="both"/>
        <w:rPr>
          <w:rFonts w:ascii="Arial Narrow" w:hAnsi="Arial Narrow" w:cs="Arial Narrow"/>
          <w:bCs/>
          <w:sz w:val="22"/>
          <w:szCs w:val="22"/>
        </w:rPr>
      </w:pPr>
    </w:p>
    <w:p w14:paraId="442446D5" w14:textId="77777777" w:rsidR="003B12AB" w:rsidRPr="00490A99" w:rsidRDefault="003B12AB" w:rsidP="005512CD">
      <w:pPr>
        <w:tabs>
          <w:tab w:val="left" w:pos="360"/>
        </w:tabs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490A99">
        <w:rPr>
          <w:rFonts w:ascii="Arial Narrow" w:hAnsi="Arial Narrow" w:cs="Arial Narrow"/>
          <w:sz w:val="22"/>
          <w:szCs w:val="22"/>
        </w:rPr>
        <w:t xml:space="preserve">§ </w:t>
      </w:r>
      <w:r w:rsidR="00426F05" w:rsidRPr="00490A99">
        <w:rPr>
          <w:rFonts w:ascii="Arial Narrow" w:hAnsi="Arial Narrow" w:cs="Arial Narrow"/>
          <w:sz w:val="22"/>
          <w:szCs w:val="22"/>
        </w:rPr>
        <w:t>6</w:t>
      </w:r>
    </w:p>
    <w:p w14:paraId="3EBE2296" w14:textId="77777777" w:rsidR="00713EF2" w:rsidRPr="00713EF2" w:rsidRDefault="00713EF2" w:rsidP="00713EF2">
      <w:pPr>
        <w:pStyle w:val="Akapitzlist1"/>
        <w:tabs>
          <w:tab w:val="left" w:pos="426"/>
        </w:tabs>
        <w:spacing w:line="276" w:lineRule="auto"/>
        <w:ind w:left="0"/>
        <w:jc w:val="both"/>
        <w:rPr>
          <w:rFonts w:ascii="Arial Narrow" w:hAnsi="Arial Narrow" w:cs="Arial Narrow"/>
          <w:b/>
          <w:sz w:val="22"/>
          <w:szCs w:val="22"/>
        </w:rPr>
      </w:pPr>
      <w:r w:rsidRPr="00713EF2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13EF2">
        <w:rPr>
          <w:rFonts w:ascii="Arial Narrow" w:hAnsi="Arial Narrow" w:cs="Arial Narrow"/>
          <w:sz w:val="22"/>
          <w:szCs w:val="22"/>
        </w:rPr>
        <w:t>może dokonać cesji wierzytelności wynikających z niniejszej umowy wyłącznie za zgodą podmiotu tworzącego (Minister Obrony Narodowej) wyrażoną na piśmie.</w:t>
      </w:r>
    </w:p>
    <w:p w14:paraId="1F4199BA" w14:textId="77777777" w:rsidR="00C9105E" w:rsidRPr="00490A99" w:rsidRDefault="00C9105E" w:rsidP="005512CD">
      <w:pPr>
        <w:pStyle w:val="Akapitzlist1"/>
        <w:tabs>
          <w:tab w:val="left" w:pos="426"/>
        </w:tabs>
        <w:spacing w:line="276" w:lineRule="auto"/>
        <w:ind w:left="0"/>
        <w:jc w:val="both"/>
        <w:rPr>
          <w:rFonts w:ascii="Arial Narrow" w:hAnsi="Arial Narrow" w:cs="Arial Narrow"/>
          <w:sz w:val="22"/>
          <w:szCs w:val="22"/>
        </w:rPr>
      </w:pPr>
    </w:p>
    <w:p w14:paraId="32B3481E" w14:textId="77777777" w:rsidR="008716E0" w:rsidRPr="00490A99" w:rsidRDefault="008716E0" w:rsidP="008716E0">
      <w:pPr>
        <w:tabs>
          <w:tab w:val="left" w:pos="360"/>
        </w:tabs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490A99">
        <w:rPr>
          <w:rFonts w:ascii="Arial Narrow" w:hAnsi="Arial Narrow" w:cs="Arial Narrow"/>
          <w:sz w:val="22"/>
          <w:szCs w:val="22"/>
        </w:rPr>
        <w:t xml:space="preserve">§ </w:t>
      </w:r>
      <w:r w:rsidR="00426F05" w:rsidRPr="00490A99">
        <w:rPr>
          <w:rFonts w:ascii="Arial Narrow" w:hAnsi="Arial Narrow" w:cs="Arial Narrow"/>
          <w:sz w:val="22"/>
          <w:szCs w:val="22"/>
        </w:rPr>
        <w:t>7</w:t>
      </w:r>
    </w:p>
    <w:p w14:paraId="22E26EAF" w14:textId="77777777" w:rsidR="000C50C0" w:rsidRPr="00490A99" w:rsidRDefault="000C50C0" w:rsidP="000C50C0">
      <w:pPr>
        <w:pStyle w:val="Akapitzlist"/>
        <w:numPr>
          <w:ilvl w:val="0"/>
          <w:numId w:val="28"/>
        </w:numPr>
        <w:suppressAutoHyphens w:val="0"/>
        <w:rPr>
          <w:rFonts w:ascii="Arial Narrow" w:eastAsia="Calibri" w:hAnsi="Arial Narrow"/>
          <w:kern w:val="2"/>
          <w:sz w:val="22"/>
          <w:szCs w:val="22"/>
          <w:lang w:eastAsia="en-US"/>
        </w:rPr>
      </w:pPr>
      <w:r w:rsidRPr="00490A99">
        <w:rPr>
          <w:rFonts w:ascii="Arial Narrow" w:eastAsia="Calibri" w:hAnsi="Arial Narrow"/>
          <w:b/>
          <w:bCs/>
          <w:kern w:val="2"/>
          <w:sz w:val="22"/>
          <w:szCs w:val="22"/>
          <w:lang w:eastAsia="en-US"/>
        </w:rPr>
        <w:t>Wykonawca</w:t>
      </w:r>
      <w:r w:rsidRPr="00490A99">
        <w:rPr>
          <w:rFonts w:ascii="Arial Narrow" w:eastAsia="Calibri" w:hAnsi="Arial Narrow"/>
          <w:kern w:val="2"/>
          <w:sz w:val="22"/>
          <w:szCs w:val="22"/>
          <w:lang w:eastAsia="en-US"/>
        </w:rPr>
        <w:t xml:space="preserve"> zapłaci </w:t>
      </w:r>
      <w:r w:rsidRPr="00490A99">
        <w:rPr>
          <w:rFonts w:ascii="Arial Narrow" w:eastAsia="Calibri" w:hAnsi="Arial Narrow"/>
          <w:b/>
          <w:bCs/>
          <w:kern w:val="2"/>
          <w:sz w:val="22"/>
          <w:szCs w:val="22"/>
          <w:lang w:eastAsia="en-US"/>
        </w:rPr>
        <w:t>Zamawiającemu</w:t>
      </w:r>
      <w:r w:rsidRPr="00490A99">
        <w:rPr>
          <w:rFonts w:ascii="Arial Narrow" w:eastAsia="Calibri" w:hAnsi="Arial Narrow"/>
          <w:kern w:val="2"/>
          <w:sz w:val="22"/>
          <w:szCs w:val="22"/>
          <w:lang w:eastAsia="en-US"/>
        </w:rPr>
        <w:t xml:space="preserve"> kary umowne:</w:t>
      </w:r>
    </w:p>
    <w:p w14:paraId="63BCE37F" w14:textId="77777777" w:rsidR="000C50C0" w:rsidRPr="00490A99" w:rsidRDefault="000C50C0" w:rsidP="002028E9">
      <w:pPr>
        <w:numPr>
          <w:ilvl w:val="0"/>
          <w:numId w:val="25"/>
        </w:numPr>
        <w:suppressAutoHyphens w:val="0"/>
        <w:spacing w:after="160" w:line="259" w:lineRule="auto"/>
        <w:contextualSpacing/>
        <w:jc w:val="both"/>
        <w:rPr>
          <w:rFonts w:ascii="Arial Narrow" w:eastAsia="Calibri" w:hAnsi="Arial Narrow"/>
          <w:kern w:val="2"/>
          <w:sz w:val="22"/>
          <w:szCs w:val="22"/>
          <w:lang w:eastAsia="en-US"/>
        </w:rPr>
      </w:pPr>
      <w:r w:rsidRPr="00490A99">
        <w:rPr>
          <w:rFonts w:ascii="Arial Narrow" w:eastAsia="Calibri" w:hAnsi="Arial Narrow"/>
          <w:kern w:val="2"/>
          <w:sz w:val="22"/>
          <w:szCs w:val="22"/>
          <w:lang w:eastAsia="en-US"/>
        </w:rPr>
        <w:t xml:space="preserve">za odstąpienie od umowy przez </w:t>
      </w:r>
      <w:r w:rsidRPr="00490A99">
        <w:rPr>
          <w:rFonts w:ascii="Arial Narrow" w:eastAsia="Calibri" w:hAnsi="Arial Narrow"/>
          <w:b/>
          <w:bCs/>
          <w:kern w:val="2"/>
          <w:sz w:val="22"/>
          <w:szCs w:val="22"/>
          <w:lang w:eastAsia="en-US"/>
        </w:rPr>
        <w:t>Wykonawcę</w:t>
      </w:r>
      <w:r w:rsidRPr="00490A99">
        <w:rPr>
          <w:rFonts w:ascii="Arial Narrow" w:eastAsia="Calibri" w:hAnsi="Arial Narrow"/>
          <w:kern w:val="2"/>
          <w:sz w:val="22"/>
          <w:szCs w:val="22"/>
          <w:lang w:eastAsia="en-US"/>
        </w:rPr>
        <w:t xml:space="preserve"> lub </w:t>
      </w:r>
      <w:r w:rsidRPr="00490A99">
        <w:rPr>
          <w:rFonts w:ascii="Arial Narrow" w:eastAsia="Calibri" w:hAnsi="Arial Narrow"/>
          <w:b/>
          <w:bCs/>
          <w:kern w:val="2"/>
          <w:sz w:val="22"/>
          <w:szCs w:val="22"/>
          <w:lang w:eastAsia="en-US"/>
        </w:rPr>
        <w:t>Zamawiającego</w:t>
      </w:r>
      <w:r w:rsidRPr="00490A99">
        <w:rPr>
          <w:rFonts w:ascii="Arial Narrow" w:eastAsia="Calibri" w:hAnsi="Arial Narrow"/>
          <w:kern w:val="2"/>
          <w:sz w:val="22"/>
          <w:szCs w:val="22"/>
          <w:lang w:eastAsia="en-US"/>
        </w:rPr>
        <w:t xml:space="preserve"> z przyczyn leżących po stronie </w:t>
      </w:r>
      <w:r w:rsidRPr="00490A99">
        <w:rPr>
          <w:rFonts w:ascii="Arial Narrow" w:eastAsia="Calibri" w:hAnsi="Arial Narrow"/>
          <w:b/>
          <w:bCs/>
          <w:kern w:val="2"/>
          <w:sz w:val="22"/>
          <w:szCs w:val="22"/>
          <w:lang w:eastAsia="en-US"/>
        </w:rPr>
        <w:t>Wykonawcy</w:t>
      </w:r>
      <w:r w:rsidR="002028E9" w:rsidRPr="00490A99">
        <w:rPr>
          <w:rFonts w:ascii="Arial Narrow" w:eastAsia="Calibri" w:hAnsi="Arial Narrow"/>
          <w:kern w:val="2"/>
          <w:sz w:val="22"/>
          <w:szCs w:val="22"/>
          <w:lang w:eastAsia="en-US"/>
        </w:rPr>
        <w:br/>
      </w:r>
      <w:r w:rsidRPr="00490A99">
        <w:rPr>
          <w:rFonts w:ascii="Arial Narrow" w:eastAsia="Calibri" w:hAnsi="Arial Narrow"/>
          <w:kern w:val="2"/>
          <w:sz w:val="22"/>
          <w:szCs w:val="22"/>
          <w:lang w:eastAsia="en-US"/>
        </w:rPr>
        <w:t xml:space="preserve">– 20% wartości umowy brutto, o której mowa w § </w:t>
      </w:r>
      <w:r w:rsidR="00C17025" w:rsidRPr="00490A99">
        <w:rPr>
          <w:rFonts w:ascii="Arial Narrow" w:eastAsia="Calibri" w:hAnsi="Arial Narrow"/>
          <w:kern w:val="2"/>
          <w:sz w:val="22"/>
          <w:szCs w:val="22"/>
          <w:lang w:eastAsia="en-US"/>
        </w:rPr>
        <w:t>2</w:t>
      </w:r>
      <w:r w:rsidRPr="00490A99">
        <w:rPr>
          <w:rFonts w:ascii="Arial Narrow" w:eastAsia="Calibri" w:hAnsi="Arial Narrow"/>
          <w:kern w:val="2"/>
          <w:sz w:val="22"/>
          <w:szCs w:val="22"/>
          <w:lang w:eastAsia="en-US"/>
        </w:rPr>
        <w:t xml:space="preserve"> ust. 2 umowy.</w:t>
      </w:r>
    </w:p>
    <w:p w14:paraId="60707A9E" w14:textId="77777777" w:rsidR="000C50C0" w:rsidRPr="00490A99" w:rsidRDefault="000C50C0" w:rsidP="002028E9">
      <w:pPr>
        <w:numPr>
          <w:ilvl w:val="0"/>
          <w:numId w:val="25"/>
        </w:numPr>
        <w:suppressAutoHyphens w:val="0"/>
        <w:spacing w:after="160" w:line="259" w:lineRule="auto"/>
        <w:contextualSpacing/>
        <w:jc w:val="both"/>
        <w:rPr>
          <w:rFonts w:ascii="Arial Narrow" w:eastAsia="Calibri" w:hAnsi="Arial Narrow"/>
          <w:kern w:val="2"/>
          <w:sz w:val="22"/>
          <w:szCs w:val="22"/>
          <w:lang w:eastAsia="en-US"/>
        </w:rPr>
      </w:pPr>
      <w:r w:rsidRPr="00490A99">
        <w:rPr>
          <w:rFonts w:ascii="Arial Narrow" w:eastAsia="Calibri" w:hAnsi="Arial Narrow"/>
          <w:kern w:val="2"/>
          <w:sz w:val="22"/>
          <w:szCs w:val="22"/>
          <w:lang w:eastAsia="en-US"/>
        </w:rPr>
        <w:t xml:space="preserve">w przypadku opóźnienia w realizacji usługi przeglądu – 100,00 zł za każdy dzień opóźnienia; </w:t>
      </w:r>
    </w:p>
    <w:p w14:paraId="561CE66C" w14:textId="77777777" w:rsidR="000C50C0" w:rsidRPr="00490A99" w:rsidRDefault="000C50C0" w:rsidP="002028E9">
      <w:pPr>
        <w:numPr>
          <w:ilvl w:val="0"/>
          <w:numId w:val="25"/>
        </w:numPr>
        <w:suppressAutoHyphens w:val="0"/>
        <w:spacing w:after="160" w:line="259" w:lineRule="auto"/>
        <w:contextualSpacing/>
        <w:jc w:val="both"/>
        <w:rPr>
          <w:rFonts w:ascii="Arial Narrow" w:eastAsia="Calibri" w:hAnsi="Arial Narrow"/>
          <w:kern w:val="2"/>
          <w:sz w:val="22"/>
          <w:szCs w:val="22"/>
          <w:lang w:eastAsia="en-US"/>
        </w:rPr>
      </w:pPr>
      <w:r w:rsidRPr="00490A99">
        <w:rPr>
          <w:rFonts w:ascii="Arial Narrow" w:eastAsia="Calibri" w:hAnsi="Arial Narrow"/>
          <w:kern w:val="2"/>
          <w:sz w:val="22"/>
          <w:szCs w:val="22"/>
          <w:lang w:eastAsia="en-US"/>
        </w:rPr>
        <w:t>w przypadku niedokonania zapłaty lub nieterminowej zapłaty wynagrodzenia należnego podwykonawcom z tytułu zmiany wysokości wynagrodzenia, o której mowa w § 1</w:t>
      </w:r>
      <w:r w:rsidR="00715FCB">
        <w:rPr>
          <w:rFonts w:ascii="Arial Narrow" w:eastAsia="Calibri" w:hAnsi="Arial Narrow"/>
          <w:kern w:val="2"/>
          <w:sz w:val="22"/>
          <w:szCs w:val="22"/>
          <w:lang w:eastAsia="en-US"/>
        </w:rPr>
        <w:t>0</w:t>
      </w:r>
      <w:r w:rsidRPr="00490A99">
        <w:rPr>
          <w:rFonts w:ascii="Arial Narrow" w:eastAsia="Calibri" w:hAnsi="Arial Narrow"/>
          <w:kern w:val="2"/>
          <w:sz w:val="22"/>
          <w:szCs w:val="22"/>
          <w:lang w:eastAsia="en-US"/>
        </w:rPr>
        <w:t xml:space="preserve"> umowy </w:t>
      </w:r>
      <w:r w:rsidRPr="00490A99">
        <w:rPr>
          <w:rFonts w:ascii="Arial Narrow" w:eastAsia="Calibri" w:hAnsi="Arial Narrow"/>
          <w:b/>
          <w:bCs/>
          <w:kern w:val="2"/>
          <w:sz w:val="22"/>
          <w:szCs w:val="22"/>
          <w:lang w:eastAsia="en-US"/>
        </w:rPr>
        <w:t>Wykonawca</w:t>
      </w:r>
      <w:r w:rsidRPr="00490A99">
        <w:rPr>
          <w:rFonts w:ascii="Arial Narrow" w:eastAsia="Calibri" w:hAnsi="Arial Narrow"/>
          <w:kern w:val="2"/>
          <w:sz w:val="22"/>
          <w:szCs w:val="22"/>
          <w:lang w:eastAsia="en-US"/>
        </w:rPr>
        <w:t xml:space="preserve"> zobowiązany jest do zapłaty </w:t>
      </w:r>
      <w:r w:rsidR="008D453E" w:rsidRPr="00490A99">
        <w:rPr>
          <w:rFonts w:ascii="Arial Narrow" w:eastAsia="Calibri" w:hAnsi="Arial Narrow"/>
          <w:kern w:val="2"/>
          <w:sz w:val="22"/>
          <w:szCs w:val="22"/>
          <w:lang w:eastAsia="en-US"/>
        </w:rPr>
        <w:br/>
      </w:r>
      <w:r w:rsidRPr="00490A99">
        <w:rPr>
          <w:rFonts w:ascii="Arial Narrow" w:eastAsia="Calibri" w:hAnsi="Arial Narrow"/>
          <w:kern w:val="2"/>
          <w:sz w:val="22"/>
          <w:szCs w:val="22"/>
          <w:lang w:eastAsia="en-US"/>
        </w:rPr>
        <w:t xml:space="preserve">na rzecz </w:t>
      </w:r>
      <w:r w:rsidRPr="00490A99">
        <w:rPr>
          <w:rFonts w:ascii="Arial Narrow" w:eastAsia="Calibri" w:hAnsi="Arial Narrow"/>
          <w:b/>
          <w:bCs/>
          <w:kern w:val="2"/>
          <w:sz w:val="22"/>
          <w:szCs w:val="22"/>
          <w:lang w:eastAsia="en-US"/>
        </w:rPr>
        <w:t>Zamawiającego</w:t>
      </w:r>
      <w:r w:rsidRPr="00490A99">
        <w:rPr>
          <w:rFonts w:ascii="Arial Narrow" w:eastAsia="Calibri" w:hAnsi="Arial Narrow"/>
          <w:kern w:val="2"/>
          <w:sz w:val="22"/>
          <w:szCs w:val="22"/>
          <w:lang w:eastAsia="en-US"/>
        </w:rPr>
        <w:t xml:space="preserve"> kary umownej - w wysokości 500,00 zł za każdy przypadek naruszenia.</w:t>
      </w:r>
    </w:p>
    <w:p w14:paraId="2DC0B412" w14:textId="77777777" w:rsidR="000C50C0" w:rsidRPr="00490A99" w:rsidRDefault="000C50C0" w:rsidP="002028E9">
      <w:pPr>
        <w:pStyle w:val="Akapitzlist"/>
        <w:numPr>
          <w:ilvl w:val="0"/>
          <w:numId w:val="27"/>
        </w:numPr>
        <w:suppressAutoHyphens w:val="0"/>
        <w:jc w:val="both"/>
        <w:rPr>
          <w:rFonts w:ascii="Arial Narrow" w:eastAsia="Calibri" w:hAnsi="Arial Narrow"/>
          <w:kern w:val="2"/>
          <w:sz w:val="22"/>
          <w:szCs w:val="22"/>
          <w:lang w:eastAsia="en-US"/>
        </w:rPr>
      </w:pPr>
      <w:r w:rsidRPr="00490A99">
        <w:rPr>
          <w:rFonts w:ascii="Arial Narrow" w:eastAsia="Calibri" w:hAnsi="Arial Narrow"/>
          <w:kern w:val="2"/>
          <w:sz w:val="22"/>
          <w:szCs w:val="22"/>
          <w:lang w:eastAsia="en-US"/>
        </w:rPr>
        <w:t xml:space="preserve">Łączna maksymalna wysokość kar umownych przewidzianych w niniejszym paragrafie nie może przekroczyć 30% wartości umowy brutto, o której mowa w § 2 ust. </w:t>
      </w:r>
      <w:r w:rsidR="002028E9" w:rsidRPr="00490A99">
        <w:rPr>
          <w:rFonts w:ascii="Arial Narrow" w:eastAsia="Calibri" w:hAnsi="Arial Narrow"/>
          <w:kern w:val="2"/>
          <w:sz w:val="22"/>
          <w:szCs w:val="22"/>
          <w:lang w:eastAsia="en-US"/>
        </w:rPr>
        <w:t>2</w:t>
      </w:r>
      <w:r w:rsidRPr="00490A99">
        <w:rPr>
          <w:rFonts w:ascii="Arial Narrow" w:eastAsia="Calibri" w:hAnsi="Arial Narrow"/>
          <w:kern w:val="2"/>
          <w:sz w:val="22"/>
          <w:szCs w:val="22"/>
          <w:lang w:eastAsia="en-US"/>
        </w:rPr>
        <w:t>.</w:t>
      </w:r>
    </w:p>
    <w:p w14:paraId="54C8F386" w14:textId="77777777" w:rsidR="000C50C0" w:rsidRPr="00490A99" w:rsidRDefault="000C50C0" w:rsidP="002028E9">
      <w:pPr>
        <w:pStyle w:val="Akapitzlist"/>
        <w:numPr>
          <w:ilvl w:val="0"/>
          <w:numId w:val="27"/>
        </w:numPr>
        <w:suppressAutoHyphens w:val="0"/>
        <w:jc w:val="both"/>
        <w:rPr>
          <w:rFonts w:ascii="Arial Narrow" w:eastAsia="Calibri" w:hAnsi="Arial Narrow"/>
          <w:kern w:val="2"/>
          <w:sz w:val="22"/>
          <w:szCs w:val="22"/>
          <w:lang w:eastAsia="en-US"/>
        </w:rPr>
      </w:pPr>
      <w:r w:rsidRPr="00490A99">
        <w:rPr>
          <w:rFonts w:ascii="Arial Narrow" w:eastAsia="Calibri" w:hAnsi="Arial Narrow"/>
          <w:kern w:val="2"/>
          <w:sz w:val="22"/>
          <w:szCs w:val="22"/>
          <w:lang w:eastAsia="en-US"/>
        </w:rPr>
        <w:t xml:space="preserve">W przypadku zwłoki w </w:t>
      </w:r>
      <w:r w:rsidR="00D6049E" w:rsidRPr="00490A99">
        <w:rPr>
          <w:rFonts w:ascii="Arial Narrow" w:eastAsia="Calibri" w:hAnsi="Arial Narrow"/>
          <w:kern w:val="2"/>
          <w:sz w:val="22"/>
          <w:szCs w:val="22"/>
          <w:lang w:eastAsia="en-US"/>
        </w:rPr>
        <w:t xml:space="preserve">wykonaniu </w:t>
      </w:r>
      <w:r w:rsidRPr="00490A99">
        <w:rPr>
          <w:rFonts w:ascii="Arial Narrow" w:eastAsia="Calibri" w:hAnsi="Arial Narrow"/>
          <w:kern w:val="2"/>
          <w:sz w:val="22"/>
          <w:szCs w:val="22"/>
          <w:lang w:eastAsia="en-US"/>
        </w:rPr>
        <w:t xml:space="preserve">usług </w:t>
      </w:r>
      <w:r w:rsidR="00D6049E" w:rsidRPr="00490A99">
        <w:rPr>
          <w:rFonts w:ascii="Arial Narrow" w:eastAsia="Calibri" w:hAnsi="Arial Narrow"/>
          <w:kern w:val="2"/>
          <w:sz w:val="22"/>
          <w:szCs w:val="22"/>
          <w:lang w:eastAsia="en-US"/>
        </w:rPr>
        <w:t>w terminach określonych umową</w:t>
      </w:r>
      <w:r w:rsidRPr="00490A99">
        <w:rPr>
          <w:rFonts w:ascii="Arial Narrow" w:eastAsia="Calibri" w:hAnsi="Arial Narrow"/>
          <w:kern w:val="2"/>
          <w:sz w:val="22"/>
          <w:szCs w:val="22"/>
          <w:lang w:eastAsia="en-US"/>
        </w:rPr>
        <w:t xml:space="preserve">, </w:t>
      </w:r>
      <w:r w:rsidRPr="00490A99">
        <w:rPr>
          <w:rFonts w:ascii="Arial Narrow" w:eastAsia="Calibri" w:hAnsi="Arial Narrow"/>
          <w:b/>
          <w:bCs/>
          <w:kern w:val="2"/>
          <w:sz w:val="22"/>
          <w:szCs w:val="22"/>
          <w:lang w:eastAsia="en-US"/>
        </w:rPr>
        <w:t>Zamawiający</w:t>
      </w:r>
      <w:r w:rsidRPr="00490A99">
        <w:rPr>
          <w:rFonts w:ascii="Arial Narrow" w:eastAsia="Calibri" w:hAnsi="Arial Narrow"/>
          <w:kern w:val="2"/>
          <w:sz w:val="22"/>
          <w:szCs w:val="22"/>
          <w:lang w:eastAsia="en-US"/>
        </w:rPr>
        <w:t xml:space="preserve"> niezależnie od uprawnień </w:t>
      </w:r>
      <w:r w:rsidR="00D6049E" w:rsidRPr="00490A99">
        <w:rPr>
          <w:rFonts w:ascii="Arial Narrow" w:eastAsia="Calibri" w:hAnsi="Arial Narrow"/>
          <w:kern w:val="2"/>
          <w:sz w:val="22"/>
          <w:szCs w:val="22"/>
          <w:lang w:eastAsia="en-US"/>
        </w:rPr>
        <w:br/>
      </w:r>
      <w:r w:rsidRPr="00490A99">
        <w:rPr>
          <w:rFonts w:ascii="Arial Narrow" w:eastAsia="Calibri" w:hAnsi="Arial Narrow"/>
          <w:kern w:val="2"/>
          <w:sz w:val="22"/>
          <w:szCs w:val="22"/>
          <w:lang w:eastAsia="en-US"/>
        </w:rPr>
        <w:t>do naliczania kar umownych, o których mowa w ust</w:t>
      </w:r>
      <w:r w:rsidR="00E721DF" w:rsidRPr="00490A99">
        <w:rPr>
          <w:rFonts w:ascii="Arial Narrow" w:eastAsia="Calibri" w:hAnsi="Arial Narrow"/>
          <w:kern w:val="2"/>
          <w:sz w:val="22"/>
          <w:szCs w:val="22"/>
          <w:lang w:eastAsia="en-US"/>
        </w:rPr>
        <w:t>.</w:t>
      </w:r>
      <w:r w:rsidRPr="00490A99">
        <w:rPr>
          <w:rFonts w:ascii="Arial Narrow" w:eastAsia="Calibri" w:hAnsi="Arial Narrow"/>
          <w:kern w:val="2"/>
          <w:sz w:val="22"/>
          <w:szCs w:val="22"/>
          <w:lang w:eastAsia="en-US"/>
        </w:rPr>
        <w:t xml:space="preserve"> 1 powyżej, ma prawo, po uprzednim zawiadomieniu faxem </w:t>
      </w:r>
      <w:r w:rsidR="00D6049E" w:rsidRPr="00490A99">
        <w:rPr>
          <w:rFonts w:ascii="Arial Narrow" w:eastAsia="Calibri" w:hAnsi="Arial Narrow"/>
          <w:kern w:val="2"/>
          <w:sz w:val="22"/>
          <w:szCs w:val="22"/>
          <w:lang w:eastAsia="en-US"/>
        </w:rPr>
        <w:br/>
      </w:r>
      <w:r w:rsidRPr="00490A99">
        <w:rPr>
          <w:rFonts w:ascii="Arial Narrow" w:eastAsia="Calibri" w:hAnsi="Arial Narrow"/>
          <w:kern w:val="2"/>
          <w:sz w:val="22"/>
          <w:szCs w:val="22"/>
          <w:lang w:eastAsia="en-US"/>
        </w:rPr>
        <w:t xml:space="preserve">lub e-mailem </w:t>
      </w:r>
      <w:r w:rsidRPr="00490A99">
        <w:rPr>
          <w:rFonts w:ascii="Arial Narrow" w:eastAsia="Calibri" w:hAnsi="Arial Narrow"/>
          <w:b/>
          <w:bCs/>
          <w:kern w:val="2"/>
          <w:sz w:val="22"/>
          <w:szCs w:val="22"/>
          <w:lang w:eastAsia="en-US"/>
        </w:rPr>
        <w:t>Wykonawcy</w:t>
      </w:r>
      <w:r w:rsidRPr="00490A99">
        <w:rPr>
          <w:rFonts w:ascii="Arial Narrow" w:eastAsia="Calibri" w:hAnsi="Arial Narrow"/>
          <w:kern w:val="2"/>
          <w:sz w:val="22"/>
          <w:szCs w:val="22"/>
          <w:lang w:eastAsia="en-US"/>
        </w:rPr>
        <w:t xml:space="preserve">, zlecić usługę na rynku oraz może odmówić </w:t>
      </w:r>
      <w:r w:rsidRPr="00490A99">
        <w:rPr>
          <w:rFonts w:ascii="Arial Narrow" w:eastAsia="Calibri" w:hAnsi="Arial Narrow"/>
          <w:b/>
          <w:bCs/>
          <w:kern w:val="2"/>
          <w:sz w:val="22"/>
          <w:szCs w:val="22"/>
          <w:lang w:eastAsia="en-US"/>
        </w:rPr>
        <w:t>Wykonawcy</w:t>
      </w:r>
      <w:r w:rsidRPr="00490A99">
        <w:rPr>
          <w:rFonts w:ascii="Arial Narrow" w:eastAsia="Calibri" w:hAnsi="Arial Narrow"/>
          <w:kern w:val="2"/>
          <w:sz w:val="22"/>
          <w:szCs w:val="22"/>
          <w:lang w:eastAsia="en-US"/>
        </w:rPr>
        <w:t xml:space="preserve"> realizacji usługi. </w:t>
      </w:r>
      <w:r w:rsidRPr="00490A99">
        <w:rPr>
          <w:rFonts w:ascii="Arial Narrow" w:eastAsia="Calibri" w:hAnsi="Arial Narrow"/>
          <w:b/>
          <w:bCs/>
          <w:kern w:val="2"/>
          <w:sz w:val="22"/>
          <w:szCs w:val="22"/>
          <w:lang w:eastAsia="en-US"/>
        </w:rPr>
        <w:t>Wykonawca</w:t>
      </w:r>
      <w:r w:rsidR="00D6049E" w:rsidRPr="00490A99">
        <w:rPr>
          <w:rFonts w:ascii="Arial Narrow" w:eastAsia="Calibri" w:hAnsi="Arial Narrow"/>
          <w:kern w:val="2"/>
          <w:sz w:val="22"/>
          <w:szCs w:val="22"/>
          <w:lang w:eastAsia="en-US"/>
        </w:rPr>
        <w:br/>
      </w:r>
      <w:r w:rsidRPr="00490A99">
        <w:rPr>
          <w:rFonts w:ascii="Arial Narrow" w:eastAsia="Calibri" w:hAnsi="Arial Narrow"/>
          <w:kern w:val="2"/>
          <w:sz w:val="22"/>
          <w:szCs w:val="22"/>
          <w:lang w:eastAsia="en-US"/>
        </w:rPr>
        <w:t xml:space="preserve">w takim wypadku zobowiązany jest do pokrycia ewentualnej różnicy pomiędzy cenami wynikającymi z niniejszej umowy, a cenami usług zakupionych przez </w:t>
      </w:r>
      <w:r w:rsidRPr="00490A99">
        <w:rPr>
          <w:rFonts w:ascii="Arial Narrow" w:eastAsia="Calibri" w:hAnsi="Arial Narrow"/>
          <w:b/>
          <w:bCs/>
          <w:kern w:val="2"/>
          <w:sz w:val="22"/>
          <w:szCs w:val="22"/>
          <w:lang w:eastAsia="en-US"/>
        </w:rPr>
        <w:t>Zamawiającego</w:t>
      </w:r>
      <w:r w:rsidRPr="00490A99">
        <w:rPr>
          <w:rFonts w:ascii="Arial Narrow" w:eastAsia="Calibri" w:hAnsi="Arial Narrow"/>
          <w:kern w:val="2"/>
          <w:sz w:val="22"/>
          <w:szCs w:val="22"/>
          <w:lang w:eastAsia="en-US"/>
        </w:rPr>
        <w:t>.</w:t>
      </w:r>
    </w:p>
    <w:p w14:paraId="3C33457B" w14:textId="77777777" w:rsidR="000C50C0" w:rsidRPr="00715FCB" w:rsidRDefault="000C50C0" w:rsidP="002028E9">
      <w:pPr>
        <w:pStyle w:val="Akapitzlist"/>
        <w:numPr>
          <w:ilvl w:val="0"/>
          <w:numId w:val="27"/>
        </w:numPr>
        <w:suppressAutoHyphens w:val="0"/>
        <w:jc w:val="both"/>
        <w:rPr>
          <w:rFonts w:ascii="Arial Narrow" w:eastAsia="Calibri" w:hAnsi="Arial Narrow"/>
          <w:kern w:val="2"/>
          <w:sz w:val="22"/>
          <w:szCs w:val="22"/>
          <w:lang w:eastAsia="en-US"/>
        </w:rPr>
      </w:pPr>
      <w:r w:rsidRPr="00490A99">
        <w:rPr>
          <w:rFonts w:ascii="Arial Narrow" w:eastAsia="Calibri" w:hAnsi="Arial Narrow"/>
          <w:kern w:val="2"/>
          <w:sz w:val="22"/>
          <w:szCs w:val="22"/>
          <w:lang w:eastAsia="en-US"/>
        </w:rPr>
        <w:t xml:space="preserve">Odsetki za opóźnienia w płatności należności wynikających z umowy będą regulowane zgodnie z obowiązującymi </w:t>
      </w:r>
      <w:r w:rsidRPr="00715FCB">
        <w:rPr>
          <w:rFonts w:ascii="Arial Narrow" w:eastAsia="Calibri" w:hAnsi="Arial Narrow"/>
          <w:kern w:val="2"/>
          <w:sz w:val="22"/>
          <w:szCs w:val="22"/>
          <w:lang w:eastAsia="en-US"/>
        </w:rPr>
        <w:t>przepisami dotyczącymi przeciwdziałania nadmiernym opóźnieniom w transakcjach handlowych.</w:t>
      </w:r>
    </w:p>
    <w:p w14:paraId="15FD4572" w14:textId="77777777" w:rsidR="000C50C0" w:rsidRPr="00715FCB" w:rsidRDefault="000C50C0" w:rsidP="002028E9">
      <w:pPr>
        <w:pStyle w:val="Akapitzlist"/>
        <w:numPr>
          <w:ilvl w:val="0"/>
          <w:numId w:val="27"/>
        </w:numPr>
        <w:suppressAutoHyphens w:val="0"/>
        <w:jc w:val="both"/>
        <w:rPr>
          <w:rFonts w:ascii="Arial Narrow" w:eastAsia="Calibri" w:hAnsi="Arial Narrow"/>
          <w:kern w:val="2"/>
          <w:sz w:val="22"/>
          <w:szCs w:val="22"/>
          <w:lang w:eastAsia="en-US"/>
        </w:rPr>
      </w:pPr>
      <w:r w:rsidRPr="00715FCB">
        <w:rPr>
          <w:rFonts w:ascii="Arial Narrow" w:eastAsia="Calibri" w:hAnsi="Arial Narrow"/>
          <w:b/>
          <w:bCs/>
          <w:kern w:val="2"/>
          <w:sz w:val="22"/>
          <w:szCs w:val="22"/>
          <w:lang w:eastAsia="en-US"/>
        </w:rPr>
        <w:t>Zamawiający</w:t>
      </w:r>
      <w:r w:rsidRPr="00715FCB">
        <w:rPr>
          <w:rFonts w:ascii="Arial Narrow" w:eastAsia="Calibri" w:hAnsi="Arial Narrow"/>
          <w:kern w:val="2"/>
          <w:sz w:val="22"/>
          <w:szCs w:val="22"/>
          <w:lang w:eastAsia="en-US"/>
        </w:rPr>
        <w:t xml:space="preserve"> zastrzega sobie prawo dochodzenia od </w:t>
      </w:r>
      <w:r w:rsidRPr="00715FCB">
        <w:rPr>
          <w:rFonts w:ascii="Arial Narrow" w:eastAsia="Calibri" w:hAnsi="Arial Narrow"/>
          <w:b/>
          <w:bCs/>
          <w:kern w:val="2"/>
          <w:sz w:val="22"/>
          <w:szCs w:val="22"/>
          <w:lang w:eastAsia="en-US"/>
        </w:rPr>
        <w:t>Wykonawcy</w:t>
      </w:r>
      <w:r w:rsidRPr="00715FCB">
        <w:rPr>
          <w:rFonts w:ascii="Arial Narrow" w:eastAsia="Calibri" w:hAnsi="Arial Narrow"/>
          <w:kern w:val="2"/>
          <w:sz w:val="22"/>
          <w:szCs w:val="22"/>
          <w:lang w:eastAsia="en-US"/>
        </w:rPr>
        <w:t xml:space="preserve"> odszkodowania na zasadach ogólnych </w:t>
      </w:r>
      <w:r w:rsidR="002E4039" w:rsidRPr="00715FCB">
        <w:rPr>
          <w:rFonts w:ascii="Arial Narrow" w:eastAsia="Calibri" w:hAnsi="Arial Narrow"/>
          <w:kern w:val="2"/>
          <w:sz w:val="22"/>
          <w:szCs w:val="22"/>
          <w:lang w:eastAsia="en-US"/>
        </w:rPr>
        <w:br/>
      </w:r>
      <w:r w:rsidRPr="00715FCB">
        <w:rPr>
          <w:rFonts w:ascii="Arial Narrow" w:eastAsia="Calibri" w:hAnsi="Arial Narrow"/>
          <w:kern w:val="2"/>
          <w:sz w:val="22"/>
          <w:szCs w:val="22"/>
          <w:lang w:eastAsia="en-US"/>
        </w:rPr>
        <w:t xml:space="preserve">w przypadku, gdy określone w umowie kary umowne nie pokryją rzeczywiście wyrządzonej szkody wskutek niewykonania lub nienależytego wykonania przez </w:t>
      </w:r>
      <w:r w:rsidRPr="00715FCB">
        <w:rPr>
          <w:rFonts w:ascii="Arial Narrow" w:eastAsia="Calibri" w:hAnsi="Arial Narrow"/>
          <w:b/>
          <w:bCs/>
          <w:kern w:val="2"/>
          <w:sz w:val="22"/>
          <w:szCs w:val="22"/>
          <w:lang w:eastAsia="en-US"/>
        </w:rPr>
        <w:t>Wykonawcę</w:t>
      </w:r>
      <w:r w:rsidRPr="00715FCB">
        <w:rPr>
          <w:rFonts w:ascii="Arial Narrow" w:eastAsia="Calibri" w:hAnsi="Arial Narrow"/>
          <w:kern w:val="2"/>
          <w:sz w:val="22"/>
          <w:szCs w:val="22"/>
          <w:lang w:eastAsia="en-US"/>
        </w:rPr>
        <w:t xml:space="preserve"> niniejszej umowy.</w:t>
      </w:r>
    </w:p>
    <w:p w14:paraId="305DDE03" w14:textId="77777777" w:rsidR="00715FCB" w:rsidRPr="00D12474" w:rsidRDefault="00715FCB" w:rsidP="00715FCB">
      <w:pPr>
        <w:pStyle w:val="Akapitzlist"/>
        <w:numPr>
          <w:ilvl w:val="0"/>
          <w:numId w:val="27"/>
        </w:numPr>
        <w:suppressAutoHyphens w:val="0"/>
        <w:jc w:val="both"/>
        <w:rPr>
          <w:rFonts w:ascii="Arial Narrow" w:eastAsia="Calibri" w:hAnsi="Arial Narrow"/>
          <w:kern w:val="2"/>
          <w:sz w:val="22"/>
          <w:szCs w:val="22"/>
          <w:lang w:eastAsia="en-US"/>
        </w:rPr>
      </w:pPr>
      <w:r w:rsidRPr="00D12474">
        <w:rPr>
          <w:rFonts w:ascii="Arial Narrow" w:hAnsi="Arial Narrow"/>
          <w:sz w:val="22"/>
          <w:szCs w:val="22"/>
        </w:rPr>
        <w:t xml:space="preserve">Przy zapłacie należności </w:t>
      </w:r>
      <w:r w:rsidRPr="00D12474">
        <w:rPr>
          <w:rFonts w:ascii="Arial Narrow" w:hAnsi="Arial Narrow"/>
          <w:b/>
          <w:sz w:val="22"/>
          <w:szCs w:val="22"/>
        </w:rPr>
        <w:t>Wykonawcy</w:t>
      </w:r>
      <w:r w:rsidRPr="00D12474">
        <w:rPr>
          <w:rFonts w:ascii="Arial Narrow" w:hAnsi="Arial Narrow"/>
          <w:sz w:val="22"/>
          <w:szCs w:val="22"/>
        </w:rPr>
        <w:t xml:space="preserve"> za przedmiot umowy, </w:t>
      </w:r>
      <w:r w:rsidRPr="00D12474">
        <w:rPr>
          <w:rFonts w:ascii="Arial Narrow" w:hAnsi="Arial Narrow"/>
          <w:b/>
          <w:sz w:val="22"/>
          <w:szCs w:val="22"/>
        </w:rPr>
        <w:t>Zamawiający</w:t>
      </w:r>
      <w:r w:rsidRPr="00D12474">
        <w:rPr>
          <w:rFonts w:ascii="Arial Narrow" w:hAnsi="Arial Narrow"/>
          <w:sz w:val="22"/>
          <w:szCs w:val="22"/>
        </w:rPr>
        <w:t xml:space="preserve"> potrąci wszelkie kary umowne </w:t>
      </w:r>
      <w:r w:rsidRPr="00D12474">
        <w:rPr>
          <w:rFonts w:ascii="Arial Narrow" w:hAnsi="Arial Narrow"/>
          <w:sz w:val="22"/>
          <w:szCs w:val="22"/>
        </w:rPr>
        <w:br/>
        <w:t xml:space="preserve">na podstawie noty księgowej wystawionej przez </w:t>
      </w:r>
      <w:r w:rsidRPr="00D12474">
        <w:rPr>
          <w:rFonts w:ascii="Arial Narrow" w:hAnsi="Arial Narrow"/>
          <w:b/>
          <w:sz w:val="22"/>
          <w:szCs w:val="22"/>
        </w:rPr>
        <w:t>Zamawiającego</w:t>
      </w:r>
      <w:r w:rsidRPr="00D12474">
        <w:rPr>
          <w:rFonts w:ascii="Arial Narrow" w:hAnsi="Arial Narrow"/>
          <w:sz w:val="22"/>
          <w:szCs w:val="22"/>
        </w:rPr>
        <w:t>.</w:t>
      </w:r>
    </w:p>
    <w:p w14:paraId="1C1AEA64" w14:textId="77777777" w:rsidR="000C50C0" w:rsidRPr="00715FCB" w:rsidRDefault="000C50C0" w:rsidP="002028E9">
      <w:pPr>
        <w:pStyle w:val="Akapitzlist"/>
        <w:numPr>
          <w:ilvl w:val="0"/>
          <w:numId w:val="27"/>
        </w:numPr>
        <w:suppressAutoHyphens w:val="0"/>
        <w:jc w:val="both"/>
        <w:rPr>
          <w:rFonts w:ascii="Arial Narrow" w:eastAsia="Calibri" w:hAnsi="Arial Narrow"/>
          <w:kern w:val="2"/>
          <w:sz w:val="22"/>
          <w:szCs w:val="22"/>
          <w:lang w:eastAsia="en-US"/>
        </w:rPr>
      </w:pPr>
      <w:r w:rsidRPr="00715FCB">
        <w:rPr>
          <w:rFonts w:ascii="Arial Narrow" w:eastAsia="Calibri" w:hAnsi="Arial Narrow"/>
          <w:kern w:val="2"/>
          <w:sz w:val="22"/>
          <w:szCs w:val="22"/>
          <w:lang w:eastAsia="en-US"/>
        </w:rPr>
        <w:t>Kary umowne wskazane w §</w:t>
      </w:r>
      <w:r w:rsidR="008D453E" w:rsidRPr="00715FCB">
        <w:rPr>
          <w:rFonts w:ascii="Arial Narrow" w:eastAsia="Calibri" w:hAnsi="Arial Narrow"/>
          <w:kern w:val="2"/>
          <w:sz w:val="22"/>
          <w:szCs w:val="22"/>
          <w:lang w:eastAsia="en-US"/>
        </w:rPr>
        <w:t xml:space="preserve"> </w:t>
      </w:r>
      <w:r w:rsidR="00D6049E" w:rsidRPr="00715FCB">
        <w:rPr>
          <w:rFonts w:ascii="Arial Narrow" w:eastAsia="Calibri" w:hAnsi="Arial Narrow"/>
          <w:kern w:val="2"/>
          <w:sz w:val="22"/>
          <w:szCs w:val="22"/>
          <w:lang w:eastAsia="en-US"/>
        </w:rPr>
        <w:t>7</w:t>
      </w:r>
      <w:r w:rsidRPr="00715FCB">
        <w:rPr>
          <w:rFonts w:ascii="Arial Narrow" w:eastAsia="Calibri" w:hAnsi="Arial Narrow"/>
          <w:kern w:val="2"/>
          <w:sz w:val="22"/>
          <w:szCs w:val="22"/>
          <w:lang w:eastAsia="en-US"/>
        </w:rPr>
        <w:t xml:space="preserve"> ust. 1 są od siebie niezależne i kumulują się, a odstąpienie od umowy nie ma wpływu na możliwość dochodzenia kar naliczanych od dnia odstąpienia.</w:t>
      </w:r>
    </w:p>
    <w:p w14:paraId="4F9EB4E0" w14:textId="77777777" w:rsidR="008716E0" w:rsidRPr="00715FCB" w:rsidRDefault="008716E0" w:rsidP="00D87501">
      <w:pPr>
        <w:spacing w:before="240" w:line="276" w:lineRule="auto"/>
        <w:jc w:val="center"/>
        <w:rPr>
          <w:rFonts w:ascii="Arial Narrow" w:hAnsi="Arial Narrow" w:cs="Arial Narrow"/>
          <w:i/>
          <w:sz w:val="22"/>
          <w:szCs w:val="22"/>
        </w:rPr>
      </w:pPr>
      <w:r w:rsidRPr="00715FCB">
        <w:rPr>
          <w:rFonts w:ascii="Arial Narrow" w:hAnsi="Arial Narrow" w:cs="Arial Narrow"/>
          <w:sz w:val="22"/>
          <w:szCs w:val="22"/>
        </w:rPr>
        <w:t xml:space="preserve">§ </w:t>
      </w:r>
      <w:r w:rsidR="00426F05" w:rsidRPr="00715FCB">
        <w:rPr>
          <w:rFonts w:ascii="Arial Narrow" w:hAnsi="Arial Narrow" w:cs="Arial Narrow"/>
          <w:sz w:val="22"/>
          <w:szCs w:val="22"/>
        </w:rPr>
        <w:t>8</w:t>
      </w:r>
    </w:p>
    <w:p w14:paraId="168DD835" w14:textId="77777777" w:rsidR="00D83455" w:rsidRPr="00490A99" w:rsidRDefault="00D83455" w:rsidP="00573C61">
      <w:pPr>
        <w:pStyle w:val="Akapitzlist"/>
        <w:numPr>
          <w:ilvl w:val="0"/>
          <w:numId w:val="7"/>
        </w:numPr>
        <w:ind w:hanging="357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490A99">
        <w:rPr>
          <w:rFonts w:ascii="Arial Narrow" w:hAnsi="Arial Narrow" w:cs="Arial Narrow"/>
          <w:sz w:val="22"/>
          <w:szCs w:val="22"/>
        </w:rPr>
        <w:t xml:space="preserve">Umowa zostaje zawarta </w:t>
      </w:r>
      <w:r w:rsidRPr="00D12474">
        <w:rPr>
          <w:rFonts w:ascii="Arial Narrow" w:hAnsi="Arial Narrow" w:cs="Arial Narrow"/>
          <w:sz w:val="22"/>
          <w:szCs w:val="22"/>
          <w:highlight w:val="yellow"/>
        </w:rPr>
        <w:t xml:space="preserve">na okres </w:t>
      </w:r>
      <w:r w:rsidR="00D12474" w:rsidRPr="00D12474">
        <w:rPr>
          <w:rFonts w:ascii="Arial Narrow" w:hAnsi="Arial Narrow" w:cs="Arial Narrow"/>
          <w:b/>
          <w:bCs/>
          <w:sz w:val="22"/>
          <w:szCs w:val="22"/>
          <w:highlight w:val="yellow"/>
        </w:rPr>
        <w:t>7</w:t>
      </w:r>
      <w:r w:rsidRPr="00D12474">
        <w:rPr>
          <w:rFonts w:ascii="Arial Narrow" w:hAnsi="Arial Narrow" w:cs="Arial Narrow"/>
          <w:b/>
          <w:bCs/>
          <w:sz w:val="22"/>
          <w:szCs w:val="22"/>
          <w:highlight w:val="yellow"/>
        </w:rPr>
        <w:t xml:space="preserve"> miesięcy</w:t>
      </w:r>
      <w:r w:rsidR="00BC62D8" w:rsidRPr="00490A99">
        <w:rPr>
          <w:rFonts w:ascii="Arial Narrow" w:hAnsi="Arial Narrow" w:cs="Arial Narrow"/>
          <w:b/>
          <w:bCs/>
          <w:sz w:val="22"/>
          <w:szCs w:val="22"/>
        </w:rPr>
        <w:t xml:space="preserve"> od dnia </w:t>
      </w:r>
      <w:r w:rsidR="00E04F9B" w:rsidRPr="00490A99">
        <w:rPr>
          <w:rFonts w:ascii="Arial Narrow" w:hAnsi="Arial Narrow" w:cs="Arial Narrow"/>
          <w:b/>
          <w:bCs/>
          <w:sz w:val="22"/>
          <w:szCs w:val="22"/>
        </w:rPr>
        <w:t>zawarcia</w:t>
      </w:r>
      <w:r w:rsidR="00385EB8" w:rsidRPr="00490A99">
        <w:rPr>
          <w:rFonts w:ascii="Arial Narrow" w:hAnsi="Arial Narrow" w:cs="Arial Narrow"/>
          <w:b/>
          <w:bCs/>
          <w:sz w:val="22"/>
          <w:szCs w:val="22"/>
        </w:rPr>
        <w:t xml:space="preserve"> umowy</w:t>
      </w:r>
      <w:r w:rsidR="007F4024" w:rsidRPr="00490A99">
        <w:rPr>
          <w:rFonts w:ascii="Arial Narrow" w:hAnsi="Arial Narrow" w:cs="Arial Narrow"/>
          <w:b/>
          <w:bCs/>
          <w:sz w:val="22"/>
          <w:szCs w:val="22"/>
        </w:rPr>
        <w:t xml:space="preserve">. </w:t>
      </w:r>
    </w:p>
    <w:p w14:paraId="5AAC3322" w14:textId="77777777" w:rsidR="00D83455" w:rsidRPr="00490A99" w:rsidRDefault="00D83455" w:rsidP="00573C61">
      <w:pPr>
        <w:numPr>
          <w:ilvl w:val="0"/>
          <w:numId w:val="7"/>
        </w:numPr>
        <w:ind w:hanging="357"/>
        <w:jc w:val="both"/>
        <w:rPr>
          <w:rFonts w:ascii="Arial Narrow" w:hAnsi="Arial Narrow" w:cs="Arial Narrow"/>
          <w:sz w:val="22"/>
          <w:szCs w:val="22"/>
        </w:rPr>
      </w:pPr>
      <w:r w:rsidRPr="00490A99">
        <w:rPr>
          <w:rFonts w:ascii="Arial Narrow" w:hAnsi="Arial Narrow" w:cs="Arial Narrow"/>
          <w:sz w:val="22"/>
          <w:szCs w:val="22"/>
        </w:rPr>
        <w:t xml:space="preserve">Czas trwania umowy może zostać wydłużony do 3 miesięcy w przypadku niewykorzystania wartości umowy określonej </w:t>
      </w:r>
      <w:r w:rsidRPr="00490A99">
        <w:rPr>
          <w:rFonts w:ascii="Arial Narrow" w:hAnsi="Arial Narrow" w:cs="Arial Narrow"/>
          <w:sz w:val="22"/>
          <w:szCs w:val="22"/>
        </w:rPr>
        <w:br/>
        <w:t xml:space="preserve">w § </w:t>
      </w:r>
      <w:r w:rsidR="00577DF8" w:rsidRPr="00490A99">
        <w:rPr>
          <w:rFonts w:ascii="Arial Narrow" w:hAnsi="Arial Narrow" w:cs="Arial Narrow"/>
          <w:sz w:val="22"/>
          <w:szCs w:val="22"/>
        </w:rPr>
        <w:t>2</w:t>
      </w:r>
      <w:r w:rsidRPr="00490A99">
        <w:rPr>
          <w:rFonts w:ascii="Arial Narrow" w:hAnsi="Arial Narrow" w:cs="Arial Narrow"/>
          <w:sz w:val="22"/>
          <w:szCs w:val="22"/>
        </w:rPr>
        <w:t xml:space="preserve"> ust. </w:t>
      </w:r>
      <w:r w:rsidR="00F11D0F" w:rsidRPr="00490A99">
        <w:rPr>
          <w:rFonts w:ascii="Arial Narrow" w:hAnsi="Arial Narrow" w:cs="Arial Narrow"/>
          <w:sz w:val="22"/>
          <w:szCs w:val="22"/>
        </w:rPr>
        <w:t>2</w:t>
      </w:r>
      <w:r w:rsidRPr="00490A99">
        <w:rPr>
          <w:rFonts w:ascii="Arial Narrow" w:hAnsi="Arial Narrow" w:cs="Arial Narrow"/>
          <w:sz w:val="22"/>
          <w:szCs w:val="22"/>
        </w:rPr>
        <w:t xml:space="preserve"> lub skrócony w przypadku wcześniejszego wykorzystania wartościowego umowy. </w:t>
      </w:r>
    </w:p>
    <w:p w14:paraId="1B327CF1" w14:textId="77777777" w:rsidR="00AC706A" w:rsidRPr="001623C3" w:rsidRDefault="00AC706A" w:rsidP="00573C61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1623C3">
        <w:rPr>
          <w:rFonts w:ascii="Arial Narrow" w:hAnsi="Arial Narrow"/>
          <w:sz w:val="22"/>
          <w:szCs w:val="22"/>
        </w:rPr>
        <w:t xml:space="preserve">Niniejsza umowa ulega rozwiązaniu z upływem okresu, na który została zawarta, oraz z zastosowaniem § </w:t>
      </w:r>
      <w:r w:rsidR="00C17025" w:rsidRPr="001623C3">
        <w:rPr>
          <w:rFonts w:ascii="Arial Narrow" w:hAnsi="Arial Narrow"/>
          <w:sz w:val="22"/>
          <w:szCs w:val="22"/>
        </w:rPr>
        <w:t>8</w:t>
      </w:r>
      <w:r w:rsidRPr="001623C3">
        <w:rPr>
          <w:rFonts w:ascii="Arial Narrow" w:hAnsi="Arial Narrow"/>
          <w:sz w:val="22"/>
          <w:szCs w:val="22"/>
        </w:rPr>
        <w:t xml:space="preserve"> ust. 2.</w:t>
      </w:r>
    </w:p>
    <w:p w14:paraId="7AEFD801" w14:textId="77777777" w:rsidR="00D83455" w:rsidRPr="00490A99" w:rsidRDefault="00D83455" w:rsidP="00573C61">
      <w:pPr>
        <w:numPr>
          <w:ilvl w:val="0"/>
          <w:numId w:val="7"/>
        </w:numPr>
        <w:ind w:hanging="357"/>
        <w:jc w:val="both"/>
        <w:rPr>
          <w:rFonts w:ascii="Arial Narrow" w:hAnsi="Arial Narrow" w:cs="Arial Narrow"/>
          <w:sz w:val="22"/>
          <w:szCs w:val="22"/>
        </w:rPr>
      </w:pPr>
      <w:r w:rsidRPr="00490A99">
        <w:rPr>
          <w:rFonts w:ascii="Arial Narrow" w:hAnsi="Arial Narrow" w:cs="Arial Narrow"/>
          <w:b/>
          <w:bCs/>
          <w:sz w:val="22"/>
          <w:szCs w:val="22"/>
        </w:rPr>
        <w:t>Zamawiający</w:t>
      </w:r>
      <w:r w:rsidRPr="00490A99">
        <w:rPr>
          <w:rFonts w:ascii="Arial Narrow" w:hAnsi="Arial Narrow" w:cs="Arial Narrow"/>
          <w:sz w:val="22"/>
          <w:szCs w:val="22"/>
        </w:rPr>
        <w:t xml:space="preserve"> może odstąpić od niniejszej umowy, jeżeli:</w:t>
      </w:r>
    </w:p>
    <w:p w14:paraId="5E3E8FE1" w14:textId="77777777" w:rsidR="00D83455" w:rsidRPr="00490A99" w:rsidRDefault="00D83455" w:rsidP="00573C61">
      <w:pPr>
        <w:numPr>
          <w:ilvl w:val="0"/>
          <w:numId w:val="8"/>
        </w:numPr>
        <w:ind w:hanging="357"/>
        <w:jc w:val="both"/>
        <w:rPr>
          <w:rFonts w:ascii="Arial Narrow" w:hAnsi="Arial Narrow" w:cs="Arial Narrow"/>
          <w:sz w:val="22"/>
          <w:szCs w:val="22"/>
        </w:rPr>
      </w:pPr>
      <w:r w:rsidRPr="00490A99">
        <w:rPr>
          <w:rFonts w:ascii="Arial Narrow" w:hAnsi="Arial Narrow" w:cs="Arial Narrow"/>
          <w:b/>
          <w:sz w:val="22"/>
          <w:szCs w:val="22"/>
        </w:rPr>
        <w:t>Wykonawca</w:t>
      </w:r>
      <w:r w:rsidRPr="00490A99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</w:t>
      </w:r>
      <w:r w:rsidRPr="00490A99">
        <w:rPr>
          <w:rFonts w:ascii="Arial Narrow" w:hAnsi="Arial Narrow" w:cs="Arial Narrow"/>
          <w:b/>
          <w:sz w:val="22"/>
          <w:szCs w:val="22"/>
        </w:rPr>
        <w:t>Zamawiającego</w:t>
      </w:r>
      <w:r w:rsidRPr="00490A99">
        <w:rPr>
          <w:rFonts w:ascii="Arial Narrow" w:hAnsi="Arial Narrow" w:cs="Arial Narrow"/>
          <w:sz w:val="22"/>
          <w:szCs w:val="22"/>
        </w:rPr>
        <w:t xml:space="preserve">, </w:t>
      </w:r>
    </w:p>
    <w:p w14:paraId="21228BC6" w14:textId="77777777" w:rsidR="00D83455" w:rsidRPr="00490A99" w:rsidRDefault="00D83455" w:rsidP="00573C61">
      <w:pPr>
        <w:numPr>
          <w:ilvl w:val="0"/>
          <w:numId w:val="8"/>
        </w:numPr>
        <w:ind w:hanging="357"/>
        <w:jc w:val="both"/>
        <w:rPr>
          <w:rFonts w:ascii="Arial Narrow" w:hAnsi="Arial Narrow" w:cs="Arial Narrow"/>
          <w:sz w:val="22"/>
          <w:szCs w:val="22"/>
        </w:rPr>
      </w:pPr>
      <w:r w:rsidRPr="00490A99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490A99">
        <w:rPr>
          <w:rFonts w:ascii="Arial Narrow" w:hAnsi="Arial Narrow" w:cs="Arial Narrow"/>
          <w:sz w:val="22"/>
          <w:szCs w:val="22"/>
        </w:rPr>
        <w:t>narusza inne istotne postanowienia umowy, w tym w szczególności:</w:t>
      </w:r>
    </w:p>
    <w:p w14:paraId="4558E706" w14:textId="77777777" w:rsidR="00D83455" w:rsidRPr="00490A99" w:rsidRDefault="00D83455" w:rsidP="00F11D0F">
      <w:pPr>
        <w:numPr>
          <w:ilvl w:val="1"/>
          <w:numId w:val="29"/>
        </w:numPr>
        <w:jc w:val="both"/>
        <w:rPr>
          <w:rFonts w:ascii="Arial Narrow" w:hAnsi="Arial Narrow" w:cs="Arial Narrow"/>
          <w:sz w:val="22"/>
          <w:szCs w:val="22"/>
        </w:rPr>
      </w:pPr>
      <w:r w:rsidRPr="00490A99">
        <w:rPr>
          <w:rFonts w:ascii="Arial Narrow" w:hAnsi="Arial Narrow" w:cs="Arial Narrow"/>
          <w:sz w:val="22"/>
          <w:szCs w:val="22"/>
        </w:rPr>
        <w:t xml:space="preserve">świadczone przez </w:t>
      </w:r>
      <w:r w:rsidRPr="00490A99">
        <w:rPr>
          <w:rFonts w:ascii="Arial Narrow" w:hAnsi="Arial Narrow" w:cs="Arial Narrow"/>
          <w:b/>
          <w:sz w:val="22"/>
          <w:szCs w:val="22"/>
        </w:rPr>
        <w:t>Wykonawcę</w:t>
      </w:r>
      <w:r w:rsidR="00C0330A" w:rsidRPr="00490A99">
        <w:rPr>
          <w:rFonts w:ascii="Arial Narrow" w:hAnsi="Arial Narrow" w:cs="Arial Narrow"/>
          <w:b/>
          <w:sz w:val="22"/>
          <w:szCs w:val="22"/>
        </w:rPr>
        <w:t xml:space="preserve"> </w:t>
      </w:r>
      <w:r w:rsidR="00021996" w:rsidRPr="00490A99">
        <w:rPr>
          <w:rFonts w:ascii="Arial Narrow" w:hAnsi="Arial Narrow" w:cs="Arial Narrow"/>
          <w:sz w:val="22"/>
          <w:szCs w:val="22"/>
        </w:rPr>
        <w:t>usługi</w:t>
      </w:r>
      <w:r w:rsidRPr="00490A99">
        <w:rPr>
          <w:rFonts w:ascii="Arial Narrow" w:hAnsi="Arial Narrow" w:cs="Arial Narrow"/>
          <w:sz w:val="22"/>
          <w:szCs w:val="22"/>
        </w:rPr>
        <w:t xml:space="preserve"> są nieodpowiedniej jakości,</w:t>
      </w:r>
    </w:p>
    <w:p w14:paraId="7EA39E94" w14:textId="77777777" w:rsidR="00D83455" w:rsidRPr="00490A99" w:rsidRDefault="00D83455" w:rsidP="00F11D0F">
      <w:pPr>
        <w:numPr>
          <w:ilvl w:val="1"/>
          <w:numId w:val="29"/>
        </w:numPr>
        <w:jc w:val="both"/>
        <w:rPr>
          <w:rFonts w:ascii="Arial Narrow" w:hAnsi="Arial Narrow" w:cs="Arial Narrow"/>
          <w:sz w:val="22"/>
          <w:szCs w:val="22"/>
        </w:rPr>
      </w:pPr>
      <w:r w:rsidRPr="00490A99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490A99">
        <w:rPr>
          <w:rFonts w:ascii="Arial Narrow" w:hAnsi="Arial Narrow" w:cs="Arial Narrow"/>
          <w:sz w:val="22"/>
          <w:szCs w:val="22"/>
        </w:rPr>
        <w:t xml:space="preserve">co najmniej dwukrotnie nie zrealizował </w:t>
      </w:r>
      <w:r w:rsidR="00A2405C" w:rsidRPr="00490A99">
        <w:rPr>
          <w:rFonts w:ascii="Arial Narrow" w:hAnsi="Arial Narrow" w:cs="Arial Narrow"/>
          <w:sz w:val="22"/>
          <w:szCs w:val="22"/>
        </w:rPr>
        <w:t>usługi</w:t>
      </w:r>
      <w:r w:rsidRPr="00490A99">
        <w:rPr>
          <w:rFonts w:ascii="Arial Narrow" w:hAnsi="Arial Narrow" w:cs="Arial Narrow"/>
          <w:sz w:val="22"/>
          <w:szCs w:val="22"/>
        </w:rPr>
        <w:t xml:space="preserve"> w terminie ustalonym niniejszą umową, </w:t>
      </w:r>
    </w:p>
    <w:p w14:paraId="660785F4" w14:textId="77777777" w:rsidR="00D83455" w:rsidRPr="00490A99" w:rsidRDefault="00D83455" w:rsidP="00573C61">
      <w:pPr>
        <w:numPr>
          <w:ilvl w:val="0"/>
          <w:numId w:val="8"/>
        </w:numPr>
        <w:ind w:hanging="357"/>
        <w:jc w:val="both"/>
        <w:rPr>
          <w:rFonts w:ascii="Arial Narrow" w:hAnsi="Arial Narrow" w:cs="Arial Narrow"/>
          <w:sz w:val="22"/>
          <w:szCs w:val="22"/>
        </w:rPr>
      </w:pPr>
      <w:r w:rsidRPr="00490A99">
        <w:rPr>
          <w:rFonts w:ascii="Arial Narrow" w:hAnsi="Arial Narrow" w:cs="Arial Narrow"/>
          <w:sz w:val="22"/>
          <w:szCs w:val="22"/>
        </w:rPr>
        <w:t xml:space="preserve">nastąpiła utrata przez </w:t>
      </w:r>
      <w:r w:rsidRPr="00490A99">
        <w:rPr>
          <w:rFonts w:ascii="Arial Narrow" w:hAnsi="Arial Narrow" w:cs="Arial Narrow"/>
          <w:b/>
          <w:sz w:val="22"/>
          <w:szCs w:val="22"/>
        </w:rPr>
        <w:t>Wykonawcę</w:t>
      </w:r>
      <w:r w:rsidRPr="00490A99">
        <w:rPr>
          <w:rFonts w:ascii="Arial Narrow" w:hAnsi="Arial Narrow" w:cs="Arial Narrow"/>
          <w:sz w:val="22"/>
          <w:szCs w:val="22"/>
        </w:rPr>
        <w:t xml:space="preserve"> koniecznych uprawnień do realizacji </w:t>
      </w:r>
      <w:r w:rsidR="00021996" w:rsidRPr="00490A99">
        <w:rPr>
          <w:rFonts w:ascii="Arial Narrow" w:hAnsi="Arial Narrow" w:cs="Arial Narrow"/>
          <w:sz w:val="22"/>
          <w:szCs w:val="22"/>
        </w:rPr>
        <w:t>usług</w:t>
      </w:r>
      <w:r w:rsidRPr="00490A99">
        <w:rPr>
          <w:rFonts w:ascii="Arial Narrow" w:hAnsi="Arial Narrow" w:cs="Arial Narrow"/>
          <w:sz w:val="22"/>
          <w:szCs w:val="22"/>
        </w:rPr>
        <w:t xml:space="preserve"> na rzecz </w:t>
      </w:r>
      <w:r w:rsidRPr="00490A99">
        <w:rPr>
          <w:rFonts w:ascii="Arial Narrow" w:hAnsi="Arial Narrow" w:cs="Arial Narrow"/>
          <w:b/>
          <w:sz w:val="22"/>
          <w:szCs w:val="22"/>
        </w:rPr>
        <w:t>Zamawiającego</w:t>
      </w:r>
      <w:r w:rsidRPr="00490A99">
        <w:rPr>
          <w:rFonts w:ascii="Arial Narrow" w:hAnsi="Arial Narrow" w:cs="Arial Narrow"/>
          <w:sz w:val="22"/>
          <w:szCs w:val="22"/>
        </w:rPr>
        <w:t>,</w:t>
      </w:r>
    </w:p>
    <w:p w14:paraId="49AADAF3" w14:textId="77777777" w:rsidR="00D83455" w:rsidRPr="00490A99" w:rsidRDefault="00D83455" w:rsidP="00573C61">
      <w:pPr>
        <w:numPr>
          <w:ilvl w:val="0"/>
          <w:numId w:val="8"/>
        </w:numPr>
        <w:ind w:hanging="357"/>
        <w:jc w:val="both"/>
        <w:rPr>
          <w:rFonts w:ascii="Arial Narrow" w:hAnsi="Arial Narrow" w:cs="Arial Narrow"/>
          <w:sz w:val="22"/>
          <w:szCs w:val="22"/>
        </w:rPr>
      </w:pPr>
      <w:r w:rsidRPr="00490A99">
        <w:rPr>
          <w:rFonts w:ascii="Arial Narrow" w:hAnsi="Arial Narrow" w:cs="Arial Narrow"/>
          <w:sz w:val="22"/>
          <w:szCs w:val="22"/>
        </w:rPr>
        <w:t xml:space="preserve">zostanie ogłoszona likwidacja </w:t>
      </w:r>
      <w:r w:rsidRPr="00490A99">
        <w:rPr>
          <w:rFonts w:ascii="Arial Narrow" w:hAnsi="Arial Narrow" w:cs="Arial Narrow"/>
          <w:b/>
          <w:sz w:val="22"/>
          <w:szCs w:val="22"/>
        </w:rPr>
        <w:t>Wykonawcy</w:t>
      </w:r>
      <w:r w:rsidRPr="00490A99">
        <w:rPr>
          <w:rFonts w:ascii="Arial Narrow" w:hAnsi="Arial Narrow" w:cs="Arial Narrow"/>
          <w:sz w:val="22"/>
          <w:szCs w:val="22"/>
        </w:rPr>
        <w:t xml:space="preserve">, bądź </w:t>
      </w:r>
      <w:r w:rsidRPr="00490A99">
        <w:rPr>
          <w:rFonts w:ascii="Arial Narrow" w:hAnsi="Arial Narrow" w:cs="Arial Narrow"/>
          <w:b/>
          <w:sz w:val="22"/>
          <w:szCs w:val="22"/>
        </w:rPr>
        <w:t>Wykonawca</w:t>
      </w:r>
      <w:r w:rsidRPr="00490A99">
        <w:rPr>
          <w:rFonts w:ascii="Arial Narrow" w:hAnsi="Arial Narrow" w:cs="Arial Narrow"/>
          <w:sz w:val="22"/>
          <w:szCs w:val="22"/>
        </w:rPr>
        <w:t xml:space="preserve"> zawiesi albo zakończy działalność,</w:t>
      </w:r>
    </w:p>
    <w:p w14:paraId="3A9E790A" w14:textId="77777777" w:rsidR="00D83455" w:rsidRPr="00490A99" w:rsidRDefault="00D83455" w:rsidP="00573C61">
      <w:pPr>
        <w:numPr>
          <w:ilvl w:val="0"/>
          <w:numId w:val="8"/>
        </w:numPr>
        <w:ind w:hanging="357"/>
        <w:jc w:val="both"/>
        <w:rPr>
          <w:rFonts w:ascii="Arial Narrow" w:hAnsi="Arial Narrow" w:cs="Arial Narrow"/>
          <w:sz w:val="22"/>
          <w:szCs w:val="22"/>
        </w:rPr>
      </w:pPr>
      <w:r w:rsidRPr="00490A99">
        <w:rPr>
          <w:rFonts w:ascii="Arial Narrow" w:hAnsi="Arial Narrow" w:cs="Arial Narrow"/>
          <w:sz w:val="22"/>
          <w:szCs w:val="22"/>
        </w:rPr>
        <w:t>zostanie wydany nakaz zajęcia majątku lub istotnej części tego majątku mający wpływ na realizowaną umowę.</w:t>
      </w:r>
    </w:p>
    <w:p w14:paraId="6C964986" w14:textId="77777777" w:rsidR="00D83455" w:rsidRPr="00490A99" w:rsidRDefault="00D83455" w:rsidP="00573C61">
      <w:pPr>
        <w:numPr>
          <w:ilvl w:val="0"/>
          <w:numId w:val="7"/>
        </w:numPr>
        <w:ind w:hanging="357"/>
        <w:jc w:val="both"/>
        <w:rPr>
          <w:rFonts w:ascii="Arial Narrow" w:hAnsi="Arial Narrow" w:cs="Arial Narrow"/>
          <w:sz w:val="22"/>
          <w:szCs w:val="22"/>
        </w:rPr>
      </w:pPr>
      <w:r w:rsidRPr="00490A99">
        <w:rPr>
          <w:rFonts w:ascii="Arial Narrow" w:hAnsi="Arial Narrow" w:cs="Arial Narrow"/>
          <w:sz w:val="22"/>
          <w:szCs w:val="22"/>
        </w:rPr>
        <w:t xml:space="preserve">Czynność odstąpienia od umowy wraz z uzasadnieniem winna nastąpić w formie pisemnej pod rygorem nieważności </w:t>
      </w:r>
      <w:r w:rsidRPr="00490A99">
        <w:rPr>
          <w:rFonts w:ascii="Arial Narrow" w:hAnsi="Arial Narrow" w:cs="Arial Narrow"/>
          <w:sz w:val="22"/>
          <w:szCs w:val="22"/>
        </w:rPr>
        <w:br/>
        <w:t xml:space="preserve">w terminie 30 dni od dnia powzięcia wiadomości  o zaistnieniu okoliczności stanowiących podstawę do odstąpienia </w:t>
      </w:r>
      <w:r w:rsidR="00F11D0F" w:rsidRPr="00490A99">
        <w:rPr>
          <w:rFonts w:ascii="Arial Narrow" w:hAnsi="Arial Narrow" w:cs="Arial Narrow"/>
          <w:sz w:val="22"/>
          <w:szCs w:val="22"/>
        </w:rPr>
        <w:br/>
      </w:r>
      <w:r w:rsidRPr="00490A99">
        <w:rPr>
          <w:rFonts w:ascii="Arial Narrow" w:hAnsi="Arial Narrow" w:cs="Arial Narrow"/>
          <w:sz w:val="22"/>
          <w:szCs w:val="22"/>
        </w:rPr>
        <w:t>od umowy.</w:t>
      </w:r>
    </w:p>
    <w:p w14:paraId="5C8F922A" w14:textId="77777777" w:rsidR="00D83455" w:rsidRPr="00490A99" w:rsidRDefault="00D83455" w:rsidP="00573C61">
      <w:pPr>
        <w:numPr>
          <w:ilvl w:val="0"/>
          <w:numId w:val="7"/>
        </w:numPr>
        <w:ind w:hanging="357"/>
        <w:jc w:val="both"/>
        <w:rPr>
          <w:rFonts w:ascii="Arial Narrow" w:hAnsi="Arial Narrow" w:cs="Arial Narrow"/>
          <w:sz w:val="22"/>
          <w:szCs w:val="22"/>
        </w:rPr>
      </w:pPr>
      <w:r w:rsidRPr="00490A99">
        <w:rPr>
          <w:rFonts w:ascii="Arial Narrow" w:hAnsi="Arial Narrow" w:cs="Arial Narrow"/>
          <w:b/>
          <w:bCs/>
          <w:sz w:val="22"/>
          <w:szCs w:val="22"/>
        </w:rPr>
        <w:lastRenderedPageBreak/>
        <w:t>Zamawiającemu</w:t>
      </w:r>
      <w:r w:rsidRPr="00490A99">
        <w:rPr>
          <w:rFonts w:ascii="Arial Narrow" w:hAnsi="Arial Narrow" w:cs="Arial Narrow"/>
          <w:sz w:val="22"/>
          <w:szCs w:val="22"/>
        </w:rPr>
        <w:t xml:space="preserve"> przed odstąpieniem od umowy przysługuje prawo do pisemnego wezwania </w:t>
      </w:r>
      <w:r w:rsidRPr="00490A99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="00F11D0F" w:rsidRPr="00490A99">
        <w:rPr>
          <w:rFonts w:ascii="Arial Narrow" w:hAnsi="Arial Narrow" w:cs="Arial Narrow"/>
          <w:sz w:val="22"/>
          <w:szCs w:val="22"/>
        </w:rPr>
        <w:br/>
      </w:r>
      <w:r w:rsidRPr="00490A99">
        <w:rPr>
          <w:rFonts w:ascii="Arial Narrow" w:hAnsi="Arial Narrow" w:cs="Arial Narrow"/>
          <w:sz w:val="22"/>
          <w:szCs w:val="22"/>
        </w:rPr>
        <w:t>do należytego wykonania umowy.</w:t>
      </w:r>
    </w:p>
    <w:p w14:paraId="0AE73219" w14:textId="77777777" w:rsidR="007F4024" w:rsidRPr="00490A99" w:rsidRDefault="007F4024" w:rsidP="007F4024">
      <w:pPr>
        <w:ind w:left="360"/>
        <w:jc w:val="both"/>
        <w:rPr>
          <w:rFonts w:ascii="Arial Narrow" w:hAnsi="Arial Narrow" w:cs="Arial Narrow"/>
          <w:sz w:val="22"/>
          <w:szCs w:val="22"/>
        </w:rPr>
      </w:pPr>
    </w:p>
    <w:p w14:paraId="62799E94" w14:textId="77777777" w:rsidR="008716E0" w:rsidRPr="00490A99" w:rsidRDefault="008716E0" w:rsidP="008716E0">
      <w:pPr>
        <w:pStyle w:val="Akapitzlist"/>
        <w:spacing w:line="276" w:lineRule="auto"/>
        <w:ind w:left="360"/>
        <w:jc w:val="center"/>
        <w:rPr>
          <w:rFonts w:ascii="Arial Narrow" w:hAnsi="Arial Narrow" w:cs="Arial Narrow"/>
          <w:sz w:val="22"/>
          <w:szCs w:val="22"/>
        </w:rPr>
      </w:pPr>
      <w:r w:rsidRPr="00490A99">
        <w:rPr>
          <w:rFonts w:ascii="Arial Narrow" w:hAnsi="Arial Narrow" w:cs="Arial Narrow"/>
          <w:sz w:val="22"/>
          <w:szCs w:val="22"/>
        </w:rPr>
        <w:t xml:space="preserve">§ </w:t>
      </w:r>
      <w:r w:rsidR="00426F05" w:rsidRPr="00490A99">
        <w:rPr>
          <w:rFonts w:ascii="Arial Narrow" w:hAnsi="Arial Narrow" w:cs="Arial Narrow"/>
          <w:sz w:val="22"/>
          <w:szCs w:val="22"/>
        </w:rPr>
        <w:t>9</w:t>
      </w:r>
    </w:p>
    <w:p w14:paraId="6EC58820" w14:textId="77777777" w:rsidR="00021996" w:rsidRPr="00490A99" w:rsidRDefault="00021996" w:rsidP="00573C6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490A99">
        <w:rPr>
          <w:rFonts w:ascii="Arial Narrow" w:hAnsi="Arial Narrow"/>
          <w:sz w:val="22"/>
          <w:szCs w:val="22"/>
        </w:rPr>
        <w:t>Wszelkie zmiany niniejszej umowy wymagają formy pisemnej pod rygorem nieważności.</w:t>
      </w:r>
    </w:p>
    <w:p w14:paraId="2B043733" w14:textId="77777777" w:rsidR="00021996" w:rsidRPr="00490A99" w:rsidRDefault="00021996" w:rsidP="00573C6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490A99">
        <w:rPr>
          <w:rFonts w:ascii="Arial Narrow" w:hAnsi="Arial Narrow"/>
          <w:sz w:val="22"/>
          <w:szCs w:val="22"/>
        </w:rPr>
        <w:t xml:space="preserve">Umowa jest nieważna w części wykraczającej poza określenie przedmiotu zamówienia zawarte w Specyfikacji Warunków Zamówienia. </w:t>
      </w:r>
    </w:p>
    <w:p w14:paraId="5BC677DE" w14:textId="77777777" w:rsidR="00021996" w:rsidRPr="00490A99" w:rsidRDefault="00021996" w:rsidP="00573C6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490A99">
        <w:rPr>
          <w:rFonts w:ascii="Arial Narrow" w:hAnsi="Arial Narrow"/>
          <w:sz w:val="22"/>
          <w:szCs w:val="22"/>
        </w:rPr>
        <w:t xml:space="preserve">Niedopuszczalna jest pod rygorem nieważności, taka zmiana niniejszej umowy w stosunku do treści oferty, która wykracza poza przewidzianą w Specyfikacji Warunków Zamówienia lub ogłoszeniu, możliwość oraz warunki takiej zmiany. </w:t>
      </w:r>
    </w:p>
    <w:p w14:paraId="67F15F68" w14:textId="77777777" w:rsidR="00021996" w:rsidRPr="00490A99" w:rsidRDefault="00021996" w:rsidP="00573C6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490A99">
        <w:rPr>
          <w:rFonts w:ascii="Arial Narrow" w:hAnsi="Arial Narrow"/>
          <w:sz w:val="22"/>
          <w:szCs w:val="22"/>
        </w:rPr>
        <w:t>Zmiany umowy są dopuszczalne bez ograniczeń w zakresie dozwolonym przez art. 455 ust. 1 ustawy pkt 2-4 i ust. 2 Prawo Zamówień Publicznych. Zmiana umowy w stosunku do treści oferty, na podstawie</w:t>
      </w:r>
      <w:r w:rsidR="00524F98" w:rsidRPr="00490A99">
        <w:rPr>
          <w:rFonts w:ascii="Arial Narrow" w:hAnsi="Arial Narrow"/>
          <w:sz w:val="22"/>
          <w:szCs w:val="22"/>
        </w:rPr>
        <w:t>,</w:t>
      </w:r>
      <w:r w:rsidRPr="00490A99">
        <w:rPr>
          <w:rFonts w:ascii="Arial Narrow" w:hAnsi="Arial Narrow"/>
          <w:sz w:val="22"/>
          <w:szCs w:val="22"/>
        </w:rPr>
        <w:t xml:space="preserve"> której dokonano wyboru </w:t>
      </w:r>
      <w:r w:rsidRPr="00490A99">
        <w:rPr>
          <w:rFonts w:ascii="Arial Narrow" w:hAnsi="Arial Narrow"/>
          <w:b/>
          <w:bCs/>
          <w:sz w:val="22"/>
          <w:szCs w:val="22"/>
        </w:rPr>
        <w:t>Wykonawcy</w:t>
      </w:r>
      <w:r w:rsidRPr="00490A99">
        <w:rPr>
          <w:rFonts w:ascii="Arial Narrow" w:hAnsi="Arial Narrow"/>
          <w:sz w:val="22"/>
          <w:szCs w:val="22"/>
        </w:rPr>
        <w:t xml:space="preserve"> jest możliwa, w szczególności:</w:t>
      </w:r>
    </w:p>
    <w:p w14:paraId="31E5F7DE" w14:textId="77777777" w:rsidR="00197DC9" w:rsidRPr="004E1767" w:rsidRDefault="00032204" w:rsidP="004E1767">
      <w:pPr>
        <w:numPr>
          <w:ilvl w:val="0"/>
          <w:numId w:val="11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490A99">
        <w:rPr>
          <w:rFonts w:ascii="Arial Narrow" w:hAnsi="Arial Narrow"/>
          <w:sz w:val="22"/>
          <w:szCs w:val="22"/>
        </w:rPr>
        <w:t xml:space="preserve">w przypadku zmiany w sposobie realizacji zamówienia polegającej na: zmianie osób, podwykonawców, partnerów konsorcjum i innych podmiotów ekonomicznych współpracujących przy realizacji zamówienia pod warunkiem, </w:t>
      </w:r>
      <w:r w:rsidR="00F11D0F" w:rsidRPr="00490A99">
        <w:rPr>
          <w:rFonts w:ascii="Arial Narrow" w:hAnsi="Arial Narrow"/>
          <w:sz w:val="22"/>
          <w:szCs w:val="22"/>
        </w:rPr>
        <w:br/>
      </w:r>
      <w:r w:rsidRPr="00490A99">
        <w:rPr>
          <w:rFonts w:ascii="Arial Narrow" w:hAnsi="Arial Narrow"/>
          <w:sz w:val="22"/>
          <w:szCs w:val="22"/>
        </w:rPr>
        <w:t xml:space="preserve">że </w:t>
      </w:r>
      <w:r w:rsidR="00BC62D8" w:rsidRPr="00490A99">
        <w:rPr>
          <w:rFonts w:ascii="Arial Narrow" w:hAnsi="Arial Narrow"/>
          <w:sz w:val="22"/>
          <w:szCs w:val="22"/>
        </w:rPr>
        <w:t>i</w:t>
      </w:r>
      <w:r w:rsidRPr="00490A99">
        <w:rPr>
          <w:rFonts w:ascii="Arial Narrow" w:hAnsi="Arial Narrow"/>
          <w:sz w:val="22"/>
          <w:szCs w:val="22"/>
        </w:rPr>
        <w:t>ch uprawnienia, potencjał ekonomiczny, wykonawczy i doświadczenie nie są gorsze od tych, jakie posiadają podmioty zamieniane. Zmiany te mogą nastąpić z przyczyn organizacyjnych.</w:t>
      </w:r>
    </w:p>
    <w:p w14:paraId="5E62C661" w14:textId="77777777" w:rsidR="008716E0" w:rsidRPr="00490A99" w:rsidRDefault="008716E0" w:rsidP="00CD5B46">
      <w:pPr>
        <w:spacing w:before="240"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490A99">
        <w:rPr>
          <w:rFonts w:ascii="Arial Narrow" w:hAnsi="Arial Narrow"/>
          <w:sz w:val="22"/>
          <w:szCs w:val="22"/>
        </w:rPr>
        <w:t xml:space="preserve">§ </w:t>
      </w:r>
      <w:r w:rsidRPr="00490A99">
        <w:rPr>
          <w:rFonts w:ascii="Arial Narrow" w:hAnsi="Arial Narrow" w:cs="Arial Narrow"/>
          <w:sz w:val="22"/>
          <w:szCs w:val="22"/>
        </w:rPr>
        <w:t>1</w:t>
      </w:r>
      <w:r w:rsidR="004E1767">
        <w:rPr>
          <w:rFonts w:ascii="Arial Narrow" w:hAnsi="Arial Narrow" w:cs="Arial Narrow"/>
          <w:sz w:val="22"/>
          <w:szCs w:val="22"/>
        </w:rPr>
        <w:t>0</w:t>
      </w:r>
    </w:p>
    <w:p w14:paraId="0E616310" w14:textId="77777777" w:rsidR="00E710B1" w:rsidRPr="00490A99" w:rsidRDefault="008F6546" w:rsidP="00D6049E">
      <w:pPr>
        <w:pStyle w:val="Akapitzlist"/>
        <w:numPr>
          <w:ilvl w:val="0"/>
          <w:numId w:val="12"/>
        </w:numPr>
        <w:ind w:left="426" w:hanging="426"/>
        <w:jc w:val="both"/>
        <w:rPr>
          <w:rFonts w:ascii="Arial Narrow" w:hAnsi="Arial Narrow"/>
          <w:sz w:val="22"/>
          <w:szCs w:val="22"/>
        </w:rPr>
      </w:pPr>
      <w:r w:rsidRPr="00490A99">
        <w:rPr>
          <w:rFonts w:ascii="Arial Narrow" w:hAnsi="Arial Narrow"/>
          <w:b/>
          <w:bCs/>
          <w:sz w:val="22"/>
          <w:szCs w:val="22"/>
        </w:rPr>
        <w:t>Zamawiający</w:t>
      </w:r>
      <w:r w:rsidRPr="00490A99">
        <w:rPr>
          <w:rFonts w:ascii="Arial Narrow" w:hAnsi="Arial Narrow"/>
          <w:sz w:val="22"/>
          <w:szCs w:val="22"/>
        </w:rPr>
        <w:t xml:space="preserve"> dopuszcza również zmianę w przypadku zmiany ceny materiałów lub kosztów związanych z realizacją zamówienia. Poziom zmiany ceny </w:t>
      </w:r>
      <w:r w:rsidR="000514FF" w:rsidRPr="00490A99">
        <w:rPr>
          <w:rFonts w:ascii="Arial Narrow" w:hAnsi="Arial Narrow"/>
          <w:sz w:val="22"/>
          <w:szCs w:val="22"/>
        </w:rPr>
        <w:t xml:space="preserve">materiałów lub kosztów związanych z realizacją zamówienia uprawniający Strony Umowy do żądania zmiany wynagrodzenia ustala się na </w:t>
      </w:r>
      <w:r w:rsidR="0097434B" w:rsidRPr="00490A99">
        <w:rPr>
          <w:rFonts w:ascii="Arial Narrow" w:hAnsi="Arial Narrow"/>
          <w:sz w:val="22"/>
          <w:szCs w:val="22"/>
        </w:rPr>
        <w:t>1</w:t>
      </w:r>
      <w:r w:rsidR="000514FF" w:rsidRPr="00490A99">
        <w:rPr>
          <w:rFonts w:ascii="Arial Narrow" w:hAnsi="Arial Narrow"/>
          <w:sz w:val="22"/>
          <w:szCs w:val="22"/>
        </w:rPr>
        <w:t xml:space="preserve">5% w stosunku do poziomu cen tych samych materiałów </w:t>
      </w:r>
      <w:r w:rsidR="00F11D0F" w:rsidRPr="00490A99">
        <w:rPr>
          <w:rFonts w:ascii="Arial Narrow" w:hAnsi="Arial Narrow"/>
          <w:sz w:val="22"/>
          <w:szCs w:val="22"/>
        </w:rPr>
        <w:br/>
      </w:r>
      <w:r w:rsidR="000514FF" w:rsidRPr="00490A99">
        <w:rPr>
          <w:rFonts w:ascii="Arial Narrow" w:hAnsi="Arial Narrow"/>
          <w:sz w:val="22"/>
          <w:szCs w:val="22"/>
        </w:rPr>
        <w:t xml:space="preserve">lub kosztów z dnia zawarcia umowy. </w:t>
      </w:r>
      <w:r w:rsidR="00E710B1" w:rsidRPr="00490A99">
        <w:rPr>
          <w:rFonts w:ascii="Arial Narrow" w:hAnsi="Arial Narrow"/>
          <w:sz w:val="22"/>
          <w:szCs w:val="22"/>
        </w:rPr>
        <w:t xml:space="preserve">Początkowy termin ustalenia zmiany wynagrodzenia ustala się na dzień zaistnienia przesłanki w postaci wzrostu wynagrodzenia ceny materiałów lub kosztów związanych z realizacją zamówienia o </w:t>
      </w:r>
      <w:r w:rsidR="0097434B" w:rsidRPr="00490A99">
        <w:rPr>
          <w:rFonts w:ascii="Arial Narrow" w:hAnsi="Arial Narrow"/>
          <w:sz w:val="22"/>
          <w:szCs w:val="22"/>
        </w:rPr>
        <w:t>1</w:t>
      </w:r>
      <w:r w:rsidR="00E710B1" w:rsidRPr="00490A99">
        <w:rPr>
          <w:rFonts w:ascii="Arial Narrow" w:hAnsi="Arial Narrow"/>
          <w:sz w:val="22"/>
          <w:szCs w:val="22"/>
        </w:rPr>
        <w:t>5%.</w:t>
      </w:r>
    </w:p>
    <w:p w14:paraId="49221EE6" w14:textId="77777777" w:rsidR="00062165" w:rsidRPr="00490A99" w:rsidRDefault="00062165" w:rsidP="00D6049E">
      <w:pPr>
        <w:pStyle w:val="Akapitzlist"/>
        <w:numPr>
          <w:ilvl w:val="0"/>
          <w:numId w:val="12"/>
        </w:numPr>
        <w:ind w:left="426" w:hanging="426"/>
        <w:jc w:val="both"/>
        <w:rPr>
          <w:rFonts w:ascii="Arial Narrow" w:hAnsi="Arial Narrow"/>
          <w:sz w:val="22"/>
          <w:szCs w:val="22"/>
        </w:rPr>
      </w:pPr>
      <w:r w:rsidRPr="00490A99">
        <w:rPr>
          <w:rFonts w:ascii="Arial Narrow" w:hAnsi="Arial Narrow"/>
          <w:sz w:val="22"/>
          <w:szCs w:val="22"/>
        </w:rPr>
        <w:t xml:space="preserve">W przypadku zaistnienia przesłanki będącej podstawą zmiany wynagrodzenia, określa się następujące okresy, </w:t>
      </w:r>
      <w:r w:rsidR="00CD5B46" w:rsidRPr="00490A99">
        <w:rPr>
          <w:rFonts w:ascii="Arial Narrow" w:hAnsi="Arial Narrow"/>
          <w:sz w:val="22"/>
          <w:szCs w:val="22"/>
        </w:rPr>
        <w:br/>
      </w:r>
      <w:r w:rsidRPr="00490A99">
        <w:rPr>
          <w:rFonts w:ascii="Arial Narrow" w:hAnsi="Arial Narrow"/>
          <w:sz w:val="22"/>
          <w:szCs w:val="22"/>
        </w:rPr>
        <w:t xml:space="preserve">w których </w:t>
      </w:r>
      <w:r w:rsidRPr="00490A99">
        <w:rPr>
          <w:rFonts w:ascii="Arial Narrow" w:hAnsi="Arial Narrow"/>
          <w:b/>
          <w:bCs/>
          <w:sz w:val="22"/>
          <w:szCs w:val="22"/>
        </w:rPr>
        <w:t>Wykonawca</w:t>
      </w:r>
      <w:r w:rsidRPr="00490A99">
        <w:rPr>
          <w:rFonts w:ascii="Arial Narrow" w:hAnsi="Arial Narrow"/>
          <w:sz w:val="22"/>
          <w:szCs w:val="22"/>
        </w:rPr>
        <w:t xml:space="preserve"> może zwrócić się w formie pisemnej do </w:t>
      </w:r>
      <w:r w:rsidRPr="00490A99">
        <w:rPr>
          <w:rFonts w:ascii="Arial Narrow" w:hAnsi="Arial Narrow"/>
          <w:b/>
          <w:bCs/>
          <w:sz w:val="22"/>
          <w:szCs w:val="22"/>
        </w:rPr>
        <w:t>Zamawiające</w:t>
      </w:r>
      <w:r w:rsidRPr="00490A99">
        <w:rPr>
          <w:rFonts w:ascii="Arial Narrow" w:hAnsi="Arial Narrow"/>
          <w:sz w:val="22"/>
          <w:szCs w:val="22"/>
        </w:rPr>
        <w:t xml:space="preserve"> o zmianę wynagrodzenia nie wcześniej niż po upływie </w:t>
      </w:r>
      <w:r w:rsidR="00E933A7" w:rsidRPr="00490A99">
        <w:rPr>
          <w:rFonts w:ascii="Arial Narrow" w:hAnsi="Arial Narrow"/>
          <w:sz w:val="22"/>
          <w:szCs w:val="22"/>
        </w:rPr>
        <w:t>6</w:t>
      </w:r>
      <w:r w:rsidRPr="00490A99">
        <w:rPr>
          <w:rFonts w:ascii="Arial Narrow" w:hAnsi="Arial Narrow"/>
          <w:sz w:val="22"/>
          <w:szCs w:val="22"/>
        </w:rPr>
        <w:t xml:space="preserve"> miesięcy licząc od dnia zawarcia umowy, przy czym zmiana wynagrodzenia nie może być dokonywana częściej niż co </w:t>
      </w:r>
      <w:r w:rsidR="00E933A7" w:rsidRPr="00490A99">
        <w:rPr>
          <w:rFonts w:ascii="Arial Narrow" w:hAnsi="Arial Narrow"/>
          <w:sz w:val="22"/>
          <w:szCs w:val="22"/>
        </w:rPr>
        <w:t>sześć</w:t>
      </w:r>
      <w:r w:rsidRPr="00490A99">
        <w:rPr>
          <w:rFonts w:ascii="Arial Narrow" w:hAnsi="Arial Narrow"/>
          <w:sz w:val="22"/>
          <w:szCs w:val="22"/>
        </w:rPr>
        <w:t xml:space="preserve"> miesięcy.</w:t>
      </w:r>
    </w:p>
    <w:p w14:paraId="3D083F56" w14:textId="77777777" w:rsidR="00062165" w:rsidRPr="00490A99" w:rsidRDefault="00062165" w:rsidP="00D6049E">
      <w:pPr>
        <w:pStyle w:val="Akapitzlist"/>
        <w:numPr>
          <w:ilvl w:val="0"/>
          <w:numId w:val="12"/>
        </w:numPr>
        <w:ind w:left="426" w:hanging="426"/>
        <w:jc w:val="both"/>
        <w:rPr>
          <w:rFonts w:ascii="Arial Narrow" w:hAnsi="Arial Narrow"/>
          <w:sz w:val="22"/>
          <w:szCs w:val="22"/>
        </w:rPr>
      </w:pPr>
      <w:r w:rsidRPr="00490A99">
        <w:rPr>
          <w:rFonts w:ascii="Arial Narrow" w:hAnsi="Arial Narrow"/>
          <w:sz w:val="22"/>
          <w:szCs w:val="22"/>
        </w:rPr>
        <w:t xml:space="preserve">Wysokość zmiany wynagrodzenia będzie ustalona w oparciu o </w:t>
      </w:r>
      <w:r w:rsidRPr="00D12474">
        <w:rPr>
          <w:rFonts w:ascii="Arial Narrow" w:hAnsi="Arial Narrow"/>
          <w:sz w:val="22"/>
          <w:szCs w:val="22"/>
          <w:highlight w:val="yellow"/>
        </w:rPr>
        <w:t>średni</w:t>
      </w:r>
      <w:r w:rsidRPr="00490A99">
        <w:rPr>
          <w:rFonts w:ascii="Arial Narrow" w:hAnsi="Arial Narrow"/>
          <w:sz w:val="22"/>
          <w:szCs w:val="22"/>
        </w:rPr>
        <w:t xml:space="preserve"> wskaźnik cen towarów i usług ogłaszany </w:t>
      </w:r>
      <w:r w:rsidR="00D12474">
        <w:rPr>
          <w:rFonts w:ascii="Arial Narrow" w:hAnsi="Arial Narrow"/>
          <w:sz w:val="22"/>
          <w:szCs w:val="22"/>
        </w:rPr>
        <w:br/>
      </w:r>
      <w:r w:rsidRPr="00490A99">
        <w:rPr>
          <w:rFonts w:ascii="Arial Narrow" w:hAnsi="Arial Narrow"/>
          <w:sz w:val="22"/>
          <w:szCs w:val="22"/>
        </w:rPr>
        <w:t xml:space="preserve">w komunikacie Prezesa Głównego Urzędu Statystycznego </w:t>
      </w:r>
      <w:r w:rsidR="002A109B" w:rsidRPr="00490A99">
        <w:rPr>
          <w:rFonts w:ascii="Arial Narrow" w:hAnsi="Arial Narrow"/>
          <w:sz w:val="22"/>
          <w:szCs w:val="22"/>
        </w:rPr>
        <w:t>za okres dwóch ostatnich kwartałów poprzedzających dzień złożenia wniosku</w:t>
      </w:r>
      <w:r w:rsidRPr="00490A99">
        <w:rPr>
          <w:rFonts w:ascii="Arial Narrow" w:hAnsi="Arial Narrow"/>
          <w:sz w:val="22"/>
          <w:szCs w:val="22"/>
        </w:rPr>
        <w:t>. Maksymalna łączna wartość zmiany wynagrodzenia, jak</w:t>
      </w:r>
      <w:r w:rsidR="000B1851" w:rsidRPr="00490A99">
        <w:rPr>
          <w:rFonts w:ascii="Arial Narrow" w:hAnsi="Arial Narrow"/>
          <w:sz w:val="22"/>
          <w:szCs w:val="22"/>
        </w:rPr>
        <w:t>ą</w:t>
      </w:r>
      <w:r w:rsidRPr="00490A99">
        <w:rPr>
          <w:rFonts w:ascii="Arial Narrow" w:hAnsi="Arial Narrow"/>
          <w:sz w:val="22"/>
          <w:szCs w:val="22"/>
        </w:rPr>
        <w:t xml:space="preserve"> dopuszcza </w:t>
      </w:r>
      <w:r w:rsidRPr="00490A99">
        <w:rPr>
          <w:rFonts w:ascii="Arial Narrow" w:hAnsi="Arial Narrow"/>
          <w:b/>
          <w:bCs/>
          <w:sz w:val="22"/>
          <w:szCs w:val="22"/>
        </w:rPr>
        <w:t>Zamawiający</w:t>
      </w:r>
      <w:r w:rsidRPr="00490A99">
        <w:rPr>
          <w:rFonts w:ascii="Arial Narrow" w:hAnsi="Arial Narrow"/>
          <w:sz w:val="22"/>
          <w:szCs w:val="22"/>
        </w:rPr>
        <w:t xml:space="preserve"> w efekcie zastosowania postanowień o zasadach wprowadzenia zmian wysokości wynagrodzenia stanowi 10% wynagrodzenia brutto, o którym mowa w § 2 ust. </w:t>
      </w:r>
      <w:r w:rsidR="008D453E" w:rsidRPr="00490A99">
        <w:rPr>
          <w:rFonts w:ascii="Arial Narrow" w:hAnsi="Arial Narrow"/>
          <w:sz w:val="22"/>
          <w:szCs w:val="22"/>
        </w:rPr>
        <w:t>2</w:t>
      </w:r>
      <w:r w:rsidRPr="00490A99">
        <w:rPr>
          <w:rFonts w:ascii="Arial Narrow" w:hAnsi="Arial Narrow"/>
          <w:sz w:val="22"/>
          <w:szCs w:val="22"/>
        </w:rPr>
        <w:t>.</w:t>
      </w:r>
    </w:p>
    <w:p w14:paraId="0072A1A9" w14:textId="77777777" w:rsidR="00C37AEC" w:rsidRPr="00490A99" w:rsidRDefault="00C37AEC" w:rsidP="00C37AEC">
      <w:pPr>
        <w:pStyle w:val="Akapitzlist"/>
        <w:numPr>
          <w:ilvl w:val="0"/>
          <w:numId w:val="12"/>
        </w:numPr>
        <w:ind w:left="426" w:hanging="426"/>
        <w:jc w:val="both"/>
        <w:rPr>
          <w:rFonts w:ascii="Arial Narrow" w:hAnsi="Arial Narrow"/>
          <w:sz w:val="22"/>
          <w:szCs w:val="22"/>
        </w:rPr>
      </w:pPr>
      <w:r w:rsidRPr="00490A99">
        <w:rPr>
          <w:rFonts w:ascii="Arial Narrow" w:hAnsi="Arial Narrow" w:cs="Segoe UI"/>
          <w:color w:val="000000" w:themeColor="text1"/>
          <w:sz w:val="22"/>
          <w:szCs w:val="22"/>
        </w:rPr>
        <w:t xml:space="preserve">W celu zmiany wynagrodzenia, o którym mowa w ust. 1, </w:t>
      </w:r>
      <w:r w:rsidRPr="00490A99">
        <w:rPr>
          <w:rFonts w:ascii="Arial Narrow" w:hAnsi="Arial Narrow" w:cs="Segoe UI"/>
          <w:b/>
          <w:color w:val="000000" w:themeColor="text1"/>
          <w:sz w:val="22"/>
          <w:szCs w:val="22"/>
        </w:rPr>
        <w:t>Wykonawca</w:t>
      </w:r>
      <w:r w:rsidRPr="00490A99">
        <w:rPr>
          <w:rFonts w:ascii="Arial Narrow" w:hAnsi="Arial Narrow" w:cs="Segoe UI"/>
          <w:color w:val="000000" w:themeColor="text1"/>
          <w:sz w:val="22"/>
          <w:szCs w:val="22"/>
        </w:rPr>
        <w:t xml:space="preserve"> winien zwrócić się do </w:t>
      </w:r>
      <w:r w:rsidRPr="00490A99">
        <w:rPr>
          <w:rFonts w:ascii="Arial Narrow" w:hAnsi="Arial Narrow" w:cs="Segoe UI"/>
          <w:b/>
          <w:color w:val="000000" w:themeColor="text1"/>
          <w:sz w:val="22"/>
          <w:szCs w:val="22"/>
        </w:rPr>
        <w:t>Zamawiającego</w:t>
      </w:r>
      <w:r w:rsidRPr="00490A99">
        <w:rPr>
          <w:rFonts w:ascii="Arial Narrow" w:hAnsi="Arial Narrow" w:cs="Segoe UI"/>
          <w:color w:val="000000" w:themeColor="text1"/>
          <w:sz w:val="22"/>
          <w:szCs w:val="22"/>
        </w:rPr>
        <w:t xml:space="preserve"> </w:t>
      </w:r>
      <w:r w:rsidR="002A109B" w:rsidRPr="00490A99">
        <w:rPr>
          <w:rFonts w:ascii="Arial Narrow" w:hAnsi="Arial Narrow" w:cs="Segoe UI"/>
          <w:color w:val="000000" w:themeColor="text1"/>
          <w:sz w:val="22"/>
          <w:szCs w:val="22"/>
        </w:rPr>
        <w:br/>
      </w:r>
      <w:r w:rsidRPr="00490A99">
        <w:rPr>
          <w:rFonts w:ascii="Arial Narrow" w:hAnsi="Arial Narrow" w:cs="Segoe UI"/>
          <w:color w:val="000000" w:themeColor="text1"/>
          <w:sz w:val="22"/>
          <w:szCs w:val="22"/>
        </w:rPr>
        <w:t>z pisemnym wnioskiem o zmianę wynagrodzenia. Do wniosku należy dołączyć:</w:t>
      </w:r>
    </w:p>
    <w:p w14:paraId="48B07496" w14:textId="77777777" w:rsidR="00C37AEC" w:rsidRPr="00490A99" w:rsidRDefault="00C37AEC" w:rsidP="00C37AEC">
      <w:pPr>
        <w:pStyle w:val="Akapitzlist"/>
        <w:numPr>
          <w:ilvl w:val="0"/>
          <w:numId w:val="32"/>
        </w:numPr>
        <w:jc w:val="both"/>
        <w:rPr>
          <w:rFonts w:ascii="Arial Narrow" w:hAnsi="Arial Narrow" w:cs="Segoe UI"/>
          <w:color w:val="000000" w:themeColor="text1"/>
          <w:sz w:val="22"/>
          <w:szCs w:val="22"/>
        </w:rPr>
      </w:pPr>
      <w:r w:rsidRPr="00490A99">
        <w:rPr>
          <w:rFonts w:ascii="Arial Narrow" w:hAnsi="Arial Narrow" w:cs="Segoe UI"/>
          <w:color w:val="000000" w:themeColor="text1"/>
          <w:sz w:val="22"/>
          <w:szCs w:val="22"/>
        </w:rPr>
        <w:t>szczegółowy opis i wyliczenie wpływu zmian na cenę jednostkową, o której mowa w formularzu cenowym stanowiącym załącznik do umowy, wraz ze wskazaniem terminu ich zaistnienia;</w:t>
      </w:r>
    </w:p>
    <w:p w14:paraId="34756E11" w14:textId="77777777" w:rsidR="00C37AEC" w:rsidRPr="00490A99" w:rsidRDefault="00C37AEC" w:rsidP="00C37AEC">
      <w:pPr>
        <w:pStyle w:val="Akapitzlist"/>
        <w:numPr>
          <w:ilvl w:val="0"/>
          <w:numId w:val="32"/>
        </w:numPr>
        <w:jc w:val="both"/>
        <w:rPr>
          <w:rFonts w:ascii="Arial Narrow" w:hAnsi="Arial Narrow" w:cs="Segoe UI"/>
          <w:color w:val="000000" w:themeColor="text1"/>
          <w:sz w:val="22"/>
          <w:szCs w:val="22"/>
        </w:rPr>
      </w:pPr>
      <w:r w:rsidRPr="00490A99">
        <w:rPr>
          <w:rFonts w:ascii="Arial Narrow" w:hAnsi="Arial Narrow" w:cs="Segoe UI"/>
          <w:color w:val="000000" w:themeColor="text1"/>
          <w:sz w:val="22"/>
          <w:szCs w:val="22"/>
        </w:rPr>
        <w:t>dowody na to, że wyliczona do wniosku wartość materiałów i innych kosztów nie obejmuje kosztów materiałów, usług i dostaw zakontraktowanych lub nabytych przed okresem objętym wnioskiem;</w:t>
      </w:r>
    </w:p>
    <w:p w14:paraId="180C63BC" w14:textId="77777777" w:rsidR="00C37AEC" w:rsidRPr="00490A99" w:rsidRDefault="00C37AEC" w:rsidP="00C37AEC">
      <w:pPr>
        <w:pStyle w:val="Akapitzlist"/>
        <w:numPr>
          <w:ilvl w:val="0"/>
          <w:numId w:val="32"/>
        </w:numPr>
        <w:jc w:val="both"/>
        <w:rPr>
          <w:rFonts w:ascii="Arial Narrow" w:hAnsi="Arial Narrow" w:cs="Segoe UI"/>
          <w:color w:val="000000" w:themeColor="text1"/>
          <w:sz w:val="22"/>
          <w:szCs w:val="22"/>
        </w:rPr>
      </w:pPr>
      <w:r w:rsidRPr="00490A99">
        <w:rPr>
          <w:rFonts w:ascii="Arial Narrow" w:hAnsi="Arial Narrow" w:cs="Segoe UI"/>
          <w:color w:val="000000" w:themeColor="text1"/>
          <w:sz w:val="22"/>
          <w:szCs w:val="22"/>
        </w:rPr>
        <w:t xml:space="preserve">dowody na to, że wzrost kosztów materiałów, dostaw lub usług ma wpływ na koszty realizacji zamówienia. </w:t>
      </w:r>
      <w:r w:rsidRPr="00490A99">
        <w:rPr>
          <w:rFonts w:ascii="Arial Narrow" w:hAnsi="Arial Narrow" w:cs="Segoe UI"/>
          <w:b/>
          <w:color w:val="000000" w:themeColor="text1"/>
          <w:sz w:val="22"/>
          <w:szCs w:val="22"/>
        </w:rPr>
        <w:t>Zamawiający</w:t>
      </w:r>
      <w:r w:rsidRPr="00490A99">
        <w:rPr>
          <w:rFonts w:ascii="Arial Narrow" w:hAnsi="Arial Narrow" w:cs="Segoe UI"/>
          <w:color w:val="000000" w:themeColor="text1"/>
          <w:sz w:val="22"/>
          <w:szCs w:val="22"/>
        </w:rPr>
        <w:t xml:space="preserve"> zastrzega sobie prawo do żądania od </w:t>
      </w:r>
      <w:r w:rsidRPr="00490A99">
        <w:rPr>
          <w:rFonts w:ascii="Arial Narrow" w:hAnsi="Arial Narrow" w:cs="Segoe UI"/>
          <w:b/>
          <w:color w:val="000000" w:themeColor="text1"/>
          <w:sz w:val="22"/>
          <w:szCs w:val="22"/>
        </w:rPr>
        <w:t>Wykonawcy</w:t>
      </w:r>
      <w:r w:rsidRPr="00490A99">
        <w:rPr>
          <w:rFonts w:ascii="Arial Narrow" w:hAnsi="Arial Narrow" w:cs="Segoe UI"/>
          <w:color w:val="000000" w:themeColor="text1"/>
          <w:sz w:val="22"/>
          <w:szCs w:val="22"/>
        </w:rPr>
        <w:t xml:space="preserve"> dodatkowych wyjaśnień odnośnie wyliczonych kosztów oraz weryfikacji wyliczeń dokonanych przez </w:t>
      </w:r>
      <w:r w:rsidRPr="00490A99">
        <w:rPr>
          <w:rFonts w:ascii="Arial Narrow" w:hAnsi="Arial Narrow" w:cs="Segoe UI"/>
          <w:b/>
          <w:color w:val="000000" w:themeColor="text1"/>
          <w:sz w:val="22"/>
          <w:szCs w:val="22"/>
        </w:rPr>
        <w:t>Wykonawcę</w:t>
      </w:r>
      <w:r w:rsidRPr="00490A99">
        <w:rPr>
          <w:rFonts w:ascii="Arial Narrow" w:hAnsi="Arial Narrow" w:cs="Segoe UI"/>
          <w:color w:val="000000" w:themeColor="text1"/>
          <w:sz w:val="22"/>
          <w:szCs w:val="22"/>
        </w:rPr>
        <w:t xml:space="preserve"> we własnym zakresie.</w:t>
      </w:r>
    </w:p>
    <w:p w14:paraId="2E5AE9CE" w14:textId="77777777" w:rsidR="002E4395" w:rsidRPr="00490A99" w:rsidRDefault="002E4395" w:rsidP="00D6049E">
      <w:pPr>
        <w:pStyle w:val="Akapitzlist"/>
        <w:numPr>
          <w:ilvl w:val="0"/>
          <w:numId w:val="12"/>
        </w:numPr>
        <w:ind w:left="426" w:hanging="426"/>
        <w:jc w:val="both"/>
        <w:rPr>
          <w:rFonts w:ascii="Arial Narrow" w:hAnsi="Arial Narrow"/>
          <w:sz w:val="22"/>
          <w:szCs w:val="22"/>
        </w:rPr>
      </w:pPr>
      <w:r w:rsidRPr="00490A99">
        <w:rPr>
          <w:rFonts w:ascii="Arial Narrow" w:hAnsi="Arial Narrow"/>
          <w:sz w:val="22"/>
          <w:szCs w:val="22"/>
        </w:rPr>
        <w:t xml:space="preserve">W przypadku gdy </w:t>
      </w:r>
      <w:r w:rsidRPr="00490A99">
        <w:rPr>
          <w:rFonts w:ascii="Arial Narrow" w:hAnsi="Arial Narrow"/>
          <w:b/>
          <w:bCs/>
          <w:sz w:val="22"/>
          <w:szCs w:val="22"/>
        </w:rPr>
        <w:t>Wykonawca</w:t>
      </w:r>
      <w:r w:rsidRPr="00490A99">
        <w:rPr>
          <w:rFonts w:ascii="Arial Narrow" w:hAnsi="Arial Narrow"/>
          <w:sz w:val="22"/>
          <w:szCs w:val="22"/>
        </w:rPr>
        <w:t xml:space="preserve"> realizuje przedmiot umowy z pomocą Podwykonawców, w sytuacji zmiany wynagrodzenia opisanej w ust. 1-3 niniejszego paragrafu, </w:t>
      </w:r>
      <w:r w:rsidRPr="00490A99">
        <w:rPr>
          <w:rFonts w:ascii="Arial Narrow" w:hAnsi="Arial Narrow"/>
          <w:b/>
          <w:bCs/>
          <w:sz w:val="22"/>
          <w:szCs w:val="22"/>
        </w:rPr>
        <w:t>Wykonawca</w:t>
      </w:r>
      <w:r w:rsidRPr="00490A99">
        <w:rPr>
          <w:rFonts w:ascii="Arial Narrow" w:hAnsi="Arial Narrow"/>
          <w:sz w:val="22"/>
          <w:szCs w:val="22"/>
        </w:rPr>
        <w:t xml:space="preserve"> zobowiązany jest do zmiany wynagrodzenia przysługującego podwykonawcy, z którym zawarł umowę, w zakresie odpowiadającym zmianom cen materiałów </w:t>
      </w:r>
      <w:r w:rsidR="00F11D0F" w:rsidRPr="00490A99">
        <w:rPr>
          <w:rFonts w:ascii="Arial Narrow" w:hAnsi="Arial Narrow"/>
          <w:sz w:val="22"/>
          <w:szCs w:val="22"/>
        </w:rPr>
        <w:br/>
      </w:r>
      <w:r w:rsidRPr="00490A99">
        <w:rPr>
          <w:rFonts w:ascii="Arial Narrow" w:hAnsi="Arial Narrow"/>
          <w:sz w:val="22"/>
          <w:szCs w:val="22"/>
        </w:rPr>
        <w:t xml:space="preserve">lub kosztów dotyczących zobowiązania </w:t>
      </w:r>
      <w:r w:rsidR="00E933A7" w:rsidRPr="00490A99">
        <w:rPr>
          <w:rFonts w:ascii="Arial Narrow" w:hAnsi="Arial Narrow"/>
          <w:b/>
          <w:bCs/>
          <w:sz w:val="22"/>
          <w:szCs w:val="22"/>
        </w:rPr>
        <w:t>W</w:t>
      </w:r>
      <w:r w:rsidRPr="00490A99">
        <w:rPr>
          <w:rFonts w:ascii="Arial Narrow" w:hAnsi="Arial Narrow"/>
          <w:b/>
          <w:bCs/>
          <w:sz w:val="22"/>
          <w:szCs w:val="22"/>
        </w:rPr>
        <w:t>ykona</w:t>
      </w:r>
      <w:r w:rsidR="00294E21" w:rsidRPr="00490A99">
        <w:rPr>
          <w:rFonts w:ascii="Arial Narrow" w:hAnsi="Arial Narrow"/>
          <w:b/>
          <w:bCs/>
          <w:sz w:val="22"/>
          <w:szCs w:val="22"/>
        </w:rPr>
        <w:t>wcy</w:t>
      </w:r>
      <w:r w:rsidR="00294E21" w:rsidRPr="00490A99">
        <w:rPr>
          <w:rFonts w:ascii="Arial Narrow" w:hAnsi="Arial Narrow"/>
          <w:sz w:val="22"/>
          <w:szCs w:val="22"/>
        </w:rPr>
        <w:t>, jeżeli łącznie spełnione są</w:t>
      </w:r>
      <w:r w:rsidRPr="00490A99">
        <w:rPr>
          <w:rFonts w:ascii="Arial Narrow" w:hAnsi="Arial Narrow"/>
          <w:sz w:val="22"/>
          <w:szCs w:val="22"/>
        </w:rPr>
        <w:t xml:space="preserve"> następujące warunki:</w:t>
      </w:r>
    </w:p>
    <w:p w14:paraId="70C85AC0" w14:textId="77777777" w:rsidR="002E4395" w:rsidRPr="00490A99" w:rsidRDefault="002E4395" w:rsidP="002A109B">
      <w:pPr>
        <w:pStyle w:val="Akapitzlist"/>
        <w:numPr>
          <w:ilvl w:val="1"/>
          <w:numId w:val="12"/>
        </w:numPr>
        <w:ind w:left="1134"/>
        <w:jc w:val="both"/>
        <w:rPr>
          <w:rFonts w:ascii="Arial Narrow" w:hAnsi="Arial Narrow"/>
          <w:sz w:val="22"/>
          <w:szCs w:val="22"/>
        </w:rPr>
      </w:pPr>
      <w:r w:rsidRPr="00490A99">
        <w:rPr>
          <w:rFonts w:ascii="Arial Narrow" w:hAnsi="Arial Narrow"/>
          <w:sz w:val="22"/>
          <w:szCs w:val="22"/>
        </w:rPr>
        <w:t xml:space="preserve"> przedmiotem umowy są usługi,</w:t>
      </w:r>
    </w:p>
    <w:p w14:paraId="514E6C90" w14:textId="77777777" w:rsidR="002E4395" w:rsidRPr="00490A99" w:rsidRDefault="002E4395" w:rsidP="002A109B">
      <w:pPr>
        <w:pStyle w:val="Akapitzlist"/>
        <w:numPr>
          <w:ilvl w:val="1"/>
          <w:numId w:val="12"/>
        </w:numPr>
        <w:ind w:left="1134"/>
        <w:jc w:val="both"/>
        <w:rPr>
          <w:rFonts w:ascii="Arial Narrow" w:hAnsi="Arial Narrow"/>
          <w:sz w:val="22"/>
          <w:szCs w:val="22"/>
        </w:rPr>
      </w:pPr>
      <w:r w:rsidRPr="00490A99">
        <w:rPr>
          <w:rFonts w:ascii="Arial Narrow" w:hAnsi="Arial Narrow"/>
          <w:sz w:val="22"/>
          <w:szCs w:val="22"/>
        </w:rPr>
        <w:t xml:space="preserve">okres obowiązywania umowy przekracza </w:t>
      </w:r>
      <w:r w:rsidR="00E933A7" w:rsidRPr="00490A99">
        <w:rPr>
          <w:rFonts w:ascii="Arial Narrow" w:hAnsi="Arial Narrow"/>
          <w:sz w:val="22"/>
          <w:szCs w:val="22"/>
        </w:rPr>
        <w:t>6</w:t>
      </w:r>
      <w:r w:rsidRPr="00490A99">
        <w:rPr>
          <w:rFonts w:ascii="Arial Narrow" w:hAnsi="Arial Narrow"/>
          <w:sz w:val="22"/>
          <w:szCs w:val="22"/>
        </w:rPr>
        <w:t xml:space="preserve"> miesięcy.</w:t>
      </w:r>
    </w:p>
    <w:p w14:paraId="48A7B10B" w14:textId="77777777" w:rsidR="00C37AEC" w:rsidRPr="00490A99" w:rsidRDefault="00C37AEC" w:rsidP="00C37AEC">
      <w:pPr>
        <w:pStyle w:val="Akapitzlist"/>
        <w:numPr>
          <w:ilvl w:val="0"/>
          <w:numId w:val="12"/>
        </w:numPr>
        <w:ind w:left="426"/>
        <w:jc w:val="both"/>
        <w:rPr>
          <w:rFonts w:ascii="Arial Narrow" w:hAnsi="Arial Narrow" w:cs="Segoe UI"/>
          <w:color w:val="000000" w:themeColor="text1"/>
          <w:sz w:val="22"/>
          <w:szCs w:val="22"/>
        </w:rPr>
      </w:pPr>
      <w:r w:rsidRPr="00490A99">
        <w:rPr>
          <w:rFonts w:ascii="Arial Narrow" w:hAnsi="Arial Narrow" w:cs="Segoe UI"/>
          <w:b/>
          <w:color w:val="000000" w:themeColor="text1"/>
          <w:sz w:val="22"/>
          <w:szCs w:val="22"/>
        </w:rPr>
        <w:t>Zamawiającemu</w:t>
      </w:r>
      <w:r w:rsidRPr="00490A99">
        <w:rPr>
          <w:rFonts w:ascii="Arial Narrow" w:hAnsi="Arial Narrow" w:cs="Segoe UI"/>
          <w:color w:val="000000" w:themeColor="text1"/>
          <w:sz w:val="22"/>
          <w:szCs w:val="22"/>
        </w:rPr>
        <w:t xml:space="preserve"> przysługuje prawo wystąpienia do </w:t>
      </w:r>
      <w:r w:rsidRPr="00490A99">
        <w:rPr>
          <w:rFonts w:ascii="Arial Narrow" w:hAnsi="Arial Narrow" w:cs="Segoe UI"/>
          <w:b/>
          <w:color w:val="000000" w:themeColor="text1"/>
          <w:sz w:val="22"/>
          <w:szCs w:val="22"/>
        </w:rPr>
        <w:t>Wykonawcy</w:t>
      </w:r>
      <w:r w:rsidRPr="00490A99">
        <w:rPr>
          <w:rFonts w:ascii="Arial Narrow" w:hAnsi="Arial Narrow" w:cs="Segoe UI"/>
          <w:color w:val="000000" w:themeColor="text1"/>
          <w:sz w:val="22"/>
          <w:szCs w:val="22"/>
        </w:rPr>
        <w:t xml:space="preserve"> z wnioskiem o zmianę wynagrodzenia w przypadku obniżenia cen materiałów lub kosztów związanych z realizacją zamówienia o co najmniej 15% w stosunku do poziomu cen tych samych materiałów lub kosztów z dnia zawarcia umowy. Zastosowanie mają zapisy ust. 1- 5 niniejszego paragrafu.</w:t>
      </w:r>
    </w:p>
    <w:p w14:paraId="643FDFF1" w14:textId="77777777" w:rsidR="008F6546" w:rsidRDefault="008F6546" w:rsidP="008F654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017EFE71" w14:textId="77777777" w:rsidR="00D12474" w:rsidRDefault="00D12474" w:rsidP="008F654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7FF3D903" w14:textId="77777777" w:rsidR="00D12474" w:rsidRPr="00490A99" w:rsidRDefault="00D12474" w:rsidP="008F654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48D94F7C" w14:textId="77777777" w:rsidR="008F6546" w:rsidRPr="00490A99" w:rsidRDefault="000F4240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490A99">
        <w:rPr>
          <w:rFonts w:ascii="Arial Narrow" w:hAnsi="Arial Narrow"/>
          <w:sz w:val="22"/>
          <w:szCs w:val="22"/>
        </w:rPr>
        <w:t>§1</w:t>
      </w:r>
      <w:r w:rsidR="004E1767">
        <w:rPr>
          <w:rFonts w:ascii="Arial Narrow" w:hAnsi="Arial Narrow"/>
          <w:sz w:val="22"/>
          <w:szCs w:val="22"/>
        </w:rPr>
        <w:t>1</w:t>
      </w:r>
    </w:p>
    <w:p w14:paraId="53CB361E" w14:textId="77777777" w:rsidR="00D83455" w:rsidRPr="00490A99" w:rsidRDefault="00D83455" w:rsidP="00573C61">
      <w:pPr>
        <w:pStyle w:val="Akapitzlist"/>
        <w:numPr>
          <w:ilvl w:val="0"/>
          <w:numId w:val="9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490A99">
        <w:rPr>
          <w:rFonts w:ascii="Arial Narrow" w:hAnsi="Arial Narrow" w:cs="Arial Narrow"/>
          <w:sz w:val="22"/>
          <w:szCs w:val="22"/>
        </w:rPr>
        <w:lastRenderedPageBreak/>
        <w:t xml:space="preserve">Do rozstrzygania sporów wynikłych z niniejszej umowy właściwy jest sąd ze względu na siedzibę </w:t>
      </w:r>
      <w:r w:rsidRPr="00490A99">
        <w:rPr>
          <w:rFonts w:ascii="Arial Narrow" w:hAnsi="Arial Narrow" w:cs="Arial Narrow"/>
          <w:b/>
          <w:sz w:val="22"/>
          <w:szCs w:val="22"/>
        </w:rPr>
        <w:t>Zamawiającego.</w:t>
      </w:r>
    </w:p>
    <w:p w14:paraId="35E7F038" w14:textId="77777777" w:rsidR="00B769FB" w:rsidRPr="00490A99" w:rsidRDefault="00B769FB" w:rsidP="00573C61">
      <w:pPr>
        <w:pStyle w:val="Akapitzlist"/>
        <w:numPr>
          <w:ilvl w:val="0"/>
          <w:numId w:val="9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490A99">
        <w:rPr>
          <w:rFonts w:ascii="Arial Narrow" w:hAnsi="Arial Narrow"/>
          <w:sz w:val="22"/>
          <w:szCs w:val="22"/>
        </w:rPr>
        <w:t>W sprawach nieuregulowanych niniejszą umową zastosowanie mają przepisy prawa polskiego, w tym Ustawy prawo zamówień publicznych i Kodeksu cywilnego.</w:t>
      </w:r>
    </w:p>
    <w:p w14:paraId="1DF76D96" w14:textId="77777777" w:rsidR="002A109B" w:rsidRPr="00490A99" w:rsidRDefault="002A109B" w:rsidP="00C0330A">
      <w:pPr>
        <w:tabs>
          <w:tab w:val="num" w:pos="426"/>
          <w:tab w:val="left" w:pos="5601"/>
        </w:tabs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sz w:val="22"/>
          <w:szCs w:val="22"/>
        </w:rPr>
      </w:pPr>
    </w:p>
    <w:p w14:paraId="3833D3C8" w14:textId="77777777" w:rsidR="003B12AB" w:rsidRPr="00490A99" w:rsidRDefault="008716E0" w:rsidP="00B769FB">
      <w:pPr>
        <w:pStyle w:val="Tekstpodstawowywcity"/>
        <w:spacing w:line="276" w:lineRule="auto"/>
        <w:ind w:left="284" w:hanging="284"/>
        <w:rPr>
          <w:sz w:val="22"/>
          <w:szCs w:val="22"/>
        </w:rPr>
      </w:pPr>
      <w:r w:rsidRPr="00D12474">
        <w:rPr>
          <w:sz w:val="22"/>
          <w:szCs w:val="22"/>
          <w:highlight w:val="yellow"/>
        </w:rPr>
        <w:t>§ 1</w:t>
      </w:r>
      <w:r w:rsidR="00D12474" w:rsidRPr="00D12474">
        <w:rPr>
          <w:sz w:val="22"/>
          <w:szCs w:val="22"/>
          <w:highlight w:val="yellow"/>
        </w:rPr>
        <w:t>2</w:t>
      </w:r>
    </w:p>
    <w:p w14:paraId="375073A7" w14:textId="77777777" w:rsidR="003B12AB" w:rsidRPr="00B769FB" w:rsidRDefault="003B12AB" w:rsidP="007F4024">
      <w:pPr>
        <w:pStyle w:val="Tekstpodstawowy"/>
        <w:spacing w:line="276" w:lineRule="auto"/>
        <w:jc w:val="left"/>
        <w:rPr>
          <w:rFonts w:ascii="Arial Narrow" w:hAnsi="Arial Narrow" w:cs="Arial Narrow"/>
          <w:sz w:val="22"/>
          <w:szCs w:val="22"/>
        </w:rPr>
      </w:pPr>
      <w:r w:rsidRPr="00490A99">
        <w:rPr>
          <w:rFonts w:ascii="Arial Narrow" w:hAnsi="Arial Narrow" w:cs="Arial Narrow"/>
          <w:sz w:val="22"/>
          <w:szCs w:val="22"/>
        </w:rPr>
        <w:t>Niniejszą umowę sporządzono w 2 jednobrzmiących egzemplarzach, po 1 dla każdej ze stron.</w:t>
      </w:r>
    </w:p>
    <w:p w14:paraId="247198E6" w14:textId="77777777" w:rsidR="00602B90" w:rsidRPr="00B769FB" w:rsidRDefault="00602B90" w:rsidP="005512CD">
      <w:pPr>
        <w:pStyle w:val="Tekstpodstawowy"/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</w:p>
    <w:p w14:paraId="3503711E" w14:textId="77777777" w:rsidR="00294E21" w:rsidRPr="00B769FB" w:rsidRDefault="00294E21" w:rsidP="009B1B90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b/>
          <w:sz w:val="22"/>
          <w:szCs w:val="22"/>
        </w:rPr>
      </w:pPr>
    </w:p>
    <w:p w14:paraId="60176343" w14:textId="77777777" w:rsidR="003B12AB" w:rsidRPr="00B769FB" w:rsidRDefault="003B12AB" w:rsidP="009B1B90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sz w:val="22"/>
          <w:szCs w:val="22"/>
        </w:rPr>
      </w:pPr>
      <w:r w:rsidRPr="00B769FB">
        <w:rPr>
          <w:rFonts w:ascii="Arial Narrow" w:hAnsi="Arial Narrow" w:cs="Arial Narrow"/>
          <w:b/>
          <w:sz w:val="22"/>
          <w:szCs w:val="22"/>
        </w:rPr>
        <w:t>ZAMAWIAJĄCY:</w:t>
      </w:r>
      <w:r w:rsidRPr="00B769FB">
        <w:rPr>
          <w:rFonts w:ascii="Arial Narrow" w:hAnsi="Arial Narrow" w:cs="Arial Narrow"/>
          <w:b/>
          <w:sz w:val="22"/>
          <w:szCs w:val="22"/>
        </w:rPr>
        <w:tab/>
      </w:r>
      <w:r w:rsidRPr="00B769FB">
        <w:rPr>
          <w:rFonts w:ascii="Arial Narrow" w:hAnsi="Arial Narrow" w:cs="Arial Narrow"/>
          <w:b/>
          <w:sz w:val="22"/>
          <w:szCs w:val="22"/>
        </w:rPr>
        <w:tab/>
      </w:r>
      <w:r w:rsidRPr="00B769FB">
        <w:rPr>
          <w:rFonts w:ascii="Arial Narrow" w:hAnsi="Arial Narrow" w:cs="Arial Narrow"/>
          <w:b/>
          <w:sz w:val="22"/>
          <w:szCs w:val="22"/>
        </w:rPr>
        <w:tab/>
      </w:r>
      <w:r w:rsidR="00294E21" w:rsidRPr="00B769FB">
        <w:rPr>
          <w:rFonts w:ascii="Arial Narrow" w:hAnsi="Arial Narrow" w:cs="Arial Narrow"/>
          <w:b/>
          <w:sz w:val="22"/>
          <w:szCs w:val="22"/>
        </w:rPr>
        <w:tab/>
      </w:r>
      <w:r w:rsidRPr="00B769FB">
        <w:rPr>
          <w:rFonts w:ascii="Arial Narrow" w:hAnsi="Arial Narrow" w:cs="Arial Narrow"/>
          <w:b/>
          <w:sz w:val="22"/>
          <w:szCs w:val="22"/>
        </w:rPr>
        <w:tab/>
      </w:r>
      <w:r w:rsidRPr="00B769FB">
        <w:rPr>
          <w:rFonts w:ascii="Arial Narrow" w:hAnsi="Arial Narrow" w:cs="Arial Narrow"/>
          <w:b/>
          <w:sz w:val="22"/>
          <w:szCs w:val="22"/>
        </w:rPr>
        <w:tab/>
        <w:t>WYKONAWCA:</w:t>
      </w:r>
    </w:p>
    <w:p w14:paraId="7C47F999" w14:textId="77777777" w:rsidR="003B12AB" w:rsidRPr="00B769FB" w:rsidRDefault="003B12AB" w:rsidP="005512CD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</w:p>
    <w:p w14:paraId="703F50E0" w14:textId="77777777" w:rsidR="009B1B90" w:rsidRPr="00B769FB" w:rsidRDefault="003B12AB" w:rsidP="005512CD">
      <w:pPr>
        <w:pStyle w:val="Tekstpodstawowy"/>
        <w:spacing w:line="276" w:lineRule="auto"/>
        <w:ind w:left="708" w:firstLine="708"/>
        <w:rPr>
          <w:rFonts w:ascii="Arial Narrow" w:hAnsi="Arial Narrow" w:cs="Arial Narrow"/>
          <w:sz w:val="22"/>
          <w:szCs w:val="22"/>
        </w:rPr>
      </w:pPr>
      <w:r w:rsidRPr="00B769FB">
        <w:rPr>
          <w:rFonts w:ascii="Arial Narrow" w:hAnsi="Arial Narrow" w:cs="Arial Narrow"/>
          <w:sz w:val="22"/>
          <w:szCs w:val="22"/>
        </w:rPr>
        <w:t xml:space="preserve">        ..........................................</w:t>
      </w:r>
      <w:r w:rsidRPr="00B769FB">
        <w:rPr>
          <w:rFonts w:ascii="Arial Narrow" w:hAnsi="Arial Narrow" w:cs="Arial Narrow"/>
          <w:sz w:val="22"/>
          <w:szCs w:val="22"/>
        </w:rPr>
        <w:tab/>
      </w:r>
      <w:r w:rsidRPr="00B769FB">
        <w:rPr>
          <w:rFonts w:ascii="Arial Narrow" w:hAnsi="Arial Narrow" w:cs="Arial Narrow"/>
          <w:sz w:val="22"/>
          <w:szCs w:val="22"/>
        </w:rPr>
        <w:tab/>
        <w:t xml:space="preserve">                                    ...........................................</w:t>
      </w:r>
    </w:p>
    <w:p w14:paraId="480E899A" w14:textId="77777777" w:rsidR="00B16870" w:rsidRPr="00B769FB" w:rsidRDefault="00B16870" w:rsidP="009B1B90">
      <w:pPr>
        <w:rPr>
          <w:rFonts w:ascii="Arial Narrow" w:hAnsi="Arial Narrow"/>
          <w:sz w:val="18"/>
          <w:szCs w:val="22"/>
        </w:rPr>
      </w:pPr>
    </w:p>
    <w:p w14:paraId="70C1A5E5" w14:textId="77777777" w:rsidR="00F47239" w:rsidRDefault="00F47239" w:rsidP="009B1B90">
      <w:pPr>
        <w:rPr>
          <w:rFonts w:ascii="Arial Narrow" w:hAnsi="Arial Narrow"/>
          <w:sz w:val="18"/>
          <w:szCs w:val="22"/>
        </w:rPr>
      </w:pPr>
    </w:p>
    <w:p w14:paraId="500630EF" w14:textId="77777777" w:rsidR="00F47239" w:rsidRDefault="00F47239" w:rsidP="009B1B90">
      <w:pPr>
        <w:rPr>
          <w:rFonts w:ascii="Arial Narrow" w:hAnsi="Arial Narrow"/>
          <w:sz w:val="18"/>
          <w:szCs w:val="22"/>
        </w:rPr>
      </w:pPr>
    </w:p>
    <w:p w14:paraId="18902CA6" w14:textId="77777777" w:rsidR="00F47239" w:rsidRDefault="00F47239" w:rsidP="009B1B90">
      <w:pPr>
        <w:rPr>
          <w:rFonts w:ascii="Arial Narrow" w:hAnsi="Arial Narrow"/>
          <w:sz w:val="18"/>
          <w:szCs w:val="22"/>
        </w:rPr>
      </w:pPr>
    </w:p>
    <w:p w14:paraId="6E0D9E64" w14:textId="77777777" w:rsidR="00C37AEC" w:rsidRPr="00B769FB" w:rsidRDefault="00C37AEC" w:rsidP="009B1B90">
      <w:pPr>
        <w:rPr>
          <w:rFonts w:ascii="Arial Narrow" w:hAnsi="Arial Narrow"/>
          <w:sz w:val="18"/>
          <w:szCs w:val="22"/>
        </w:rPr>
      </w:pPr>
    </w:p>
    <w:p w14:paraId="1B82441D" w14:textId="77777777" w:rsidR="00AA4F13" w:rsidRPr="00B769FB" w:rsidRDefault="00AA4F13" w:rsidP="009B1B90">
      <w:pPr>
        <w:rPr>
          <w:rFonts w:ascii="Arial Narrow" w:hAnsi="Arial Narrow"/>
          <w:sz w:val="18"/>
          <w:szCs w:val="22"/>
        </w:rPr>
      </w:pPr>
      <w:r w:rsidRPr="00B769FB">
        <w:rPr>
          <w:rFonts w:ascii="Arial Narrow" w:hAnsi="Arial Narrow"/>
          <w:sz w:val="18"/>
          <w:szCs w:val="22"/>
        </w:rPr>
        <w:t>Załączniki:</w:t>
      </w:r>
    </w:p>
    <w:p w14:paraId="6F7BC1A8" w14:textId="59736388" w:rsidR="00AA4F13" w:rsidRDefault="00AA4F13" w:rsidP="009B1B90">
      <w:pPr>
        <w:rPr>
          <w:rFonts w:ascii="Arial Narrow" w:hAnsi="Arial Narrow" w:cs="Arial Narrow"/>
          <w:sz w:val="18"/>
          <w:szCs w:val="18"/>
        </w:rPr>
      </w:pPr>
      <w:r w:rsidRPr="00B769FB">
        <w:rPr>
          <w:rFonts w:ascii="Arial Narrow" w:hAnsi="Arial Narrow"/>
          <w:sz w:val="18"/>
          <w:szCs w:val="22"/>
        </w:rPr>
        <w:t xml:space="preserve">nr 1 – </w:t>
      </w:r>
      <w:r w:rsidR="00B41968" w:rsidRPr="00B41968">
        <w:rPr>
          <w:rFonts w:ascii="Arial Narrow" w:hAnsi="Arial Narrow" w:cs="Arial Narrow"/>
          <w:sz w:val="18"/>
          <w:szCs w:val="18"/>
        </w:rPr>
        <w:t>Szczegółowy zakres przedmiotu umowy</w:t>
      </w:r>
      <w:r w:rsidR="00154447">
        <w:rPr>
          <w:rFonts w:ascii="Arial Narrow" w:hAnsi="Arial Narrow" w:cs="Arial Narrow"/>
          <w:sz w:val="18"/>
          <w:szCs w:val="18"/>
        </w:rPr>
        <w:t xml:space="preserve"> (Formularz cenowy)</w:t>
      </w:r>
    </w:p>
    <w:p w14:paraId="79C141EA" w14:textId="7825D2C8" w:rsidR="00E46DB7" w:rsidRDefault="00E46DB7" w:rsidP="009B1B90">
      <w:pPr>
        <w:rPr>
          <w:rFonts w:ascii="Arial Narrow" w:hAnsi="Arial Narrow" w:cs="Arial Narrow"/>
          <w:sz w:val="18"/>
          <w:szCs w:val="18"/>
        </w:rPr>
      </w:pPr>
      <w:r>
        <w:rPr>
          <w:rFonts w:ascii="Arial Narrow" w:hAnsi="Arial Narrow" w:cs="Arial Narrow"/>
          <w:sz w:val="18"/>
          <w:szCs w:val="18"/>
        </w:rPr>
        <w:t xml:space="preserve">nr 2 – </w:t>
      </w:r>
      <w:r w:rsidR="00FA59EA">
        <w:rPr>
          <w:rFonts w:ascii="Arial Narrow" w:hAnsi="Arial Narrow" w:cs="Arial Narrow"/>
          <w:sz w:val="18"/>
          <w:szCs w:val="18"/>
        </w:rPr>
        <w:t>W</w:t>
      </w:r>
      <w:r w:rsidR="00FA59EA" w:rsidRPr="00BB2EDE">
        <w:rPr>
          <w:rFonts w:ascii="Arial Narrow" w:hAnsi="Arial Narrow" w:cs="Arial Narrow"/>
          <w:sz w:val="18"/>
          <w:szCs w:val="18"/>
        </w:rPr>
        <w:t>ykaz cz</w:t>
      </w:r>
      <w:r w:rsidR="00FA59EA">
        <w:rPr>
          <w:rFonts w:ascii="Arial Narrow" w:hAnsi="Arial Narrow" w:cs="Arial Narrow"/>
          <w:sz w:val="18"/>
          <w:szCs w:val="18"/>
        </w:rPr>
        <w:t>ynności serwisowych oraz usług dodatkowych</w:t>
      </w:r>
    </w:p>
    <w:p w14:paraId="060A9FD4" w14:textId="77777777" w:rsidR="009B6550" w:rsidRPr="00B769FB" w:rsidRDefault="009B6550" w:rsidP="009B1B90">
      <w:pPr>
        <w:rPr>
          <w:rFonts w:ascii="Arial Narrow" w:hAnsi="Arial Narrow"/>
          <w:sz w:val="18"/>
          <w:szCs w:val="22"/>
        </w:rPr>
      </w:pPr>
      <w:r w:rsidRPr="009B6550">
        <w:rPr>
          <w:rFonts w:ascii="Arial Narrow" w:hAnsi="Arial Narrow"/>
          <w:sz w:val="18"/>
          <w:szCs w:val="22"/>
        </w:rPr>
        <w:t>nr 3 – wzór protokołu odbioru urządzenia</w:t>
      </w:r>
    </w:p>
    <w:p w14:paraId="60A23831" w14:textId="77777777" w:rsidR="00AA4F13" w:rsidRPr="00B769FB" w:rsidRDefault="00AA4F13" w:rsidP="009B1B90">
      <w:pPr>
        <w:rPr>
          <w:rFonts w:ascii="Arial Narrow" w:hAnsi="Arial Narrow"/>
          <w:sz w:val="18"/>
          <w:szCs w:val="22"/>
        </w:rPr>
      </w:pPr>
      <w:r w:rsidRPr="00B769FB">
        <w:rPr>
          <w:rFonts w:ascii="Arial Narrow" w:hAnsi="Arial Narrow"/>
          <w:sz w:val="18"/>
          <w:szCs w:val="22"/>
        </w:rPr>
        <w:t xml:space="preserve">nr </w:t>
      </w:r>
      <w:r w:rsidR="009B6550">
        <w:rPr>
          <w:rFonts w:ascii="Arial Narrow" w:hAnsi="Arial Narrow"/>
          <w:sz w:val="18"/>
          <w:szCs w:val="22"/>
        </w:rPr>
        <w:t>4</w:t>
      </w:r>
      <w:r w:rsidRPr="00B769FB">
        <w:rPr>
          <w:rFonts w:ascii="Arial Narrow" w:hAnsi="Arial Narrow"/>
          <w:sz w:val="18"/>
          <w:szCs w:val="22"/>
        </w:rPr>
        <w:t xml:space="preserve"> - </w:t>
      </w:r>
      <w:r w:rsidRPr="00B769FB">
        <w:rPr>
          <w:rFonts w:ascii="Arial Narrow" w:hAnsi="Arial Narrow" w:cs="Arial Narrow"/>
          <w:sz w:val="18"/>
          <w:szCs w:val="22"/>
        </w:rPr>
        <w:t>Zasad</w:t>
      </w:r>
      <w:r w:rsidR="00154447">
        <w:rPr>
          <w:rFonts w:ascii="Arial Narrow" w:hAnsi="Arial Narrow" w:cs="Arial Narrow"/>
          <w:sz w:val="18"/>
          <w:szCs w:val="22"/>
        </w:rPr>
        <w:t>y</w:t>
      </w:r>
      <w:r w:rsidRPr="00B769FB">
        <w:rPr>
          <w:rFonts w:ascii="Arial Narrow" w:hAnsi="Arial Narrow" w:cs="Arial Narrow"/>
          <w:sz w:val="18"/>
          <w:szCs w:val="22"/>
        </w:rPr>
        <w:t xml:space="preserve"> środowiskow</w:t>
      </w:r>
      <w:r w:rsidR="00154447">
        <w:rPr>
          <w:rFonts w:ascii="Arial Narrow" w:hAnsi="Arial Narrow" w:cs="Arial Narrow"/>
          <w:sz w:val="18"/>
          <w:szCs w:val="22"/>
        </w:rPr>
        <w:t>e</w:t>
      </w:r>
      <w:r w:rsidRPr="00B769FB">
        <w:rPr>
          <w:rFonts w:ascii="Arial Narrow" w:hAnsi="Arial Narrow" w:cs="Arial Narrow"/>
          <w:sz w:val="18"/>
          <w:szCs w:val="22"/>
        </w:rPr>
        <w:t xml:space="preserve"> i jakości</w:t>
      </w:r>
    </w:p>
    <w:p w14:paraId="4A52A823" w14:textId="77777777" w:rsidR="00AA4F13" w:rsidRPr="00B769FB" w:rsidRDefault="00AA4F13" w:rsidP="009B1B90">
      <w:pPr>
        <w:rPr>
          <w:rFonts w:ascii="Arial Narrow" w:hAnsi="Arial Narrow"/>
          <w:sz w:val="22"/>
          <w:szCs w:val="22"/>
        </w:rPr>
      </w:pPr>
      <w:r w:rsidRPr="00B769FB">
        <w:rPr>
          <w:rFonts w:ascii="Arial Narrow" w:hAnsi="Arial Narrow"/>
          <w:sz w:val="18"/>
          <w:szCs w:val="22"/>
        </w:rPr>
        <w:t xml:space="preserve">nr </w:t>
      </w:r>
      <w:r w:rsidR="009B6550">
        <w:rPr>
          <w:rFonts w:ascii="Arial Narrow" w:hAnsi="Arial Narrow"/>
          <w:sz w:val="18"/>
          <w:szCs w:val="22"/>
        </w:rPr>
        <w:t>5</w:t>
      </w:r>
      <w:r w:rsidRPr="00B769FB">
        <w:rPr>
          <w:rFonts w:ascii="Arial Narrow" w:hAnsi="Arial Narrow"/>
          <w:sz w:val="18"/>
          <w:szCs w:val="22"/>
        </w:rPr>
        <w:t xml:space="preserve"> - Oświadczenie</w:t>
      </w:r>
    </w:p>
    <w:sectPr w:rsidR="00AA4F13" w:rsidRPr="00B769FB" w:rsidSect="00BB2F9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1021" w:bottom="993" w:left="1021" w:header="284" w:footer="0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2DC812" w14:textId="77777777" w:rsidR="00BB2F9E" w:rsidRDefault="00BB2F9E" w:rsidP="00667665">
      <w:r>
        <w:separator/>
      </w:r>
    </w:p>
  </w:endnote>
  <w:endnote w:type="continuationSeparator" w:id="0">
    <w:p w14:paraId="465F50B7" w14:textId="77777777" w:rsidR="00BB2F9E" w:rsidRDefault="00BB2F9E" w:rsidP="006676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026E88" w14:textId="77777777" w:rsidR="00E758D3" w:rsidRDefault="00E758D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E2A1D" w14:textId="77777777" w:rsidR="0046397D" w:rsidRPr="00EA17E6" w:rsidRDefault="006A43E8">
    <w:pPr>
      <w:pStyle w:val="Stopka"/>
      <w:jc w:val="center"/>
      <w:rPr>
        <w:rFonts w:ascii="Arial Narrow" w:hAnsi="Arial Narrow"/>
        <w:sz w:val="20"/>
      </w:rPr>
    </w:pPr>
    <w:r w:rsidRPr="00EA17E6">
      <w:rPr>
        <w:rFonts w:ascii="Arial Narrow" w:hAnsi="Arial Narrow"/>
        <w:sz w:val="20"/>
      </w:rPr>
      <w:fldChar w:fldCharType="begin"/>
    </w:r>
    <w:r w:rsidR="0046397D" w:rsidRPr="00EA17E6">
      <w:rPr>
        <w:rFonts w:ascii="Arial Narrow" w:hAnsi="Arial Narrow"/>
        <w:sz w:val="20"/>
      </w:rPr>
      <w:instrText xml:space="preserve"> PAGE   \* MERGEFORMAT </w:instrText>
    </w:r>
    <w:r w:rsidRPr="00EA17E6">
      <w:rPr>
        <w:rFonts w:ascii="Arial Narrow" w:hAnsi="Arial Narrow"/>
        <w:sz w:val="20"/>
      </w:rPr>
      <w:fldChar w:fldCharType="separate"/>
    </w:r>
    <w:r w:rsidR="003E3C3A">
      <w:rPr>
        <w:rFonts w:ascii="Arial Narrow" w:hAnsi="Arial Narrow"/>
        <w:noProof/>
        <w:sz w:val="20"/>
      </w:rPr>
      <w:t>5</w:t>
    </w:r>
    <w:r w:rsidRPr="00EA17E6">
      <w:rPr>
        <w:rFonts w:ascii="Arial Narrow" w:hAnsi="Arial Narrow"/>
        <w:sz w:val="20"/>
      </w:rPr>
      <w:fldChar w:fldCharType="end"/>
    </w:r>
  </w:p>
  <w:p w14:paraId="6BF280CF" w14:textId="77777777" w:rsidR="00602B90" w:rsidRPr="00602B90" w:rsidRDefault="00602B90" w:rsidP="00C36458">
    <w:pPr>
      <w:pStyle w:val="Stopka"/>
      <w:tabs>
        <w:tab w:val="clear" w:pos="4536"/>
        <w:tab w:val="clear" w:pos="9072"/>
        <w:tab w:val="left" w:pos="1953"/>
      </w:tabs>
      <w:rPr>
        <w:rFonts w:ascii="Arial Narrow" w:hAnsi="Arial Narrow"/>
        <w:sz w:val="20"/>
      </w:rPr>
    </w:pPr>
  </w:p>
  <w:p w14:paraId="51448314" w14:textId="77777777" w:rsidR="0046397D" w:rsidRDefault="0046397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1CDC92" w14:textId="77777777" w:rsidR="00E758D3" w:rsidRDefault="00E758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BCD624" w14:textId="77777777" w:rsidR="00BB2F9E" w:rsidRDefault="00BB2F9E" w:rsidP="00667665">
      <w:r>
        <w:separator/>
      </w:r>
    </w:p>
  </w:footnote>
  <w:footnote w:type="continuationSeparator" w:id="0">
    <w:p w14:paraId="2E7CB022" w14:textId="77777777" w:rsidR="00BB2F9E" w:rsidRDefault="00BB2F9E" w:rsidP="006676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0EBBE7" w14:textId="77777777" w:rsidR="00E758D3" w:rsidRDefault="00E758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B5EF17" w14:textId="76220F27" w:rsidR="0013372F" w:rsidRPr="00877F86" w:rsidRDefault="0013372F" w:rsidP="00C0330A">
    <w:pPr>
      <w:pStyle w:val="Nagwek"/>
      <w:jc w:val="right"/>
      <w:rPr>
        <w:rFonts w:ascii="Arial Narrow" w:hAnsi="Arial Narrow"/>
        <w:bCs/>
        <w:sz w:val="22"/>
      </w:rPr>
    </w:pPr>
    <w:r w:rsidRPr="00877F86">
      <w:rPr>
        <w:rFonts w:ascii="Arial Narrow" w:hAnsi="Arial Narrow"/>
        <w:bCs/>
        <w:sz w:val="22"/>
      </w:rPr>
      <w:t xml:space="preserve">Załącznik </w:t>
    </w:r>
    <w:r w:rsidR="00B83C3F" w:rsidRPr="00877F86">
      <w:rPr>
        <w:rFonts w:ascii="Arial Narrow" w:hAnsi="Arial Narrow"/>
        <w:bCs/>
        <w:sz w:val="22"/>
      </w:rPr>
      <w:t xml:space="preserve">nr </w:t>
    </w:r>
    <w:r w:rsidR="00E758D3">
      <w:rPr>
        <w:rFonts w:ascii="Arial Narrow" w:hAnsi="Arial Narrow"/>
        <w:bCs/>
        <w:sz w:val="22"/>
      </w:rPr>
      <w:t>8</w:t>
    </w:r>
    <w:r w:rsidR="00AC706A">
      <w:rPr>
        <w:rFonts w:ascii="Arial Narrow" w:hAnsi="Arial Narrow"/>
        <w:bCs/>
        <w:sz w:val="22"/>
      </w:rPr>
      <w:t xml:space="preserve"> </w:t>
    </w:r>
    <w:r w:rsidRPr="00877F86">
      <w:rPr>
        <w:rFonts w:ascii="Arial Narrow" w:hAnsi="Arial Narrow"/>
        <w:bCs/>
        <w:sz w:val="22"/>
      </w:rPr>
      <w:t>do SWZ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2CAA11" w14:textId="77777777" w:rsidR="00E758D3" w:rsidRDefault="00E758D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E1B0A266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4"/>
    <w:multiLevelType w:val="multilevel"/>
    <w:tmpl w:val="43C43522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5"/>
    <w:multiLevelType w:val="multilevel"/>
    <w:tmpl w:val="5186D52E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i w:val="0"/>
        <w:iCs/>
        <w:color w:val="auto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06"/>
    <w:multiLevelType w:val="multilevel"/>
    <w:tmpl w:val="EDFA227A"/>
    <w:name w:val="WW8Num6"/>
    <w:lvl w:ilvl="0">
      <w:start w:val="2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hint="default"/>
        <w:b w:val="0"/>
        <w:bCs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  <w:rPr>
        <w:rFonts w:hint="default"/>
      </w:rPr>
    </w:lvl>
  </w:abstractNum>
  <w:abstractNum w:abstractNumId="4" w15:restartNumberingAfterBreak="0">
    <w:nsid w:val="00000007"/>
    <w:multiLevelType w:val="multilevel"/>
    <w:tmpl w:val="A8A6847C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0000008"/>
    <w:multiLevelType w:val="multilevel"/>
    <w:tmpl w:val="522E4600"/>
    <w:name w:val="WW8Num8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</w:lvl>
  </w:abstractNum>
  <w:abstractNum w:abstractNumId="6" w15:restartNumberingAfterBreak="0">
    <w:nsid w:val="00000009"/>
    <w:multiLevelType w:val="multilevel"/>
    <w:tmpl w:val="00000009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0000000A"/>
    <w:multiLevelType w:val="multilevel"/>
    <w:tmpl w:val="97B8D9EC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color w:val="auto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0B"/>
    <w:multiLevelType w:val="multilevel"/>
    <w:tmpl w:val="0000000B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0000000C"/>
    <w:multiLevelType w:val="multilevel"/>
    <w:tmpl w:val="0000000C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rFonts w:ascii="Arial Narrow" w:hAnsi="Arial Narrow" w:cs="Arial Narrow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10" w15:restartNumberingAfterBreak="0">
    <w:nsid w:val="0000000D"/>
    <w:multiLevelType w:val="multilevel"/>
    <w:tmpl w:val="DADA9D04"/>
    <w:name w:val="WW8Num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E"/>
    <w:multiLevelType w:val="multilevel"/>
    <w:tmpl w:val="115C5CF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6EC3986"/>
    <w:multiLevelType w:val="hybridMultilevel"/>
    <w:tmpl w:val="D30897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C165C38"/>
    <w:multiLevelType w:val="hybridMultilevel"/>
    <w:tmpl w:val="43BCD5F4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0CCC29F2"/>
    <w:multiLevelType w:val="hybridMultilevel"/>
    <w:tmpl w:val="2C4A8D02"/>
    <w:lvl w:ilvl="0" w:tplc="0DB08AE2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DBF7DA3"/>
    <w:multiLevelType w:val="hybridMultilevel"/>
    <w:tmpl w:val="6EA2DD62"/>
    <w:lvl w:ilvl="0" w:tplc="0DB08AE2">
      <w:start w:val="1"/>
      <w:numFmt w:val="decimal"/>
      <w:lvlText w:val="%1."/>
      <w:lvlJc w:val="left"/>
      <w:pPr>
        <w:ind w:left="426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19226781"/>
    <w:multiLevelType w:val="hybridMultilevel"/>
    <w:tmpl w:val="5A88B14A"/>
    <w:lvl w:ilvl="0" w:tplc="56CEB1A4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7" w15:restartNumberingAfterBreak="0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8" w15:restartNumberingAfterBreak="0">
    <w:nsid w:val="1EFE387F"/>
    <w:multiLevelType w:val="hybridMultilevel"/>
    <w:tmpl w:val="2ED628EE"/>
    <w:lvl w:ilvl="0" w:tplc="0DB08AE2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1F2790E"/>
    <w:multiLevelType w:val="hybridMultilevel"/>
    <w:tmpl w:val="BC2EA3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363580C"/>
    <w:multiLevelType w:val="hybridMultilevel"/>
    <w:tmpl w:val="2DAEDE30"/>
    <w:name w:val="WW8Num622"/>
    <w:lvl w:ilvl="0" w:tplc="52E0AC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B5E6F1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2" w15:restartNumberingAfterBreak="0">
    <w:nsid w:val="2E263145"/>
    <w:multiLevelType w:val="hybridMultilevel"/>
    <w:tmpl w:val="BDD41990"/>
    <w:lvl w:ilvl="0" w:tplc="FE8E565C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AD07857"/>
    <w:multiLevelType w:val="hybridMultilevel"/>
    <w:tmpl w:val="D6E0D034"/>
    <w:name w:val="WW8Num623"/>
    <w:lvl w:ilvl="0" w:tplc="392252D6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3BC5445A"/>
    <w:multiLevelType w:val="hybridMultilevel"/>
    <w:tmpl w:val="6D860796"/>
    <w:lvl w:ilvl="0" w:tplc="5F98ABC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3C205274"/>
    <w:multiLevelType w:val="hybridMultilevel"/>
    <w:tmpl w:val="093CBC32"/>
    <w:lvl w:ilvl="0" w:tplc="567076F0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FB4204F"/>
    <w:multiLevelType w:val="hybridMultilevel"/>
    <w:tmpl w:val="00A409FA"/>
    <w:lvl w:ilvl="0" w:tplc="9C0A9A1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3F26F58"/>
    <w:multiLevelType w:val="hybridMultilevel"/>
    <w:tmpl w:val="8CC02F1C"/>
    <w:lvl w:ilvl="0" w:tplc="FFFFFFFF">
      <w:start w:val="1"/>
      <w:numFmt w:val="decimal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3FB3F48"/>
    <w:multiLevelType w:val="singleLevel"/>
    <w:tmpl w:val="313EA4B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b w:val="0"/>
        <w:bCs w:val="0"/>
      </w:rPr>
    </w:lvl>
  </w:abstractNum>
  <w:abstractNum w:abstractNumId="30" w15:restartNumberingAfterBreak="0">
    <w:nsid w:val="486F7E73"/>
    <w:multiLevelType w:val="hybridMultilevel"/>
    <w:tmpl w:val="1396CDA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E096F13"/>
    <w:multiLevelType w:val="hybridMultilevel"/>
    <w:tmpl w:val="FEE66170"/>
    <w:name w:val="WW8Num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2B7072F"/>
    <w:multiLevelType w:val="hybridMultilevel"/>
    <w:tmpl w:val="8B7EEE46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53CD1ED4"/>
    <w:multiLevelType w:val="hybridMultilevel"/>
    <w:tmpl w:val="4E162590"/>
    <w:lvl w:ilvl="0" w:tplc="6076055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5AAA7211"/>
    <w:multiLevelType w:val="hybridMultilevel"/>
    <w:tmpl w:val="8750ADC4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E5FC86E4">
      <w:start w:val="1"/>
      <w:numFmt w:val="lowerLetter"/>
      <w:lvlText w:val="%3)"/>
      <w:lvlJc w:val="left"/>
      <w:pPr>
        <w:ind w:left="2340" w:hanging="360"/>
      </w:pPr>
      <w:rPr>
        <w:b w:val="0"/>
        <w:bCs w:val="0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7E0C61"/>
    <w:multiLevelType w:val="hybridMultilevel"/>
    <w:tmpl w:val="2C449E90"/>
    <w:name w:val="WW8Num623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94B03BC"/>
    <w:multiLevelType w:val="hybridMultilevel"/>
    <w:tmpl w:val="FABA7244"/>
    <w:lvl w:ilvl="0" w:tplc="310AB5D4">
      <w:start w:val="1"/>
      <w:numFmt w:val="decimal"/>
      <w:lvlText w:val="%1."/>
      <w:lvlJc w:val="left"/>
      <w:pPr>
        <w:ind w:left="36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C5D58D0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2710068">
    <w:abstractNumId w:val="2"/>
  </w:num>
  <w:num w:numId="2" w16cid:durableId="848953411">
    <w:abstractNumId w:val="5"/>
  </w:num>
  <w:num w:numId="3" w16cid:durableId="651059680">
    <w:abstractNumId w:val="7"/>
  </w:num>
  <w:num w:numId="4" w16cid:durableId="1089430566">
    <w:abstractNumId w:val="11"/>
  </w:num>
  <w:num w:numId="5" w16cid:durableId="805584163">
    <w:abstractNumId w:val="30"/>
  </w:num>
  <w:num w:numId="6" w16cid:durableId="1281953165">
    <w:abstractNumId w:val="14"/>
  </w:num>
  <w:num w:numId="7" w16cid:durableId="1000739264">
    <w:abstractNumId w:val="29"/>
    <w:lvlOverride w:ilvl="0">
      <w:startOverride w:val="1"/>
    </w:lvlOverride>
  </w:num>
  <w:num w:numId="8" w16cid:durableId="2137067436">
    <w:abstractNumId w:val="23"/>
  </w:num>
  <w:num w:numId="9" w16cid:durableId="1547254193">
    <w:abstractNumId w:val="15"/>
  </w:num>
  <w:num w:numId="10" w16cid:durableId="1245451424">
    <w:abstractNumId w:val="17"/>
    <w:lvlOverride w:ilvl="0">
      <w:startOverride w:val="1"/>
    </w:lvlOverride>
  </w:num>
  <w:num w:numId="11" w16cid:durableId="1786461630">
    <w:abstractNumId w:val="12"/>
  </w:num>
  <w:num w:numId="12" w16cid:durableId="1582064263">
    <w:abstractNumId w:val="19"/>
  </w:num>
  <w:num w:numId="13" w16cid:durableId="734666734">
    <w:abstractNumId w:val="22"/>
  </w:num>
  <w:num w:numId="14" w16cid:durableId="1881433821">
    <w:abstractNumId w:val="27"/>
  </w:num>
  <w:num w:numId="15" w16cid:durableId="1707487609">
    <w:abstractNumId w:val="26"/>
  </w:num>
  <w:num w:numId="16" w16cid:durableId="62994505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978807145">
    <w:abstractNumId w:val="16"/>
  </w:num>
  <w:num w:numId="18" w16cid:durableId="1854302952">
    <w:abstractNumId w:val="34"/>
  </w:num>
  <w:num w:numId="19" w16cid:durableId="1553687212">
    <w:abstractNumId w:val="13"/>
  </w:num>
  <w:num w:numId="20" w16cid:durableId="1840805731">
    <w:abstractNumId w:val="33"/>
  </w:num>
  <w:num w:numId="21" w16cid:durableId="1529025170">
    <w:abstractNumId w:val="3"/>
  </w:num>
  <w:num w:numId="22" w16cid:durableId="635447554">
    <w:abstractNumId w:val="9"/>
  </w:num>
  <w:num w:numId="23" w16cid:durableId="69354717">
    <w:abstractNumId w:val="10"/>
  </w:num>
  <w:num w:numId="24" w16cid:durableId="2107536369">
    <w:abstractNumId w:val="25"/>
  </w:num>
  <w:num w:numId="25" w16cid:durableId="217133859">
    <w:abstractNumId w:val="31"/>
  </w:num>
  <w:num w:numId="26" w16cid:durableId="676999776">
    <w:abstractNumId w:val="20"/>
  </w:num>
  <w:num w:numId="27" w16cid:durableId="901676231">
    <w:abstractNumId w:val="24"/>
  </w:num>
  <w:num w:numId="28" w16cid:durableId="777607827">
    <w:abstractNumId w:val="35"/>
  </w:num>
  <w:num w:numId="29" w16cid:durableId="1209611531">
    <w:abstractNumId w:val="28"/>
  </w:num>
  <w:num w:numId="30" w16cid:durableId="1287200726">
    <w:abstractNumId w:val="36"/>
  </w:num>
  <w:num w:numId="31" w16cid:durableId="224099523">
    <w:abstractNumId w:val="18"/>
  </w:num>
  <w:num w:numId="32" w16cid:durableId="299264238">
    <w:abstractNumId w:val="32"/>
  </w:num>
  <w:num w:numId="33" w16cid:durableId="913928167">
    <w:abstractNumId w:val="0"/>
  </w:num>
  <w:num w:numId="34" w16cid:durableId="1356076147">
    <w:abstractNumId w:val="37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19A"/>
    <w:rsid w:val="000032F2"/>
    <w:rsid w:val="000156CB"/>
    <w:rsid w:val="00021996"/>
    <w:rsid w:val="0002237F"/>
    <w:rsid w:val="00024241"/>
    <w:rsid w:val="00032204"/>
    <w:rsid w:val="000340B6"/>
    <w:rsid w:val="000514FF"/>
    <w:rsid w:val="00062165"/>
    <w:rsid w:val="00063ACA"/>
    <w:rsid w:val="000820C8"/>
    <w:rsid w:val="00084568"/>
    <w:rsid w:val="00086E10"/>
    <w:rsid w:val="0009233A"/>
    <w:rsid w:val="000A0D54"/>
    <w:rsid w:val="000A3748"/>
    <w:rsid w:val="000A580C"/>
    <w:rsid w:val="000B1314"/>
    <w:rsid w:val="000B1851"/>
    <w:rsid w:val="000B1858"/>
    <w:rsid w:val="000C3720"/>
    <w:rsid w:val="000C50C0"/>
    <w:rsid w:val="000E1313"/>
    <w:rsid w:val="000E3FB1"/>
    <w:rsid w:val="000F4240"/>
    <w:rsid w:val="00105E3C"/>
    <w:rsid w:val="00127C19"/>
    <w:rsid w:val="00131289"/>
    <w:rsid w:val="0013372F"/>
    <w:rsid w:val="00154447"/>
    <w:rsid w:val="001623C3"/>
    <w:rsid w:val="0016618B"/>
    <w:rsid w:val="001668CC"/>
    <w:rsid w:val="00173C74"/>
    <w:rsid w:val="00181FF1"/>
    <w:rsid w:val="001867E6"/>
    <w:rsid w:val="001905C7"/>
    <w:rsid w:val="00197DC9"/>
    <w:rsid w:val="001D276D"/>
    <w:rsid w:val="001E69BA"/>
    <w:rsid w:val="001F18BB"/>
    <w:rsid w:val="002028E9"/>
    <w:rsid w:val="00205DD5"/>
    <w:rsid w:val="002123F1"/>
    <w:rsid w:val="00216374"/>
    <w:rsid w:val="00232EB6"/>
    <w:rsid w:val="00233515"/>
    <w:rsid w:val="00237E53"/>
    <w:rsid w:val="002433C7"/>
    <w:rsid w:val="00254C8F"/>
    <w:rsid w:val="00280125"/>
    <w:rsid w:val="00290449"/>
    <w:rsid w:val="002949F2"/>
    <w:rsid w:val="00294E21"/>
    <w:rsid w:val="002A109B"/>
    <w:rsid w:val="002B1954"/>
    <w:rsid w:val="002D76CD"/>
    <w:rsid w:val="002E3D42"/>
    <w:rsid w:val="002E4039"/>
    <w:rsid w:val="002E4395"/>
    <w:rsid w:val="002E6DCA"/>
    <w:rsid w:val="002F3EFC"/>
    <w:rsid w:val="002F41C4"/>
    <w:rsid w:val="002F71D6"/>
    <w:rsid w:val="0030248C"/>
    <w:rsid w:val="00303A42"/>
    <w:rsid w:val="00304C44"/>
    <w:rsid w:val="00307EF1"/>
    <w:rsid w:val="00316630"/>
    <w:rsid w:val="003179F7"/>
    <w:rsid w:val="00325EE1"/>
    <w:rsid w:val="0033291E"/>
    <w:rsid w:val="00335CD6"/>
    <w:rsid w:val="00345088"/>
    <w:rsid w:val="0034575F"/>
    <w:rsid w:val="00350A06"/>
    <w:rsid w:val="00353A69"/>
    <w:rsid w:val="00357112"/>
    <w:rsid w:val="00357968"/>
    <w:rsid w:val="00367A0D"/>
    <w:rsid w:val="003717B5"/>
    <w:rsid w:val="003750BF"/>
    <w:rsid w:val="00375983"/>
    <w:rsid w:val="003766B4"/>
    <w:rsid w:val="00380825"/>
    <w:rsid w:val="003817DE"/>
    <w:rsid w:val="00384E39"/>
    <w:rsid w:val="00384EE9"/>
    <w:rsid w:val="00385EB8"/>
    <w:rsid w:val="003A6BD0"/>
    <w:rsid w:val="003B12AB"/>
    <w:rsid w:val="003C2649"/>
    <w:rsid w:val="003C2914"/>
    <w:rsid w:val="003E05AC"/>
    <w:rsid w:val="003E3C3A"/>
    <w:rsid w:val="003E4312"/>
    <w:rsid w:val="003E5103"/>
    <w:rsid w:val="003E57D4"/>
    <w:rsid w:val="003F18A6"/>
    <w:rsid w:val="00420714"/>
    <w:rsid w:val="00426F05"/>
    <w:rsid w:val="00433663"/>
    <w:rsid w:val="00434763"/>
    <w:rsid w:val="00443796"/>
    <w:rsid w:val="00443872"/>
    <w:rsid w:val="00446D80"/>
    <w:rsid w:val="004545A6"/>
    <w:rsid w:val="00457036"/>
    <w:rsid w:val="0045760A"/>
    <w:rsid w:val="0046397D"/>
    <w:rsid w:val="00463FBE"/>
    <w:rsid w:val="00472BF0"/>
    <w:rsid w:val="004765CC"/>
    <w:rsid w:val="004908ED"/>
    <w:rsid w:val="00490A99"/>
    <w:rsid w:val="00490D75"/>
    <w:rsid w:val="00491A3D"/>
    <w:rsid w:val="004B18CA"/>
    <w:rsid w:val="004B3B59"/>
    <w:rsid w:val="004B424A"/>
    <w:rsid w:val="004B7F2D"/>
    <w:rsid w:val="004C4971"/>
    <w:rsid w:val="004D5402"/>
    <w:rsid w:val="004D7377"/>
    <w:rsid w:val="004E1767"/>
    <w:rsid w:val="004F481E"/>
    <w:rsid w:val="004F4851"/>
    <w:rsid w:val="005215C9"/>
    <w:rsid w:val="00524F98"/>
    <w:rsid w:val="00525303"/>
    <w:rsid w:val="005375F6"/>
    <w:rsid w:val="0054410F"/>
    <w:rsid w:val="005457E6"/>
    <w:rsid w:val="005512CD"/>
    <w:rsid w:val="005717E9"/>
    <w:rsid w:val="00573C61"/>
    <w:rsid w:val="005758E3"/>
    <w:rsid w:val="00576DF5"/>
    <w:rsid w:val="00577DF8"/>
    <w:rsid w:val="00592EF4"/>
    <w:rsid w:val="005A0D48"/>
    <w:rsid w:val="005A6ACA"/>
    <w:rsid w:val="005B2F1E"/>
    <w:rsid w:val="005B73BE"/>
    <w:rsid w:val="005D79F2"/>
    <w:rsid w:val="005F72C1"/>
    <w:rsid w:val="006023CE"/>
    <w:rsid w:val="0060250F"/>
    <w:rsid w:val="00602B90"/>
    <w:rsid w:val="00605854"/>
    <w:rsid w:val="00606896"/>
    <w:rsid w:val="00612FDD"/>
    <w:rsid w:val="00613026"/>
    <w:rsid w:val="006133B0"/>
    <w:rsid w:val="00617512"/>
    <w:rsid w:val="00617E49"/>
    <w:rsid w:val="00625E11"/>
    <w:rsid w:val="00634552"/>
    <w:rsid w:val="00640047"/>
    <w:rsid w:val="00650321"/>
    <w:rsid w:val="0065284B"/>
    <w:rsid w:val="00656768"/>
    <w:rsid w:val="00660201"/>
    <w:rsid w:val="00667665"/>
    <w:rsid w:val="00670F21"/>
    <w:rsid w:val="00675F8D"/>
    <w:rsid w:val="00690DB0"/>
    <w:rsid w:val="00695BDF"/>
    <w:rsid w:val="006972D2"/>
    <w:rsid w:val="006A3513"/>
    <w:rsid w:val="006A43E8"/>
    <w:rsid w:val="006B3BF3"/>
    <w:rsid w:val="006B6CE8"/>
    <w:rsid w:val="006B798E"/>
    <w:rsid w:val="006C278E"/>
    <w:rsid w:val="006C4C66"/>
    <w:rsid w:val="006D1E62"/>
    <w:rsid w:val="006F1DCA"/>
    <w:rsid w:val="006F1E96"/>
    <w:rsid w:val="006F5C36"/>
    <w:rsid w:val="007004C1"/>
    <w:rsid w:val="00700C51"/>
    <w:rsid w:val="007013B2"/>
    <w:rsid w:val="00701C07"/>
    <w:rsid w:val="00713EF2"/>
    <w:rsid w:val="00714A39"/>
    <w:rsid w:val="00715FCB"/>
    <w:rsid w:val="007225FB"/>
    <w:rsid w:val="00726FAB"/>
    <w:rsid w:val="00727E4A"/>
    <w:rsid w:val="007362E4"/>
    <w:rsid w:val="00736425"/>
    <w:rsid w:val="007422D7"/>
    <w:rsid w:val="007501B6"/>
    <w:rsid w:val="00751087"/>
    <w:rsid w:val="00756500"/>
    <w:rsid w:val="0076600E"/>
    <w:rsid w:val="007712AD"/>
    <w:rsid w:val="007755CB"/>
    <w:rsid w:val="007844B3"/>
    <w:rsid w:val="007A6F03"/>
    <w:rsid w:val="007B000A"/>
    <w:rsid w:val="007B476F"/>
    <w:rsid w:val="007B495B"/>
    <w:rsid w:val="007B6027"/>
    <w:rsid w:val="007D37F4"/>
    <w:rsid w:val="007D3A8F"/>
    <w:rsid w:val="007D7F5C"/>
    <w:rsid w:val="007E64CD"/>
    <w:rsid w:val="007F05AF"/>
    <w:rsid w:val="007F4024"/>
    <w:rsid w:val="0081039C"/>
    <w:rsid w:val="008169A3"/>
    <w:rsid w:val="00822571"/>
    <w:rsid w:val="00822914"/>
    <w:rsid w:val="008251E4"/>
    <w:rsid w:val="00837C9D"/>
    <w:rsid w:val="00850C47"/>
    <w:rsid w:val="00851248"/>
    <w:rsid w:val="0085547B"/>
    <w:rsid w:val="00857356"/>
    <w:rsid w:val="0086526D"/>
    <w:rsid w:val="008716E0"/>
    <w:rsid w:val="0087397B"/>
    <w:rsid w:val="00874A78"/>
    <w:rsid w:val="00876D62"/>
    <w:rsid w:val="00877F86"/>
    <w:rsid w:val="00884E7E"/>
    <w:rsid w:val="0088682D"/>
    <w:rsid w:val="00891E8E"/>
    <w:rsid w:val="0089548B"/>
    <w:rsid w:val="008977A6"/>
    <w:rsid w:val="008A5A7C"/>
    <w:rsid w:val="008C4088"/>
    <w:rsid w:val="008C6435"/>
    <w:rsid w:val="008D1420"/>
    <w:rsid w:val="008D453E"/>
    <w:rsid w:val="008D693D"/>
    <w:rsid w:val="008D6AD6"/>
    <w:rsid w:val="008E089A"/>
    <w:rsid w:val="008E5979"/>
    <w:rsid w:val="008E5C42"/>
    <w:rsid w:val="008E6EF9"/>
    <w:rsid w:val="008F3E06"/>
    <w:rsid w:val="008F4642"/>
    <w:rsid w:val="008F6546"/>
    <w:rsid w:val="008F6E95"/>
    <w:rsid w:val="00901B48"/>
    <w:rsid w:val="00902C7C"/>
    <w:rsid w:val="00913D6A"/>
    <w:rsid w:val="00915ADC"/>
    <w:rsid w:val="00924057"/>
    <w:rsid w:val="00926699"/>
    <w:rsid w:val="009278CC"/>
    <w:rsid w:val="0092792E"/>
    <w:rsid w:val="0094591D"/>
    <w:rsid w:val="00954654"/>
    <w:rsid w:val="00960921"/>
    <w:rsid w:val="009618B9"/>
    <w:rsid w:val="0097434B"/>
    <w:rsid w:val="00995446"/>
    <w:rsid w:val="009954FF"/>
    <w:rsid w:val="009A6119"/>
    <w:rsid w:val="009A6B5C"/>
    <w:rsid w:val="009B1B90"/>
    <w:rsid w:val="009B6550"/>
    <w:rsid w:val="009B7586"/>
    <w:rsid w:val="009C6123"/>
    <w:rsid w:val="009D082B"/>
    <w:rsid w:val="009D0E06"/>
    <w:rsid w:val="009D42D7"/>
    <w:rsid w:val="009D6A7C"/>
    <w:rsid w:val="009E16D4"/>
    <w:rsid w:val="009E684C"/>
    <w:rsid w:val="009F18A2"/>
    <w:rsid w:val="00A11875"/>
    <w:rsid w:val="00A232D3"/>
    <w:rsid w:val="00A2405C"/>
    <w:rsid w:val="00A24A1A"/>
    <w:rsid w:val="00A31F46"/>
    <w:rsid w:val="00A371F1"/>
    <w:rsid w:val="00A43FC3"/>
    <w:rsid w:val="00A45802"/>
    <w:rsid w:val="00A47A84"/>
    <w:rsid w:val="00A51889"/>
    <w:rsid w:val="00A531BD"/>
    <w:rsid w:val="00A561CA"/>
    <w:rsid w:val="00A61BA1"/>
    <w:rsid w:val="00A64326"/>
    <w:rsid w:val="00A67170"/>
    <w:rsid w:val="00A6771E"/>
    <w:rsid w:val="00A87531"/>
    <w:rsid w:val="00A92A5F"/>
    <w:rsid w:val="00AA4F13"/>
    <w:rsid w:val="00AA6DDC"/>
    <w:rsid w:val="00AB273E"/>
    <w:rsid w:val="00AB55CD"/>
    <w:rsid w:val="00AC5D24"/>
    <w:rsid w:val="00AC706A"/>
    <w:rsid w:val="00AD7B12"/>
    <w:rsid w:val="00AE0D31"/>
    <w:rsid w:val="00AF129A"/>
    <w:rsid w:val="00AF4F13"/>
    <w:rsid w:val="00B02492"/>
    <w:rsid w:val="00B15904"/>
    <w:rsid w:val="00B1676B"/>
    <w:rsid w:val="00B16870"/>
    <w:rsid w:val="00B235A8"/>
    <w:rsid w:val="00B36963"/>
    <w:rsid w:val="00B41968"/>
    <w:rsid w:val="00B43AE7"/>
    <w:rsid w:val="00B45867"/>
    <w:rsid w:val="00B527DD"/>
    <w:rsid w:val="00B675A8"/>
    <w:rsid w:val="00B769FB"/>
    <w:rsid w:val="00B83C3F"/>
    <w:rsid w:val="00B85191"/>
    <w:rsid w:val="00B9220E"/>
    <w:rsid w:val="00B92E4C"/>
    <w:rsid w:val="00B9360A"/>
    <w:rsid w:val="00BA319F"/>
    <w:rsid w:val="00BA5F98"/>
    <w:rsid w:val="00BB1577"/>
    <w:rsid w:val="00BB2EDE"/>
    <w:rsid w:val="00BB2F9E"/>
    <w:rsid w:val="00BC1802"/>
    <w:rsid w:val="00BC62D8"/>
    <w:rsid w:val="00BF64D5"/>
    <w:rsid w:val="00C0330A"/>
    <w:rsid w:val="00C17025"/>
    <w:rsid w:val="00C17530"/>
    <w:rsid w:val="00C206B2"/>
    <w:rsid w:val="00C24FF9"/>
    <w:rsid w:val="00C25835"/>
    <w:rsid w:val="00C26766"/>
    <w:rsid w:val="00C3338C"/>
    <w:rsid w:val="00C34735"/>
    <w:rsid w:val="00C36458"/>
    <w:rsid w:val="00C37AEC"/>
    <w:rsid w:val="00C72F13"/>
    <w:rsid w:val="00C77BEC"/>
    <w:rsid w:val="00C9105E"/>
    <w:rsid w:val="00C9716A"/>
    <w:rsid w:val="00CA2EDA"/>
    <w:rsid w:val="00CA66A1"/>
    <w:rsid w:val="00CD5B46"/>
    <w:rsid w:val="00CF1A9A"/>
    <w:rsid w:val="00D07ECC"/>
    <w:rsid w:val="00D07F6A"/>
    <w:rsid w:val="00D12474"/>
    <w:rsid w:val="00D15228"/>
    <w:rsid w:val="00D15A07"/>
    <w:rsid w:val="00D2515D"/>
    <w:rsid w:val="00D256DC"/>
    <w:rsid w:val="00D30858"/>
    <w:rsid w:val="00D315D6"/>
    <w:rsid w:val="00D32692"/>
    <w:rsid w:val="00D452B8"/>
    <w:rsid w:val="00D56064"/>
    <w:rsid w:val="00D6049E"/>
    <w:rsid w:val="00D637BF"/>
    <w:rsid w:val="00D669AF"/>
    <w:rsid w:val="00D6762E"/>
    <w:rsid w:val="00D7630A"/>
    <w:rsid w:val="00D80CBB"/>
    <w:rsid w:val="00D83455"/>
    <w:rsid w:val="00D87077"/>
    <w:rsid w:val="00D87501"/>
    <w:rsid w:val="00D91924"/>
    <w:rsid w:val="00DB3F2A"/>
    <w:rsid w:val="00DC3EE9"/>
    <w:rsid w:val="00DC49FC"/>
    <w:rsid w:val="00DC6886"/>
    <w:rsid w:val="00DC75DC"/>
    <w:rsid w:val="00DD1D93"/>
    <w:rsid w:val="00DD27E6"/>
    <w:rsid w:val="00DD3A8F"/>
    <w:rsid w:val="00DF2259"/>
    <w:rsid w:val="00E00196"/>
    <w:rsid w:val="00E04252"/>
    <w:rsid w:val="00E04F9B"/>
    <w:rsid w:val="00E065DB"/>
    <w:rsid w:val="00E1139E"/>
    <w:rsid w:val="00E14D96"/>
    <w:rsid w:val="00E20549"/>
    <w:rsid w:val="00E23AAC"/>
    <w:rsid w:val="00E25CB1"/>
    <w:rsid w:val="00E45F69"/>
    <w:rsid w:val="00E46DB7"/>
    <w:rsid w:val="00E5081F"/>
    <w:rsid w:val="00E50956"/>
    <w:rsid w:val="00E6776B"/>
    <w:rsid w:val="00E710B1"/>
    <w:rsid w:val="00E721DF"/>
    <w:rsid w:val="00E7443A"/>
    <w:rsid w:val="00E758D3"/>
    <w:rsid w:val="00E84B5F"/>
    <w:rsid w:val="00E87D29"/>
    <w:rsid w:val="00E933A7"/>
    <w:rsid w:val="00E93E7B"/>
    <w:rsid w:val="00EA17E6"/>
    <w:rsid w:val="00EA67EF"/>
    <w:rsid w:val="00EB0FB0"/>
    <w:rsid w:val="00EB184E"/>
    <w:rsid w:val="00ED4685"/>
    <w:rsid w:val="00ED5F57"/>
    <w:rsid w:val="00EE6C37"/>
    <w:rsid w:val="00EF2D8A"/>
    <w:rsid w:val="00EF317D"/>
    <w:rsid w:val="00EF3DA8"/>
    <w:rsid w:val="00EF4840"/>
    <w:rsid w:val="00EF60FB"/>
    <w:rsid w:val="00F117B3"/>
    <w:rsid w:val="00F11D0F"/>
    <w:rsid w:val="00F144E6"/>
    <w:rsid w:val="00F21C35"/>
    <w:rsid w:val="00F30CAC"/>
    <w:rsid w:val="00F31DD5"/>
    <w:rsid w:val="00F438D8"/>
    <w:rsid w:val="00F439F1"/>
    <w:rsid w:val="00F47239"/>
    <w:rsid w:val="00F51908"/>
    <w:rsid w:val="00F57A73"/>
    <w:rsid w:val="00F57ABA"/>
    <w:rsid w:val="00F673D9"/>
    <w:rsid w:val="00F92821"/>
    <w:rsid w:val="00F93E42"/>
    <w:rsid w:val="00F95835"/>
    <w:rsid w:val="00F95C1E"/>
    <w:rsid w:val="00FA119A"/>
    <w:rsid w:val="00FA2F6B"/>
    <w:rsid w:val="00FA4D70"/>
    <w:rsid w:val="00FA59EA"/>
    <w:rsid w:val="00FA7B98"/>
    <w:rsid w:val="00FC24ED"/>
    <w:rsid w:val="00FC4A9E"/>
    <w:rsid w:val="00FE21F4"/>
    <w:rsid w:val="00FF04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,"/>
  <w:listSeparator w:val=";"/>
  <w14:docId w14:val="47E475B5"/>
  <w15:docId w15:val="{5AEE2153-D098-4C1C-93A1-F105310D3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F4F13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AF4F13"/>
    <w:pPr>
      <w:keepNext/>
      <w:tabs>
        <w:tab w:val="num" w:pos="0"/>
        <w:tab w:val="left" w:pos="360"/>
      </w:tabs>
      <w:spacing w:line="360" w:lineRule="auto"/>
      <w:ind w:left="432" w:hanging="432"/>
      <w:jc w:val="center"/>
      <w:outlineLvl w:val="0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AF4F13"/>
  </w:style>
  <w:style w:type="character" w:customStyle="1" w:styleId="WW8Num1z1">
    <w:name w:val="WW8Num1z1"/>
    <w:rsid w:val="00AF4F13"/>
  </w:style>
  <w:style w:type="character" w:customStyle="1" w:styleId="WW8Num1z2">
    <w:name w:val="WW8Num1z2"/>
    <w:rsid w:val="00AF4F13"/>
  </w:style>
  <w:style w:type="character" w:customStyle="1" w:styleId="WW8Num1z3">
    <w:name w:val="WW8Num1z3"/>
    <w:rsid w:val="00AF4F13"/>
  </w:style>
  <w:style w:type="character" w:customStyle="1" w:styleId="WW8Num1z4">
    <w:name w:val="WW8Num1z4"/>
    <w:rsid w:val="00AF4F13"/>
  </w:style>
  <w:style w:type="character" w:customStyle="1" w:styleId="WW8Num1z5">
    <w:name w:val="WW8Num1z5"/>
    <w:rsid w:val="00AF4F13"/>
  </w:style>
  <w:style w:type="character" w:customStyle="1" w:styleId="WW8Num1z6">
    <w:name w:val="WW8Num1z6"/>
    <w:rsid w:val="00AF4F13"/>
  </w:style>
  <w:style w:type="character" w:customStyle="1" w:styleId="WW8Num1z7">
    <w:name w:val="WW8Num1z7"/>
    <w:rsid w:val="00AF4F13"/>
  </w:style>
  <w:style w:type="character" w:customStyle="1" w:styleId="WW8Num1z8">
    <w:name w:val="WW8Num1z8"/>
    <w:rsid w:val="00AF4F13"/>
  </w:style>
  <w:style w:type="character" w:customStyle="1" w:styleId="WW8Num2z0">
    <w:name w:val="WW8Num2z0"/>
    <w:rsid w:val="00AF4F13"/>
    <w:rPr>
      <w:rFonts w:ascii="Arial Narrow" w:hAnsi="Arial Narrow" w:cs="Arial Narrow"/>
      <w:sz w:val="22"/>
    </w:rPr>
  </w:style>
  <w:style w:type="character" w:customStyle="1" w:styleId="WW8Num2z1">
    <w:name w:val="WW8Num2z1"/>
    <w:rsid w:val="00AF4F13"/>
  </w:style>
  <w:style w:type="character" w:customStyle="1" w:styleId="WW8Num2z2">
    <w:name w:val="WW8Num2z2"/>
    <w:rsid w:val="00AF4F13"/>
  </w:style>
  <w:style w:type="character" w:customStyle="1" w:styleId="WW8Num2z3">
    <w:name w:val="WW8Num2z3"/>
    <w:rsid w:val="00AF4F13"/>
  </w:style>
  <w:style w:type="character" w:customStyle="1" w:styleId="WW8Num2z4">
    <w:name w:val="WW8Num2z4"/>
    <w:rsid w:val="00AF4F13"/>
  </w:style>
  <w:style w:type="character" w:customStyle="1" w:styleId="WW8Num2z5">
    <w:name w:val="WW8Num2z5"/>
    <w:rsid w:val="00AF4F13"/>
  </w:style>
  <w:style w:type="character" w:customStyle="1" w:styleId="WW8Num2z6">
    <w:name w:val="WW8Num2z6"/>
    <w:rsid w:val="00AF4F13"/>
  </w:style>
  <w:style w:type="character" w:customStyle="1" w:styleId="WW8Num2z7">
    <w:name w:val="WW8Num2z7"/>
    <w:rsid w:val="00AF4F13"/>
  </w:style>
  <w:style w:type="character" w:customStyle="1" w:styleId="WW8Num2z8">
    <w:name w:val="WW8Num2z8"/>
    <w:rsid w:val="00AF4F13"/>
  </w:style>
  <w:style w:type="character" w:customStyle="1" w:styleId="WW8Num3z0">
    <w:name w:val="WW8Num3z0"/>
    <w:rsid w:val="00AF4F13"/>
  </w:style>
  <w:style w:type="character" w:customStyle="1" w:styleId="WW8Num3z1">
    <w:name w:val="WW8Num3z1"/>
    <w:rsid w:val="00AF4F13"/>
  </w:style>
  <w:style w:type="character" w:customStyle="1" w:styleId="WW8Num3z2">
    <w:name w:val="WW8Num3z2"/>
    <w:rsid w:val="00AF4F13"/>
  </w:style>
  <w:style w:type="character" w:customStyle="1" w:styleId="WW8Num3z3">
    <w:name w:val="WW8Num3z3"/>
    <w:rsid w:val="00AF4F13"/>
  </w:style>
  <w:style w:type="character" w:customStyle="1" w:styleId="WW8Num3z4">
    <w:name w:val="WW8Num3z4"/>
    <w:rsid w:val="00AF4F13"/>
  </w:style>
  <w:style w:type="character" w:customStyle="1" w:styleId="WW8Num3z5">
    <w:name w:val="WW8Num3z5"/>
    <w:rsid w:val="00AF4F13"/>
  </w:style>
  <w:style w:type="character" w:customStyle="1" w:styleId="WW8Num3z6">
    <w:name w:val="WW8Num3z6"/>
    <w:rsid w:val="00AF4F13"/>
  </w:style>
  <w:style w:type="character" w:customStyle="1" w:styleId="WW8Num3z7">
    <w:name w:val="WW8Num3z7"/>
    <w:rsid w:val="00AF4F13"/>
  </w:style>
  <w:style w:type="character" w:customStyle="1" w:styleId="WW8Num3z8">
    <w:name w:val="WW8Num3z8"/>
    <w:rsid w:val="00AF4F13"/>
  </w:style>
  <w:style w:type="character" w:customStyle="1" w:styleId="WW8Num4z0">
    <w:name w:val="WW8Num4z0"/>
    <w:rsid w:val="00AF4F13"/>
    <w:rPr>
      <w:rFonts w:ascii="Arial Narrow" w:hAnsi="Arial Narrow" w:cs="Arial Narrow"/>
      <w:b/>
      <w:sz w:val="22"/>
      <w:szCs w:val="22"/>
    </w:rPr>
  </w:style>
  <w:style w:type="character" w:customStyle="1" w:styleId="WW8Num4z1">
    <w:name w:val="WW8Num4z1"/>
    <w:rsid w:val="00AF4F13"/>
  </w:style>
  <w:style w:type="character" w:customStyle="1" w:styleId="WW8Num4z2">
    <w:name w:val="WW8Num4z2"/>
    <w:rsid w:val="00AF4F13"/>
  </w:style>
  <w:style w:type="character" w:customStyle="1" w:styleId="WW8Num4z3">
    <w:name w:val="WW8Num4z3"/>
    <w:rsid w:val="00AF4F13"/>
  </w:style>
  <w:style w:type="character" w:customStyle="1" w:styleId="WW8Num4z4">
    <w:name w:val="WW8Num4z4"/>
    <w:rsid w:val="00AF4F13"/>
  </w:style>
  <w:style w:type="character" w:customStyle="1" w:styleId="WW8Num4z5">
    <w:name w:val="WW8Num4z5"/>
    <w:rsid w:val="00AF4F13"/>
  </w:style>
  <w:style w:type="character" w:customStyle="1" w:styleId="WW8Num4z6">
    <w:name w:val="WW8Num4z6"/>
    <w:rsid w:val="00AF4F13"/>
  </w:style>
  <w:style w:type="character" w:customStyle="1" w:styleId="WW8Num4z7">
    <w:name w:val="WW8Num4z7"/>
    <w:rsid w:val="00AF4F13"/>
  </w:style>
  <w:style w:type="character" w:customStyle="1" w:styleId="WW8Num4z8">
    <w:name w:val="WW8Num4z8"/>
    <w:rsid w:val="00AF4F13"/>
  </w:style>
  <w:style w:type="character" w:customStyle="1" w:styleId="WW8Num5z0">
    <w:name w:val="WW8Num5z0"/>
    <w:rsid w:val="00AF4F13"/>
    <w:rPr>
      <w:rFonts w:ascii="Arial Narrow" w:hAnsi="Arial Narrow" w:cs="Arial Narrow"/>
      <w:color w:val="009900"/>
      <w:sz w:val="22"/>
      <w:szCs w:val="20"/>
    </w:rPr>
  </w:style>
  <w:style w:type="character" w:customStyle="1" w:styleId="WW8Num5z1">
    <w:name w:val="WW8Num5z1"/>
    <w:rsid w:val="00AF4F13"/>
  </w:style>
  <w:style w:type="character" w:customStyle="1" w:styleId="WW8Num5z2">
    <w:name w:val="WW8Num5z2"/>
    <w:rsid w:val="00AF4F13"/>
  </w:style>
  <w:style w:type="character" w:customStyle="1" w:styleId="WW8Num5z3">
    <w:name w:val="WW8Num5z3"/>
    <w:rsid w:val="00AF4F13"/>
  </w:style>
  <w:style w:type="character" w:customStyle="1" w:styleId="WW8Num5z4">
    <w:name w:val="WW8Num5z4"/>
    <w:rsid w:val="00AF4F13"/>
  </w:style>
  <w:style w:type="character" w:customStyle="1" w:styleId="WW8Num5z5">
    <w:name w:val="WW8Num5z5"/>
    <w:rsid w:val="00AF4F13"/>
  </w:style>
  <w:style w:type="character" w:customStyle="1" w:styleId="WW8Num5z6">
    <w:name w:val="WW8Num5z6"/>
    <w:rsid w:val="00AF4F13"/>
  </w:style>
  <w:style w:type="character" w:customStyle="1" w:styleId="WW8Num5z7">
    <w:name w:val="WW8Num5z7"/>
    <w:rsid w:val="00AF4F13"/>
  </w:style>
  <w:style w:type="character" w:customStyle="1" w:styleId="WW8Num5z8">
    <w:name w:val="WW8Num5z8"/>
    <w:rsid w:val="00AF4F13"/>
  </w:style>
  <w:style w:type="character" w:customStyle="1" w:styleId="WW8Num6z0">
    <w:name w:val="WW8Num6z0"/>
    <w:rsid w:val="00AF4F13"/>
    <w:rPr>
      <w:rFonts w:ascii="Arial Narrow" w:hAnsi="Arial Narrow" w:cs="Arial Narrow"/>
      <w:bCs/>
      <w:i/>
      <w:color w:val="009900"/>
      <w:sz w:val="22"/>
      <w:szCs w:val="22"/>
    </w:rPr>
  </w:style>
  <w:style w:type="character" w:customStyle="1" w:styleId="WW8Num6z1">
    <w:name w:val="WW8Num6z1"/>
    <w:rsid w:val="00AF4F13"/>
  </w:style>
  <w:style w:type="character" w:customStyle="1" w:styleId="WW8Num6z2">
    <w:name w:val="WW8Num6z2"/>
    <w:rsid w:val="00AF4F13"/>
  </w:style>
  <w:style w:type="character" w:customStyle="1" w:styleId="WW8Num6z3">
    <w:name w:val="WW8Num6z3"/>
    <w:rsid w:val="00AF4F13"/>
  </w:style>
  <w:style w:type="character" w:customStyle="1" w:styleId="WW8Num6z4">
    <w:name w:val="WW8Num6z4"/>
    <w:rsid w:val="00AF4F13"/>
  </w:style>
  <w:style w:type="character" w:customStyle="1" w:styleId="WW8Num6z5">
    <w:name w:val="WW8Num6z5"/>
    <w:rsid w:val="00AF4F13"/>
  </w:style>
  <w:style w:type="character" w:customStyle="1" w:styleId="WW8Num6z6">
    <w:name w:val="WW8Num6z6"/>
    <w:rsid w:val="00AF4F13"/>
  </w:style>
  <w:style w:type="character" w:customStyle="1" w:styleId="WW8Num6z7">
    <w:name w:val="WW8Num6z7"/>
    <w:rsid w:val="00AF4F13"/>
  </w:style>
  <w:style w:type="character" w:customStyle="1" w:styleId="WW8Num6z8">
    <w:name w:val="WW8Num6z8"/>
    <w:rsid w:val="00AF4F13"/>
  </w:style>
  <w:style w:type="character" w:customStyle="1" w:styleId="WW8Num7z0">
    <w:name w:val="WW8Num7z0"/>
    <w:rsid w:val="00AF4F13"/>
    <w:rPr>
      <w:rFonts w:ascii="Arial Narrow" w:hAnsi="Arial Narrow" w:cs="Arial Narrow"/>
      <w:sz w:val="22"/>
    </w:rPr>
  </w:style>
  <w:style w:type="character" w:customStyle="1" w:styleId="WW8Num7z1">
    <w:name w:val="WW8Num7z1"/>
    <w:rsid w:val="00AF4F13"/>
  </w:style>
  <w:style w:type="character" w:customStyle="1" w:styleId="WW8Num7z2">
    <w:name w:val="WW8Num7z2"/>
    <w:rsid w:val="00AF4F13"/>
  </w:style>
  <w:style w:type="character" w:customStyle="1" w:styleId="WW8Num7z3">
    <w:name w:val="WW8Num7z3"/>
    <w:rsid w:val="00AF4F13"/>
  </w:style>
  <w:style w:type="character" w:customStyle="1" w:styleId="WW8Num7z4">
    <w:name w:val="WW8Num7z4"/>
    <w:rsid w:val="00AF4F13"/>
  </w:style>
  <w:style w:type="character" w:customStyle="1" w:styleId="WW8Num7z5">
    <w:name w:val="WW8Num7z5"/>
    <w:rsid w:val="00AF4F13"/>
  </w:style>
  <w:style w:type="character" w:customStyle="1" w:styleId="WW8Num7z6">
    <w:name w:val="WW8Num7z6"/>
    <w:rsid w:val="00AF4F13"/>
  </w:style>
  <w:style w:type="character" w:customStyle="1" w:styleId="WW8Num7z7">
    <w:name w:val="WW8Num7z7"/>
    <w:rsid w:val="00AF4F13"/>
  </w:style>
  <w:style w:type="character" w:customStyle="1" w:styleId="WW8Num7z8">
    <w:name w:val="WW8Num7z8"/>
    <w:rsid w:val="00AF4F13"/>
  </w:style>
  <w:style w:type="character" w:customStyle="1" w:styleId="WW8Num8z0">
    <w:name w:val="WW8Num8z0"/>
    <w:rsid w:val="00AF4F13"/>
    <w:rPr>
      <w:rFonts w:ascii="Arial Narrow" w:hAnsi="Arial Narrow" w:cs="Arial Narrow"/>
      <w:b/>
      <w:bCs/>
      <w:sz w:val="22"/>
    </w:rPr>
  </w:style>
  <w:style w:type="character" w:customStyle="1" w:styleId="WW8Num8z1">
    <w:name w:val="WW8Num8z1"/>
    <w:rsid w:val="00AF4F13"/>
  </w:style>
  <w:style w:type="character" w:customStyle="1" w:styleId="WW8Num8z2">
    <w:name w:val="WW8Num8z2"/>
    <w:rsid w:val="00AF4F13"/>
  </w:style>
  <w:style w:type="character" w:customStyle="1" w:styleId="WW8Num8z3">
    <w:name w:val="WW8Num8z3"/>
    <w:rsid w:val="00AF4F13"/>
  </w:style>
  <w:style w:type="character" w:customStyle="1" w:styleId="WW8Num8z4">
    <w:name w:val="WW8Num8z4"/>
    <w:rsid w:val="00AF4F13"/>
  </w:style>
  <w:style w:type="character" w:customStyle="1" w:styleId="WW8Num8z5">
    <w:name w:val="WW8Num8z5"/>
    <w:rsid w:val="00AF4F13"/>
  </w:style>
  <w:style w:type="character" w:customStyle="1" w:styleId="WW8Num8z6">
    <w:name w:val="WW8Num8z6"/>
    <w:rsid w:val="00AF4F13"/>
  </w:style>
  <w:style w:type="character" w:customStyle="1" w:styleId="WW8Num8z7">
    <w:name w:val="WW8Num8z7"/>
    <w:rsid w:val="00AF4F13"/>
  </w:style>
  <w:style w:type="character" w:customStyle="1" w:styleId="WW8Num8z8">
    <w:name w:val="WW8Num8z8"/>
    <w:rsid w:val="00AF4F13"/>
  </w:style>
  <w:style w:type="character" w:customStyle="1" w:styleId="WW8Num9z0">
    <w:name w:val="WW8Num9z0"/>
    <w:rsid w:val="00AF4F13"/>
  </w:style>
  <w:style w:type="character" w:customStyle="1" w:styleId="WW8Num9z1">
    <w:name w:val="WW8Num9z1"/>
    <w:rsid w:val="00AF4F13"/>
  </w:style>
  <w:style w:type="character" w:customStyle="1" w:styleId="WW8Num9z2">
    <w:name w:val="WW8Num9z2"/>
    <w:rsid w:val="00AF4F13"/>
  </w:style>
  <w:style w:type="character" w:customStyle="1" w:styleId="WW8Num9z3">
    <w:name w:val="WW8Num9z3"/>
    <w:rsid w:val="00AF4F13"/>
  </w:style>
  <w:style w:type="character" w:customStyle="1" w:styleId="WW8Num9z4">
    <w:name w:val="WW8Num9z4"/>
    <w:rsid w:val="00AF4F13"/>
  </w:style>
  <w:style w:type="character" w:customStyle="1" w:styleId="WW8Num9z5">
    <w:name w:val="WW8Num9z5"/>
    <w:rsid w:val="00AF4F13"/>
  </w:style>
  <w:style w:type="character" w:customStyle="1" w:styleId="WW8Num9z6">
    <w:name w:val="WW8Num9z6"/>
    <w:rsid w:val="00AF4F13"/>
  </w:style>
  <w:style w:type="character" w:customStyle="1" w:styleId="WW8Num9z7">
    <w:name w:val="WW8Num9z7"/>
    <w:rsid w:val="00AF4F13"/>
  </w:style>
  <w:style w:type="character" w:customStyle="1" w:styleId="WW8Num9z8">
    <w:name w:val="WW8Num9z8"/>
    <w:rsid w:val="00AF4F13"/>
  </w:style>
  <w:style w:type="character" w:customStyle="1" w:styleId="WW8Num10z0">
    <w:name w:val="WW8Num10z0"/>
    <w:rsid w:val="00AF4F13"/>
    <w:rPr>
      <w:rFonts w:ascii="Arial Narrow" w:hAnsi="Arial Narrow" w:cs="Arial Narrow"/>
      <w:sz w:val="22"/>
      <w:szCs w:val="20"/>
    </w:rPr>
  </w:style>
  <w:style w:type="character" w:customStyle="1" w:styleId="WW8Num10z1">
    <w:name w:val="WW8Num10z1"/>
    <w:rsid w:val="00AF4F13"/>
  </w:style>
  <w:style w:type="character" w:customStyle="1" w:styleId="WW8Num10z2">
    <w:name w:val="WW8Num10z2"/>
    <w:rsid w:val="00AF4F13"/>
  </w:style>
  <w:style w:type="character" w:customStyle="1" w:styleId="WW8Num10z3">
    <w:name w:val="WW8Num10z3"/>
    <w:rsid w:val="00AF4F13"/>
  </w:style>
  <w:style w:type="character" w:customStyle="1" w:styleId="WW8Num10z4">
    <w:name w:val="WW8Num10z4"/>
    <w:rsid w:val="00AF4F13"/>
  </w:style>
  <w:style w:type="character" w:customStyle="1" w:styleId="WW8Num10z5">
    <w:name w:val="WW8Num10z5"/>
    <w:rsid w:val="00AF4F13"/>
  </w:style>
  <w:style w:type="character" w:customStyle="1" w:styleId="WW8Num10z6">
    <w:name w:val="WW8Num10z6"/>
    <w:rsid w:val="00AF4F13"/>
  </w:style>
  <w:style w:type="character" w:customStyle="1" w:styleId="WW8Num10z7">
    <w:name w:val="WW8Num10z7"/>
    <w:rsid w:val="00AF4F13"/>
  </w:style>
  <w:style w:type="character" w:customStyle="1" w:styleId="WW8Num10z8">
    <w:name w:val="WW8Num10z8"/>
    <w:rsid w:val="00AF4F13"/>
  </w:style>
  <w:style w:type="character" w:customStyle="1" w:styleId="WW8Num11z0">
    <w:name w:val="WW8Num11z0"/>
    <w:rsid w:val="00AF4F13"/>
    <w:rPr>
      <w:rFonts w:ascii="Arial Narrow" w:hAnsi="Arial Narrow" w:cs="Arial Narrow"/>
      <w:bCs/>
      <w:sz w:val="22"/>
    </w:rPr>
  </w:style>
  <w:style w:type="character" w:customStyle="1" w:styleId="WW8Num11z1">
    <w:name w:val="WW8Num11z1"/>
    <w:rsid w:val="00AF4F13"/>
  </w:style>
  <w:style w:type="character" w:customStyle="1" w:styleId="WW8Num11z2">
    <w:name w:val="WW8Num11z2"/>
    <w:rsid w:val="00AF4F13"/>
  </w:style>
  <w:style w:type="character" w:customStyle="1" w:styleId="WW8Num11z3">
    <w:name w:val="WW8Num11z3"/>
    <w:rsid w:val="00AF4F13"/>
  </w:style>
  <w:style w:type="character" w:customStyle="1" w:styleId="WW8Num11z4">
    <w:name w:val="WW8Num11z4"/>
    <w:rsid w:val="00AF4F13"/>
  </w:style>
  <w:style w:type="character" w:customStyle="1" w:styleId="WW8Num11z5">
    <w:name w:val="WW8Num11z5"/>
    <w:rsid w:val="00AF4F13"/>
  </w:style>
  <w:style w:type="character" w:customStyle="1" w:styleId="WW8Num11z6">
    <w:name w:val="WW8Num11z6"/>
    <w:rsid w:val="00AF4F13"/>
  </w:style>
  <w:style w:type="character" w:customStyle="1" w:styleId="WW8Num11z7">
    <w:name w:val="WW8Num11z7"/>
    <w:rsid w:val="00AF4F13"/>
  </w:style>
  <w:style w:type="character" w:customStyle="1" w:styleId="WW8Num11z8">
    <w:name w:val="WW8Num11z8"/>
    <w:rsid w:val="00AF4F13"/>
  </w:style>
  <w:style w:type="character" w:customStyle="1" w:styleId="WW8Num12z0">
    <w:name w:val="WW8Num12z0"/>
    <w:rsid w:val="00AF4F13"/>
    <w:rPr>
      <w:rFonts w:ascii="Arial Narrow" w:hAnsi="Arial Narrow" w:cs="Arial Narrow"/>
      <w:sz w:val="22"/>
    </w:rPr>
  </w:style>
  <w:style w:type="character" w:customStyle="1" w:styleId="WW8Num12z1">
    <w:name w:val="WW8Num12z1"/>
    <w:rsid w:val="00AF4F13"/>
  </w:style>
  <w:style w:type="character" w:customStyle="1" w:styleId="WW8Num12z2">
    <w:name w:val="WW8Num12z2"/>
    <w:rsid w:val="00AF4F13"/>
  </w:style>
  <w:style w:type="character" w:customStyle="1" w:styleId="WW8Num12z3">
    <w:name w:val="WW8Num12z3"/>
    <w:rsid w:val="00AF4F13"/>
  </w:style>
  <w:style w:type="character" w:customStyle="1" w:styleId="WW8Num12z4">
    <w:name w:val="WW8Num12z4"/>
    <w:rsid w:val="00AF4F13"/>
  </w:style>
  <w:style w:type="character" w:customStyle="1" w:styleId="WW8Num12z5">
    <w:name w:val="WW8Num12z5"/>
    <w:rsid w:val="00AF4F13"/>
  </w:style>
  <w:style w:type="character" w:customStyle="1" w:styleId="WW8Num12z6">
    <w:name w:val="WW8Num12z6"/>
    <w:rsid w:val="00AF4F13"/>
  </w:style>
  <w:style w:type="character" w:customStyle="1" w:styleId="WW8Num12z7">
    <w:name w:val="WW8Num12z7"/>
    <w:rsid w:val="00AF4F13"/>
  </w:style>
  <w:style w:type="character" w:customStyle="1" w:styleId="WW8Num12z8">
    <w:name w:val="WW8Num12z8"/>
    <w:rsid w:val="00AF4F13"/>
  </w:style>
  <w:style w:type="character" w:customStyle="1" w:styleId="WW8Num13z0">
    <w:name w:val="WW8Num13z0"/>
    <w:rsid w:val="00AF4F13"/>
    <w:rPr>
      <w:rFonts w:ascii="Arial Narrow" w:hAnsi="Arial Narrow" w:cs="Arial Narrow"/>
      <w:sz w:val="22"/>
    </w:rPr>
  </w:style>
  <w:style w:type="character" w:customStyle="1" w:styleId="WW8Num13z1">
    <w:name w:val="WW8Num13z1"/>
    <w:rsid w:val="00AF4F13"/>
  </w:style>
  <w:style w:type="character" w:customStyle="1" w:styleId="WW8Num13z2">
    <w:name w:val="WW8Num13z2"/>
    <w:rsid w:val="00AF4F13"/>
  </w:style>
  <w:style w:type="character" w:customStyle="1" w:styleId="WW8Num13z3">
    <w:name w:val="WW8Num13z3"/>
    <w:rsid w:val="00AF4F13"/>
  </w:style>
  <w:style w:type="character" w:customStyle="1" w:styleId="WW8Num13z4">
    <w:name w:val="WW8Num13z4"/>
    <w:rsid w:val="00AF4F13"/>
  </w:style>
  <w:style w:type="character" w:customStyle="1" w:styleId="WW8Num13z5">
    <w:name w:val="WW8Num13z5"/>
    <w:rsid w:val="00AF4F13"/>
  </w:style>
  <w:style w:type="character" w:customStyle="1" w:styleId="WW8Num13z6">
    <w:name w:val="WW8Num13z6"/>
    <w:rsid w:val="00AF4F13"/>
  </w:style>
  <w:style w:type="character" w:customStyle="1" w:styleId="WW8Num13z7">
    <w:name w:val="WW8Num13z7"/>
    <w:rsid w:val="00AF4F13"/>
  </w:style>
  <w:style w:type="character" w:customStyle="1" w:styleId="WW8Num13z8">
    <w:name w:val="WW8Num13z8"/>
    <w:rsid w:val="00AF4F13"/>
  </w:style>
  <w:style w:type="character" w:customStyle="1" w:styleId="WW8Num14z0">
    <w:name w:val="WW8Num14z0"/>
    <w:rsid w:val="00AF4F13"/>
  </w:style>
  <w:style w:type="character" w:customStyle="1" w:styleId="WW8Num14z1">
    <w:name w:val="WW8Num14z1"/>
    <w:rsid w:val="00AF4F13"/>
  </w:style>
  <w:style w:type="character" w:customStyle="1" w:styleId="WW8Num14z2">
    <w:name w:val="WW8Num14z2"/>
    <w:rsid w:val="00AF4F13"/>
  </w:style>
  <w:style w:type="character" w:customStyle="1" w:styleId="WW8Num14z3">
    <w:name w:val="WW8Num14z3"/>
    <w:rsid w:val="00AF4F13"/>
  </w:style>
  <w:style w:type="character" w:customStyle="1" w:styleId="WW8Num14z4">
    <w:name w:val="WW8Num14z4"/>
    <w:rsid w:val="00AF4F13"/>
  </w:style>
  <w:style w:type="character" w:customStyle="1" w:styleId="WW8Num14z5">
    <w:name w:val="WW8Num14z5"/>
    <w:rsid w:val="00AF4F13"/>
  </w:style>
  <w:style w:type="character" w:customStyle="1" w:styleId="WW8Num14z6">
    <w:name w:val="WW8Num14z6"/>
    <w:rsid w:val="00AF4F13"/>
  </w:style>
  <w:style w:type="character" w:customStyle="1" w:styleId="WW8Num14z7">
    <w:name w:val="WW8Num14z7"/>
    <w:rsid w:val="00AF4F13"/>
  </w:style>
  <w:style w:type="character" w:customStyle="1" w:styleId="WW8Num14z8">
    <w:name w:val="WW8Num14z8"/>
    <w:rsid w:val="00AF4F13"/>
  </w:style>
  <w:style w:type="character" w:customStyle="1" w:styleId="Domylnaczcionkaakapitu1">
    <w:name w:val="Domyślna czcionka akapitu1"/>
    <w:rsid w:val="00AF4F13"/>
  </w:style>
  <w:style w:type="character" w:styleId="Hipercze">
    <w:name w:val="Hyperlink"/>
    <w:basedOn w:val="Domylnaczcionkaakapitu1"/>
    <w:uiPriority w:val="99"/>
    <w:rsid w:val="00AF4F13"/>
    <w:rPr>
      <w:color w:val="0000FF"/>
      <w:u w:val="single"/>
    </w:rPr>
  </w:style>
  <w:style w:type="character" w:customStyle="1" w:styleId="Znakinumeracji">
    <w:name w:val="Znaki numeracji"/>
    <w:rsid w:val="00AF4F13"/>
  </w:style>
  <w:style w:type="character" w:customStyle="1" w:styleId="WW8Num30z0">
    <w:name w:val="WW8Num30z0"/>
    <w:rsid w:val="00AF4F13"/>
    <w:rPr>
      <w:rFonts w:cs="Times New Roman"/>
      <w:bCs/>
      <w:iCs/>
      <w:sz w:val="22"/>
      <w:szCs w:val="22"/>
    </w:rPr>
  </w:style>
  <w:style w:type="paragraph" w:customStyle="1" w:styleId="Nagwek10">
    <w:name w:val="Nagłówek1"/>
    <w:basedOn w:val="Normalny"/>
    <w:next w:val="Tekstpodstawowy"/>
    <w:rsid w:val="00AF4F1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AF4F13"/>
    <w:pPr>
      <w:jc w:val="both"/>
    </w:pPr>
    <w:rPr>
      <w:szCs w:val="20"/>
    </w:rPr>
  </w:style>
  <w:style w:type="paragraph" w:styleId="Lista">
    <w:name w:val="List"/>
    <w:basedOn w:val="Tekstpodstawowy"/>
    <w:rsid w:val="00AF4F13"/>
    <w:rPr>
      <w:rFonts w:cs="Mangal"/>
    </w:rPr>
  </w:style>
  <w:style w:type="paragraph" w:customStyle="1" w:styleId="Podpis1">
    <w:name w:val="Podpis1"/>
    <w:basedOn w:val="Normalny"/>
    <w:rsid w:val="00AF4F1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AF4F1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AF4F13"/>
    <w:pPr>
      <w:tabs>
        <w:tab w:val="left" w:pos="360"/>
      </w:tabs>
    </w:pPr>
    <w:rPr>
      <w:sz w:val="20"/>
    </w:rPr>
  </w:style>
  <w:style w:type="paragraph" w:customStyle="1" w:styleId="Zwykytekst1">
    <w:name w:val="Zwykły tekst1"/>
    <w:basedOn w:val="Normalny"/>
    <w:rsid w:val="00AF4F13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F4F13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AF4F13"/>
    <w:pPr>
      <w:ind w:left="66"/>
      <w:jc w:val="center"/>
    </w:pPr>
    <w:rPr>
      <w:rFonts w:ascii="Arial Narrow" w:hAnsi="Arial Narrow" w:cs="Arial Narrow"/>
      <w:sz w:val="20"/>
    </w:rPr>
  </w:style>
  <w:style w:type="paragraph" w:customStyle="1" w:styleId="Akapitzlist1">
    <w:name w:val="Akapit z listą1"/>
    <w:basedOn w:val="Normalny"/>
    <w:rsid w:val="00AF4F13"/>
    <w:pPr>
      <w:ind w:left="720"/>
    </w:pPr>
  </w:style>
  <w:style w:type="paragraph" w:customStyle="1" w:styleId="Zawartotabeli">
    <w:name w:val="Zawartość tabeli"/>
    <w:basedOn w:val="Normalny"/>
    <w:rsid w:val="00AF4F13"/>
    <w:pPr>
      <w:suppressLineNumbers/>
    </w:pPr>
  </w:style>
  <w:style w:type="paragraph" w:customStyle="1" w:styleId="Nagwektabeli">
    <w:name w:val="Nagłówek tabeli"/>
    <w:basedOn w:val="Zawartotabeli"/>
    <w:rsid w:val="00AF4F13"/>
    <w:pPr>
      <w:jc w:val="center"/>
    </w:pPr>
    <w:rPr>
      <w:b/>
      <w:bCs/>
    </w:rPr>
  </w:style>
  <w:style w:type="paragraph" w:styleId="Akapitzlist">
    <w:name w:val="List Paragraph"/>
    <w:basedOn w:val="Normalny"/>
    <w:uiPriority w:val="34"/>
    <w:qFormat/>
    <w:rsid w:val="003817DE"/>
    <w:pPr>
      <w:ind w:left="708"/>
    </w:pPr>
  </w:style>
  <w:style w:type="paragraph" w:styleId="Stopka">
    <w:name w:val="footer"/>
    <w:basedOn w:val="Normalny"/>
    <w:link w:val="StopkaZnak"/>
    <w:uiPriority w:val="99"/>
    <w:unhideWhenUsed/>
    <w:rsid w:val="006676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7665"/>
    <w:rPr>
      <w:sz w:val="24"/>
      <w:szCs w:val="24"/>
      <w:lang w:eastAsia="ar-SA"/>
    </w:rPr>
  </w:style>
  <w:style w:type="paragraph" w:styleId="Lista2">
    <w:name w:val="List 2"/>
    <w:basedOn w:val="Normalny"/>
    <w:uiPriority w:val="99"/>
    <w:unhideWhenUsed/>
    <w:rsid w:val="00D637BF"/>
    <w:pPr>
      <w:ind w:left="566" w:hanging="283"/>
      <w:contextualSpacing/>
    </w:pPr>
  </w:style>
  <w:style w:type="paragraph" w:styleId="Zwrotgrzecznociowy">
    <w:name w:val="Salutation"/>
    <w:basedOn w:val="Normalny"/>
    <w:next w:val="Normalny"/>
    <w:link w:val="ZwrotgrzecznociowyZnak"/>
    <w:uiPriority w:val="99"/>
    <w:unhideWhenUsed/>
    <w:rsid w:val="00D637BF"/>
  </w:style>
  <w:style w:type="character" w:customStyle="1" w:styleId="ZwrotgrzecznociowyZnak">
    <w:name w:val="Zwrot grzecznościowy Znak"/>
    <w:basedOn w:val="Domylnaczcionkaakapitu"/>
    <w:link w:val="Zwrotgrzecznociowy"/>
    <w:uiPriority w:val="99"/>
    <w:rsid w:val="00D637BF"/>
    <w:rPr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"/>
    <w:uiPriority w:val="10"/>
    <w:qFormat/>
    <w:rsid w:val="00D637B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637B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ar-SA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D637BF"/>
    <w:pPr>
      <w:ind w:left="360" w:firstLine="360"/>
      <w:jc w:val="left"/>
    </w:pPr>
    <w:rPr>
      <w:rFonts w:ascii="Times New Roman" w:hAnsi="Times New Roman" w:cs="Times New Roman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637BF"/>
    <w:rPr>
      <w:rFonts w:ascii="Arial Narrow" w:hAnsi="Arial Narrow" w:cs="Arial Narrow"/>
      <w:szCs w:val="24"/>
      <w:lang w:eastAsia="ar-SA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D637BF"/>
    <w:rPr>
      <w:rFonts w:ascii="Arial Narrow" w:hAnsi="Arial Narrow" w:cs="Arial Narrow"/>
      <w:szCs w:val="24"/>
      <w:lang w:eastAsia="ar-SA"/>
    </w:rPr>
  </w:style>
  <w:style w:type="table" w:styleId="Tabela-Siatka">
    <w:name w:val="Table Grid"/>
    <w:basedOn w:val="Standardowy"/>
    <w:uiPriority w:val="59"/>
    <w:rsid w:val="00D56064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kapitzlist2">
    <w:name w:val="Akapit z listą2"/>
    <w:basedOn w:val="Normalny"/>
    <w:rsid w:val="004D7377"/>
    <w:pPr>
      <w:ind w:left="720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156C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156CB"/>
    <w:rPr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156CB"/>
    <w:rPr>
      <w:vertAlign w:val="superscript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4908E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4908ED"/>
    <w:rPr>
      <w:rFonts w:ascii="Courier New" w:hAnsi="Courier New" w:cs="Courier New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25CB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5CB1"/>
    <w:rPr>
      <w:rFonts w:ascii="Tahoma" w:hAnsi="Tahoma" w:cs="Tahoma"/>
      <w:sz w:val="16"/>
      <w:szCs w:val="16"/>
      <w:lang w:eastAsia="ar-SA"/>
    </w:rPr>
  </w:style>
  <w:style w:type="paragraph" w:customStyle="1" w:styleId="Bezodstpw1">
    <w:name w:val="Bez odstępów1"/>
    <w:rsid w:val="005A0D48"/>
    <w:pPr>
      <w:suppressAutoHyphens/>
    </w:pPr>
    <w:rPr>
      <w:rFonts w:ascii="Calibri" w:hAnsi="Calibri" w:cs="Calibri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95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8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0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www.10wsk.mil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7955FE-511F-4DCF-912F-D3FF1D9DDE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2250</Words>
  <Characters>13504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</vt:lpstr>
    </vt:vector>
  </TitlesOfParts>
  <Company/>
  <LinksUpToDate>false</LinksUpToDate>
  <CharactersWithSpaces>15723</CharactersWithSpaces>
  <SharedDoc>false</SharedDoc>
  <HLinks>
    <vt:vector size="6" baseType="variant">
      <vt:variant>
        <vt:i4>5767190</vt:i4>
      </vt:variant>
      <vt:variant>
        <vt:i4>0</vt:i4>
      </vt:variant>
      <vt:variant>
        <vt:i4>0</vt:i4>
      </vt:variant>
      <vt:variant>
        <vt:i4>5</vt:i4>
      </vt:variant>
      <vt:variant>
        <vt:lpwstr>http://www.10wsk.mil.pl/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</dc:title>
  <dc:creator>DZP</dc:creator>
  <cp:lastModifiedBy>10 wsk</cp:lastModifiedBy>
  <cp:revision>2</cp:revision>
  <cp:lastPrinted>2024-02-13T08:36:00Z</cp:lastPrinted>
  <dcterms:created xsi:type="dcterms:W3CDTF">2024-04-03T04:55:00Z</dcterms:created>
  <dcterms:modified xsi:type="dcterms:W3CDTF">2024-04-03T04:55:00Z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