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4C2CF944" w:rsidR="009F74B6" w:rsidRPr="009E6262" w:rsidRDefault="009F74B6" w:rsidP="00BF049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313061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313061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313061">
      <w:pPr>
        <w:spacing w:before="40" w:after="4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313061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8B74A00" w14:textId="1A9E9A6C" w:rsidR="00743107" w:rsidRDefault="00E52E4F" w:rsidP="0074310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6CBF5031" w14:textId="16AC2805" w:rsidR="00403BF2" w:rsidRPr="00B55650" w:rsidRDefault="00403BF2" w:rsidP="00403BF2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br/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26E04873" w14:textId="77777777" w:rsidR="00743107" w:rsidRPr="00403BF2" w:rsidRDefault="00743107" w:rsidP="00403BF2">
      <w:pPr>
        <w:spacing w:before="40" w:after="40" w:line="276" w:lineRule="auto"/>
        <w:rPr>
          <w:rFonts w:ascii="Tahoma" w:hAnsi="Tahoma" w:cs="Tahoma"/>
          <w:i/>
          <w:color w:val="0000FF"/>
          <w:sz w:val="22"/>
          <w:szCs w:val="22"/>
        </w:rPr>
      </w:pPr>
    </w:p>
    <w:p w14:paraId="03DF9E19" w14:textId="7388CDBB" w:rsidR="00315104" w:rsidRDefault="00E52E4F" w:rsidP="00313061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1D08EA">
        <w:rPr>
          <w:rFonts w:ascii="Tahoma" w:hAnsi="Tahoma" w:cs="Tahoma"/>
          <w:b/>
          <w:sz w:val="20"/>
        </w:rPr>
        <w:t>Oferujemy wykonanie przedmiotu zamówienia zgodnie z</w:t>
      </w:r>
      <w:r w:rsidR="00743107">
        <w:rPr>
          <w:rFonts w:ascii="Tahoma" w:hAnsi="Tahoma" w:cs="Tahoma"/>
          <w:b/>
          <w:sz w:val="20"/>
        </w:rPr>
        <w:t xml:space="preserve"> </w:t>
      </w:r>
      <w:r w:rsidR="00743107" w:rsidRPr="001D08EA">
        <w:rPr>
          <w:rFonts w:ascii="Tahoma" w:hAnsi="Tahoma" w:cs="Tahoma"/>
          <w:b/>
          <w:sz w:val="20"/>
        </w:rPr>
        <w:t>warunkami zawartymi w SWZ</w:t>
      </w:r>
      <w:r w:rsidR="00CE5E30" w:rsidRPr="001D08EA">
        <w:rPr>
          <w:rFonts w:ascii="Tahoma" w:hAnsi="Tahoma" w:cs="Tahoma"/>
          <w:b/>
          <w:sz w:val="20"/>
        </w:rPr>
        <w:t>, posiadaną wiedzą</w:t>
      </w:r>
      <w:r w:rsidR="002B0028" w:rsidRPr="001D08EA">
        <w:rPr>
          <w:rFonts w:ascii="Tahoma" w:hAnsi="Tahoma" w:cs="Tahoma"/>
          <w:b/>
          <w:sz w:val="20"/>
        </w:rPr>
        <w:t xml:space="preserve"> </w:t>
      </w:r>
      <w:r w:rsidR="00D87016" w:rsidRPr="001D08EA">
        <w:rPr>
          <w:rFonts w:ascii="Tahoma" w:hAnsi="Tahoma" w:cs="Tahoma"/>
          <w:b/>
          <w:sz w:val="20"/>
        </w:rPr>
        <w:t xml:space="preserve">i </w:t>
      </w:r>
      <w:r w:rsidR="00CE5E30" w:rsidRPr="001D08EA">
        <w:rPr>
          <w:rFonts w:ascii="Tahoma" w:hAnsi="Tahoma" w:cs="Tahoma"/>
          <w:b/>
          <w:sz w:val="20"/>
        </w:rPr>
        <w:t xml:space="preserve">doświadczeniem </w:t>
      </w:r>
      <w:r w:rsidR="00743107">
        <w:rPr>
          <w:rFonts w:ascii="Tahoma" w:hAnsi="Tahoma" w:cs="Tahoma"/>
          <w:b/>
          <w:sz w:val="20"/>
        </w:rPr>
        <w:t xml:space="preserve">oraz </w:t>
      </w:r>
      <w:r w:rsidRPr="001D08EA">
        <w:rPr>
          <w:rFonts w:ascii="Tahoma" w:hAnsi="Tahoma" w:cs="Tahoma"/>
          <w:b/>
          <w:sz w:val="20"/>
        </w:rPr>
        <w:t>wg poniższych danych:</w:t>
      </w:r>
    </w:p>
    <w:p w14:paraId="48CF980F" w14:textId="77777777" w:rsidR="00743107" w:rsidRDefault="00743107">
      <w:pPr>
        <w:widowControl w:val="0"/>
        <w:numPr>
          <w:ilvl w:val="0"/>
          <w:numId w:val="8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67DE66D4" w14:textId="226D1A16" w:rsidR="00B46A57" w:rsidRPr="009C50E6" w:rsidRDefault="00743107">
      <w:pPr>
        <w:pStyle w:val="Akapitzlist"/>
        <w:widowControl w:val="0"/>
        <w:numPr>
          <w:ilvl w:val="0"/>
          <w:numId w:val="130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 I ZAMÓWIENIA</w:t>
      </w:r>
      <w:r w:rsidR="00B46A57">
        <w:rPr>
          <w:rFonts w:ascii="Tahoma" w:hAnsi="Tahoma" w:cs="Tahoma"/>
          <w:b/>
          <w:color w:val="C00000"/>
        </w:rPr>
        <w:t xml:space="preserve"> : </w:t>
      </w:r>
      <w:r w:rsidRPr="00DE13BB">
        <w:rPr>
          <w:rFonts w:ascii="Tahoma" w:hAnsi="Tahoma" w:cs="Tahoma"/>
          <w:b/>
          <w:color w:val="C00000"/>
        </w:rPr>
        <w:t xml:space="preserve"> </w:t>
      </w:r>
      <w:r w:rsidR="009C50E6" w:rsidRPr="009C50E6">
        <w:rPr>
          <w:rFonts w:ascii="Tahoma" w:hAnsi="Tahoma" w:cs="Tahoma"/>
          <w:b/>
          <w:i/>
          <w:iCs/>
          <w:color w:val="0000FF"/>
          <w:sz w:val="15"/>
          <w:szCs w:val="15"/>
        </w:rPr>
        <w:t>Świadczenie usług związanych z bieżącym utrzymaniem trawników, poboczy, skarp i rowów znajdujących się w granicach pasa drogowego dróg powiatowych, zlokalizowanych na terenie miasta Kędzierzyn-Koźle w 2024 r.</w:t>
      </w:r>
    </w:p>
    <w:p w14:paraId="0107F203" w14:textId="77777777" w:rsidR="00743107" w:rsidRPr="009E6262" w:rsidRDefault="00743107" w:rsidP="006D3E13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027866B" w14:textId="77777777" w:rsidR="007179E6" w:rsidRDefault="00743107" w:rsidP="0074310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15B5EB82" w14:textId="77777777" w:rsidR="00EA0EFC" w:rsidRDefault="00EA0EFC" w:rsidP="0074310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1B46B571" w14:textId="6A9F73F8" w:rsidR="00743107" w:rsidRPr="00EA0EFC" w:rsidRDefault="00743107" w:rsidP="00EA0EFC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33EAE087" w14:textId="6CD42AE0" w:rsidR="009C50E6" w:rsidRPr="009C50E6" w:rsidRDefault="00743107">
      <w:pPr>
        <w:pStyle w:val="Akapitzlist"/>
        <w:widowControl w:val="0"/>
        <w:numPr>
          <w:ilvl w:val="0"/>
          <w:numId w:val="131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>II ZAMÓWIENIA</w:t>
      </w:r>
      <w:r w:rsidR="00B46A57">
        <w:rPr>
          <w:rFonts w:ascii="Tahoma" w:hAnsi="Tahoma" w:cs="Tahoma"/>
          <w:b/>
          <w:color w:val="C00000"/>
        </w:rPr>
        <w:t xml:space="preserve">: </w:t>
      </w:r>
      <w:r w:rsidR="009C50E6" w:rsidRPr="009C50E6">
        <w:rPr>
          <w:rFonts w:ascii="Tahoma" w:hAnsi="Tahoma" w:cs="Tahoma"/>
          <w:b/>
          <w:i/>
          <w:iCs/>
          <w:color w:val="0000FF"/>
          <w:sz w:val="15"/>
          <w:szCs w:val="15"/>
        </w:rPr>
        <w:t>Świadczenie usług związanych z mechanicznym koszeniem poboczy dróg powiatowych zamiejskich na terenie Powiatu Kędzierzyńsko-Kozielskiego w 2024 r.</w:t>
      </w:r>
    </w:p>
    <w:p w14:paraId="4BB859BA" w14:textId="77777777" w:rsidR="009C50E6" w:rsidRPr="009C50E6" w:rsidRDefault="009C50E6" w:rsidP="009C50E6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5"/>
          <w:szCs w:val="15"/>
        </w:rPr>
      </w:pPr>
    </w:p>
    <w:p w14:paraId="3F252F77" w14:textId="77777777" w:rsidR="00B46A57" w:rsidRPr="00B46A57" w:rsidRDefault="00B46A57" w:rsidP="00B46A5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04D24B3F" w14:textId="77777777" w:rsidR="00743107" w:rsidRDefault="00743107" w:rsidP="006D3E13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29D74B7" w14:textId="77777777" w:rsidR="00743107" w:rsidRDefault="00743107" w:rsidP="0074310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64B7C70C" w14:textId="77777777" w:rsidR="00EA0EFC" w:rsidRPr="004D4969" w:rsidRDefault="00EA0EFC" w:rsidP="00EA0EF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56B2E689" w14:textId="77777777" w:rsidR="00743107" w:rsidRPr="004D4969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b/>
          <w:sz w:val="8"/>
          <w:szCs w:val="8"/>
        </w:rPr>
      </w:pPr>
    </w:p>
    <w:p w14:paraId="6E021199" w14:textId="01CEA522" w:rsidR="0061468F" w:rsidRDefault="00743107" w:rsidP="0061468F">
      <w:pPr>
        <w:spacing w:before="40" w:after="40"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Pr="00E81519">
        <w:rPr>
          <w:rFonts w:ascii="Tahoma" w:hAnsi="Tahoma" w:cs="Tahoma"/>
          <w:b/>
          <w:bCs/>
          <w:sz w:val="18"/>
          <w:szCs w:val="18"/>
        </w:rPr>
        <w:t>dane z pkt.</w:t>
      </w:r>
      <w:r>
        <w:rPr>
          <w:rFonts w:ascii="Tahoma" w:hAnsi="Tahoma" w:cs="Tahoma"/>
          <w:b/>
          <w:bCs/>
          <w:sz w:val="18"/>
          <w:szCs w:val="18"/>
        </w:rPr>
        <w:t xml:space="preserve"> 5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 SWZ (opis przedmiotu zamówienia), formularz cenowy, zakres zamówienia, </w:t>
      </w:r>
      <w:r w:rsidR="0061468F" w:rsidRPr="00321545">
        <w:rPr>
          <w:rFonts w:ascii="Tahoma" w:hAnsi="Tahoma" w:cs="Tahoma"/>
          <w:b/>
          <w:bCs/>
          <w:sz w:val="18"/>
          <w:szCs w:val="18"/>
        </w:rPr>
        <w:t>ewentualną wizję lokalną</w:t>
      </w:r>
      <w:r w:rsidR="0061468F">
        <w:rPr>
          <w:rFonts w:ascii="Tahoma" w:hAnsi="Tahoma" w:cs="Tahoma"/>
          <w:b/>
          <w:bCs/>
          <w:sz w:val="18"/>
          <w:szCs w:val="18"/>
        </w:rPr>
        <w:t xml:space="preserve">, 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doświadczenie Wykonawcy, </w:t>
      </w:r>
      <w:r w:rsidR="0061468F" w:rsidRPr="0061468F">
        <w:rPr>
          <w:rFonts w:ascii="Tahoma" w:hAnsi="Tahoma" w:cs="Tahoma"/>
          <w:b/>
          <w:sz w:val="18"/>
          <w:szCs w:val="18"/>
        </w:rPr>
        <w:t>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rabatów.</w:t>
      </w:r>
    </w:p>
    <w:p w14:paraId="28430C02" w14:textId="0D84E289" w:rsidR="00743107" w:rsidRPr="006876CC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6876CC">
        <w:rPr>
          <w:rFonts w:ascii="Tahoma" w:hAnsi="Tahoma" w:cs="Tahoma"/>
          <w:b/>
          <w:sz w:val="18"/>
          <w:szCs w:val="18"/>
        </w:rPr>
        <w:lastRenderedPageBreak/>
        <w:t>Cena oferty przez cały okres realizacji zamówienia nie będzie podlegała zmianom ani korektom, chyba</w:t>
      </w:r>
      <w:r w:rsidRPr="006876CC">
        <w:rPr>
          <w:rFonts w:ascii="Tahoma" w:hAnsi="Tahoma" w:cs="Tahoma"/>
          <w:sz w:val="18"/>
          <w:szCs w:val="18"/>
        </w:rPr>
        <w:t xml:space="preserve"> że</w:t>
      </w:r>
      <w:r w:rsidR="006876CC" w:rsidRPr="006876CC">
        <w:rPr>
          <w:rFonts w:ascii="Tahoma" w:hAnsi="Tahoma" w:cs="Tahoma"/>
          <w:sz w:val="18"/>
          <w:szCs w:val="18"/>
        </w:rPr>
        <w:t> </w:t>
      </w:r>
      <w:r w:rsidRPr="006876CC">
        <w:rPr>
          <w:rFonts w:ascii="Tahoma" w:hAnsi="Tahoma" w:cs="Tahoma"/>
          <w:sz w:val="18"/>
          <w:szCs w:val="18"/>
        </w:rPr>
        <w:t>potrzeba zmiany lub korekty wynikała będzie obowiązkowo ze zmiany przepisów prawa</w:t>
      </w:r>
      <w:r w:rsidR="006876CC" w:rsidRPr="006876CC">
        <w:rPr>
          <w:rFonts w:ascii="Tahoma" w:hAnsi="Tahoma" w:cs="Tahoma"/>
          <w:sz w:val="18"/>
          <w:szCs w:val="18"/>
        </w:rPr>
        <w:t>,</w:t>
      </w:r>
      <w:r w:rsidRPr="006876CC">
        <w:rPr>
          <w:rFonts w:ascii="Tahoma" w:hAnsi="Tahoma" w:cs="Tahoma"/>
          <w:sz w:val="18"/>
          <w:szCs w:val="18"/>
        </w:rPr>
        <w:t xml:space="preserve"> Wykonawca pokryje wszelkie koszty związane z realizacją przedmiotu zamówienia.</w:t>
      </w:r>
    </w:p>
    <w:p w14:paraId="3A253F88" w14:textId="77777777" w:rsidR="007179E6" w:rsidRPr="00EA0EFC" w:rsidRDefault="007179E6" w:rsidP="00743107">
      <w:pPr>
        <w:spacing w:before="60" w:line="264" w:lineRule="auto"/>
        <w:ind w:left="426"/>
        <w:jc w:val="both"/>
        <w:rPr>
          <w:rFonts w:ascii="Tahoma" w:hAnsi="Tahoma" w:cs="Tahoma"/>
          <w:b/>
          <w:color w:val="0000FF"/>
          <w:sz w:val="10"/>
          <w:szCs w:val="10"/>
        </w:rPr>
      </w:pPr>
    </w:p>
    <w:p w14:paraId="64D17C8A" w14:textId="77777777" w:rsidR="007179E6" w:rsidRPr="007179E6" w:rsidRDefault="007179E6" w:rsidP="007179E6">
      <w:pPr>
        <w:widowControl w:val="0"/>
        <w:spacing w:before="120"/>
        <w:ind w:left="709"/>
        <w:jc w:val="center"/>
        <w:rPr>
          <w:rFonts w:ascii="Tahoma" w:hAnsi="Tahoma" w:cs="Tahoma"/>
          <w:b/>
          <w:bCs/>
          <w:i/>
          <w:color w:val="C00000"/>
          <w:sz w:val="22"/>
          <w:szCs w:val="22"/>
        </w:rPr>
      </w:pPr>
      <w:r w:rsidRPr="007179E6">
        <w:rPr>
          <w:rFonts w:ascii="Tahoma" w:hAnsi="Tahoma" w:cs="Tahoma"/>
          <w:b/>
          <w:bCs/>
          <w:i/>
          <w:color w:val="C00000"/>
          <w:sz w:val="22"/>
          <w:szCs w:val="22"/>
        </w:rPr>
        <w:t>Wykonawca skreśla część, na którą nie składa oferty</w:t>
      </w:r>
    </w:p>
    <w:p w14:paraId="09566EF9" w14:textId="77777777" w:rsidR="007179E6" w:rsidRPr="00EA0EFC" w:rsidRDefault="007179E6" w:rsidP="00743107">
      <w:pPr>
        <w:spacing w:before="60" w:line="264" w:lineRule="auto"/>
        <w:ind w:left="426"/>
        <w:jc w:val="both"/>
        <w:rPr>
          <w:rFonts w:ascii="Tahoma" w:hAnsi="Tahoma" w:cs="Tahoma"/>
          <w:b/>
          <w:color w:val="0000FF"/>
          <w:sz w:val="10"/>
          <w:szCs w:val="10"/>
        </w:rPr>
      </w:pPr>
    </w:p>
    <w:p w14:paraId="17B526C2" w14:textId="77777777" w:rsidR="002C3F74" w:rsidRPr="002C3F74" w:rsidRDefault="002C3F74" w:rsidP="00313061">
      <w:pPr>
        <w:spacing w:before="40" w:after="4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69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313061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313061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313061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17358111" w14:textId="77777777" w:rsidR="005D060B" w:rsidRDefault="005D060B" w:rsidP="00313061">
      <w:pPr>
        <w:spacing w:before="40" w:after="40" w:line="276" w:lineRule="auto"/>
        <w:jc w:val="both"/>
        <w:rPr>
          <w:rFonts w:ascii="Trebuchet MS" w:hAnsi="Trebuchet MS"/>
          <w:i/>
          <w:sz w:val="16"/>
          <w:szCs w:val="16"/>
        </w:rPr>
      </w:pPr>
    </w:p>
    <w:p w14:paraId="1F336D28" w14:textId="77777777" w:rsidR="005D060B" w:rsidRPr="00F20225" w:rsidRDefault="005D060B">
      <w:pPr>
        <w:pStyle w:val="Akapitzlist"/>
        <w:widowControl w:val="0"/>
        <w:numPr>
          <w:ilvl w:val="0"/>
          <w:numId w:val="70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Pr="006D372B">
        <w:rPr>
          <w:rFonts w:ascii="Tahoma" w:hAnsi="Tahoma" w:cs="Tahoma"/>
          <w:b/>
          <w:bCs/>
          <w:color w:val="FF0000"/>
        </w:rPr>
        <w:t>*</w:t>
      </w:r>
      <w:r w:rsidRPr="006D372B">
        <w:rPr>
          <w:rFonts w:ascii="Tahoma" w:hAnsi="Tahoma" w:cs="Tahoma"/>
          <w:b/>
          <w:bCs/>
          <w:sz w:val="20"/>
        </w:rPr>
        <w:t xml:space="preserve"> </w:t>
      </w:r>
      <w:r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12EF48D6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00CA0127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609AEC9D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32742CC3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2DE5FF1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B7815C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78E8803B" w14:textId="77777777" w:rsidR="005D060B" w:rsidRPr="001E3051" w:rsidRDefault="005D060B" w:rsidP="00313061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0A8C4AE7" w14:textId="77777777" w:rsidR="005D060B" w:rsidRPr="006D372B" w:rsidRDefault="005D060B" w:rsidP="00313061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43222FF2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11964151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C82563F" w14:textId="0AA7B9B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</w:t>
      </w:r>
      <w:r w:rsidR="006876CC">
        <w:rPr>
          <w:rFonts w:ascii="Tahoma" w:hAnsi="Tahoma" w:cs="Tahoma"/>
          <w:i/>
          <w:sz w:val="16"/>
          <w:szCs w:val="16"/>
        </w:rPr>
        <w:t> </w:t>
      </w:r>
      <w:r w:rsidRPr="006D372B">
        <w:rPr>
          <w:rFonts w:ascii="Tahoma" w:hAnsi="Tahoma" w:cs="Tahoma"/>
          <w:i/>
          <w:sz w:val="16"/>
          <w:szCs w:val="16"/>
        </w:rPr>
        <w:t>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935161" w:rsidRDefault="006D372B" w:rsidP="00313061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 w:val="10"/>
          <w:szCs w:val="10"/>
        </w:rPr>
      </w:pPr>
    </w:p>
    <w:p w14:paraId="4645BC78" w14:textId="1B1B1467" w:rsidR="002C3F74" w:rsidRPr="006D3E13" w:rsidRDefault="007B6472">
      <w:pPr>
        <w:pStyle w:val="Akapitzlist"/>
        <w:widowControl w:val="0"/>
        <w:numPr>
          <w:ilvl w:val="0"/>
          <w:numId w:val="70"/>
        </w:numPr>
        <w:spacing w:before="40" w:after="40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064EF4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064EF4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064EF4">
        <w:rPr>
          <w:rFonts w:ascii="Tahoma" w:hAnsi="Tahoma" w:cs="Tahoma"/>
          <w:sz w:val="21"/>
          <w:szCs w:val="21"/>
        </w:rPr>
        <w:t xml:space="preserve"> </w:t>
      </w:r>
    </w:p>
    <w:p w14:paraId="65F4444B" w14:textId="52C572B3" w:rsidR="006D3E13" w:rsidRPr="00354E77" w:rsidRDefault="00354E77" w:rsidP="006D3E13">
      <w:pPr>
        <w:jc w:val="center"/>
        <w:rPr>
          <w:rFonts w:ascii="Tahoma" w:hAnsi="Tahoma" w:cs="Tahoma"/>
          <w:b/>
          <w:bCs/>
          <w:color w:val="0000FF"/>
          <w:sz w:val="19"/>
          <w:szCs w:val="19"/>
          <w:u w:val="single"/>
        </w:rPr>
      </w:pPr>
      <w:r>
        <w:rPr>
          <w:rFonts w:ascii="Tahoma" w:hAnsi="Tahoma" w:cs="Tahoma"/>
          <w:b/>
          <w:color w:val="0000FF"/>
          <w:sz w:val="19"/>
          <w:szCs w:val="19"/>
        </w:rPr>
        <w:t xml:space="preserve">   </w:t>
      </w:r>
      <w:r w:rsidR="006D3E13" w:rsidRPr="00354E77">
        <w:rPr>
          <w:rFonts w:ascii="Tahoma" w:hAnsi="Tahoma" w:cs="Tahoma"/>
          <w:b/>
          <w:color w:val="0000FF"/>
          <w:sz w:val="19"/>
          <w:szCs w:val="19"/>
        </w:rPr>
        <w:t>Wykonanie</w:t>
      </w:r>
      <w:r w:rsidR="006D3E13" w:rsidRPr="00354E77">
        <w:rPr>
          <w:rFonts w:ascii="Tahoma" w:hAnsi="Tahoma" w:cs="Tahoma"/>
          <w:color w:val="0000FF"/>
          <w:sz w:val="19"/>
          <w:szCs w:val="19"/>
        </w:rPr>
        <w:t xml:space="preserve"> przedmiotu zamówienia w terminie: od daty zawarcia umowy </w:t>
      </w:r>
      <w:r w:rsidR="006D3E13" w:rsidRPr="00354E77">
        <w:rPr>
          <w:rFonts w:ascii="Tahoma" w:hAnsi="Tahoma" w:cs="Tahoma"/>
          <w:b/>
          <w:bCs/>
          <w:color w:val="0000FF"/>
          <w:sz w:val="19"/>
          <w:szCs w:val="19"/>
        </w:rPr>
        <w:t>do dnia 30 listopada 2024 r</w:t>
      </w:r>
      <w:r w:rsidR="006D3E13" w:rsidRPr="00354E77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.</w:t>
      </w:r>
    </w:p>
    <w:p w14:paraId="40DFD4D2" w14:textId="77777777" w:rsidR="006D3E13" w:rsidRPr="00175583" w:rsidRDefault="006D3E13" w:rsidP="006D3E13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7C2780AC" w14:textId="7F9CF63F" w:rsidR="00DC58ED" w:rsidRDefault="00DC58ED" w:rsidP="00C80340">
      <w:pPr>
        <w:pStyle w:val="Nagwek2"/>
      </w:pPr>
      <w:r>
        <w:t>Część I zamówienia</w:t>
      </w:r>
    </w:p>
    <w:p w14:paraId="128036F4" w14:textId="77777777" w:rsidR="00DC58ED" w:rsidRPr="00DC58ED" w:rsidRDefault="00DC58ED" w:rsidP="00DC58ED">
      <w:pPr>
        <w:tabs>
          <w:tab w:val="left" w:pos="567"/>
        </w:tabs>
        <w:spacing w:line="259" w:lineRule="auto"/>
        <w:ind w:firstLine="142"/>
        <w:jc w:val="both"/>
        <w:rPr>
          <w:rFonts w:ascii="Tahoma" w:eastAsiaTheme="minorHAnsi" w:hAnsi="Tahoma" w:cs="Tahoma"/>
          <w:kern w:val="2"/>
          <w:sz w:val="10"/>
          <w:szCs w:val="10"/>
          <w14:ligatures w14:val="standardContextual"/>
        </w:rPr>
      </w:pPr>
    </w:p>
    <w:p w14:paraId="5BC8FAD7" w14:textId="77777777" w:rsidR="00DC58ED" w:rsidRPr="00DC58ED" w:rsidRDefault="00DC58ED" w:rsidP="00DC58ED">
      <w:pPr>
        <w:spacing w:line="259" w:lineRule="auto"/>
        <w:ind w:firstLine="567"/>
        <w:jc w:val="both"/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</w:pPr>
      <w:r w:rsidRPr="00DC58ED">
        <w:rPr>
          <w:rFonts w:ascii="Tahoma" w:eastAsiaTheme="minorHAnsi" w:hAnsi="Tahoma" w:cs="Tahoma"/>
          <w:kern w:val="2"/>
          <w:sz w:val="19"/>
          <w:szCs w:val="19"/>
          <w14:ligatures w14:val="standardContextual"/>
        </w:rPr>
        <w:t xml:space="preserve">Termin wykonania usługi – </w:t>
      </w:r>
      <w:r w:rsidRPr="00DC58ED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od daty rozpoczęcia sezonu do 30 listopada 2024 r.</w:t>
      </w:r>
    </w:p>
    <w:p w14:paraId="484BFFE4" w14:textId="582B9C09" w:rsidR="00DC58ED" w:rsidRPr="006D3E13" w:rsidRDefault="00DC58ED" w:rsidP="00DC58ED">
      <w:pPr>
        <w:spacing w:after="160" w:line="259" w:lineRule="auto"/>
        <w:ind w:left="567"/>
        <w:jc w:val="both"/>
        <w:rPr>
          <w:rFonts w:ascii="Tahoma" w:eastAsiaTheme="minorHAnsi" w:hAnsi="Tahoma" w:cs="Tahoma"/>
          <w:i/>
          <w:iCs/>
          <w:color w:val="0000FF"/>
          <w:kern w:val="2"/>
          <w:sz w:val="19"/>
          <w:szCs w:val="19"/>
          <w14:ligatures w14:val="standardContextual"/>
        </w:rPr>
      </w:pP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Data rozpoczęcia sezonu będzie zależna od panujących warunków atmosferycznych. Powiat zastrzega sobie możliwość zmiany terminu rozpoczęcia i zakończenia </w:t>
      </w:r>
      <w:r w:rsidR="00E459AD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(skrócenia) </w:t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sezonu w zależności od faktycznego zaistnienia lub utrzymywania </w:t>
      </w:r>
      <w:r w:rsidR="00B615E5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br/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się warunków pogodowych. Decyzję o rozpoczęciu sezonu będzie podejmował przedstawiciel Powiatu. Pisemną informację o rozpoczęciu sezonu Powiat przekaże Wykonawcy w formie pisemnej (za pośrednictwem faksu, e-maila) </w:t>
      </w:r>
      <w:r w:rsidR="00B615E5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br/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>z co najmniej 1 dniowym wyprzedzeniem</w:t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9"/>
          <w:szCs w:val="19"/>
          <w14:ligatures w14:val="standardContextual"/>
        </w:rPr>
        <w:t>.</w:t>
      </w:r>
    </w:p>
    <w:p w14:paraId="26A4BC59" w14:textId="77777777" w:rsidR="00DC58ED" w:rsidRDefault="00DC58ED" w:rsidP="00C80340">
      <w:pPr>
        <w:pStyle w:val="Nagwek2"/>
      </w:pPr>
      <w:r>
        <w:t>Część II zamówienia</w:t>
      </w:r>
    </w:p>
    <w:p w14:paraId="27DDC4FF" w14:textId="1A3F9667" w:rsidR="00DC58ED" w:rsidRPr="006D3E13" w:rsidRDefault="00DC58ED" w:rsidP="006D3E13">
      <w:pPr>
        <w:spacing w:after="160"/>
        <w:ind w:firstLine="567"/>
        <w:jc w:val="center"/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</w:pPr>
      <w:r w:rsidRPr="006D3E13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Realizacja zamówienia będzie następowała po przekazaniu terenu prac w pojedynczym zleceniu</w:t>
      </w:r>
      <w:r w:rsidR="006D3E13" w:rsidRPr="006D3E13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 xml:space="preserve"> nie później niż do 30 listopada 2024 r.</w:t>
      </w:r>
    </w:p>
    <w:p w14:paraId="7382867B" w14:textId="77777777" w:rsidR="00CA1D95" w:rsidRPr="00895BD2" w:rsidRDefault="00CA1D95" w:rsidP="00DC58ED">
      <w:pPr>
        <w:spacing w:before="40"/>
        <w:jc w:val="both"/>
        <w:rPr>
          <w:rFonts w:ascii="Tahoma" w:hAnsi="Tahoma" w:cs="Tahoma"/>
          <w:b/>
          <w:bCs/>
          <w:sz w:val="10"/>
          <w:szCs w:val="10"/>
        </w:rPr>
      </w:pPr>
    </w:p>
    <w:p w14:paraId="15481297" w14:textId="77777777" w:rsidR="006D3E13" w:rsidRPr="00895BD2" w:rsidRDefault="006D3E13">
      <w:pPr>
        <w:pStyle w:val="Akapitzlist"/>
        <w:numPr>
          <w:ilvl w:val="0"/>
          <w:numId w:val="70"/>
        </w:numPr>
        <w:tabs>
          <w:tab w:val="left" w:pos="1560"/>
        </w:tabs>
        <w:suppressAutoHyphens/>
        <w:autoSpaceDE w:val="0"/>
        <w:spacing w:before="120"/>
        <w:ind w:left="426" w:hanging="426"/>
        <w:jc w:val="both"/>
        <w:rPr>
          <w:rFonts w:ascii="Tahoma" w:hAnsi="Tahoma" w:cs="Tahoma"/>
          <w:b/>
          <w:bCs/>
          <w:color w:val="FF0000"/>
          <w:sz w:val="24"/>
          <w:szCs w:val="24"/>
          <w:lang w:eastAsia="ar-SA"/>
        </w:rPr>
      </w:pPr>
      <w:r w:rsidRPr="00895BD2">
        <w:rPr>
          <w:rFonts w:ascii="Tahoma" w:hAnsi="Tahoma" w:cs="Tahoma"/>
          <w:b/>
          <w:u w:val="single"/>
        </w:rPr>
        <w:t>Termin usunięcia wad stwierdzonych w wyniku kontroli wykonywania usługi oraz doraźnej kontroli (dni):</w:t>
      </w:r>
      <w:r w:rsidRPr="00895BD2">
        <w:rPr>
          <w:rFonts w:ascii="Tahoma" w:hAnsi="Tahoma" w:cs="Tahoma"/>
          <w:b/>
        </w:rPr>
        <w:t xml:space="preserve">  </w:t>
      </w:r>
      <w:r>
        <w:rPr>
          <w:rFonts w:ascii="Tahoma" w:hAnsi="Tahoma" w:cs="Tahoma"/>
          <w:b/>
        </w:rPr>
        <w:t xml:space="preserve"> </w:t>
      </w:r>
      <w:r w:rsidRPr="004912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ar-SA"/>
        </w:rPr>
        <w:t>część I zamówienia</w:t>
      </w:r>
    </w:p>
    <w:p w14:paraId="08FDDD5C" w14:textId="77777777" w:rsidR="006D3E13" w:rsidRPr="006D3E13" w:rsidRDefault="006D3E13" w:rsidP="006D3E13">
      <w:pPr>
        <w:jc w:val="center"/>
        <w:rPr>
          <w:rFonts w:ascii="Tahoma" w:hAnsi="Tahoma" w:cs="Tahoma"/>
          <w:color w:val="0000FF"/>
        </w:rPr>
      </w:pPr>
      <w:r w:rsidRPr="00B615E5">
        <w:rPr>
          <w:rFonts w:ascii="Tahoma" w:hAnsi="Tahoma" w:cs="Tahoma"/>
          <w:b/>
          <w:bCs/>
          <w:color w:val="0000FF"/>
          <w:sz w:val="22"/>
          <w:szCs w:val="22"/>
        </w:rPr>
        <w:t>……… dzień/dni</w:t>
      </w:r>
      <w:r w:rsidRPr="00B615E5">
        <w:rPr>
          <w:rFonts w:ascii="Tahoma" w:hAnsi="Tahoma" w:cs="Tahoma"/>
          <w:color w:val="0000FF"/>
          <w:sz w:val="22"/>
          <w:szCs w:val="22"/>
        </w:rPr>
        <w:t xml:space="preserve"> </w:t>
      </w:r>
      <w:r w:rsidRPr="00B615E5">
        <w:rPr>
          <w:rFonts w:ascii="Tahoma" w:hAnsi="Tahoma" w:cs="Tahoma"/>
          <w:color w:val="C00000"/>
          <w:sz w:val="20"/>
          <w:szCs w:val="20"/>
        </w:rPr>
        <w:t>(wartość oceniana)</w:t>
      </w:r>
    </w:p>
    <w:p w14:paraId="0E21D63C" w14:textId="77777777" w:rsidR="006D3E13" w:rsidRPr="00B615E5" w:rsidRDefault="006D3E13" w:rsidP="006D3E13">
      <w:pPr>
        <w:jc w:val="center"/>
        <w:rPr>
          <w:rFonts w:ascii="Tahoma" w:hAnsi="Tahoma" w:cs="Tahoma"/>
          <w:i/>
          <w:iCs/>
          <w:color w:val="0000FF"/>
          <w:sz w:val="18"/>
          <w:szCs w:val="18"/>
        </w:rPr>
      </w:pPr>
      <w:r w:rsidRPr="00B615E5">
        <w:rPr>
          <w:rFonts w:ascii="Tahoma" w:hAnsi="Tahoma" w:cs="Tahoma"/>
          <w:i/>
          <w:iCs/>
          <w:color w:val="0000FF"/>
          <w:sz w:val="18"/>
          <w:szCs w:val="18"/>
        </w:rPr>
        <w:t>(należy wybrać z następujących 1 dzień, 2 dni, 3 dni, 4 dni, 5 dni)</w:t>
      </w:r>
    </w:p>
    <w:p w14:paraId="2320A483" w14:textId="77777777" w:rsidR="006D3E13" w:rsidRPr="006D3E13" w:rsidRDefault="006D3E13" w:rsidP="006D3E13"/>
    <w:p w14:paraId="14BEDE3C" w14:textId="6D084699" w:rsidR="00CA1D95" w:rsidRPr="00895BD2" w:rsidRDefault="00CA1D95">
      <w:pPr>
        <w:pStyle w:val="Akapitzlist"/>
        <w:keepNext/>
        <w:keepLines/>
        <w:numPr>
          <w:ilvl w:val="0"/>
          <w:numId w:val="70"/>
        </w:numPr>
        <w:spacing w:before="60" w:after="60" w:line="264" w:lineRule="auto"/>
        <w:ind w:left="426" w:hanging="426"/>
        <w:rPr>
          <w:rFonts w:ascii="Tahoma" w:hAnsi="Tahoma" w:cs="Tahoma"/>
          <w:b/>
          <w:u w:val="single"/>
        </w:rPr>
      </w:pPr>
      <w:r w:rsidRPr="008D4B72">
        <w:rPr>
          <w:rFonts w:ascii="Tahoma" w:hAnsi="Tahoma" w:cs="Tahoma"/>
          <w:b/>
          <w:u w:val="single"/>
        </w:rPr>
        <w:t>Termin realizacji pojedynczego zlecenia:</w:t>
      </w:r>
      <w:r w:rsidRPr="00895BD2">
        <w:rPr>
          <w:rFonts w:ascii="Tahoma" w:hAnsi="Tahoma" w:cs="Tahoma"/>
          <w:b/>
        </w:rPr>
        <w:t xml:space="preserve"> </w:t>
      </w:r>
      <w:r w:rsidR="00895BD2" w:rsidRPr="00895BD2">
        <w:rPr>
          <w:rFonts w:ascii="Tahoma" w:hAnsi="Tahoma" w:cs="Tahoma"/>
          <w:b/>
        </w:rPr>
        <w:t xml:space="preserve"> </w:t>
      </w:r>
      <w:r w:rsidR="004E6511"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>c</w:t>
      </w:r>
      <w:r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zęść </w:t>
      </w:r>
      <w:r w:rsidR="008D4B72"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II </w:t>
      </w:r>
      <w:r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>zamówienia</w:t>
      </w:r>
    </w:p>
    <w:p w14:paraId="377AFAC7" w14:textId="77777777" w:rsidR="00895BD2" w:rsidRPr="00895BD2" w:rsidRDefault="00895BD2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color w:val="0000FF"/>
          <w:sz w:val="6"/>
          <w:szCs w:val="6"/>
          <w:lang w:eastAsia="ar-SA"/>
        </w:rPr>
      </w:pPr>
    </w:p>
    <w:p w14:paraId="796052B3" w14:textId="18B01DFC" w:rsidR="00CA1D95" w:rsidRDefault="00CA1D95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pojedynczego zlecenia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: do </w:t>
      </w:r>
      <w:r w:rsidRPr="003B4CCF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terenu prac</w:t>
      </w:r>
      <w:r w:rsidRPr="003B4CCF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11C199F4" w14:textId="5E4DECF4" w:rsidR="006B2CB0" w:rsidRPr="004912CC" w:rsidRDefault="00CA1D95" w:rsidP="004912CC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sz w:val="14"/>
          <w:szCs w:val="14"/>
        </w:rPr>
      </w:pPr>
      <w:r w:rsidRPr="007E4404">
        <w:rPr>
          <w:rFonts w:ascii="Tahoma" w:hAnsi="Tahoma" w:cs="Tahoma"/>
          <w:i/>
          <w:iCs/>
          <w:sz w:val="14"/>
          <w:szCs w:val="14"/>
        </w:rPr>
        <w:t xml:space="preserve">(należy podać termin w przedziale </w:t>
      </w:r>
      <w:r w:rsidRPr="002B49CE">
        <w:rPr>
          <w:rFonts w:ascii="Tahoma" w:hAnsi="Tahoma" w:cs="Tahoma"/>
          <w:i/>
          <w:iCs/>
          <w:color w:val="0000FF"/>
          <w:sz w:val="14"/>
          <w:szCs w:val="14"/>
        </w:rPr>
        <w:t xml:space="preserve">od 25 do 30 </w:t>
      </w:r>
      <w:r w:rsidRPr="007E4404">
        <w:rPr>
          <w:rFonts w:ascii="Tahoma" w:hAnsi="Tahoma" w:cs="Tahoma"/>
          <w:i/>
          <w:iCs/>
          <w:sz w:val="14"/>
          <w:szCs w:val="14"/>
        </w:rPr>
        <w:t>dni kalendarzowych)</w:t>
      </w:r>
    </w:p>
    <w:p w14:paraId="7A107925" w14:textId="77777777" w:rsidR="004912CC" w:rsidRPr="004912CC" w:rsidRDefault="004912CC" w:rsidP="004912CC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5C9D1D8" w14:textId="6E14336F" w:rsidR="00FC7A27" w:rsidRPr="00BC54D5" w:rsidRDefault="00FC7A27">
      <w:pPr>
        <w:widowControl w:val="0"/>
        <w:numPr>
          <w:ilvl w:val="0"/>
          <w:numId w:val="70"/>
        </w:numPr>
        <w:spacing w:before="40" w:after="40" w:line="276" w:lineRule="auto"/>
        <w:ind w:left="426" w:hanging="426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00359111" w14:textId="2A599B6C" w:rsidR="006876CC" w:rsidRDefault="00724A9B" w:rsidP="00403BF2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405CC60D" w14:textId="77777777" w:rsidR="006876CC" w:rsidRDefault="006876C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0" w:name="_Hlk71805745"/>
      <w:bookmarkStart w:id="1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0"/>
          <w:p w14:paraId="5589E0F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171082" w14:textId="1BE4DF52" w:rsidR="00F52A67" w:rsidRDefault="000B5DE2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Podwykonawcy).</w:t>
      </w:r>
      <w:bookmarkEnd w:id="1"/>
    </w:p>
    <w:p w14:paraId="3658007E" w14:textId="77777777" w:rsidR="00F52A67" w:rsidRDefault="00F52A67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71451E86" w:rsidR="00973416" w:rsidRPr="00F52A67" w:rsidRDefault="00973416">
      <w:pPr>
        <w:pStyle w:val="Akapitzlist"/>
        <w:numPr>
          <w:ilvl w:val="0"/>
          <w:numId w:val="70"/>
        </w:numPr>
        <w:tabs>
          <w:tab w:val="left" w:pos="567"/>
        </w:tabs>
        <w:spacing w:before="40" w:after="40"/>
        <w:ind w:left="567" w:hanging="425"/>
        <w:jc w:val="both"/>
        <w:rPr>
          <w:rFonts w:ascii="Arial" w:hAnsi="Arial" w:cs="Arial"/>
          <w:color w:val="C00000"/>
          <w:sz w:val="16"/>
          <w:szCs w:val="16"/>
        </w:rPr>
      </w:pPr>
      <w:r w:rsidRPr="006B2CB0">
        <w:rPr>
          <w:rFonts w:ascii="Tahoma" w:hAnsi="Tahoma" w:cs="Tahoma"/>
          <w:b/>
          <w:bCs/>
          <w:sz w:val="21"/>
          <w:szCs w:val="21"/>
        </w:rPr>
        <w:t>Oświadczamy, że niżej wy</w:t>
      </w:r>
      <w:r w:rsidR="00F52A67" w:rsidRPr="006B2CB0">
        <w:rPr>
          <w:rFonts w:ascii="Tahoma" w:hAnsi="Tahoma" w:cs="Tahoma"/>
          <w:b/>
          <w:bCs/>
          <w:sz w:val="21"/>
          <w:szCs w:val="21"/>
        </w:rPr>
        <w:t>m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ienieni Wykonawcy wspólnie ubiegający się o udzielenie zamówienia wykonają następujące </w:t>
      </w:r>
      <w:r w:rsidR="005D060B" w:rsidRPr="006B2CB0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składające się na przedmiot </w:t>
      </w:r>
      <w:r w:rsidRPr="00F52A67">
        <w:rPr>
          <w:rFonts w:ascii="Tahoma" w:hAnsi="Tahoma" w:cs="Tahoma"/>
          <w:b/>
          <w:bCs/>
          <w:sz w:val="21"/>
          <w:szCs w:val="21"/>
        </w:rPr>
        <w:t>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5F19FF37" w:rsidR="00973416" w:rsidRPr="003642A6" w:rsidRDefault="005D060B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4DB5EC01" w:rsidR="00973416" w:rsidRPr="00354E77" w:rsidRDefault="00973416" w:rsidP="00B615E5">
      <w:pPr>
        <w:spacing w:before="40" w:after="40" w:line="276" w:lineRule="auto"/>
        <w:ind w:left="426" w:firstLine="141"/>
        <w:jc w:val="center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4912CC">
        <w:rPr>
          <w:rFonts w:ascii="Tahoma" w:hAnsi="Tahoma" w:cs="Tahoma"/>
          <w:i/>
          <w:iCs/>
          <w:color w:val="C00000"/>
          <w:sz w:val="16"/>
          <w:szCs w:val="16"/>
        </w:rPr>
        <w:t>9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</w:t>
      </w:r>
      <w:r w:rsidR="00B615E5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B615E5" w:rsidRPr="00354E77">
        <w:rPr>
          <w:rFonts w:ascii="Tahoma" w:hAnsi="Tahoma" w:cs="Tahoma"/>
          <w:i/>
          <w:iCs/>
          <w:color w:val="C00000"/>
          <w:sz w:val="16"/>
          <w:szCs w:val="16"/>
        </w:rPr>
        <w:t>w tym także spółki cywilne</w:t>
      </w:r>
      <w:r w:rsidRPr="00354E77">
        <w:rPr>
          <w:rFonts w:ascii="Tahoma" w:hAnsi="Tahoma" w:cs="Tahoma"/>
          <w:i/>
          <w:iCs/>
          <w:color w:val="C00000"/>
          <w:sz w:val="16"/>
          <w:szCs w:val="16"/>
        </w:rPr>
        <w:t>)</w:t>
      </w:r>
    </w:p>
    <w:p w14:paraId="51B687D7" w14:textId="77777777" w:rsidR="00B55650" w:rsidRDefault="00B55650" w:rsidP="00313061">
      <w:pPr>
        <w:spacing w:before="40" w:after="40" w:line="276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A69F102" w14:textId="158F898F" w:rsidR="00F8521E" w:rsidRPr="00F52A67" w:rsidRDefault="00F8521E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</w:t>
      </w:r>
      <w:r w:rsidRPr="006B2CB0">
        <w:rPr>
          <w:rFonts w:ascii="Tahoma" w:hAnsi="Tahoma" w:cs="Tahoma"/>
          <w:i/>
          <w:iCs/>
          <w:sz w:val="20"/>
          <w:szCs w:val="20"/>
        </w:rPr>
        <w:t>(czas przystąpienia do usuwania wad, usterek, awarii od powzięcia wiadomości)</w:t>
      </w:r>
    </w:p>
    <w:p w14:paraId="5C309746" w14:textId="7543397C" w:rsidR="00952A55" w:rsidRDefault="00F8521E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F52A67">
        <w:rPr>
          <w:rFonts w:ascii="Tahoma" w:hAnsi="Tahoma" w:cs="Tahoma"/>
          <w:b/>
          <w:sz w:val="21"/>
          <w:szCs w:val="21"/>
        </w:rPr>
        <w:t xml:space="preserve">Oświadczamy, </w:t>
      </w:r>
      <w:r w:rsidRPr="00F52A67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F52A67">
        <w:rPr>
          <w:rFonts w:ascii="Tahoma" w:hAnsi="Tahoma" w:cs="Tahoma"/>
          <w:sz w:val="21"/>
          <w:szCs w:val="21"/>
        </w:rPr>
        <w:t> </w:t>
      </w:r>
      <w:r w:rsidRPr="00F52A67">
        <w:rPr>
          <w:rFonts w:ascii="Tahoma" w:hAnsi="Tahoma" w:cs="Tahoma"/>
          <w:sz w:val="21"/>
          <w:szCs w:val="21"/>
        </w:rPr>
        <w:t>dłuższym niż</w:t>
      </w:r>
      <w:r w:rsidRPr="00F52A67">
        <w:rPr>
          <w:rFonts w:ascii="Tahoma" w:hAnsi="Tahoma" w:cs="Tahoma"/>
          <w:b/>
          <w:sz w:val="21"/>
          <w:szCs w:val="21"/>
        </w:rPr>
        <w:t xml:space="preserve"> </w:t>
      </w:r>
      <w:r w:rsidR="008D4B72">
        <w:rPr>
          <w:rFonts w:ascii="Tahoma" w:hAnsi="Tahoma" w:cs="Tahoma"/>
          <w:b/>
          <w:color w:val="0000FF"/>
          <w:sz w:val="21"/>
          <w:szCs w:val="21"/>
        </w:rPr>
        <w:t>24</w:t>
      </w:r>
      <w:r w:rsidRPr="00F52A67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F52A67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F52A67">
        <w:rPr>
          <w:rFonts w:ascii="Tahoma" w:hAnsi="Tahoma" w:cs="Tahoma"/>
          <w:sz w:val="21"/>
          <w:szCs w:val="21"/>
        </w:rPr>
        <w:t>od chwili powiadomienia</w:t>
      </w:r>
      <w:r w:rsidR="00C5618C">
        <w:rPr>
          <w:rFonts w:ascii="Tahoma" w:hAnsi="Tahoma" w:cs="Tahoma"/>
          <w:sz w:val="21"/>
          <w:szCs w:val="21"/>
        </w:rPr>
        <w:t>.</w:t>
      </w:r>
    </w:p>
    <w:p w14:paraId="5B9C3842" w14:textId="77777777" w:rsidR="00C5618C" w:rsidRPr="00C5618C" w:rsidRDefault="00C5618C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6"/>
          <w:szCs w:val="6"/>
        </w:rPr>
      </w:pPr>
    </w:p>
    <w:p w14:paraId="117583B8" w14:textId="77777777" w:rsidR="0010605C" w:rsidRPr="00CA2C9A" w:rsidRDefault="0010605C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61E671C5" w14:textId="77777777" w:rsidR="00C5618C" w:rsidRPr="00C5618C" w:rsidRDefault="00C5618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6"/>
          <w:szCs w:val="6"/>
        </w:rPr>
      </w:pPr>
    </w:p>
    <w:p w14:paraId="5085A7A3" w14:textId="18B5CA4C" w:rsidR="0010605C" w:rsidRPr="00CA2C9A" w:rsidRDefault="00CD64A1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Default="000C3A86" w:rsidP="00313061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 w:val="16"/>
          <w:szCs w:val="13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666105F" w14:textId="77777777" w:rsidR="00C5618C" w:rsidRPr="00C5618C" w:rsidRDefault="00C5618C" w:rsidP="00313061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 w:val="4"/>
          <w:szCs w:val="4"/>
        </w:rPr>
      </w:pPr>
    </w:p>
    <w:p w14:paraId="1A8560AD" w14:textId="344AE61A" w:rsidR="00F43C76" w:rsidRPr="00CA2C9A" w:rsidRDefault="00F43C76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lastRenderedPageBreak/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F11E10D" w:rsidR="00E52E4F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935161">
        <w:rPr>
          <w:rFonts w:ascii="Tahoma" w:hAnsi="Tahoma" w:cs="Tahoma"/>
          <w:b/>
          <w:sz w:val="21"/>
          <w:szCs w:val="21"/>
        </w:rPr>
        <w:t>6</w:t>
      </w:r>
      <w:r w:rsidR="00680EEA">
        <w:rPr>
          <w:rFonts w:ascii="Tahoma" w:hAnsi="Tahoma" w:cs="Tahoma"/>
          <w:b/>
          <w:sz w:val="21"/>
          <w:szCs w:val="21"/>
        </w:rPr>
        <w:t>a i/lub 6b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569B59B9" w14:textId="77777777" w:rsidR="00C5618C" w:rsidRPr="00C5618C" w:rsidRDefault="00C5618C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b/>
          <w:sz w:val="6"/>
          <w:szCs w:val="6"/>
        </w:rPr>
      </w:pPr>
    </w:p>
    <w:p w14:paraId="203A3927" w14:textId="18610E07" w:rsidR="00E52E4F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8D4B72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8D4B72">
        <w:rPr>
          <w:rFonts w:ascii="Tahoma" w:hAnsi="Tahoma" w:cs="Tahoma"/>
          <w:b/>
          <w:sz w:val="21"/>
          <w:szCs w:val="21"/>
        </w:rPr>
        <w:t>S</w:t>
      </w:r>
      <w:r w:rsidRPr="008D4B72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8D4B72">
        <w:rPr>
          <w:rFonts w:ascii="Tahoma" w:hAnsi="Tahoma" w:cs="Tahoma"/>
          <w:b/>
          <w:sz w:val="21"/>
          <w:szCs w:val="21"/>
        </w:rPr>
        <w:t>W</w:t>
      </w:r>
      <w:r w:rsidRPr="008D4B72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8D4B72">
        <w:rPr>
          <w:rFonts w:ascii="Tahoma" w:hAnsi="Tahoma" w:cs="Tahoma"/>
          <w:b/>
          <w:sz w:val="21"/>
          <w:szCs w:val="21"/>
        </w:rPr>
        <w:t>Z</w:t>
      </w:r>
      <w:r w:rsidRPr="008D4B72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D4B72" w:rsidRPr="008D4B72">
        <w:rPr>
          <w:rFonts w:ascii="Tahoma" w:hAnsi="Tahoma" w:cs="Tahoma"/>
          <w:b/>
          <w:sz w:val="21"/>
          <w:szCs w:val="21"/>
        </w:rPr>
        <w:t xml:space="preserve"> </w:t>
      </w:r>
      <w:r w:rsidRPr="008D4B72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1870ED55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5A4C43F9" w14:textId="6F30CCA3" w:rsidR="00C5618C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E315B39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05D4F313" w14:textId="36B7A2CB" w:rsidR="00062AF2" w:rsidRPr="00C5618C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166E76CE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color w:val="0000FF"/>
          <w:sz w:val="6"/>
          <w:szCs w:val="6"/>
        </w:rPr>
      </w:pPr>
    </w:p>
    <w:p w14:paraId="557DCC2F" w14:textId="7BBD79A2" w:rsidR="00062AF2" w:rsidRPr="00CA2C9A" w:rsidRDefault="00062AF2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313061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1"/>
        </w:numPr>
        <w:spacing w:before="40" w:after="40"/>
        <w:ind w:left="993" w:hanging="426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1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72402FB8" w14:textId="77777777" w:rsidR="00C5618C" w:rsidRPr="00C5618C" w:rsidRDefault="00C5618C" w:rsidP="00C5618C">
      <w:pPr>
        <w:pStyle w:val="Akapitzlist"/>
        <w:spacing w:before="40" w:after="40"/>
        <w:ind w:left="992"/>
        <w:contextualSpacing w:val="0"/>
        <w:rPr>
          <w:sz w:val="6"/>
          <w:szCs w:val="6"/>
        </w:rPr>
      </w:pPr>
    </w:p>
    <w:p w14:paraId="44692477" w14:textId="65825B25" w:rsidR="00E52E4F" w:rsidRPr="009E6262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2"/>
        </w:numPr>
        <w:spacing w:before="40" w:after="40"/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2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313061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313061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313061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14E91718" w14:textId="6491042A" w:rsidR="00450C75" w:rsidRDefault="00C048C9" w:rsidP="00403BF2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368888C2" w14:textId="77777777" w:rsidR="00450C75" w:rsidRDefault="00450C75" w:rsidP="00403BF2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EC2FA0F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57DC875C" w14:textId="72F1C2B0" w:rsidR="00C5618C" w:rsidRDefault="00C5618C" w:rsidP="00C5618C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241BA53" w14:textId="77777777" w:rsidR="00C5618C" w:rsidRPr="00703F34" w:rsidRDefault="00C5618C" w:rsidP="00C5618C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6E95DD30" w14:textId="77777777" w:rsidR="00C5618C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6536EE1" w14:textId="77777777" w:rsidR="00C5618C" w:rsidRPr="00022850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49D16BB4" w14:textId="77777777" w:rsidR="00C5618C" w:rsidRPr="004921C6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21DBA8D" w14:textId="77777777" w:rsidR="00C5618C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98A64C0" w14:textId="77777777" w:rsidR="00C5618C" w:rsidRPr="00313061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D47F610" w14:textId="77777777" w:rsidR="00C5618C" w:rsidRPr="00313061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2CB7AC44" w14:textId="77777777" w:rsidR="00C5618C" w:rsidRDefault="00C5618C" w:rsidP="00C5618C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6C809799" w14:textId="77777777" w:rsidR="00A42769" w:rsidRDefault="00C5618C" w:rsidP="00C5618C">
      <w:pPr>
        <w:spacing w:line="264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D586820" w14:textId="5BFF4ED8" w:rsidR="00C5618C" w:rsidRPr="008D4B72" w:rsidRDefault="00A42769" w:rsidP="00C5618C">
      <w:pPr>
        <w:spacing w:line="264" w:lineRule="auto"/>
        <w:ind w:right="-44"/>
        <w:jc w:val="center"/>
        <w:rPr>
          <w:rFonts w:ascii="Tahoma" w:hAnsi="Tahoma" w:cs="Tahoma"/>
          <w:b/>
          <w:bCs/>
          <w:color w:val="0000FF"/>
          <w:sz w:val="28"/>
          <w:szCs w:val="28"/>
        </w:rPr>
      </w:pPr>
      <w:r w:rsidRPr="006C6D8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powiatowych, zlokalizowanych na</w:t>
      </w:r>
      <w:r>
        <w:rPr>
          <w:rFonts w:ascii="Tahoma" w:hAnsi="Tahoma" w:cs="Tahoma"/>
          <w:b/>
          <w:i/>
          <w:iCs/>
          <w:color w:val="0000FF"/>
          <w:sz w:val="20"/>
          <w:szCs w:val="20"/>
        </w:rPr>
        <w:t> </w:t>
      </w:r>
      <w:r w:rsidRPr="006C6D83">
        <w:rPr>
          <w:rFonts w:ascii="Tahoma" w:hAnsi="Tahoma" w:cs="Tahoma"/>
          <w:b/>
          <w:i/>
          <w:iCs/>
          <w:color w:val="0000FF"/>
          <w:sz w:val="20"/>
          <w:szCs w:val="20"/>
        </w:rPr>
        <w:t>terenie miasta Kędzierzyn-Koźle w 2024 r.</w:t>
      </w:r>
    </w:p>
    <w:p w14:paraId="639F48AC" w14:textId="77777777" w:rsidR="00C5618C" w:rsidRDefault="00C5618C" w:rsidP="00C5618C">
      <w:pPr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</w:p>
    <w:p w14:paraId="3F8E41FE" w14:textId="77777777" w:rsidR="00C5618C" w:rsidRPr="008A3503" w:rsidRDefault="00C5618C" w:rsidP="00C5618C">
      <w:pPr>
        <w:spacing w:after="160" w:line="264" w:lineRule="auto"/>
        <w:rPr>
          <w:rFonts w:ascii="Tahoma" w:eastAsiaTheme="minorHAnsi" w:hAnsi="Tahoma" w:cs="Tahoma"/>
          <w:b/>
          <w:i/>
          <w:iCs/>
          <w:color w:val="0000FF"/>
          <w:kern w:val="2"/>
          <w:sz w:val="22"/>
          <w:szCs w:val="22"/>
          <w:lang w:eastAsia="en-US"/>
          <w14:ligatures w14:val="standardContextual"/>
        </w:rPr>
      </w:pPr>
    </w:p>
    <w:p w14:paraId="21985217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"/>
        <w:gridCol w:w="4060"/>
        <w:gridCol w:w="1474"/>
        <w:gridCol w:w="1226"/>
        <w:gridCol w:w="2822"/>
      </w:tblGrid>
      <w:tr w:rsidR="00C5618C" w:rsidRPr="0003047B" w14:paraId="401F29C2" w14:textId="77777777" w:rsidTr="00A42769">
        <w:trPr>
          <w:trHeight w:val="794"/>
        </w:trPr>
        <w:tc>
          <w:tcPr>
            <w:tcW w:w="16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5681B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2" w:name="_Hlk44588042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7A602" w14:textId="77777777" w:rsidR="00C5618C" w:rsidRDefault="00C5618C" w:rsidP="00A42769">
            <w:pPr>
              <w:spacing w:before="40" w:line="276" w:lineRule="auto"/>
              <w:ind w:right="119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74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8582B" w14:textId="43B4BA19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Miesięczny</w:t>
            </w:r>
            <w:r w:rsidRPr="00DF708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ryczałt brutto (zł)</w:t>
            </w:r>
          </w:p>
        </w:tc>
        <w:tc>
          <w:tcPr>
            <w:tcW w:w="61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B415D" w14:textId="77777777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F708B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  <w:p w14:paraId="72575B28" w14:textId="33644325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miesięcy</w:t>
            </w:r>
          </w:p>
        </w:tc>
        <w:tc>
          <w:tcPr>
            <w:tcW w:w="142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510D96" w14:textId="77777777" w:rsidR="00C5618C" w:rsidRPr="00582BAA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6C82F74D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77562D92" w14:textId="77777777" w:rsidR="00C5618C" w:rsidRPr="0003047B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i/>
                <w:iCs/>
                <w:sz w:val="16"/>
                <w:szCs w:val="16"/>
              </w:rPr>
            </w:pPr>
            <w:r w:rsidRPr="00495C20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</w:rPr>
              <w:t>(kol. 3 x kol.4)</w:t>
            </w:r>
          </w:p>
        </w:tc>
      </w:tr>
      <w:tr w:rsidR="00C5618C" w:rsidRPr="00A91FD4" w14:paraId="7AF93939" w14:textId="77777777" w:rsidTr="00A42769">
        <w:trPr>
          <w:trHeight w:val="169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91CABA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204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1AED7B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7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54C17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61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150858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424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DC05B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</w:p>
        </w:tc>
      </w:tr>
      <w:tr w:rsidR="00C5618C" w14:paraId="2C69C666" w14:textId="77777777" w:rsidTr="00C5618C">
        <w:trPr>
          <w:trHeight w:val="1052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387FD5" w14:textId="70ED01E8" w:rsidR="00C5618C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836" w:type="pct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5ABC66" w14:textId="77777777" w:rsidR="00C5618C" w:rsidRPr="00C5618C" w:rsidRDefault="00C5618C" w:rsidP="00C5618C">
            <w:pPr>
              <w:widowControl w:val="0"/>
              <w:spacing w:before="120"/>
              <w:jc w:val="center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C5618C">
              <w:rPr>
                <w:rFonts w:ascii="Tahoma" w:hAnsi="Tahoma" w:cs="Tahoma"/>
                <w:b/>
                <w:sz w:val="18"/>
                <w:szCs w:val="18"/>
              </w:rPr>
              <w:t>Świadczenie usług związanych z bieżącym utrzymaniem trawników, poboczy, skarp i rowów znajdujących się w granicach pasa drogowego dróg powiatowych, zlokalizowanych na terenie miasta Kędzierzyn-Koźle w 2024 r.</w:t>
            </w:r>
          </w:p>
          <w:p w14:paraId="1CEC32E9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5618C" w14:paraId="0D934FF3" w14:textId="77777777" w:rsidTr="00A42769">
        <w:trPr>
          <w:trHeight w:val="1052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153B90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2049" w:type="pc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3425A" w14:textId="77777777" w:rsidR="00BB6B56" w:rsidRDefault="00BB6B56" w:rsidP="00A2501D">
            <w:pPr>
              <w:spacing w:before="40" w:line="276" w:lineRule="auto"/>
              <w:rPr>
                <w:rFonts w:ascii="Tahoma" w:hAnsi="Tahoma" w:cs="Tahoma"/>
                <w:color w:val="00B050"/>
                <w:sz w:val="18"/>
                <w:szCs w:val="18"/>
              </w:rPr>
            </w:pPr>
          </w:p>
          <w:p w14:paraId="379AE6E5" w14:textId="4C51EC9D" w:rsidR="00BB6B56" w:rsidRPr="00A42769" w:rsidRDefault="00C5618C" w:rsidP="00A42769">
            <w:pPr>
              <w:spacing w:before="40" w:line="276" w:lineRule="auto"/>
              <w:ind w:right="119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42769">
              <w:rPr>
                <w:rFonts w:ascii="Tahoma" w:hAnsi="Tahoma" w:cs="Tahoma"/>
                <w:sz w:val="18"/>
                <w:szCs w:val="18"/>
              </w:rPr>
              <w:t xml:space="preserve">Wykonanie wszystkich czynności </w:t>
            </w:r>
            <w:r w:rsidR="00A42769" w:rsidRPr="00A42769">
              <w:rPr>
                <w:rFonts w:ascii="Tahoma" w:hAnsi="Tahoma" w:cs="Tahoma"/>
                <w:sz w:val="18"/>
                <w:szCs w:val="18"/>
              </w:rPr>
              <w:t>określonych w</w:t>
            </w:r>
            <w:r w:rsidR="00A42769">
              <w:rPr>
                <w:rFonts w:ascii="Tahoma" w:hAnsi="Tahoma" w:cs="Tahoma"/>
                <w:sz w:val="18"/>
                <w:szCs w:val="18"/>
              </w:rPr>
              <w:t> </w:t>
            </w:r>
            <w:r w:rsidR="00A42769" w:rsidRPr="00A42769">
              <w:rPr>
                <w:rFonts w:ascii="Tahoma" w:hAnsi="Tahoma" w:cs="Tahoma"/>
                <w:sz w:val="18"/>
                <w:szCs w:val="18"/>
              </w:rPr>
              <w:t xml:space="preserve">pkt 5 SWZ </w:t>
            </w:r>
            <w:r w:rsidRPr="00A42769">
              <w:rPr>
                <w:rFonts w:ascii="Tahoma" w:hAnsi="Tahoma" w:cs="Tahoma"/>
                <w:sz w:val="18"/>
                <w:szCs w:val="18"/>
              </w:rPr>
              <w:t>związanych z</w:t>
            </w:r>
            <w:r w:rsidR="00A42769">
              <w:rPr>
                <w:rFonts w:ascii="Tahoma" w:hAnsi="Tahoma" w:cs="Tahoma"/>
                <w:sz w:val="18"/>
                <w:szCs w:val="18"/>
              </w:rPr>
              <w:t xml:space="preserve"> I częścią zamówienia</w:t>
            </w:r>
            <w:r w:rsidRPr="00A4276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42769">
              <w:rPr>
                <w:rFonts w:ascii="Tahoma" w:hAnsi="Tahoma" w:cs="Tahoma"/>
                <w:sz w:val="18"/>
                <w:szCs w:val="18"/>
              </w:rPr>
              <w:t>tj.:</w:t>
            </w:r>
            <w:r w:rsidR="00A42769" w:rsidRPr="00A42769"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 </w:t>
            </w:r>
            <w:r w:rsidR="00A42769" w:rsidRP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>Świadczeniem usług związanych z bieżącym utrzymaniem trawników, poboczy, skarp i</w:t>
            </w:r>
            <w:r w:rsid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> </w:t>
            </w:r>
            <w:r w:rsidR="00A42769" w:rsidRP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 xml:space="preserve">rowów znajdujących się w granicach pasa drogowego dróg powiatowych, zlokalizowanych na terenie miasta Kędzierzyn-Koźle w 2024r. </w:t>
            </w:r>
          </w:p>
        </w:tc>
        <w:tc>
          <w:tcPr>
            <w:tcW w:w="744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8A207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>……….. zł</w:t>
            </w:r>
          </w:p>
        </w:tc>
        <w:tc>
          <w:tcPr>
            <w:tcW w:w="61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CC149" w14:textId="3542236E" w:rsidR="00C5618C" w:rsidRPr="00E70F15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424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51C89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30DFBFB9" w14:textId="23547EA0" w:rsidR="00C5618C" w:rsidRDefault="00C5618C" w:rsidP="00C5618C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…………... zł</w:t>
            </w:r>
          </w:p>
          <w:p w14:paraId="12CAEA83" w14:textId="0BB6BA2D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(kwota</w:t>
            </w:r>
            <w:r w:rsidRPr="00495C20">
              <w:rPr>
                <w:rFonts w:ascii="Tahoma" w:eastAsiaTheme="minorHAnsi" w:hAnsi="Tahoma" w:cs="Tahoma"/>
                <w:b/>
                <w:b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przeniesiona do formularza oferty)</w:t>
            </w:r>
          </w:p>
        </w:tc>
      </w:tr>
    </w:tbl>
    <w:p w14:paraId="676EE522" w14:textId="77777777" w:rsidR="00C5618C" w:rsidRDefault="00C5618C" w:rsidP="00C5618C">
      <w:pPr>
        <w:widowControl w:val="0"/>
        <w:spacing w:before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bookmarkEnd w:id="2"/>
    <w:p w14:paraId="5CACC1E1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5630B05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9F6BADF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08FA9D0A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2E9AAC6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5EDBD2BE" w14:textId="0C0670DD" w:rsidR="00C5618C" w:rsidRPr="005A4A71" w:rsidRDefault="00C5618C" w:rsidP="00C5618C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</w:t>
      </w:r>
      <w:r w:rsidR="00495C20">
        <w:rPr>
          <w:rFonts w:ascii="Tahoma" w:hAnsi="Tahoma" w:cs="Tahoma"/>
          <w:sz w:val="20"/>
          <w:szCs w:val="20"/>
        </w:rPr>
        <w:t>........................................</w:t>
      </w:r>
      <w:r w:rsidRPr="005A4A71">
        <w:rPr>
          <w:rFonts w:ascii="Tahoma" w:hAnsi="Tahoma" w:cs="Tahoma"/>
          <w:sz w:val="20"/>
          <w:szCs w:val="20"/>
        </w:rPr>
        <w:t>............................</w:t>
      </w:r>
    </w:p>
    <w:p w14:paraId="3230B717" w14:textId="77777777" w:rsidR="00C5618C" w:rsidRPr="00450C75" w:rsidRDefault="00C5618C" w:rsidP="00C5618C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B93CF4B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B1E6210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D7A8818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14EF2E4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2A5D5DAB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DC31AF6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88ACC2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23CC45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7B979499" w14:textId="77777777" w:rsidR="00C5618C" w:rsidRDefault="00C5618C" w:rsidP="00BB6B56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32ADFD55" w14:textId="77777777" w:rsidR="00C5618C" w:rsidRDefault="00C5618C" w:rsidP="00C5618C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2DB743D0" w14:textId="402A528F" w:rsidR="00450C75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AB140FA" w14:textId="77777777" w:rsidR="00450C75" w:rsidRPr="00703F34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28A00907" w14:textId="77777777" w:rsidR="006876CC" w:rsidRDefault="006876CC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2D169C6D" w14:textId="208BA75B" w:rsidR="00450C75" w:rsidRPr="00022850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577BC0C3" w14:textId="77777777" w:rsidR="00450C75" w:rsidRPr="004921C6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419ED766" w14:textId="77777777" w:rsidR="00450C75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5BA46BD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6387C9A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01105C6" w14:textId="77777777" w:rsidR="00450C75" w:rsidRDefault="00450C75" w:rsidP="00450C75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38175100" w14:textId="6CD6B5D5" w:rsidR="00450C75" w:rsidRPr="008D4B72" w:rsidRDefault="00450C75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color w:val="0000FF"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BBFD462" w14:textId="77777777" w:rsidR="008A3503" w:rsidRDefault="008A3503" w:rsidP="008A3503">
      <w:pPr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</w:p>
    <w:p w14:paraId="462EB440" w14:textId="7BF75406" w:rsidR="008A3503" w:rsidRDefault="00A42769" w:rsidP="00A42769">
      <w:pPr>
        <w:spacing w:after="160" w:line="264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F8338C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mechanicznym koszeniem poboczy dróg powiatowych zamiejskich na terenie Powiatu Kędzierzyńsko-Kozielskiego w 2024 r.</w:t>
      </w:r>
    </w:p>
    <w:p w14:paraId="19B4C106" w14:textId="77777777" w:rsidR="00A42769" w:rsidRPr="008A3503" w:rsidRDefault="00A42769" w:rsidP="00A42769">
      <w:pPr>
        <w:spacing w:after="160" w:line="264" w:lineRule="auto"/>
        <w:jc w:val="center"/>
        <w:rPr>
          <w:rFonts w:ascii="Tahoma" w:eastAsiaTheme="minorHAnsi" w:hAnsi="Tahoma" w:cs="Tahoma"/>
          <w:b/>
          <w:i/>
          <w:iCs/>
          <w:color w:val="0000FF"/>
          <w:kern w:val="2"/>
          <w:sz w:val="22"/>
          <w:szCs w:val="22"/>
          <w:lang w:eastAsia="en-US"/>
          <w14:ligatures w14:val="standardContextual"/>
        </w:rPr>
      </w:pPr>
    </w:p>
    <w:tbl>
      <w:tblPr>
        <w:tblW w:w="52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"/>
        <w:gridCol w:w="4151"/>
        <w:gridCol w:w="903"/>
        <w:gridCol w:w="775"/>
        <w:gridCol w:w="1157"/>
        <w:gridCol w:w="1066"/>
        <w:gridCol w:w="1762"/>
      </w:tblGrid>
      <w:tr w:rsidR="008A3503" w:rsidRPr="008A3503" w14:paraId="36FE282D" w14:textId="77777777" w:rsidTr="00495C20">
        <w:trPr>
          <w:trHeight w:val="878"/>
          <w:jc w:val="center"/>
        </w:trPr>
        <w:tc>
          <w:tcPr>
            <w:tcW w:w="25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5DFE2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Lp.</w:t>
            </w:r>
          </w:p>
        </w:tc>
        <w:tc>
          <w:tcPr>
            <w:tcW w:w="200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A926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Nazwa</w:t>
            </w:r>
          </w:p>
        </w:tc>
        <w:tc>
          <w:tcPr>
            <w:tcW w:w="43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F673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Krotność</w:t>
            </w:r>
          </w:p>
        </w:tc>
        <w:tc>
          <w:tcPr>
            <w:tcW w:w="375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67A4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Jedn. miary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CAC9C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Ilość</w:t>
            </w:r>
          </w:p>
        </w:tc>
        <w:tc>
          <w:tcPr>
            <w:tcW w:w="516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6C1D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Cena jedn.</w:t>
            </w:r>
          </w:p>
          <w:p w14:paraId="08E69DE3" w14:textId="65FFB6FF" w:rsidR="008A3503" w:rsidRPr="00354E77" w:rsidRDefault="008A3503" w:rsidP="00D125E0">
            <w:pPr>
              <w:spacing w:line="264" w:lineRule="auto"/>
              <w:ind w:right="60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BRUTTO</w:t>
            </w:r>
            <w:r w:rsidR="00D125E0">
              <w:rPr>
                <w:rFonts w:ascii="Tahoma" w:eastAsiaTheme="minorHAnsi" w:hAnsi="Tahoma" w:cs="Tahoma"/>
                <w:b/>
                <w:bCs/>
                <w:color w:val="00B05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za 1 m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  <w:t>2</w:t>
            </w:r>
          </w:p>
          <w:p w14:paraId="1243C5F7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E468F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Wartość BRUTTO</w:t>
            </w:r>
          </w:p>
          <w:p w14:paraId="37B5ADC6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  <w:p w14:paraId="4FD845E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4"/>
                <w:szCs w:val="14"/>
                <w:lang w:eastAsia="en-US"/>
                <w14:ligatures w14:val="standardContextual"/>
              </w:rPr>
              <w:t>(Kol. 3 x kol. 5 x kol 6)</w:t>
            </w:r>
          </w:p>
        </w:tc>
      </w:tr>
      <w:tr w:rsidR="008A3503" w:rsidRPr="008A3503" w14:paraId="211BA442" w14:textId="77777777" w:rsidTr="00495C20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812D9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1.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7FA22" w14:textId="282AB347" w:rsidR="008A3503" w:rsidRPr="008A3503" w:rsidRDefault="008A3503" w:rsidP="00495C20">
            <w:pPr>
              <w:spacing w:line="264" w:lineRule="auto"/>
              <w:ind w:right="-1135"/>
              <w:jc w:val="center"/>
              <w:rPr>
                <w:rFonts w:ascii="Tahoma" w:eastAsiaTheme="minorHAnsi" w:hAnsi="Tahoma" w:cs="Tahoma"/>
                <w:i/>
                <w:iCs/>
                <w:color w:val="00B05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kern w:val="2"/>
                <w:sz w:val="12"/>
                <w:szCs w:val="12"/>
                <w:lang w:eastAsia="en-US"/>
                <w14:ligatures w14:val="standardContextual"/>
              </w:rPr>
              <w:t>2.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3A205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3.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8B9872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4.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6431B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5.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5282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6.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73449A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7.</w:t>
            </w:r>
          </w:p>
        </w:tc>
      </w:tr>
      <w:tr w:rsidR="008A3503" w:rsidRPr="008A3503" w14:paraId="0D587A7A" w14:textId="77777777" w:rsidTr="008A3503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6BA814" w14:textId="50D66FF0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</w:t>
            </w:r>
          </w:p>
        </w:tc>
        <w:tc>
          <w:tcPr>
            <w:tcW w:w="4750" w:type="pct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8152B" w14:textId="77777777" w:rsidR="008A3503" w:rsidRPr="008A3503" w:rsidRDefault="008A3503" w:rsidP="008A3503">
            <w:pPr>
              <w:spacing w:before="40" w:after="40" w:line="276" w:lineRule="auto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  <w:p w14:paraId="009C759B" w14:textId="103B2D76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Świadczenie usług 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związanych z mechanicznym koszeniem poboczy dróg powiatowych zamiejskich na</w:t>
            </w:r>
            <w:r w:rsidR="00495C20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terenie Powiatu Kędzierzyńsko-Kozielskiego w 2024 </w:t>
            </w:r>
          </w:p>
        </w:tc>
      </w:tr>
      <w:tr w:rsidR="008A3503" w:rsidRPr="008A3503" w14:paraId="4AC7BB3D" w14:textId="77777777" w:rsidTr="00495C20">
        <w:trPr>
          <w:trHeight w:val="81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9496D" w14:textId="2664F2DC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29F16" w14:textId="77777777" w:rsidR="008A3503" w:rsidRPr="008A3503" w:rsidRDefault="008A3503" w:rsidP="008A3503">
            <w:pPr>
              <w:spacing w:after="160" w:line="264" w:lineRule="auto"/>
              <w:rPr>
                <w:rFonts w:ascii="Tahoma" w:eastAsia="Arial Unicode MS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Koszenie poboczy dróg powiatowych zamiejskich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DC33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705F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CF80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vertAlign w:val="superscript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1 186 164,00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2E9F8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A6C45B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37533815" w14:textId="77777777" w:rsidTr="00495C20">
        <w:trPr>
          <w:trHeight w:val="43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6E761" w14:textId="00EBC19F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C7545F" w14:textId="77777777" w:rsidR="008A3503" w:rsidRPr="008A3503" w:rsidRDefault="008A3503" w:rsidP="008A3503">
            <w:pPr>
              <w:spacing w:after="160" w:line="264" w:lineRule="auto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Interwencyjne usuwanie chwastów na drogach zamiejskich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FC9C27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FF3D44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DE1CE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100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081439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FCB90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7D6F19CE" w14:textId="77777777" w:rsidTr="00495C20">
        <w:trPr>
          <w:trHeight w:val="1198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B3EBF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23522C" w14:textId="3A6C6C83" w:rsidR="008A3503" w:rsidRPr="00495C20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OGÓŁEM WARTOŚĆ BRUTTO </w:t>
            </w: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br/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(kwota</w:t>
            </w:r>
            <w:r w:rsidRPr="00495C20">
              <w:rPr>
                <w:rFonts w:ascii="Tahoma" w:eastAsiaTheme="minorHAnsi" w:hAnsi="Tahoma" w:cs="Tahoma"/>
                <w:b/>
                <w:b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przeniesiona do formularza oferty)</w:t>
            </w:r>
          </w:p>
        </w:tc>
        <w:tc>
          <w:tcPr>
            <w:tcW w:w="1888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44E1A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053FD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</w:tbl>
    <w:p w14:paraId="2A3DFA09" w14:textId="77777777" w:rsidR="008A3503" w:rsidRPr="008A3503" w:rsidRDefault="008A3503" w:rsidP="008A3503">
      <w:pPr>
        <w:spacing w:after="160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437A825E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6D3D5BD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5FF6E74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9CB59BC" w14:textId="3A3A1CBE" w:rsidR="00450C75" w:rsidRPr="005A4A71" w:rsidRDefault="00450C75" w:rsidP="00450C75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</w:t>
      </w:r>
      <w:r w:rsidR="00495C20">
        <w:rPr>
          <w:rFonts w:ascii="Tahoma" w:hAnsi="Tahoma" w:cs="Tahoma"/>
          <w:sz w:val="20"/>
          <w:szCs w:val="20"/>
        </w:rPr>
        <w:t>.........................................</w:t>
      </w:r>
      <w:r w:rsidRPr="005A4A71">
        <w:rPr>
          <w:rFonts w:ascii="Tahoma" w:hAnsi="Tahoma" w:cs="Tahoma"/>
          <w:sz w:val="20"/>
          <w:szCs w:val="20"/>
        </w:rPr>
        <w:t>...........................</w:t>
      </w:r>
    </w:p>
    <w:p w14:paraId="793E543D" w14:textId="77777777" w:rsidR="00450C75" w:rsidRPr="00450C75" w:rsidRDefault="00450C75" w:rsidP="00450C75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64D8FF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B5D77B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750A84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0A05C5B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8EAC72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206FEE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06F3B8F2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F86A43B" w14:textId="1C0DE3E8" w:rsidR="00B615E5" w:rsidRDefault="00B615E5">
      <w:pPr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7EAFF63E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7AC9888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313061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3" w:name="_Hlk71875231"/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313061" w:rsidRDefault="00E202CF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3"/>
    </w:p>
    <w:p w14:paraId="5F9203AD" w14:textId="77777777" w:rsidR="00091446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6C08BB9B" w:rsidR="00972FD1" w:rsidRPr="006A64B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4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4"/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226BD9FF" w:rsidR="00CA2396" w:rsidRPr="003A2898" w:rsidRDefault="00972FD1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2D404BE4" w:rsidR="00972FD1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5" w:name="_Hlk112755322"/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2F3036" w:rsidRPr="004E6511">
        <w:rPr>
          <w:rFonts w:ascii="Tahoma" w:hAnsi="Tahoma" w:cs="Tahoma"/>
          <w:b/>
          <w:i/>
          <w:iCs/>
          <w:color w:val="0000FF"/>
        </w:rPr>
        <w:br/>
      </w:r>
      <w:bookmarkEnd w:id="5"/>
      <w:r w:rsidR="00972FD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5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4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4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Default="007D058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1C55F1BC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5B6B9E2E" w14:textId="03F01C05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709CC818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A3352F9" w14:textId="77777777" w:rsidR="004D6228" w:rsidRPr="00313061" w:rsidRDefault="004D6228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val="en-US" w:eastAsia="en-US"/>
        </w:rPr>
      </w:pPr>
    </w:p>
    <w:p w14:paraId="17DAC0DB" w14:textId="1079580B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1F3A3615" w:rsidR="00116176" w:rsidRPr="006A64B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A571E49" w14:textId="069BCF49" w:rsidR="003A2898" w:rsidRDefault="00116176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6011590" w:rsidR="00116176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116176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7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4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55811D2A" w:rsidR="00BA0C30" w:rsidRDefault="00BA0C30" w:rsidP="00EC4B53">
      <w:pPr>
        <w:tabs>
          <w:tab w:val="left" w:pos="0"/>
        </w:tabs>
        <w:spacing w:before="40" w:after="40" w:line="276" w:lineRule="auto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EC4B53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</w:t>
      </w:r>
      <w:r w:rsidR="00EC4B53">
        <w:rPr>
          <w:rFonts w:ascii="Tahoma" w:hAnsi="Tahoma" w:cs="Tahoma"/>
          <w:b/>
          <w:i/>
          <w:iCs/>
          <w:sz w:val="18"/>
          <w:szCs w:val="18"/>
        </w:rPr>
        <w:t>………………………………………………………………….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</w:t>
      </w:r>
    </w:p>
    <w:p w14:paraId="09838A33" w14:textId="0E8ACD3D" w:rsidR="00BA0C30" w:rsidRPr="00574F5A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7A5BE6A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E0D8827" w14:textId="77777777" w:rsidR="00B55650" w:rsidRPr="00B55650" w:rsidRDefault="00B55650" w:rsidP="00313061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676B1F6" w14:textId="76604341" w:rsidR="00BA0C3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52A52661" w:rsidR="00BA0C30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6773522B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607A3B12" w14:textId="01A7D826" w:rsidR="00BE3C90" w:rsidRPr="00B5565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717722F" w14:textId="195F417E" w:rsidR="00BA0C3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6" w:name="_Hlk104465562"/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r.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bookmarkEnd w:id="6"/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6"/>
        </w:numPr>
        <w:spacing w:before="40" w:after="4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313061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71615E3" w14:textId="6F686B6D" w:rsidR="008C7FB2" w:rsidRPr="00E459AD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5BBC65FE" w:rsidR="009D4911" w:rsidRPr="006A64B2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182033">
        <w:rPr>
          <w:rFonts w:ascii="Tahoma" w:hAnsi="Tahoma" w:cs="Tahoma"/>
          <w:bCs/>
          <w:sz w:val="20"/>
          <w:szCs w:val="20"/>
        </w:rPr>
        <w:t xml:space="preserve">1605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CE11BEE" w14:textId="5B04AB3E" w:rsidR="00FF5885" w:rsidRPr="00A93364" w:rsidRDefault="009D4911" w:rsidP="00A93364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6DB634A2" w14:textId="3CB70461" w:rsidR="00B55650" w:rsidRPr="008A3503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5B62BF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70082C7F" w14:textId="1F1BD1D2" w:rsidR="009D4911" w:rsidRPr="004E6511" w:rsidRDefault="000C6D5B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4E6511">
        <w:rPr>
          <w:rFonts w:ascii="Tahoma" w:hAnsi="Tahoma" w:cs="Tahoma"/>
          <w:b/>
          <w:i/>
          <w:iCs/>
          <w:color w:val="0000FF"/>
        </w:rPr>
        <w:br/>
      </w:r>
      <w:r w:rsidR="009D491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7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7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313061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7"/>
        </w:numPr>
        <w:tabs>
          <w:tab w:val="clear" w:pos="720"/>
          <w:tab w:val="num" w:pos="284"/>
        </w:tabs>
        <w:spacing w:before="40"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B55650" w:rsidRDefault="00A963D1" w:rsidP="00313061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7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7"/>
    <w:p w14:paraId="34CC328F" w14:textId="77777777" w:rsidR="008C7FB2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65C7862" w14:textId="1D8521E0" w:rsidR="008C7FB2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24830079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04669219" w:rsidR="008C7FB2" w:rsidRPr="006A64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 xml:space="preserve">605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A6FB53B" w14:textId="27A9181F" w:rsidR="00BE3C90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44C11AE9" w14:textId="72D2D6BE" w:rsidR="00B55650" w:rsidRPr="008A3503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785B0D50" w14:textId="020E1B23" w:rsidR="008C7FB2" w:rsidRPr="004E6511" w:rsidRDefault="000C6D5B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4E6511">
        <w:rPr>
          <w:rFonts w:ascii="Tahoma" w:hAnsi="Tahoma" w:cs="Tahoma"/>
          <w:b/>
          <w:i/>
          <w:iCs/>
          <w:color w:val="0000FF"/>
        </w:rPr>
        <w:br/>
      </w:r>
      <w:r w:rsidR="008C7FB2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3A2898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1F69708C" w:rsidR="00FD47BA" w:rsidRPr="001E1991" w:rsidRDefault="00FD47BA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109 </w:t>
      </w:r>
      <w:r w:rsidR="00E62C33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B55650" w:rsidRDefault="00A963D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10"/>
          <w:szCs w:val="10"/>
        </w:rPr>
      </w:pPr>
    </w:p>
    <w:p w14:paraId="5C5BDF95" w14:textId="77777777" w:rsidR="00FD47BA" w:rsidRPr="009D4911" w:rsidRDefault="009D491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5548BB6F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313061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031F3DAD" w14:textId="2313D669" w:rsidR="003A2898" w:rsidRDefault="0002548A" w:rsidP="004E651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01DD21B1" w14:textId="73076F12" w:rsidR="00B5565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13D6F597" w14:textId="77A55446" w:rsidR="0002548A" w:rsidRPr="009E6262" w:rsidRDefault="00CB269D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313061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313061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79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313061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313061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A45545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709" w:left="1276" w:header="0" w:footer="363" w:gutter="0"/>
          <w:cols w:space="708"/>
          <w:docGrid w:linePitch="326"/>
        </w:sectPr>
      </w:pPr>
    </w:p>
    <w:p w14:paraId="69D4F832" w14:textId="77777777" w:rsidR="00E87320" w:rsidRPr="00E87320" w:rsidRDefault="00E87320" w:rsidP="00313061">
      <w:pPr>
        <w:tabs>
          <w:tab w:val="right" w:pos="15564"/>
        </w:tabs>
        <w:spacing w:before="40" w:after="40" w:line="276" w:lineRule="auto"/>
        <w:jc w:val="right"/>
        <w:rPr>
          <w:rFonts w:ascii="Tahoma" w:eastAsia="Calibri" w:hAnsi="Tahoma" w:cs="Tahoma"/>
          <w:b/>
          <w:color w:val="0000FF"/>
          <w:szCs w:val="20"/>
          <w:vertAlign w:val="superscript"/>
        </w:rPr>
      </w:pPr>
      <w:r w:rsidRPr="00E87320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5-U </w:t>
      </w:r>
      <w:r w:rsidRPr="00E87320">
        <w:rPr>
          <w:rFonts w:ascii="Tahoma" w:eastAsia="Calibri" w:hAnsi="Tahoma" w:cs="Tahoma"/>
          <w:b/>
          <w:color w:val="0000FF"/>
          <w:szCs w:val="20"/>
        </w:rPr>
        <w:t>(USŁUGI)</w:t>
      </w:r>
      <w:r w:rsidRPr="00E87320">
        <w:rPr>
          <w:rFonts w:ascii="Tahoma" w:eastAsia="Calibri" w:hAnsi="Tahoma"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2A42934C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5719A220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D6D8576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DA5BF8F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AB29390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FD3C125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09A58D60" w14:textId="77777777" w:rsidR="00E87320" w:rsidRPr="00E87320" w:rsidRDefault="00E87320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FF55F3F" w14:textId="6726FD84" w:rsidR="004E6511" w:rsidRPr="00B55650" w:rsidRDefault="00E87320" w:rsidP="00B55650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="00E80223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4r.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B928F7" w:rsidRPr="00E87320" w14:paraId="5B1CA681" w14:textId="77777777" w:rsidTr="00B928F7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B261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11FE5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13802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370E77D3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9DFD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214BF9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8378F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0B4074D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AC63794" w14:textId="2253DF1E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751D7" w14:textId="377B1ED4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334FF1" w:rsidRPr="00EC4B53">
              <w:rPr>
                <w:rFonts w:ascii="Tahoma" w:hAnsi="Tahoma" w:cs="Tahoma"/>
                <w:b/>
                <w:sz w:val="16"/>
                <w:szCs w:val="16"/>
              </w:rPr>
              <w:t>usługi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) </w:t>
            </w:r>
          </w:p>
          <w:p w14:paraId="3105CA2F" w14:textId="461B7A26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2A42D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E5417A9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928F7" w:rsidRPr="00E87320" w14:paraId="56AF9AA1" w14:textId="77777777" w:rsidTr="00B928F7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C833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B2EBD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D56C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C66CA1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B8E84F" w14:textId="0588E16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4224A5" w14:textId="689B93C1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A4B6" w14:textId="5CC41F33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B928F7" w:rsidRPr="00E87320" w14:paraId="4BB03B7F" w14:textId="77777777" w:rsidTr="00B928F7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FB6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7EA32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042D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171FF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8D927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F2472" w14:textId="0DB50A4D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5F6F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E44453E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41D7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5B29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2253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BD786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268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8106A" w14:textId="6C8F9B4F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3A791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C8F0EC3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125DB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5FD3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07C86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6149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093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0E4FC" w14:textId="0A3FDFA2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5D624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3E984886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61CB2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78193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2C4FC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D68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C3C71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EBB6" w14:textId="0B365CA1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B9950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32321FB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25DB8A34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7251B5A5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0E39CE05" w14:textId="31E5F365" w:rsidR="00E87320" w:rsidRPr="00E87320" w:rsidRDefault="00E87320" w:rsidP="00313061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  <w:sectPr w:rsidR="00E87320" w:rsidRPr="00E87320" w:rsidSect="00A45545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udostępniającego</w:t>
      </w:r>
    </w:p>
    <w:p w14:paraId="398FA3C2" w14:textId="34F9F86C" w:rsidR="0017062A" w:rsidRPr="009E6262" w:rsidRDefault="00B928F7" w:rsidP="00313061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0C06B146" w14:textId="4EA083B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5480BACC" w:rsidR="00FD1F39" w:rsidRPr="0057476F" w:rsidRDefault="00FD1F39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313061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067792DF" w:rsidR="0017062A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E80223">
        <w:rPr>
          <w:rFonts w:ascii="Tahoma" w:hAnsi="Tahoma" w:cs="Tahoma"/>
          <w:b/>
          <w:i/>
          <w:iCs/>
          <w:color w:val="0000FF"/>
        </w:rPr>
        <w:br/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  <w:r w:rsidR="0017062A" w:rsidRPr="00E80223">
        <w:rPr>
          <w:rFonts w:ascii="Tahoma" w:hAnsi="Tahoma" w:cs="Tahoma"/>
          <w:i/>
          <w:sz w:val="14"/>
          <w:szCs w:val="14"/>
        </w:rPr>
        <w:t>Nazwa zadania</w:t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313061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4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313061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4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313061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4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4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313061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16EF05EA" w:rsidR="0057476F" w:rsidRPr="00591B66" w:rsidRDefault="0057476F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(t.j.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182033">
        <w:rPr>
          <w:rFonts w:ascii="Tahoma" w:hAnsi="Tahoma" w:cs="Tahoma"/>
          <w:sz w:val="18"/>
          <w:szCs w:val="18"/>
        </w:rPr>
        <w:t>3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182033">
        <w:rPr>
          <w:rFonts w:ascii="Tahoma" w:hAnsi="Tahoma" w:cs="Tahoma"/>
          <w:sz w:val="18"/>
          <w:szCs w:val="18"/>
        </w:rPr>
        <w:t>605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313061">
        <w:rPr>
          <w:rFonts w:ascii="Tahoma" w:hAnsi="Tahoma" w:cs="Tahoma"/>
          <w:sz w:val="18"/>
          <w:szCs w:val="18"/>
        </w:rPr>
        <w:t>ze</w:t>
      </w:r>
      <w:r w:rsidR="00B1286D">
        <w:rPr>
          <w:rFonts w:ascii="Tahoma" w:hAnsi="Tahoma" w:cs="Tahoma"/>
          <w:sz w:val="18"/>
          <w:szCs w:val="18"/>
        </w:rPr>
        <w:t xml:space="preserve">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313061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210F2DAE" w14:textId="20F9ED64" w:rsidR="0041680D" w:rsidRDefault="0017062A" w:rsidP="00717D1D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</w:t>
      </w:r>
      <w:r w:rsidR="00FF7089">
        <w:rPr>
          <w:rFonts w:ascii="Tahoma" w:hAnsi="Tahoma" w:cs="Tahoma"/>
          <w:i/>
          <w:sz w:val="16"/>
          <w:szCs w:val="16"/>
        </w:rPr>
        <w:t>row</w:t>
      </w:r>
      <w:r w:rsidR="009C1C84">
        <w:rPr>
          <w:rFonts w:ascii="Tahoma" w:hAnsi="Tahoma" w:cs="Tahoma"/>
          <w:i/>
          <w:sz w:val="16"/>
          <w:szCs w:val="16"/>
        </w:rPr>
        <w:t>ym/</w:t>
      </w:r>
    </w:p>
    <w:p w14:paraId="36EA6A55" w14:textId="77777777" w:rsidR="0041680D" w:rsidRDefault="0041680D" w:rsidP="00313061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sectPr w:rsidR="0041680D" w:rsidSect="00A45545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2F502" w14:textId="77777777" w:rsidR="00A45545" w:rsidRDefault="00A45545">
      <w:r>
        <w:separator/>
      </w:r>
    </w:p>
  </w:endnote>
  <w:endnote w:type="continuationSeparator" w:id="0">
    <w:p w14:paraId="22A4BB7D" w14:textId="77777777" w:rsidR="00A45545" w:rsidRDefault="00A4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787E5CEC" w:rsidR="008629E8" w:rsidRDefault="008629E8" w:rsidP="00E76C4F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BD4B2" w14:textId="77777777" w:rsidR="00A45545" w:rsidRDefault="00A45545">
      <w:r>
        <w:separator/>
      </w:r>
    </w:p>
  </w:footnote>
  <w:footnote w:type="continuationSeparator" w:id="0">
    <w:p w14:paraId="0214E317" w14:textId="77777777" w:rsidR="00A45545" w:rsidRDefault="00A45545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8" w:name="_Hlk92277429"/>
    <w:bookmarkStart w:id="9" w:name="_Hlk92277430"/>
    <w:bookmarkStart w:id="10" w:name="_Hlk92277431"/>
    <w:bookmarkStart w:id="11" w:name="_Hlk92277432"/>
    <w:r w:rsidRPr="00EC728F">
      <w:t xml:space="preserve"> </w:t>
    </w:r>
    <w:bookmarkEnd w:id="8"/>
    <w:bookmarkEnd w:id="9"/>
    <w:bookmarkEnd w:id="10"/>
    <w:bookmarkEnd w:id="11"/>
  </w:p>
  <w:p w14:paraId="583C19AF" w14:textId="42D5DE3A" w:rsidR="00D116AA" w:rsidRDefault="008629E8" w:rsidP="00F02544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bookmarkStart w:id="12" w:name="_Hlk161040114"/>
    <w:bookmarkStart w:id="13" w:name="_Hlk161040115"/>
    <w:bookmarkStart w:id="14" w:name="_Hlk161040378"/>
    <w:bookmarkStart w:id="15" w:name="_Hlk161040379"/>
    <w:bookmarkStart w:id="16" w:name="_Hlk161040504"/>
    <w:bookmarkStart w:id="17" w:name="_Hlk161040505"/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2.</w:t>
    </w:r>
    <w:r w:rsidR="008F0C3E">
      <w:rPr>
        <w:rFonts w:ascii="Tahoma" w:hAnsi="Tahoma" w:cs="Tahoma"/>
        <w:b/>
        <w:color w:val="0000FF"/>
        <w:sz w:val="14"/>
        <w:szCs w:val="14"/>
      </w:rPr>
      <w:t>1</w:t>
    </w:r>
    <w:r w:rsidR="00F02544">
      <w:rPr>
        <w:rFonts w:ascii="Tahoma" w:hAnsi="Tahoma" w:cs="Tahoma"/>
        <w:b/>
        <w:color w:val="0000FF"/>
        <w:sz w:val="14"/>
        <w:szCs w:val="14"/>
      </w:rPr>
      <w:t>9</w:t>
    </w:r>
    <w:r w:rsidRPr="00794CA9">
      <w:rPr>
        <w:rFonts w:ascii="Tahoma" w:hAnsi="Tahoma" w:cs="Tahoma"/>
        <w:b/>
        <w:color w:val="0000FF"/>
        <w:sz w:val="14"/>
        <w:szCs w:val="14"/>
      </w:rPr>
      <w:t>.</w:t>
    </w:r>
    <w:r w:rsidRPr="00E57D4A">
      <w:rPr>
        <w:rFonts w:ascii="Tahoma" w:hAnsi="Tahoma" w:cs="Tahoma"/>
        <w:b/>
        <w:color w:val="0000FF"/>
        <w:sz w:val="14"/>
        <w:szCs w:val="14"/>
      </w:rPr>
      <w:t>202</w:t>
    </w:r>
    <w:r w:rsidR="00933EF6">
      <w:rPr>
        <w:rFonts w:ascii="Tahoma" w:hAnsi="Tahoma" w:cs="Tahoma"/>
        <w:b/>
        <w:color w:val="0000FF"/>
        <w:sz w:val="14"/>
        <w:szCs w:val="14"/>
      </w:rPr>
      <w:t>4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bookmarkEnd w:id="12"/>
    <w:bookmarkEnd w:id="13"/>
    <w:bookmarkEnd w:id="14"/>
    <w:bookmarkEnd w:id="15"/>
    <w:bookmarkEnd w:id="16"/>
    <w:bookmarkEnd w:id="17"/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bieżącym utrzymaniem trawników, poboczy, skarp i rowów znajdujących się w granicach pasa drogowego dróg powiatu w mieście K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ędzierzyn</w:t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-K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oźle</w:t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 xml:space="preserve"> i koszenie poboczy dróg zamiejskich 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w 2024r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.</w:t>
    </w:r>
  </w:p>
  <w:p w14:paraId="6D1E0F19" w14:textId="77777777" w:rsidR="00DC5A8B" w:rsidRPr="00F02544" w:rsidRDefault="00DC5A8B" w:rsidP="00F02544">
    <w:pPr>
      <w:jc w:val="center"/>
      <w:rPr>
        <w:rFonts w:ascii="Tahoma" w:eastAsia="Calibri" w:hAnsi="Tahoma" w:cs="Tahoma"/>
        <w:b/>
        <w:i/>
        <w:iCs/>
        <w:color w:val="0000FF"/>
        <w:sz w:val="14"/>
        <w:szCs w:val="14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BC5936"/>
    <w:multiLevelType w:val="hybridMultilevel"/>
    <w:tmpl w:val="4D8A114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3335A62"/>
    <w:multiLevelType w:val="hybridMultilevel"/>
    <w:tmpl w:val="4B3EFB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A849A6"/>
    <w:multiLevelType w:val="hybridMultilevel"/>
    <w:tmpl w:val="4BF2EB56"/>
    <w:lvl w:ilvl="0" w:tplc="A814B22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C820DBE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ED7B8C"/>
    <w:multiLevelType w:val="hybridMultilevel"/>
    <w:tmpl w:val="28E8C3B4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0F1671"/>
    <w:multiLevelType w:val="hybridMultilevel"/>
    <w:tmpl w:val="4B56A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8916F1"/>
    <w:multiLevelType w:val="hybridMultilevel"/>
    <w:tmpl w:val="9348C1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0BB003A"/>
    <w:multiLevelType w:val="hybridMultilevel"/>
    <w:tmpl w:val="823EF7F8"/>
    <w:lvl w:ilvl="0" w:tplc="84B4949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strike w:val="0"/>
        <w:dstrike w:val="0"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6E3D86"/>
    <w:multiLevelType w:val="hybridMultilevel"/>
    <w:tmpl w:val="FE906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077E25"/>
    <w:multiLevelType w:val="hybridMultilevel"/>
    <w:tmpl w:val="9D4E2A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8656235A">
      <w:start w:val="1"/>
      <w:numFmt w:val="decimal"/>
      <w:lvlText w:val="%3)"/>
      <w:lvlJc w:val="left"/>
      <w:pPr>
        <w:ind w:left="1080" w:hanging="36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145B1E9B"/>
    <w:multiLevelType w:val="multilevel"/>
    <w:tmpl w:val="BD42F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57" w15:restartNumberingAfterBreak="0">
    <w:nsid w:val="14A11E86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927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155E6690"/>
    <w:multiLevelType w:val="hybridMultilevel"/>
    <w:tmpl w:val="EBDACCA2"/>
    <w:lvl w:ilvl="0" w:tplc="F2C27EDC">
      <w:start w:val="6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5D65B44"/>
    <w:multiLevelType w:val="hybridMultilevel"/>
    <w:tmpl w:val="A66E5270"/>
    <w:lvl w:ilvl="0" w:tplc="C570DE62">
      <w:start w:val="1"/>
      <w:numFmt w:val="decimal"/>
      <w:lvlText w:val="%1."/>
      <w:lvlJc w:val="left"/>
      <w:pPr>
        <w:ind w:left="540" w:hanging="360"/>
      </w:pPr>
      <w:rPr>
        <w:b w:val="0"/>
        <w:color w:val="auto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3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81C1348"/>
    <w:multiLevelType w:val="hybridMultilevel"/>
    <w:tmpl w:val="DC9835B8"/>
    <w:lvl w:ilvl="0" w:tplc="529C84D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8A0DD1"/>
    <w:multiLevelType w:val="hybridMultilevel"/>
    <w:tmpl w:val="8B360BB2"/>
    <w:lvl w:ilvl="0" w:tplc="32FC3D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BE42870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71" w15:restartNumberingAfterBreak="0">
    <w:nsid w:val="1DD07147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72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E3197E"/>
    <w:multiLevelType w:val="multilevel"/>
    <w:tmpl w:val="E74E239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  <w:color w:val="auto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1FD85649"/>
    <w:multiLevelType w:val="multilevel"/>
    <w:tmpl w:val="3E221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5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4074927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7510609"/>
    <w:multiLevelType w:val="hybridMultilevel"/>
    <w:tmpl w:val="6540DE6E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251FDD"/>
    <w:multiLevelType w:val="hybridMultilevel"/>
    <w:tmpl w:val="5450D2D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BEF1AC3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C2550E0"/>
    <w:multiLevelType w:val="hybridMultilevel"/>
    <w:tmpl w:val="9348C1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2C7B1AC7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3" w15:restartNumberingAfterBreak="0">
    <w:nsid w:val="2C84747F"/>
    <w:multiLevelType w:val="singleLevel"/>
    <w:tmpl w:val="899459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1"/>
        <w:szCs w:val="21"/>
      </w:rPr>
    </w:lvl>
  </w:abstractNum>
  <w:abstractNum w:abstractNumId="94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6" w15:restartNumberingAfterBreak="0">
    <w:nsid w:val="2D9B5C64"/>
    <w:multiLevelType w:val="hybridMultilevel"/>
    <w:tmpl w:val="37E239FA"/>
    <w:lvl w:ilvl="0" w:tplc="FFFFFFFF">
      <w:start w:val="1"/>
      <w:numFmt w:val="decimal"/>
      <w:lvlText w:val="%1."/>
      <w:lvlJc w:val="left"/>
      <w:pPr>
        <w:ind w:left="1293" w:hanging="360"/>
      </w:pPr>
    </w:lvl>
    <w:lvl w:ilvl="1" w:tplc="FFFFFFFF" w:tentative="1">
      <w:start w:val="1"/>
      <w:numFmt w:val="lowerLetter"/>
      <w:lvlText w:val="%2."/>
      <w:lvlJc w:val="left"/>
      <w:pPr>
        <w:ind w:left="2013" w:hanging="360"/>
      </w:pPr>
    </w:lvl>
    <w:lvl w:ilvl="2" w:tplc="FFFFFFFF" w:tentative="1">
      <w:start w:val="1"/>
      <w:numFmt w:val="lowerRoman"/>
      <w:lvlText w:val="%3."/>
      <w:lvlJc w:val="right"/>
      <w:pPr>
        <w:ind w:left="2733" w:hanging="180"/>
      </w:pPr>
    </w:lvl>
    <w:lvl w:ilvl="3" w:tplc="FFFFFFFF" w:tentative="1">
      <w:start w:val="1"/>
      <w:numFmt w:val="decimal"/>
      <w:lvlText w:val="%4."/>
      <w:lvlJc w:val="left"/>
      <w:pPr>
        <w:ind w:left="3453" w:hanging="360"/>
      </w:pPr>
    </w:lvl>
    <w:lvl w:ilvl="4" w:tplc="FFFFFFFF" w:tentative="1">
      <w:start w:val="1"/>
      <w:numFmt w:val="lowerLetter"/>
      <w:lvlText w:val="%5."/>
      <w:lvlJc w:val="left"/>
      <w:pPr>
        <w:ind w:left="4173" w:hanging="360"/>
      </w:pPr>
    </w:lvl>
    <w:lvl w:ilvl="5" w:tplc="FFFFFFFF" w:tentative="1">
      <w:start w:val="1"/>
      <w:numFmt w:val="lowerRoman"/>
      <w:lvlText w:val="%6."/>
      <w:lvlJc w:val="right"/>
      <w:pPr>
        <w:ind w:left="4893" w:hanging="180"/>
      </w:pPr>
    </w:lvl>
    <w:lvl w:ilvl="6" w:tplc="FFFFFFFF" w:tentative="1">
      <w:start w:val="1"/>
      <w:numFmt w:val="decimal"/>
      <w:lvlText w:val="%7."/>
      <w:lvlJc w:val="left"/>
      <w:pPr>
        <w:ind w:left="5613" w:hanging="360"/>
      </w:pPr>
    </w:lvl>
    <w:lvl w:ilvl="7" w:tplc="FFFFFFFF" w:tentative="1">
      <w:start w:val="1"/>
      <w:numFmt w:val="lowerLetter"/>
      <w:lvlText w:val="%8."/>
      <w:lvlJc w:val="left"/>
      <w:pPr>
        <w:ind w:left="6333" w:hanging="360"/>
      </w:pPr>
    </w:lvl>
    <w:lvl w:ilvl="8" w:tplc="FFFFFFFF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7" w15:restartNumberingAfterBreak="0">
    <w:nsid w:val="2DE97F27"/>
    <w:multiLevelType w:val="hybridMultilevel"/>
    <w:tmpl w:val="8508FEEE"/>
    <w:lvl w:ilvl="0" w:tplc="BA3297AA">
      <w:start w:val="3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E5D716D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0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02" w15:restartNumberingAfterBreak="0">
    <w:nsid w:val="30D80464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30FC729E"/>
    <w:multiLevelType w:val="hybridMultilevel"/>
    <w:tmpl w:val="B0903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1885EFD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5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8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9" w15:restartNumberingAfterBreak="0">
    <w:nsid w:val="33434443"/>
    <w:multiLevelType w:val="hybridMultilevel"/>
    <w:tmpl w:val="EAB0FB98"/>
    <w:lvl w:ilvl="0" w:tplc="35C2B9D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425235C"/>
    <w:multiLevelType w:val="hybridMultilevel"/>
    <w:tmpl w:val="F9D63D3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4916A64"/>
    <w:multiLevelType w:val="hybridMultilevel"/>
    <w:tmpl w:val="BE4E2CA0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88B5F88"/>
    <w:multiLevelType w:val="hybridMultilevel"/>
    <w:tmpl w:val="53DA48C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1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9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F490FC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5" w15:restartNumberingAfterBreak="0">
    <w:nsid w:val="403E5C89"/>
    <w:multiLevelType w:val="hybridMultilevel"/>
    <w:tmpl w:val="28E8C3B4"/>
    <w:lvl w:ilvl="0" w:tplc="46E64168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40F52AC4"/>
    <w:multiLevelType w:val="hybridMultilevel"/>
    <w:tmpl w:val="DD4683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30" w15:restartNumberingAfterBreak="0">
    <w:nsid w:val="43501F17"/>
    <w:multiLevelType w:val="hybridMultilevel"/>
    <w:tmpl w:val="5B80990A"/>
    <w:lvl w:ilvl="0" w:tplc="B47A3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47815450"/>
    <w:multiLevelType w:val="hybridMultilevel"/>
    <w:tmpl w:val="05F60C1A"/>
    <w:lvl w:ilvl="0" w:tplc="FFFFFFFF">
      <w:start w:val="1"/>
      <w:numFmt w:val="lowerLetter"/>
      <w:lvlText w:val="%1)"/>
      <w:lvlJc w:val="left"/>
      <w:pPr>
        <w:ind w:left="1020" w:hanging="360"/>
      </w:p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8" w15:restartNumberingAfterBreak="0">
    <w:nsid w:val="496C0A14"/>
    <w:multiLevelType w:val="hybridMultilevel"/>
    <w:tmpl w:val="40B61166"/>
    <w:lvl w:ilvl="0" w:tplc="98C66772">
      <w:start w:val="1"/>
      <w:numFmt w:val="decimal"/>
      <w:lvlText w:val="%1)"/>
      <w:lvlJc w:val="left"/>
      <w:pPr>
        <w:ind w:left="1572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292" w:hanging="360"/>
      </w:pPr>
    </w:lvl>
    <w:lvl w:ilvl="2" w:tplc="FFFFFFFF" w:tentative="1">
      <w:start w:val="1"/>
      <w:numFmt w:val="lowerRoman"/>
      <w:lvlText w:val="%3."/>
      <w:lvlJc w:val="right"/>
      <w:pPr>
        <w:ind w:left="3012" w:hanging="180"/>
      </w:pPr>
    </w:lvl>
    <w:lvl w:ilvl="3" w:tplc="FFFFFFFF" w:tentative="1">
      <w:start w:val="1"/>
      <w:numFmt w:val="decimal"/>
      <w:lvlText w:val="%4."/>
      <w:lvlJc w:val="left"/>
      <w:pPr>
        <w:ind w:left="3732" w:hanging="360"/>
      </w:pPr>
    </w:lvl>
    <w:lvl w:ilvl="4" w:tplc="FFFFFFFF" w:tentative="1">
      <w:start w:val="1"/>
      <w:numFmt w:val="lowerLetter"/>
      <w:lvlText w:val="%5."/>
      <w:lvlJc w:val="left"/>
      <w:pPr>
        <w:ind w:left="4452" w:hanging="360"/>
      </w:pPr>
    </w:lvl>
    <w:lvl w:ilvl="5" w:tplc="FFFFFFFF" w:tentative="1">
      <w:start w:val="1"/>
      <w:numFmt w:val="lowerRoman"/>
      <w:lvlText w:val="%6."/>
      <w:lvlJc w:val="right"/>
      <w:pPr>
        <w:ind w:left="5172" w:hanging="180"/>
      </w:pPr>
    </w:lvl>
    <w:lvl w:ilvl="6" w:tplc="FFFFFFFF" w:tentative="1">
      <w:start w:val="1"/>
      <w:numFmt w:val="decimal"/>
      <w:lvlText w:val="%7."/>
      <w:lvlJc w:val="left"/>
      <w:pPr>
        <w:ind w:left="5892" w:hanging="360"/>
      </w:pPr>
    </w:lvl>
    <w:lvl w:ilvl="7" w:tplc="FFFFFFFF" w:tentative="1">
      <w:start w:val="1"/>
      <w:numFmt w:val="lowerLetter"/>
      <w:lvlText w:val="%8."/>
      <w:lvlJc w:val="left"/>
      <w:pPr>
        <w:ind w:left="6612" w:hanging="360"/>
      </w:pPr>
    </w:lvl>
    <w:lvl w:ilvl="8" w:tplc="FFFFFFFF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39" w15:restartNumberingAfterBreak="0">
    <w:nsid w:val="498253A8"/>
    <w:multiLevelType w:val="hybridMultilevel"/>
    <w:tmpl w:val="AE8249A0"/>
    <w:lvl w:ilvl="0" w:tplc="FFFFFFFF">
      <w:start w:val="3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1" w15:restartNumberingAfterBreak="0">
    <w:nsid w:val="4D102C81"/>
    <w:multiLevelType w:val="hybridMultilevel"/>
    <w:tmpl w:val="337461A0"/>
    <w:lvl w:ilvl="0" w:tplc="D4A6A1F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D7711DE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3" w15:restartNumberingAfterBreak="0">
    <w:nsid w:val="505C15C7"/>
    <w:multiLevelType w:val="hybridMultilevel"/>
    <w:tmpl w:val="05F60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5" w15:restartNumberingAfterBreak="0">
    <w:nsid w:val="50923027"/>
    <w:multiLevelType w:val="hybridMultilevel"/>
    <w:tmpl w:val="090C6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0D11A6F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12A0F4F"/>
    <w:multiLevelType w:val="hybridMultilevel"/>
    <w:tmpl w:val="FFC02384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1" w15:restartNumberingAfterBreak="0">
    <w:nsid w:val="54DF2979"/>
    <w:multiLevelType w:val="hybridMultilevel"/>
    <w:tmpl w:val="88140532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5" w15:restartNumberingAfterBreak="0">
    <w:nsid w:val="55475D8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56" w15:restartNumberingAfterBreak="0">
    <w:nsid w:val="5595789F"/>
    <w:multiLevelType w:val="hybridMultilevel"/>
    <w:tmpl w:val="721E5D5E"/>
    <w:lvl w:ilvl="0" w:tplc="60F2B356">
      <w:start w:val="1"/>
      <w:numFmt w:val="decimal"/>
      <w:lvlText w:val="%1)"/>
      <w:lvlJc w:val="left"/>
      <w:pPr>
        <w:ind w:left="36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5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0" w15:restartNumberingAfterBreak="0">
    <w:nsid w:val="57AB7E18"/>
    <w:multiLevelType w:val="hybridMultilevel"/>
    <w:tmpl w:val="82CAEC94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95F6197"/>
    <w:multiLevelType w:val="hybridMultilevel"/>
    <w:tmpl w:val="BE4E2C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596E0D2E"/>
    <w:multiLevelType w:val="hybridMultilevel"/>
    <w:tmpl w:val="8422A1A4"/>
    <w:lvl w:ilvl="0" w:tplc="B9D4A2D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9DC0E25"/>
    <w:multiLevelType w:val="hybridMultilevel"/>
    <w:tmpl w:val="C64020E2"/>
    <w:lvl w:ilvl="0" w:tplc="C4D4AEFE">
      <w:start w:val="1"/>
      <w:numFmt w:val="decimal"/>
      <w:lvlText w:val="%1)"/>
      <w:lvlJc w:val="left"/>
      <w:pPr>
        <w:ind w:left="115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6" w15:restartNumberingAfterBreak="0">
    <w:nsid w:val="5A1072C1"/>
    <w:multiLevelType w:val="hybridMultilevel"/>
    <w:tmpl w:val="3E629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5C853474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D3D2F9A"/>
    <w:multiLevelType w:val="hybridMultilevel"/>
    <w:tmpl w:val="4B3EFB1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5EDE2FCA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2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11B0EA0"/>
    <w:multiLevelType w:val="hybridMultilevel"/>
    <w:tmpl w:val="9EF8019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5" w15:restartNumberingAfterBreak="0">
    <w:nsid w:val="62B04DFF"/>
    <w:multiLevelType w:val="hybridMultilevel"/>
    <w:tmpl w:val="B87AA34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A604A9E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7" w15:restartNumberingAfterBreak="0">
    <w:nsid w:val="63D24681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8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72D7C40"/>
    <w:multiLevelType w:val="hybridMultilevel"/>
    <w:tmpl w:val="93E8A35C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73B0657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67AB47EA"/>
    <w:multiLevelType w:val="multilevel"/>
    <w:tmpl w:val="5038F9D0"/>
    <w:lvl w:ilvl="0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86" w15:restartNumberingAfterBreak="0">
    <w:nsid w:val="67FD2A22"/>
    <w:multiLevelType w:val="hybridMultilevel"/>
    <w:tmpl w:val="9E8CF482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88" w15:restartNumberingAfterBreak="0">
    <w:nsid w:val="68CE7C03"/>
    <w:multiLevelType w:val="hybridMultilevel"/>
    <w:tmpl w:val="75F4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A283F63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A656795"/>
    <w:multiLevelType w:val="multilevel"/>
    <w:tmpl w:val="2B1C3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92" w15:restartNumberingAfterBreak="0">
    <w:nsid w:val="6A9E055C"/>
    <w:multiLevelType w:val="hybridMultilevel"/>
    <w:tmpl w:val="5B8099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D6C0808"/>
    <w:multiLevelType w:val="multilevel"/>
    <w:tmpl w:val="7220AB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9" w15:restartNumberingAfterBreak="0">
    <w:nsid w:val="72CC4AF3"/>
    <w:multiLevelType w:val="hybridMultilevel"/>
    <w:tmpl w:val="BB16D22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0" w15:restartNumberingAfterBreak="0">
    <w:nsid w:val="72D767DC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1" w15:restartNumberingAfterBreak="0">
    <w:nsid w:val="72E10072"/>
    <w:multiLevelType w:val="hybridMultilevel"/>
    <w:tmpl w:val="71AA2626"/>
    <w:lvl w:ilvl="0" w:tplc="3080E850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0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 w15:restartNumberingAfterBreak="0">
    <w:nsid w:val="758F30F5"/>
    <w:multiLevelType w:val="hybridMultilevel"/>
    <w:tmpl w:val="56CE9A8A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759B1A56"/>
    <w:multiLevelType w:val="hybridMultilevel"/>
    <w:tmpl w:val="4BC08620"/>
    <w:lvl w:ilvl="0" w:tplc="DCC62512">
      <w:start w:val="1"/>
      <w:numFmt w:val="decimal"/>
      <w:lvlText w:val="%1."/>
      <w:lvlJc w:val="left"/>
      <w:pPr>
        <w:ind w:left="540" w:hanging="360"/>
      </w:pPr>
      <w:rPr>
        <w:rFonts w:ascii="Tahoma" w:eastAsia="Times New Roman" w:hAnsi="Tahoma" w:cs="Tahoma"/>
        <w:b/>
        <w:bCs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1260" w:hanging="360"/>
      </w:pPr>
    </w:lvl>
    <w:lvl w:ilvl="2" w:tplc="FFFFFFFF">
      <w:start w:val="1"/>
      <w:numFmt w:val="lowerRoman"/>
      <w:lvlText w:val="%3."/>
      <w:lvlJc w:val="right"/>
      <w:pPr>
        <w:ind w:left="1980" w:hanging="180"/>
      </w:pPr>
    </w:lvl>
    <w:lvl w:ilvl="3" w:tplc="FFFFFFFF">
      <w:start w:val="1"/>
      <w:numFmt w:val="decimal"/>
      <w:lvlText w:val="%4."/>
      <w:lvlJc w:val="left"/>
      <w:pPr>
        <w:ind w:left="2700" w:hanging="360"/>
      </w:pPr>
    </w:lvl>
    <w:lvl w:ilvl="4" w:tplc="FFFFFFFF">
      <w:start w:val="1"/>
      <w:numFmt w:val="lowerLetter"/>
      <w:lvlText w:val="%5."/>
      <w:lvlJc w:val="left"/>
      <w:pPr>
        <w:ind w:left="3420" w:hanging="360"/>
      </w:pPr>
    </w:lvl>
    <w:lvl w:ilvl="5" w:tplc="FFFFFFFF">
      <w:start w:val="1"/>
      <w:numFmt w:val="lowerRoman"/>
      <w:lvlText w:val="%6."/>
      <w:lvlJc w:val="right"/>
      <w:pPr>
        <w:ind w:left="4140" w:hanging="180"/>
      </w:pPr>
    </w:lvl>
    <w:lvl w:ilvl="6" w:tplc="FFFFFFFF">
      <w:start w:val="1"/>
      <w:numFmt w:val="decimal"/>
      <w:lvlText w:val="%7."/>
      <w:lvlJc w:val="left"/>
      <w:pPr>
        <w:ind w:left="4860" w:hanging="360"/>
      </w:pPr>
    </w:lvl>
    <w:lvl w:ilvl="7" w:tplc="FFFFFFFF">
      <w:start w:val="1"/>
      <w:numFmt w:val="lowerLetter"/>
      <w:lvlText w:val="%8."/>
      <w:lvlJc w:val="left"/>
      <w:pPr>
        <w:ind w:left="5580" w:hanging="360"/>
      </w:pPr>
    </w:lvl>
    <w:lvl w:ilvl="8" w:tplc="FFFFFFFF">
      <w:start w:val="1"/>
      <w:numFmt w:val="lowerRoman"/>
      <w:lvlText w:val="%9."/>
      <w:lvlJc w:val="right"/>
      <w:pPr>
        <w:ind w:left="6300" w:hanging="180"/>
      </w:pPr>
    </w:lvl>
  </w:abstractNum>
  <w:abstractNum w:abstractNumId="20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08" w15:restartNumberingAfterBreak="0">
    <w:nsid w:val="771B0671"/>
    <w:multiLevelType w:val="hybridMultilevel"/>
    <w:tmpl w:val="777077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9" w15:restartNumberingAfterBreak="0">
    <w:nsid w:val="7A5971B8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10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2" w15:restartNumberingAfterBreak="0">
    <w:nsid w:val="7BDC6EB1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3" w15:restartNumberingAfterBreak="0">
    <w:nsid w:val="7C436CD9"/>
    <w:multiLevelType w:val="hybridMultilevel"/>
    <w:tmpl w:val="3648B8B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143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5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7FFC4255"/>
    <w:multiLevelType w:val="hybridMultilevel"/>
    <w:tmpl w:val="3D6CE8F6"/>
    <w:lvl w:ilvl="0" w:tplc="853A97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93703">
    <w:abstractNumId w:val="73"/>
  </w:num>
  <w:num w:numId="2" w16cid:durableId="1865750441">
    <w:abstractNumId w:val="94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78"/>
  </w:num>
  <w:num w:numId="6" w16cid:durableId="70854969">
    <w:abstractNumId w:val="183"/>
  </w:num>
  <w:num w:numId="7" w16cid:durableId="214554008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93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111"/>
  </w:num>
  <w:num w:numId="11" w16cid:durableId="219220021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378128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3650671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0920999">
    <w:abstractNumId w:val="129"/>
  </w:num>
  <w:num w:numId="15" w16cid:durableId="870144543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1758056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16133530">
    <w:abstractNumId w:val="21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9623213">
    <w:abstractNumId w:val="41"/>
  </w:num>
  <w:num w:numId="19" w16cid:durableId="732659286">
    <w:abstractNumId w:val="27"/>
  </w:num>
  <w:num w:numId="20" w16cid:durableId="1385911834">
    <w:abstractNumId w:val="60"/>
  </w:num>
  <w:num w:numId="21" w16cid:durableId="1745906997">
    <w:abstractNumId w:val="84"/>
  </w:num>
  <w:num w:numId="22" w16cid:durableId="89856060">
    <w:abstractNumId w:val="135"/>
  </w:num>
  <w:num w:numId="23" w16cid:durableId="59598604">
    <w:abstractNumId w:val="117"/>
  </w:num>
  <w:num w:numId="24" w16cid:durableId="874002165">
    <w:abstractNumId w:val="211"/>
  </w:num>
  <w:num w:numId="25" w16cid:durableId="1973902394">
    <w:abstractNumId w:val="114"/>
  </w:num>
  <w:num w:numId="26" w16cid:durableId="6831651">
    <w:abstractNumId w:val="50"/>
  </w:num>
  <w:num w:numId="27" w16cid:durableId="1506704732">
    <w:abstractNumId w:val="30"/>
  </w:num>
  <w:num w:numId="28" w16cid:durableId="1770814659">
    <w:abstractNumId w:val="198"/>
  </w:num>
  <w:num w:numId="29" w16cid:durableId="898976875">
    <w:abstractNumId w:val="154"/>
  </w:num>
  <w:num w:numId="30" w16cid:durableId="1836725598">
    <w:abstractNumId w:val="187"/>
  </w:num>
  <w:num w:numId="31" w16cid:durableId="1049720498">
    <w:abstractNumId w:val="54"/>
  </w:num>
  <w:num w:numId="32" w16cid:durableId="229581797">
    <w:abstractNumId w:val="118"/>
  </w:num>
  <w:num w:numId="33" w16cid:durableId="1780445543">
    <w:abstractNumId w:val="133"/>
  </w:num>
  <w:num w:numId="34" w16cid:durableId="374084352">
    <w:abstractNumId w:val="174"/>
  </w:num>
  <w:num w:numId="35" w16cid:durableId="1203596614">
    <w:abstractNumId w:val="193"/>
  </w:num>
  <w:num w:numId="36" w16cid:durableId="1726101765">
    <w:abstractNumId w:val="48"/>
  </w:num>
  <w:num w:numId="37" w16cid:durableId="620188704">
    <w:abstractNumId w:val="2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550536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3030239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3491334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376389">
    <w:abstractNumId w:val="108"/>
  </w:num>
  <w:num w:numId="42" w16cid:durableId="1315794683">
    <w:abstractNumId w:val="73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05885282">
    <w:abstractNumId w:val="175"/>
  </w:num>
  <w:num w:numId="44" w16cid:durableId="1262644200">
    <w:abstractNumId w:val="7"/>
  </w:num>
  <w:num w:numId="45" w16cid:durableId="885607469">
    <w:abstractNumId w:val="10"/>
  </w:num>
  <w:num w:numId="46" w16cid:durableId="319894868">
    <w:abstractNumId w:val="137"/>
  </w:num>
  <w:num w:numId="47" w16cid:durableId="83307902">
    <w:abstractNumId w:val="89"/>
  </w:num>
  <w:num w:numId="48" w16cid:durableId="1190602113">
    <w:abstractNumId w:val="51"/>
  </w:num>
  <w:num w:numId="49" w16cid:durableId="615864914">
    <w:abstractNumId w:val="46"/>
  </w:num>
  <w:num w:numId="50" w16cid:durableId="275523409">
    <w:abstractNumId w:val="100"/>
  </w:num>
  <w:num w:numId="51" w16cid:durableId="1214462800">
    <w:abstractNumId w:val="181"/>
  </w:num>
  <w:num w:numId="52" w16cid:durableId="1728449512">
    <w:abstractNumId w:val="78"/>
  </w:num>
  <w:num w:numId="53" w16cid:durableId="1486047511">
    <w:abstractNumId w:val="80"/>
  </w:num>
  <w:num w:numId="54" w16cid:durableId="119954015">
    <w:abstractNumId w:val="2"/>
  </w:num>
  <w:num w:numId="55" w16cid:durableId="1969043126">
    <w:abstractNumId w:val="29"/>
  </w:num>
  <w:num w:numId="56" w16cid:durableId="1010909194">
    <w:abstractNumId w:val="157"/>
  </w:num>
  <w:num w:numId="57" w16cid:durableId="2026710760">
    <w:abstractNumId w:val="44"/>
  </w:num>
  <w:num w:numId="58" w16cid:durableId="1044329794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6180881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25810680">
    <w:abstractNumId w:val="37"/>
  </w:num>
  <w:num w:numId="61" w16cid:durableId="877468923">
    <w:abstractNumId w:val="136"/>
  </w:num>
  <w:num w:numId="62" w16cid:durableId="1835145799">
    <w:abstractNumId w:val="39"/>
  </w:num>
  <w:num w:numId="63" w16cid:durableId="1290282988">
    <w:abstractNumId w:val="33"/>
  </w:num>
  <w:num w:numId="64" w16cid:durableId="856574646">
    <w:abstractNumId w:val="88"/>
  </w:num>
  <w:num w:numId="65" w16cid:durableId="2044093701">
    <w:abstractNumId w:val="45"/>
  </w:num>
  <w:num w:numId="66" w16cid:durableId="909122068">
    <w:abstractNumId w:val="15"/>
  </w:num>
  <w:num w:numId="67" w16cid:durableId="1734541999">
    <w:abstractNumId w:val="107"/>
  </w:num>
  <w:num w:numId="68" w16cid:durableId="356464175">
    <w:abstractNumId w:val="32"/>
  </w:num>
  <w:num w:numId="69" w16cid:durableId="762871362">
    <w:abstractNumId w:val="189"/>
  </w:num>
  <w:num w:numId="70" w16cid:durableId="179466210">
    <w:abstractNumId w:val="97"/>
  </w:num>
  <w:num w:numId="71" w16cid:durableId="117720861">
    <w:abstractNumId w:val="72"/>
  </w:num>
  <w:num w:numId="72" w16cid:durableId="894509036">
    <w:abstractNumId w:val="56"/>
  </w:num>
  <w:num w:numId="73" w16cid:durableId="569199098">
    <w:abstractNumId w:val="126"/>
  </w:num>
  <w:num w:numId="74" w16cid:durableId="1187254132">
    <w:abstractNumId w:val="6"/>
  </w:num>
  <w:num w:numId="75" w16cid:durableId="1004168072">
    <w:abstractNumId w:val="21"/>
  </w:num>
  <w:num w:numId="76" w16cid:durableId="1905749255">
    <w:abstractNumId w:val="196"/>
  </w:num>
  <w:num w:numId="77" w16cid:durableId="1435058203">
    <w:abstractNumId w:val="140"/>
  </w:num>
  <w:num w:numId="78" w16cid:durableId="573008551">
    <w:abstractNumId w:val="194"/>
  </w:num>
  <w:num w:numId="79" w16cid:durableId="923342966">
    <w:abstractNumId w:val="207"/>
  </w:num>
  <w:num w:numId="80" w16cid:durableId="1921865372">
    <w:abstractNumId w:val="161"/>
  </w:num>
  <w:num w:numId="81" w16cid:durableId="455099540">
    <w:abstractNumId w:val="105"/>
  </w:num>
  <w:num w:numId="82" w16cid:durableId="1743061699">
    <w:abstractNumId w:val="53"/>
  </w:num>
  <w:num w:numId="83" w16cid:durableId="1730298511">
    <w:abstractNumId w:val="162"/>
  </w:num>
  <w:num w:numId="84" w16cid:durableId="1202090795">
    <w:abstractNumId w:val="86"/>
  </w:num>
  <w:num w:numId="85" w16cid:durableId="1562907045">
    <w:abstractNumId w:val="179"/>
  </w:num>
  <w:num w:numId="86" w16cid:durableId="268004490">
    <w:abstractNumId w:val="176"/>
  </w:num>
  <w:num w:numId="87" w16cid:durableId="1651053684">
    <w:abstractNumId w:val="79"/>
  </w:num>
  <w:num w:numId="88" w16cid:durableId="1389568552">
    <w:abstractNumId w:val="47"/>
  </w:num>
  <w:num w:numId="89" w16cid:durableId="580677390">
    <w:abstractNumId w:val="132"/>
  </w:num>
  <w:num w:numId="90" w16cid:durableId="160703793">
    <w:abstractNumId w:val="63"/>
  </w:num>
  <w:num w:numId="91" w16cid:durableId="736782510">
    <w:abstractNumId w:val="153"/>
  </w:num>
  <w:num w:numId="92" w16cid:durableId="1857037860">
    <w:abstractNumId w:val="182"/>
  </w:num>
  <w:num w:numId="93" w16cid:durableId="383676459">
    <w:abstractNumId w:val="81"/>
  </w:num>
  <w:num w:numId="94" w16cid:durableId="1273365244">
    <w:abstractNumId w:val="167"/>
  </w:num>
  <w:num w:numId="95" w16cid:durableId="1148522900">
    <w:abstractNumId w:val="113"/>
  </w:num>
  <w:num w:numId="96" w16cid:durableId="1495343443">
    <w:abstractNumId w:val="99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578830764">
    <w:abstractNumId w:val="26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743838100">
    <w:abstractNumId w:val="8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70290244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583488740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88158650">
    <w:abstractNumId w:val="128"/>
  </w:num>
  <w:num w:numId="102" w16cid:durableId="493834975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00480618">
    <w:abstractNumId w:val="150"/>
  </w:num>
  <w:num w:numId="104" w16cid:durableId="104668466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1508665">
    <w:abstractNumId w:val="204"/>
  </w:num>
  <w:num w:numId="106" w16cid:durableId="378163599">
    <w:abstractNumId w:val="200"/>
  </w:num>
  <w:num w:numId="107" w16cid:durableId="2022319860">
    <w:abstractNumId w:val="15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552353495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234097050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565945710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068964512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843819206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93766494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670067093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199859206">
    <w:abstractNumId w:val="6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450131899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7290438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5726628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023939983">
    <w:abstractNumId w:val="2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844980550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227689371">
    <w:abstractNumId w:val="172"/>
  </w:num>
  <w:num w:numId="125" w16cid:durableId="1315111990">
    <w:abstractNumId w:val="197"/>
  </w:num>
  <w:num w:numId="126" w16cid:durableId="1725565741">
    <w:abstractNumId w:val="2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825009161">
    <w:abstractNumId w:val="55"/>
  </w:num>
  <w:num w:numId="128" w16cid:durableId="79891437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724331516">
    <w:abstractNumId w:val="164"/>
  </w:num>
  <w:num w:numId="130" w16cid:durableId="747923546">
    <w:abstractNumId w:val="127"/>
  </w:num>
  <w:num w:numId="131" w16cid:durableId="1413894432">
    <w:abstractNumId w:val="119"/>
  </w:num>
  <w:num w:numId="132" w16cid:durableId="462818883">
    <w:abstractNumId w:val="156"/>
  </w:num>
  <w:num w:numId="133" w16cid:durableId="1791241892">
    <w:abstractNumId w:val="59"/>
  </w:num>
  <w:num w:numId="134" w16cid:durableId="721709526">
    <w:abstractNumId w:val="143"/>
  </w:num>
  <w:num w:numId="135" w16cid:durableId="1463159951">
    <w:abstractNumId w:val="82"/>
  </w:num>
  <w:num w:numId="136" w16cid:durableId="6518176">
    <w:abstractNumId w:val="148"/>
  </w:num>
  <w:num w:numId="137" w16cid:durableId="1453936913">
    <w:abstractNumId w:val="130"/>
  </w:num>
  <w:num w:numId="138" w16cid:durableId="696614154">
    <w:abstractNumId w:val="141"/>
  </w:num>
  <w:num w:numId="139" w16cid:durableId="76631130">
    <w:abstractNumId w:val="125"/>
  </w:num>
  <w:num w:numId="140" w16cid:durableId="1166094338">
    <w:abstractNumId w:val="43"/>
  </w:num>
  <w:num w:numId="141" w16cid:durableId="554975108">
    <w:abstractNumId w:val="91"/>
  </w:num>
  <w:num w:numId="142" w16cid:durableId="1949778000">
    <w:abstractNumId w:val="208"/>
  </w:num>
  <w:num w:numId="143" w16cid:durableId="1795905647">
    <w:abstractNumId w:val="216"/>
  </w:num>
  <w:num w:numId="144" w16cid:durableId="406537151">
    <w:abstractNumId w:val="166"/>
  </w:num>
  <w:num w:numId="145" w16cid:durableId="1645574345">
    <w:abstractNumId w:val="145"/>
  </w:num>
  <w:num w:numId="146" w16cid:durableId="259223510">
    <w:abstractNumId w:val="25"/>
  </w:num>
  <w:num w:numId="147" w16cid:durableId="847988125">
    <w:abstractNumId w:val="188"/>
  </w:num>
  <w:num w:numId="148" w16cid:durableId="626818523">
    <w:abstractNumId w:val="73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631059070">
    <w:abstractNumId w:val="96"/>
  </w:num>
  <w:num w:numId="150" w16cid:durableId="1971979038">
    <w:abstractNumId w:val="71"/>
  </w:num>
  <w:num w:numId="151" w16cid:durableId="1055984">
    <w:abstractNumId w:val="42"/>
  </w:num>
  <w:num w:numId="152" w16cid:durableId="201479634">
    <w:abstractNumId w:val="206"/>
  </w:num>
  <w:num w:numId="153" w16cid:durableId="56167395">
    <w:abstractNumId w:val="103"/>
  </w:num>
  <w:num w:numId="154" w16cid:durableId="401410857">
    <w:abstractNumId w:val="160"/>
  </w:num>
  <w:num w:numId="155" w16cid:durableId="692608947">
    <w:abstractNumId w:val="52"/>
  </w:num>
  <w:num w:numId="156" w16cid:durableId="1252858878">
    <w:abstractNumId w:val="49"/>
  </w:num>
  <w:num w:numId="157" w16cid:durableId="1404448192">
    <w:abstractNumId w:val="138"/>
  </w:num>
  <w:num w:numId="158" w16cid:durableId="1682783345">
    <w:abstractNumId w:val="169"/>
  </w:num>
  <w:num w:numId="159" w16cid:durableId="1838416636">
    <w:abstractNumId w:val="190"/>
  </w:num>
  <w:num w:numId="160" w16cid:durableId="227031711">
    <w:abstractNumId w:val="74"/>
  </w:num>
  <w:num w:numId="161" w16cid:durableId="1396975850">
    <w:abstractNumId w:val="192"/>
  </w:num>
  <w:num w:numId="162" w16cid:durableId="1367564923">
    <w:abstractNumId w:val="62"/>
  </w:num>
  <w:num w:numId="163" w16cid:durableId="674302683">
    <w:abstractNumId w:val="58"/>
  </w:num>
  <w:num w:numId="164" w16cid:durableId="1984650408">
    <w:abstractNumId w:val="201"/>
  </w:num>
  <w:num w:numId="165" w16cid:durableId="28266454">
    <w:abstractNumId w:val="213"/>
  </w:num>
  <w:num w:numId="166" w16cid:durableId="54013315">
    <w:abstractNumId w:val="209"/>
  </w:num>
  <w:num w:numId="167" w16cid:durableId="1680692304">
    <w:abstractNumId w:val="184"/>
  </w:num>
  <w:num w:numId="168" w16cid:durableId="1854341798">
    <w:abstractNumId w:val="124"/>
  </w:num>
  <w:num w:numId="169" w16cid:durableId="673453107">
    <w:abstractNumId w:val="57"/>
  </w:num>
  <w:num w:numId="170" w16cid:durableId="1269898119">
    <w:abstractNumId w:val="109"/>
  </w:num>
  <w:num w:numId="171" w16cid:durableId="558902630">
    <w:abstractNumId w:val="199"/>
  </w:num>
  <w:num w:numId="172" w16cid:durableId="300111306">
    <w:abstractNumId w:val="185"/>
  </w:num>
  <w:num w:numId="173" w16cid:durableId="376321181">
    <w:abstractNumId w:val="77"/>
  </w:num>
  <w:num w:numId="174" w16cid:durableId="1351685398">
    <w:abstractNumId w:val="104"/>
  </w:num>
  <w:num w:numId="175" w16cid:durableId="1758163876">
    <w:abstractNumId w:val="65"/>
  </w:num>
  <w:num w:numId="176" w16cid:durableId="880555937">
    <w:abstractNumId w:val="110"/>
  </w:num>
  <w:num w:numId="177" w16cid:durableId="1978142481">
    <w:abstractNumId w:val="177"/>
  </w:num>
  <w:num w:numId="178" w16cid:durableId="339698138">
    <w:abstractNumId w:val="102"/>
  </w:num>
  <w:num w:numId="179" w16cid:durableId="501117504">
    <w:abstractNumId w:val="142"/>
  </w:num>
  <w:num w:numId="180" w16cid:durableId="1284075893">
    <w:abstractNumId w:val="146"/>
  </w:num>
  <w:num w:numId="181" w16cid:durableId="953754128">
    <w:abstractNumId w:val="163"/>
  </w:num>
  <w:num w:numId="182" w16cid:durableId="819686467">
    <w:abstractNumId w:val="23"/>
  </w:num>
  <w:num w:numId="183" w16cid:durableId="984698596">
    <w:abstractNumId w:val="173"/>
  </w:num>
  <w:num w:numId="184" w16cid:durableId="1283733775">
    <w:abstractNumId w:val="134"/>
  </w:num>
  <w:num w:numId="185" w16cid:durableId="124932410">
    <w:abstractNumId w:val="168"/>
  </w:num>
  <w:num w:numId="186" w16cid:durableId="1677263738">
    <w:abstractNumId w:val="40"/>
  </w:num>
  <w:num w:numId="187" w16cid:durableId="1352956686">
    <w:abstractNumId w:val="155"/>
  </w:num>
  <w:num w:numId="188" w16cid:durableId="1700665545">
    <w:abstractNumId w:val="205"/>
  </w:num>
  <w:num w:numId="189" w16cid:durableId="2018995405">
    <w:abstractNumId w:val="115"/>
  </w:num>
  <w:num w:numId="190" w16cid:durableId="48772783">
    <w:abstractNumId w:val="85"/>
  </w:num>
  <w:num w:numId="191" w16cid:durableId="1624114441">
    <w:abstractNumId w:val="151"/>
  </w:num>
  <w:num w:numId="192" w16cid:durableId="691952654">
    <w:abstractNumId w:val="139"/>
  </w:num>
  <w:num w:numId="193" w16cid:durableId="537745890">
    <w:abstractNumId w:val="36"/>
  </w:num>
  <w:num w:numId="194" w16cid:durableId="1411387406">
    <w:abstractNumId w:val="90"/>
  </w:num>
  <w:num w:numId="195" w16cid:durableId="1181746077">
    <w:abstractNumId w:val="212"/>
  </w:num>
  <w:num w:numId="196" w16cid:durableId="2068718779">
    <w:abstractNumId w:val="70"/>
  </w:num>
  <w:num w:numId="197" w16cid:durableId="80614371">
    <w:abstractNumId w:val="92"/>
  </w:num>
  <w:num w:numId="198" w16cid:durableId="677149751">
    <w:abstractNumId w:val="98"/>
  </w:num>
  <w:num w:numId="199" w16cid:durableId="592204249">
    <w:abstractNumId w:val="170"/>
  </w:num>
  <w:num w:numId="200" w16cid:durableId="1835993720">
    <w:abstractNumId w:val="165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660"/>
    <w:rsid w:val="000007AA"/>
    <w:rsid w:val="00000B1F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5AA8"/>
    <w:rsid w:val="00006433"/>
    <w:rsid w:val="00006976"/>
    <w:rsid w:val="00007179"/>
    <w:rsid w:val="0000786B"/>
    <w:rsid w:val="00007B1B"/>
    <w:rsid w:val="000104DC"/>
    <w:rsid w:val="00010E09"/>
    <w:rsid w:val="00010EA3"/>
    <w:rsid w:val="000110E8"/>
    <w:rsid w:val="00011217"/>
    <w:rsid w:val="00011344"/>
    <w:rsid w:val="00012235"/>
    <w:rsid w:val="0001252C"/>
    <w:rsid w:val="00012620"/>
    <w:rsid w:val="000127E9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12C"/>
    <w:rsid w:val="00037570"/>
    <w:rsid w:val="00037639"/>
    <w:rsid w:val="000379A6"/>
    <w:rsid w:val="00040703"/>
    <w:rsid w:val="00040850"/>
    <w:rsid w:val="00040A47"/>
    <w:rsid w:val="00040BCC"/>
    <w:rsid w:val="00040DF5"/>
    <w:rsid w:val="0004164B"/>
    <w:rsid w:val="00041656"/>
    <w:rsid w:val="00041824"/>
    <w:rsid w:val="000418A4"/>
    <w:rsid w:val="00042616"/>
    <w:rsid w:val="00042A21"/>
    <w:rsid w:val="00042D28"/>
    <w:rsid w:val="000439E0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819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DF8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EF4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046"/>
    <w:rsid w:val="000701B1"/>
    <w:rsid w:val="00070AD7"/>
    <w:rsid w:val="000712AD"/>
    <w:rsid w:val="00071819"/>
    <w:rsid w:val="00071839"/>
    <w:rsid w:val="000719DE"/>
    <w:rsid w:val="00071B67"/>
    <w:rsid w:val="00071F84"/>
    <w:rsid w:val="00072570"/>
    <w:rsid w:val="00072906"/>
    <w:rsid w:val="00072AF4"/>
    <w:rsid w:val="00072CC4"/>
    <w:rsid w:val="00073587"/>
    <w:rsid w:val="00073CBA"/>
    <w:rsid w:val="0007467C"/>
    <w:rsid w:val="0007494E"/>
    <w:rsid w:val="00074C96"/>
    <w:rsid w:val="00074E05"/>
    <w:rsid w:val="00075282"/>
    <w:rsid w:val="000752F2"/>
    <w:rsid w:val="0007532D"/>
    <w:rsid w:val="00075561"/>
    <w:rsid w:val="00075D5B"/>
    <w:rsid w:val="0007617B"/>
    <w:rsid w:val="0007668B"/>
    <w:rsid w:val="00076811"/>
    <w:rsid w:val="0007733E"/>
    <w:rsid w:val="000804AF"/>
    <w:rsid w:val="00080899"/>
    <w:rsid w:val="0008115F"/>
    <w:rsid w:val="000815E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7D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4B22"/>
    <w:rsid w:val="000952D4"/>
    <w:rsid w:val="00095D25"/>
    <w:rsid w:val="000967A6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04E"/>
    <w:rsid w:val="000A1295"/>
    <w:rsid w:val="000A134F"/>
    <w:rsid w:val="000A14A2"/>
    <w:rsid w:val="000A1686"/>
    <w:rsid w:val="000A19B8"/>
    <w:rsid w:val="000A2DE6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492"/>
    <w:rsid w:val="000A7E62"/>
    <w:rsid w:val="000B0111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367"/>
    <w:rsid w:val="000B4617"/>
    <w:rsid w:val="000B4950"/>
    <w:rsid w:val="000B4BEE"/>
    <w:rsid w:val="000B4C16"/>
    <w:rsid w:val="000B4C5E"/>
    <w:rsid w:val="000B5344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9EB"/>
    <w:rsid w:val="000C5ECA"/>
    <w:rsid w:val="000C613B"/>
    <w:rsid w:val="000C6405"/>
    <w:rsid w:val="000C65C6"/>
    <w:rsid w:val="000C67E1"/>
    <w:rsid w:val="000C6ABD"/>
    <w:rsid w:val="000C6D5B"/>
    <w:rsid w:val="000C76FC"/>
    <w:rsid w:val="000C7804"/>
    <w:rsid w:val="000C7A59"/>
    <w:rsid w:val="000C7BC2"/>
    <w:rsid w:val="000D01F2"/>
    <w:rsid w:val="000D0AF4"/>
    <w:rsid w:val="000D0EFE"/>
    <w:rsid w:val="000D10DF"/>
    <w:rsid w:val="000D13D3"/>
    <w:rsid w:val="000D151F"/>
    <w:rsid w:val="000D1DAB"/>
    <w:rsid w:val="000D20C3"/>
    <w:rsid w:val="000D2565"/>
    <w:rsid w:val="000D27A3"/>
    <w:rsid w:val="000D2AB9"/>
    <w:rsid w:val="000D2AF6"/>
    <w:rsid w:val="000D2BC0"/>
    <w:rsid w:val="000D3116"/>
    <w:rsid w:val="000D324E"/>
    <w:rsid w:val="000D3372"/>
    <w:rsid w:val="000D36A2"/>
    <w:rsid w:val="000D3D3A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20D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3B0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553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9BC"/>
    <w:rsid w:val="00105E43"/>
    <w:rsid w:val="00105EFA"/>
    <w:rsid w:val="0010605C"/>
    <w:rsid w:val="00106208"/>
    <w:rsid w:val="00106576"/>
    <w:rsid w:val="001067DC"/>
    <w:rsid w:val="001068E6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A5D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4DB0"/>
    <w:rsid w:val="001251F8"/>
    <w:rsid w:val="001258C6"/>
    <w:rsid w:val="00125B85"/>
    <w:rsid w:val="00125B94"/>
    <w:rsid w:val="00126882"/>
    <w:rsid w:val="001278E3"/>
    <w:rsid w:val="0013040B"/>
    <w:rsid w:val="001315F5"/>
    <w:rsid w:val="00131ACD"/>
    <w:rsid w:val="00131CA6"/>
    <w:rsid w:val="00132594"/>
    <w:rsid w:val="0013270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7C5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03E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676"/>
    <w:rsid w:val="00156AAF"/>
    <w:rsid w:val="00156EF3"/>
    <w:rsid w:val="00156FA4"/>
    <w:rsid w:val="001574E1"/>
    <w:rsid w:val="00157591"/>
    <w:rsid w:val="001575A2"/>
    <w:rsid w:val="00157771"/>
    <w:rsid w:val="001578E0"/>
    <w:rsid w:val="00157A19"/>
    <w:rsid w:val="00160169"/>
    <w:rsid w:val="001605EE"/>
    <w:rsid w:val="0016064B"/>
    <w:rsid w:val="00160A45"/>
    <w:rsid w:val="001614BF"/>
    <w:rsid w:val="0016153D"/>
    <w:rsid w:val="001615D4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A01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2C63"/>
    <w:rsid w:val="001734C2"/>
    <w:rsid w:val="00173677"/>
    <w:rsid w:val="0017368A"/>
    <w:rsid w:val="00174557"/>
    <w:rsid w:val="0017475A"/>
    <w:rsid w:val="001751EF"/>
    <w:rsid w:val="0017540A"/>
    <w:rsid w:val="00175583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18"/>
    <w:rsid w:val="00177E64"/>
    <w:rsid w:val="00177F28"/>
    <w:rsid w:val="00180660"/>
    <w:rsid w:val="00180AB6"/>
    <w:rsid w:val="001812FB"/>
    <w:rsid w:val="00181307"/>
    <w:rsid w:val="00181535"/>
    <w:rsid w:val="00181E80"/>
    <w:rsid w:val="00182033"/>
    <w:rsid w:val="001821AF"/>
    <w:rsid w:val="00182711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5E91"/>
    <w:rsid w:val="0018657B"/>
    <w:rsid w:val="00186D77"/>
    <w:rsid w:val="001870FF"/>
    <w:rsid w:val="001871C5"/>
    <w:rsid w:val="001879E8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2BB1"/>
    <w:rsid w:val="001934D0"/>
    <w:rsid w:val="00195F61"/>
    <w:rsid w:val="00196778"/>
    <w:rsid w:val="00196E5A"/>
    <w:rsid w:val="00196E9B"/>
    <w:rsid w:val="001975E2"/>
    <w:rsid w:val="001A01E7"/>
    <w:rsid w:val="001A0459"/>
    <w:rsid w:val="001A1249"/>
    <w:rsid w:val="001A2025"/>
    <w:rsid w:val="001A2A73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42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2B0"/>
    <w:rsid w:val="001B73DF"/>
    <w:rsid w:val="001C0E8D"/>
    <w:rsid w:val="001C1455"/>
    <w:rsid w:val="001C1DF1"/>
    <w:rsid w:val="001C2193"/>
    <w:rsid w:val="001C2BB7"/>
    <w:rsid w:val="001C2C94"/>
    <w:rsid w:val="001C2D41"/>
    <w:rsid w:val="001C3878"/>
    <w:rsid w:val="001C4254"/>
    <w:rsid w:val="001C4616"/>
    <w:rsid w:val="001C535C"/>
    <w:rsid w:val="001C58DD"/>
    <w:rsid w:val="001C64CA"/>
    <w:rsid w:val="001C717D"/>
    <w:rsid w:val="001C7376"/>
    <w:rsid w:val="001C74BE"/>
    <w:rsid w:val="001C78F3"/>
    <w:rsid w:val="001C7B7B"/>
    <w:rsid w:val="001D022A"/>
    <w:rsid w:val="001D02A2"/>
    <w:rsid w:val="001D08B6"/>
    <w:rsid w:val="001D08EA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3D0F"/>
    <w:rsid w:val="001D4BFC"/>
    <w:rsid w:val="001D4FF4"/>
    <w:rsid w:val="001D52D4"/>
    <w:rsid w:val="001D5437"/>
    <w:rsid w:val="001D5AFB"/>
    <w:rsid w:val="001D5B97"/>
    <w:rsid w:val="001D613E"/>
    <w:rsid w:val="001D6791"/>
    <w:rsid w:val="001D6CF6"/>
    <w:rsid w:val="001D7034"/>
    <w:rsid w:val="001D713B"/>
    <w:rsid w:val="001D71A1"/>
    <w:rsid w:val="001D786E"/>
    <w:rsid w:val="001D7F10"/>
    <w:rsid w:val="001E0097"/>
    <w:rsid w:val="001E0AB8"/>
    <w:rsid w:val="001E175E"/>
    <w:rsid w:val="001E1991"/>
    <w:rsid w:val="001E1E8D"/>
    <w:rsid w:val="001E2150"/>
    <w:rsid w:val="001E21E2"/>
    <w:rsid w:val="001E256C"/>
    <w:rsid w:val="001E29E3"/>
    <w:rsid w:val="001E3307"/>
    <w:rsid w:val="001E3FF0"/>
    <w:rsid w:val="001E403E"/>
    <w:rsid w:val="001E4A03"/>
    <w:rsid w:val="001E4A7E"/>
    <w:rsid w:val="001E50DE"/>
    <w:rsid w:val="001E5704"/>
    <w:rsid w:val="001E5927"/>
    <w:rsid w:val="001E5A4E"/>
    <w:rsid w:val="001E5EE0"/>
    <w:rsid w:val="001E6D1C"/>
    <w:rsid w:val="001E6F74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5DBD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0C06"/>
    <w:rsid w:val="002012B7"/>
    <w:rsid w:val="00201349"/>
    <w:rsid w:val="00201590"/>
    <w:rsid w:val="00201DB8"/>
    <w:rsid w:val="00204373"/>
    <w:rsid w:val="00204393"/>
    <w:rsid w:val="00204555"/>
    <w:rsid w:val="002045D8"/>
    <w:rsid w:val="00204A04"/>
    <w:rsid w:val="0020542E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2F32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96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3D5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B50"/>
    <w:rsid w:val="00231ECC"/>
    <w:rsid w:val="00231FC2"/>
    <w:rsid w:val="0023239A"/>
    <w:rsid w:val="002323E7"/>
    <w:rsid w:val="002325F8"/>
    <w:rsid w:val="00232F77"/>
    <w:rsid w:val="00233385"/>
    <w:rsid w:val="00233B0A"/>
    <w:rsid w:val="00234225"/>
    <w:rsid w:val="002355F5"/>
    <w:rsid w:val="00236060"/>
    <w:rsid w:val="002363AD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2029"/>
    <w:rsid w:val="00242D69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5C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263A"/>
    <w:rsid w:val="00262687"/>
    <w:rsid w:val="002627B3"/>
    <w:rsid w:val="0026319F"/>
    <w:rsid w:val="002633ED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B53"/>
    <w:rsid w:val="00270D8A"/>
    <w:rsid w:val="00271075"/>
    <w:rsid w:val="00271814"/>
    <w:rsid w:val="00271DED"/>
    <w:rsid w:val="00273B7D"/>
    <w:rsid w:val="002745B1"/>
    <w:rsid w:val="00274BE8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00F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2D9D"/>
    <w:rsid w:val="0029340E"/>
    <w:rsid w:val="0029354F"/>
    <w:rsid w:val="00293606"/>
    <w:rsid w:val="00293F80"/>
    <w:rsid w:val="00293FDA"/>
    <w:rsid w:val="00294859"/>
    <w:rsid w:val="002952C0"/>
    <w:rsid w:val="0029557F"/>
    <w:rsid w:val="002955A9"/>
    <w:rsid w:val="00295828"/>
    <w:rsid w:val="002962AD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089"/>
    <w:rsid w:val="002A562A"/>
    <w:rsid w:val="002A5E1B"/>
    <w:rsid w:val="002A5E3D"/>
    <w:rsid w:val="002A7115"/>
    <w:rsid w:val="002A7B67"/>
    <w:rsid w:val="002A7BB6"/>
    <w:rsid w:val="002B0028"/>
    <w:rsid w:val="002B02A3"/>
    <w:rsid w:val="002B0A70"/>
    <w:rsid w:val="002B0D15"/>
    <w:rsid w:val="002B13C6"/>
    <w:rsid w:val="002B1DDB"/>
    <w:rsid w:val="002B25C3"/>
    <w:rsid w:val="002B25D2"/>
    <w:rsid w:val="002B2760"/>
    <w:rsid w:val="002B2BA1"/>
    <w:rsid w:val="002B2BA3"/>
    <w:rsid w:val="002B3B7E"/>
    <w:rsid w:val="002B3CAF"/>
    <w:rsid w:val="002B3E2F"/>
    <w:rsid w:val="002B415D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1F0A"/>
    <w:rsid w:val="002C218F"/>
    <w:rsid w:val="002C2FDF"/>
    <w:rsid w:val="002C3176"/>
    <w:rsid w:val="002C3245"/>
    <w:rsid w:val="002C3904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20"/>
    <w:rsid w:val="002C67B0"/>
    <w:rsid w:val="002C685E"/>
    <w:rsid w:val="002C68C5"/>
    <w:rsid w:val="002C763E"/>
    <w:rsid w:val="002D05D0"/>
    <w:rsid w:val="002D0B85"/>
    <w:rsid w:val="002D0D56"/>
    <w:rsid w:val="002D0F35"/>
    <w:rsid w:val="002D18BA"/>
    <w:rsid w:val="002D1E3A"/>
    <w:rsid w:val="002D1E56"/>
    <w:rsid w:val="002D229C"/>
    <w:rsid w:val="002D237D"/>
    <w:rsid w:val="002D249C"/>
    <w:rsid w:val="002D2762"/>
    <w:rsid w:val="002D32F6"/>
    <w:rsid w:val="002D335D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42A"/>
    <w:rsid w:val="002E45C7"/>
    <w:rsid w:val="002E4AFB"/>
    <w:rsid w:val="002E4D19"/>
    <w:rsid w:val="002E5088"/>
    <w:rsid w:val="002E5866"/>
    <w:rsid w:val="002E588E"/>
    <w:rsid w:val="002E604F"/>
    <w:rsid w:val="002E6ADA"/>
    <w:rsid w:val="002E769A"/>
    <w:rsid w:val="002E7790"/>
    <w:rsid w:val="002E7C81"/>
    <w:rsid w:val="002F03D1"/>
    <w:rsid w:val="002F0467"/>
    <w:rsid w:val="002F053E"/>
    <w:rsid w:val="002F078F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180"/>
    <w:rsid w:val="002F73AA"/>
    <w:rsid w:val="002F7D7A"/>
    <w:rsid w:val="002F7D89"/>
    <w:rsid w:val="002F7D8C"/>
    <w:rsid w:val="00300827"/>
    <w:rsid w:val="00300D56"/>
    <w:rsid w:val="003011B8"/>
    <w:rsid w:val="003011B9"/>
    <w:rsid w:val="003016B5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532E"/>
    <w:rsid w:val="003065EF"/>
    <w:rsid w:val="00306616"/>
    <w:rsid w:val="003068F1"/>
    <w:rsid w:val="003068F9"/>
    <w:rsid w:val="00306AED"/>
    <w:rsid w:val="003070B2"/>
    <w:rsid w:val="00310491"/>
    <w:rsid w:val="00310991"/>
    <w:rsid w:val="003115D0"/>
    <w:rsid w:val="00311DD3"/>
    <w:rsid w:val="00311F7E"/>
    <w:rsid w:val="00312336"/>
    <w:rsid w:val="00312B87"/>
    <w:rsid w:val="00312F3D"/>
    <w:rsid w:val="00312FC0"/>
    <w:rsid w:val="00313061"/>
    <w:rsid w:val="0031394B"/>
    <w:rsid w:val="00313EB3"/>
    <w:rsid w:val="00314A40"/>
    <w:rsid w:val="00315104"/>
    <w:rsid w:val="003152AB"/>
    <w:rsid w:val="00315BDC"/>
    <w:rsid w:val="00316DED"/>
    <w:rsid w:val="00317908"/>
    <w:rsid w:val="00317A0B"/>
    <w:rsid w:val="0032089B"/>
    <w:rsid w:val="003210F5"/>
    <w:rsid w:val="003210F6"/>
    <w:rsid w:val="0032134E"/>
    <w:rsid w:val="0032152F"/>
    <w:rsid w:val="00321545"/>
    <w:rsid w:val="00321662"/>
    <w:rsid w:val="00321933"/>
    <w:rsid w:val="003219CE"/>
    <w:rsid w:val="00321AED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17F"/>
    <w:rsid w:val="00334C54"/>
    <w:rsid w:val="00334FF1"/>
    <w:rsid w:val="0033596B"/>
    <w:rsid w:val="003359A2"/>
    <w:rsid w:val="00335B5A"/>
    <w:rsid w:val="00335C44"/>
    <w:rsid w:val="0033633F"/>
    <w:rsid w:val="003364C4"/>
    <w:rsid w:val="00337200"/>
    <w:rsid w:val="0033730B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892"/>
    <w:rsid w:val="00343A0D"/>
    <w:rsid w:val="00343E47"/>
    <w:rsid w:val="003448AA"/>
    <w:rsid w:val="0034561A"/>
    <w:rsid w:val="00345BC9"/>
    <w:rsid w:val="00345F33"/>
    <w:rsid w:val="00346375"/>
    <w:rsid w:val="003464A0"/>
    <w:rsid w:val="003468BF"/>
    <w:rsid w:val="00346A77"/>
    <w:rsid w:val="00346CE3"/>
    <w:rsid w:val="003470B0"/>
    <w:rsid w:val="003473A7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322"/>
    <w:rsid w:val="0035154E"/>
    <w:rsid w:val="003516AD"/>
    <w:rsid w:val="003517CE"/>
    <w:rsid w:val="00351AEF"/>
    <w:rsid w:val="00351F76"/>
    <w:rsid w:val="00352F96"/>
    <w:rsid w:val="00353213"/>
    <w:rsid w:val="00353820"/>
    <w:rsid w:val="00354135"/>
    <w:rsid w:val="00354423"/>
    <w:rsid w:val="00354E77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3D10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E34"/>
    <w:rsid w:val="00373F54"/>
    <w:rsid w:val="0037408B"/>
    <w:rsid w:val="003748F1"/>
    <w:rsid w:val="003753E6"/>
    <w:rsid w:val="00375BE3"/>
    <w:rsid w:val="00375D75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825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8C5"/>
    <w:rsid w:val="003A0BA0"/>
    <w:rsid w:val="003A0F72"/>
    <w:rsid w:val="003A13D7"/>
    <w:rsid w:val="003A1F83"/>
    <w:rsid w:val="003A2898"/>
    <w:rsid w:val="003A2958"/>
    <w:rsid w:val="003A2A45"/>
    <w:rsid w:val="003A2AD1"/>
    <w:rsid w:val="003A2EA9"/>
    <w:rsid w:val="003A30C0"/>
    <w:rsid w:val="003A3101"/>
    <w:rsid w:val="003A316C"/>
    <w:rsid w:val="003A36D6"/>
    <w:rsid w:val="003A37F9"/>
    <w:rsid w:val="003A3CC8"/>
    <w:rsid w:val="003A4468"/>
    <w:rsid w:val="003A455D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62C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57D"/>
    <w:rsid w:val="003B75B1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A8D"/>
    <w:rsid w:val="003C1B0B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71F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AAA"/>
    <w:rsid w:val="003D7C5E"/>
    <w:rsid w:val="003E0061"/>
    <w:rsid w:val="003E03ED"/>
    <w:rsid w:val="003E167C"/>
    <w:rsid w:val="003E1755"/>
    <w:rsid w:val="003E1E3E"/>
    <w:rsid w:val="003E1FD5"/>
    <w:rsid w:val="003E2028"/>
    <w:rsid w:val="003E2B4B"/>
    <w:rsid w:val="003E325D"/>
    <w:rsid w:val="003E32E0"/>
    <w:rsid w:val="003E3471"/>
    <w:rsid w:val="003E3875"/>
    <w:rsid w:val="003E3BD3"/>
    <w:rsid w:val="003E3C4F"/>
    <w:rsid w:val="003E404F"/>
    <w:rsid w:val="003E41EC"/>
    <w:rsid w:val="003E456E"/>
    <w:rsid w:val="003E456F"/>
    <w:rsid w:val="003E4700"/>
    <w:rsid w:val="003E4767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5F"/>
    <w:rsid w:val="003F0BF2"/>
    <w:rsid w:val="003F1676"/>
    <w:rsid w:val="003F16A4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3BF2"/>
    <w:rsid w:val="0040539F"/>
    <w:rsid w:val="0040576B"/>
    <w:rsid w:val="00405819"/>
    <w:rsid w:val="00405F2C"/>
    <w:rsid w:val="0040729C"/>
    <w:rsid w:val="004072CA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3FCD"/>
    <w:rsid w:val="004146D3"/>
    <w:rsid w:val="00415546"/>
    <w:rsid w:val="00415548"/>
    <w:rsid w:val="00415BED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4CC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A0"/>
    <w:rsid w:val="0042740D"/>
    <w:rsid w:val="00427B4B"/>
    <w:rsid w:val="00427C2E"/>
    <w:rsid w:val="00427DC6"/>
    <w:rsid w:val="0043038A"/>
    <w:rsid w:val="004305FF"/>
    <w:rsid w:val="00430C2D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4EDD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03"/>
    <w:rsid w:val="00440EED"/>
    <w:rsid w:val="00440F27"/>
    <w:rsid w:val="00441120"/>
    <w:rsid w:val="004413A0"/>
    <w:rsid w:val="0044161A"/>
    <w:rsid w:val="0044168A"/>
    <w:rsid w:val="004418E0"/>
    <w:rsid w:val="0044197E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4E9"/>
    <w:rsid w:val="00450652"/>
    <w:rsid w:val="00450C75"/>
    <w:rsid w:val="00450DDD"/>
    <w:rsid w:val="00450FD2"/>
    <w:rsid w:val="004514CE"/>
    <w:rsid w:val="004517D3"/>
    <w:rsid w:val="00452318"/>
    <w:rsid w:val="00452637"/>
    <w:rsid w:val="00452A3F"/>
    <w:rsid w:val="0045342C"/>
    <w:rsid w:val="00453F56"/>
    <w:rsid w:val="004544E3"/>
    <w:rsid w:val="00454976"/>
    <w:rsid w:val="00454C1A"/>
    <w:rsid w:val="00455088"/>
    <w:rsid w:val="00455500"/>
    <w:rsid w:val="00455960"/>
    <w:rsid w:val="00455D90"/>
    <w:rsid w:val="00455DE8"/>
    <w:rsid w:val="00455E5D"/>
    <w:rsid w:val="00455F95"/>
    <w:rsid w:val="004560B7"/>
    <w:rsid w:val="00456A41"/>
    <w:rsid w:val="00456F43"/>
    <w:rsid w:val="004571EA"/>
    <w:rsid w:val="004578A7"/>
    <w:rsid w:val="00457C23"/>
    <w:rsid w:val="00457DF6"/>
    <w:rsid w:val="0046009D"/>
    <w:rsid w:val="00460B21"/>
    <w:rsid w:val="00460BF3"/>
    <w:rsid w:val="00461BB6"/>
    <w:rsid w:val="00461DF4"/>
    <w:rsid w:val="00462715"/>
    <w:rsid w:val="00462B4A"/>
    <w:rsid w:val="00462CDE"/>
    <w:rsid w:val="00462E19"/>
    <w:rsid w:val="004643B2"/>
    <w:rsid w:val="00464932"/>
    <w:rsid w:val="00464C41"/>
    <w:rsid w:val="00465214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54D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77E5B"/>
    <w:rsid w:val="004802DF"/>
    <w:rsid w:val="004807CC"/>
    <w:rsid w:val="004808CB"/>
    <w:rsid w:val="00480E40"/>
    <w:rsid w:val="004815D9"/>
    <w:rsid w:val="00482A19"/>
    <w:rsid w:val="004832F8"/>
    <w:rsid w:val="00483407"/>
    <w:rsid w:val="004834A9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2CC"/>
    <w:rsid w:val="00491C02"/>
    <w:rsid w:val="00491D04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C2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542"/>
    <w:rsid w:val="004A0689"/>
    <w:rsid w:val="004A0B3C"/>
    <w:rsid w:val="004A0F81"/>
    <w:rsid w:val="004A12E9"/>
    <w:rsid w:val="004A15AB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982"/>
    <w:rsid w:val="004B2A72"/>
    <w:rsid w:val="004B3472"/>
    <w:rsid w:val="004B34D5"/>
    <w:rsid w:val="004B3576"/>
    <w:rsid w:val="004B36D8"/>
    <w:rsid w:val="004B3F82"/>
    <w:rsid w:val="004B43C3"/>
    <w:rsid w:val="004B47E5"/>
    <w:rsid w:val="004B4842"/>
    <w:rsid w:val="004B4B17"/>
    <w:rsid w:val="004B4D00"/>
    <w:rsid w:val="004B4E79"/>
    <w:rsid w:val="004B529C"/>
    <w:rsid w:val="004B5717"/>
    <w:rsid w:val="004B58F0"/>
    <w:rsid w:val="004B646C"/>
    <w:rsid w:val="004B7484"/>
    <w:rsid w:val="004B7A41"/>
    <w:rsid w:val="004B7C38"/>
    <w:rsid w:val="004B7CD8"/>
    <w:rsid w:val="004B7E1F"/>
    <w:rsid w:val="004C0810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19B"/>
    <w:rsid w:val="004C440A"/>
    <w:rsid w:val="004C4554"/>
    <w:rsid w:val="004C486A"/>
    <w:rsid w:val="004C4EE3"/>
    <w:rsid w:val="004C5273"/>
    <w:rsid w:val="004C53BA"/>
    <w:rsid w:val="004C5B8A"/>
    <w:rsid w:val="004C5CDD"/>
    <w:rsid w:val="004C60E8"/>
    <w:rsid w:val="004C6109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0D4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CFD"/>
    <w:rsid w:val="004D7EA2"/>
    <w:rsid w:val="004D7F51"/>
    <w:rsid w:val="004E00F2"/>
    <w:rsid w:val="004E02E6"/>
    <w:rsid w:val="004E0A82"/>
    <w:rsid w:val="004E0B09"/>
    <w:rsid w:val="004E0B4D"/>
    <w:rsid w:val="004E152F"/>
    <w:rsid w:val="004E2CC6"/>
    <w:rsid w:val="004E305C"/>
    <w:rsid w:val="004E31FB"/>
    <w:rsid w:val="004E320A"/>
    <w:rsid w:val="004E3618"/>
    <w:rsid w:val="004E3677"/>
    <w:rsid w:val="004E3C27"/>
    <w:rsid w:val="004E4151"/>
    <w:rsid w:val="004E41D8"/>
    <w:rsid w:val="004E448C"/>
    <w:rsid w:val="004E45C7"/>
    <w:rsid w:val="004E4FAF"/>
    <w:rsid w:val="004E5861"/>
    <w:rsid w:val="004E5CD5"/>
    <w:rsid w:val="004E649E"/>
    <w:rsid w:val="004E6511"/>
    <w:rsid w:val="004E65C8"/>
    <w:rsid w:val="004E684F"/>
    <w:rsid w:val="004E69DD"/>
    <w:rsid w:val="004E6B11"/>
    <w:rsid w:val="004E6FE6"/>
    <w:rsid w:val="004E7175"/>
    <w:rsid w:val="004E7E68"/>
    <w:rsid w:val="004F0013"/>
    <w:rsid w:val="004F03A4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072"/>
    <w:rsid w:val="00501669"/>
    <w:rsid w:val="00501D00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E47"/>
    <w:rsid w:val="00510F4D"/>
    <w:rsid w:val="005110B2"/>
    <w:rsid w:val="00511512"/>
    <w:rsid w:val="00511E0C"/>
    <w:rsid w:val="005121FE"/>
    <w:rsid w:val="005129EA"/>
    <w:rsid w:val="00513CF9"/>
    <w:rsid w:val="00513D6F"/>
    <w:rsid w:val="0051414E"/>
    <w:rsid w:val="005146D2"/>
    <w:rsid w:val="00514761"/>
    <w:rsid w:val="005148F6"/>
    <w:rsid w:val="00514FB7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1EB6"/>
    <w:rsid w:val="0052208A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DAD"/>
    <w:rsid w:val="005321E4"/>
    <w:rsid w:val="0053233E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3DC"/>
    <w:rsid w:val="00541739"/>
    <w:rsid w:val="005418E2"/>
    <w:rsid w:val="00542E30"/>
    <w:rsid w:val="005432D4"/>
    <w:rsid w:val="00543901"/>
    <w:rsid w:val="00543ADA"/>
    <w:rsid w:val="00543D00"/>
    <w:rsid w:val="00544455"/>
    <w:rsid w:val="005445EA"/>
    <w:rsid w:val="00544701"/>
    <w:rsid w:val="005448A1"/>
    <w:rsid w:val="00544B70"/>
    <w:rsid w:val="00545B67"/>
    <w:rsid w:val="00545D70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57939"/>
    <w:rsid w:val="005603BF"/>
    <w:rsid w:val="00561A1D"/>
    <w:rsid w:val="00561B55"/>
    <w:rsid w:val="00561C78"/>
    <w:rsid w:val="005624D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62D"/>
    <w:rsid w:val="00570A16"/>
    <w:rsid w:val="00570DA6"/>
    <w:rsid w:val="00570DF8"/>
    <w:rsid w:val="00571129"/>
    <w:rsid w:val="00572356"/>
    <w:rsid w:val="00572CFE"/>
    <w:rsid w:val="00572FFC"/>
    <w:rsid w:val="00573420"/>
    <w:rsid w:val="0057476F"/>
    <w:rsid w:val="00574F5A"/>
    <w:rsid w:val="005755D2"/>
    <w:rsid w:val="00575C1A"/>
    <w:rsid w:val="00575D42"/>
    <w:rsid w:val="00576241"/>
    <w:rsid w:val="005774ED"/>
    <w:rsid w:val="00580321"/>
    <w:rsid w:val="005807CE"/>
    <w:rsid w:val="00581076"/>
    <w:rsid w:val="00581203"/>
    <w:rsid w:val="005813A1"/>
    <w:rsid w:val="00581977"/>
    <w:rsid w:val="00582086"/>
    <w:rsid w:val="0058251E"/>
    <w:rsid w:val="00582D23"/>
    <w:rsid w:val="00582DED"/>
    <w:rsid w:val="00583035"/>
    <w:rsid w:val="005835B4"/>
    <w:rsid w:val="00583B6C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149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ACC"/>
    <w:rsid w:val="005A1E27"/>
    <w:rsid w:val="005A21AD"/>
    <w:rsid w:val="005A29EA"/>
    <w:rsid w:val="005A2ABB"/>
    <w:rsid w:val="005A2C1F"/>
    <w:rsid w:val="005A2C4C"/>
    <w:rsid w:val="005A2D27"/>
    <w:rsid w:val="005A34EC"/>
    <w:rsid w:val="005A34F7"/>
    <w:rsid w:val="005A3E06"/>
    <w:rsid w:val="005A44E6"/>
    <w:rsid w:val="005A4A71"/>
    <w:rsid w:val="005A4F12"/>
    <w:rsid w:val="005A4F7F"/>
    <w:rsid w:val="005A55B1"/>
    <w:rsid w:val="005A5D49"/>
    <w:rsid w:val="005A6A34"/>
    <w:rsid w:val="005A6F98"/>
    <w:rsid w:val="005A6FC0"/>
    <w:rsid w:val="005A7312"/>
    <w:rsid w:val="005A7466"/>
    <w:rsid w:val="005B1384"/>
    <w:rsid w:val="005B14C5"/>
    <w:rsid w:val="005B193F"/>
    <w:rsid w:val="005B21E5"/>
    <w:rsid w:val="005B241A"/>
    <w:rsid w:val="005B24D9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2BF"/>
    <w:rsid w:val="005B6738"/>
    <w:rsid w:val="005B679E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C76F7"/>
    <w:rsid w:val="005D060B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6AB"/>
    <w:rsid w:val="005D4B01"/>
    <w:rsid w:val="005D57D0"/>
    <w:rsid w:val="005D6257"/>
    <w:rsid w:val="005D6F1D"/>
    <w:rsid w:val="005D7040"/>
    <w:rsid w:val="005D78F1"/>
    <w:rsid w:val="005D7FE5"/>
    <w:rsid w:val="005E0132"/>
    <w:rsid w:val="005E06A6"/>
    <w:rsid w:val="005E0B50"/>
    <w:rsid w:val="005E1AEB"/>
    <w:rsid w:val="005E1B14"/>
    <w:rsid w:val="005E1D26"/>
    <w:rsid w:val="005E21F9"/>
    <w:rsid w:val="005E2306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5D6E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1B"/>
    <w:rsid w:val="005F10FC"/>
    <w:rsid w:val="005F11B8"/>
    <w:rsid w:val="005F11F7"/>
    <w:rsid w:val="005F12D4"/>
    <w:rsid w:val="005F1355"/>
    <w:rsid w:val="005F172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45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2C9F"/>
    <w:rsid w:val="006037E9"/>
    <w:rsid w:val="00603918"/>
    <w:rsid w:val="006043BB"/>
    <w:rsid w:val="00604CE4"/>
    <w:rsid w:val="006054C5"/>
    <w:rsid w:val="0060554B"/>
    <w:rsid w:val="00605DD0"/>
    <w:rsid w:val="0060635A"/>
    <w:rsid w:val="00606489"/>
    <w:rsid w:val="006067FB"/>
    <w:rsid w:val="00606D5F"/>
    <w:rsid w:val="006072FF"/>
    <w:rsid w:val="00607741"/>
    <w:rsid w:val="00607DAB"/>
    <w:rsid w:val="0061050E"/>
    <w:rsid w:val="006107EE"/>
    <w:rsid w:val="00611439"/>
    <w:rsid w:val="0061196C"/>
    <w:rsid w:val="00611DC4"/>
    <w:rsid w:val="00612B1F"/>
    <w:rsid w:val="00613A73"/>
    <w:rsid w:val="00613AD6"/>
    <w:rsid w:val="00613B6C"/>
    <w:rsid w:val="00613F50"/>
    <w:rsid w:val="00613F89"/>
    <w:rsid w:val="006140EE"/>
    <w:rsid w:val="0061458B"/>
    <w:rsid w:val="00614613"/>
    <w:rsid w:val="0061468F"/>
    <w:rsid w:val="006146C9"/>
    <w:rsid w:val="00614D06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037"/>
    <w:rsid w:val="00620312"/>
    <w:rsid w:val="00620501"/>
    <w:rsid w:val="0062158D"/>
    <w:rsid w:val="006221B8"/>
    <w:rsid w:val="006223BE"/>
    <w:rsid w:val="00622632"/>
    <w:rsid w:val="006228B5"/>
    <w:rsid w:val="00622C0B"/>
    <w:rsid w:val="006245AC"/>
    <w:rsid w:val="0062469F"/>
    <w:rsid w:val="00624B56"/>
    <w:rsid w:val="00624E47"/>
    <w:rsid w:val="00625209"/>
    <w:rsid w:val="006254AA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960"/>
    <w:rsid w:val="00631EB4"/>
    <w:rsid w:val="00631FD5"/>
    <w:rsid w:val="00632B9C"/>
    <w:rsid w:val="00632E68"/>
    <w:rsid w:val="00633582"/>
    <w:rsid w:val="00633837"/>
    <w:rsid w:val="00633A1D"/>
    <w:rsid w:val="00633C3C"/>
    <w:rsid w:val="006340DE"/>
    <w:rsid w:val="0063468C"/>
    <w:rsid w:val="006353BC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18F"/>
    <w:rsid w:val="006429C4"/>
    <w:rsid w:val="00642B2C"/>
    <w:rsid w:val="00642D2B"/>
    <w:rsid w:val="00642DD9"/>
    <w:rsid w:val="00643212"/>
    <w:rsid w:val="006440B0"/>
    <w:rsid w:val="0064433C"/>
    <w:rsid w:val="006443BA"/>
    <w:rsid w:val="00644844"/>
    <w:rsid w:val="00644CDB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261"/>
    <w:rsid w:val="006516A5"/>
    <w:rsid w:val="006518F4"/>
    <w:rsid w:val="00651DB9"/>
    <w:rsid w:val="006526D3"/>
    <w:rsid w:val="00652BA2"/>
    <w:rsid w:val="00653571"/>
    <w:rsid w:val="00653739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812"/>
    <w:rsid w:val="00661C8C"/>
    <w:rsid w:val="00661D89"/>
    <w:rsid w:val="00661DDA"/>
    <w:rsid w:val="00661E46"/>
    <w:rsid w:val="00662887"/>
    <w:rsid w:val="00662AB1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6DF"/>
    <w:rsid w:val="00667AD0"/>
    <w:rsid w:val="00667D8F"/>
    <w:rsid w:val="00667EB7"/>
    <w:rsid w:val="006702C6"/>
    <w:rsid w:val="006705B1"/>
    <w:rsid w:val="006706D9"/>
    <w:rsid w:val="00670A97"/>
    <w:rsid w:val="00670B6F"/>
    <w:rsid w:val="00672270"/>
    <w:rsid w:val="0067229D"/>
    <w:rsid w:val="006726F9"/>
    <w:rsid w:val="0067338D"/>
    <w:rsid w:val="0067387C"/>
    <w:rsid w:val="00673E17"/>
    <w:rsid w:val="00674822"/>
    <w:rsid w:val="006754F4"/>
    <w:rsid w:val="00675835"/>
    <w:rsid w:val="00675C9C"/>
    <w:rsid w:val="00675CEA"/>
    <w:rsid w:val="00676239"/>
    <w:rsid w:val="0067662E"/>
    <w:rsid w:val="00676953"/>
    <w:rsid w:val="00676AC0"/>
    <w:rsid w:val="00676C64"/>
    <w:rsid w:val="00677F6D"/>
    <w:rsid w:val="00680776"/>
    <w:rsid w:val="006807D2"/>
    <w:rsid w:val="00680EEA"/>
    <w:rsid w:val="006815CD"/>
    <w:rsid w:val="00681664"/>
    <w:rsid w:val="00681719"/>
    <w:rsid w:val="006817BD"/>
    <w:rsid w:val="00681BF6"/>
    <w:rsid w:val="0068268B"/>
    <w:rsid w:val="0068296F"/>
    <w:rsid w:val="00682CB4"/>
    <w:rsid w:val="00682D65"/>
    <w:rsid w:val="00682F9B"/>
    <w:rsid w:val="00683E15"/>
    <w:rsid w:val="006846B3"/>
    <w:rsid w:val="00684757"/>
    <w:rsid w:val="006850C9"/>
    <w:rsid w:val="006851BD"/>
    <w:rsid w:val="0068579B"/>
    <w:rsid w:val="00685B66"/>
    <w:rsid w:val="00686376"/>
    <w:rsid w:val="0068653D"/>
    <w:rsid w:val="0068672E"/>
    <w:rsid w:val="00686B69"/>
    <w:rsid w:val="006876CC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409"/>
    <w:rsid w:val="006A0605"/>
    <w:rsid w:val="006A1050"/>
    <w:rsid w:val="006A1125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A6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801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CB0"/>
    <w:rsid w:val="006B2D51"/>
    <w:rsid w:val="006B300C"/>
    <w:rsid w:val="006B3223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826"/>
    <w:rsid w:val="006C1D0C"/>
    <w:rsid w:val="006C1DD5"/>
    <w:rsid w:val="006C1DE9"/>
    <w:rsid w:val="006C1EC8"/>
    <w:rsid w:val="006C20C1"/>
    <w:rsid w:val="006C20D0"/>
    <w:rsid w:val="006C2199"/>
    <w:rsid w:val="006C289F"/>
    <w:rsid w:val="006C2D33"/>
    <w:rsid w:val="006C2EF1"/>
    <w:rsid w:val="006C3381"/>
    <w:rsid w:val="006C3F5C"/>
    <w:rsid w:val="006C3FEF"/>
    <w:rsid w:val="006C51E6"/>
    <w:rsid w:val="006C53E7"/>
    <w:rsid w:val="006C6D83"/>
    <w:rsid w:val="006C721F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53C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3E13"/>
    <w:rsid w:val="006D4281"/>
    <w:rsid w:val="006D4900"/>
    <w:rsid w:val="006D4C2F"/>
    <w:rsid w:val="006D4DEE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769"/>
    <w:rsid w:val="006E19E4"/>
    <w:rsid w:val="006E20A1"/>
    <w:rsid w:val="006E21EC"/>
    <w:rsid w:val="006E2A11"/>
    <w:rsid w:val="006E2FC4"/>
    <w:rsid w:val="006E36EB"/>
    <w:rsid w:val="006E3FA1"/>
    <w:rsid w:val="006E4179"/>
    <w:rsid w:val="006E4AC0"/>
    <w:rsid w:val="006E5C2C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0743"/>
    <w:rsid w:val="006F1231"/>
    <w:rsid w:val="006F1B7D"/>
    <w:rsid w:val="006F26D4"/>
    <w:rsid w:val="006F2715"/>
    <w:rsid w:val="006F29EC"/>
    <w:rsid w:val="006F2A05"/>
    <w:rsid w:val="006F3005"/>
    <w:rsid w:val="006F3126"/>
    <w:rsid w:val="006F32AD"/>
    <w:rsid w:val="006F347E"/>
    <w:rsid w:val="006F34A2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64D2"/>
    <w:rsid w:val="006F72F7"/>
    <w:rsid w:val="006F7346"/>
    <w:rsid w:val="006F7347"/>
    <w:rsid w:val="006F792B"/>
    <w:rsid w:val="0070029F"/>
    <w:rsid w:val="00700321"/>
    <w:rsid w:val="00700400"/>
    <w:rsid w:val="0070096C"/>
    <w:rsid w:val="00700B9E"/>
    <w:rsid w:val="00701703"/>
    <w:rsid w:val="0070271A"/>
    <w:rsid w:val="00702E81"/>
    <w:rsid w:val="007030D1"/>
    <w:rsid w:val="00703930"/>
    <w:rsid w:val="00703C31"/>
    <w:rsid w:val="00703C4C"/>
    <w:rsid w:val="00703C69"/>
    <w:rsid w:val="00703DB6"/>
    <w:rsid w:val="00703F34"/>
    <w:rsid w:val="00704EBC"/>
    <w:rsid w:val="00705307"/>
    <w:rsid w:val="0070585B"/>
    <w:rsid w:val="00705893"/>
    <w:rsid w:val="0070596F"/>
    <w:rsid w:val="007065CD"/>
    <w:rsid w:val="0070663F"/>
    <w:rsid w:val="00706E14"/>
    <w:rsid w:val="007074A2"/>
    <w:rsid w:val="00707597"/>
    <w:rsid w:val="00707738"/>
    <w:rsid w:val="0071006F"/>
    <w:rsid w:val="0071044E"/>
    <w:rsid w:val="00710B53"/>
    <w:rsid w:val="00711196"/>
    <w:rsid w:val="0071126B"/>
    <w:rsid w:val="00711524"/>
    <w:rsid w:val="007118E6"/>
    <w:rsid w:val="0071236A"/>
    <w:rsid w:val="0071264E"/>
    <w:rsid w:val="00712A1A"/>
    <w:rsid w:val="00712CB8"/>
    <w:rsid w:val="007135D8"/>
    <w:rsid w:val="00713AFC"/>
    <w:rsid w:val="00713E05"/>
    <w:rsid w:val="00715822"/>
    <w:rsid w:val="0071597E"/>
    <w:rsid w:val="007161A5"/>
    <w:rsid w:val="007162EA"/>
    <w:rsid w:val="00716409"/>
    <w:rsid w:val="00716847"/>
    <w:rsid w:val="00716F6A"/>
    <w:rsid w:val="007174A0"/>
    <w:rsid w:val="007179E6"/>
    <w:rsid w:val="00717D1D"/>
    <w:rsid w:val="0072008C"/>
    <w:rsid w:val="007208E4"/>
    <w:rsid w:val="00720CA1"/>
    <w:rsid w:val="00720D56"/>
    <w:rsid w:val="00721209"/>
    <w:rsid w:val="0072209C"/>
    <w:rsid w:val="007221A7"/>
    <w:rsid w:val="00722422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63C7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451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AED"/>
    <w:rsid w:val="00742C32"/>
    <w:rsid w:val="00743085"/>
    <w:rsid w:val="00743107"/>
    <w:rsid w:val="0074470B"/>
    <w:rsid w:val="0074506F"/>
    <w:rsid w:val="00745268"/>
    <w:rsid w:val="00745475"/>
    <w:rsid w:val="00745530"/>
    <w:rsid w:val="007457FF"/>
    <w:rsid w:val="0074671B"/>
    <w:rsid w:val="00746B52"/>
    <w:rsid w:val="007471BC"/>
    <w:rsid w:val="00747C17"/>
    <w:rsid w:val="00747C35"/>
    <w:rsid w:val="00750EB0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3122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06D6"/>
    <w:rsid w:val="0076185D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593E"/>
    <w:rsid w:val="007660D8"/>
    <w:rsid w:val="00766103"/>
    <w:rsid w:val="007661C7"/>
    <w:rsid w:val="00766476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30F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439"/>
    <w:rsid w:val="007848C2"/>
    <w:rsid w:val="00785B32"/>
    <w:rsid w:val="00786FCF"/>
    <w:rsid w:val="00787359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48"/>
    <w:rsid w:val="00792442"/>
    <w:rsid w:val="00792E01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D59"/>
    <w:rsid w:val="007A00B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477F"/>
    <w:rsid w:val="007B562A"/>
    <w:rsid w:val="007B5F57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6E2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11E"/>
    <w:rsid w:val="007C762E"/>
    <w:rsid w:val="007C7A7A"/>
    <w:rsid w:val="007D02ED"/>
    <w:rsid w:val="007D0581"/>
    <w:rsid w:val="007D07E8"/>
    <w:rsid w:val="007D114C"/>
    <w:rsid w:val="007D17C5"/>
    <w:rsid w:val="007D17E7"/>
    <w:rsid w:val="007D1BD0"/>
    <w:rsid w:val="007D1DC8"/>
    <w:rsid w:val="007D247F"/>
    <w:rsid w:val="007D26A8"/>
    <w:rsid w:val="007D320B"/>
    <w:rsid w:val="007D341A"/>
    <w:rsid w:val="007D35D3"/>
    <w:rsid w:val="007D3907"/>
    <w:rsid w:val="007D3974"/>
    <w:rsid w:val="007D3CD6"/>
    <w:rsid w:val="007D401A"/>
    <w:rsid w:val="007D42F8"/>
    <w:rsid w:val="007D4838"/>
    <w:rsid w:val="007D4870"/>
    <w:rsid w:val="007D4CF2"/>
    <w:rsid w:val="007D4EE2"/>
    <w:rsid w:val="007D500D"/>
    <w:rsid w:val="007D63DB"/>
    <w:rsid w:val="007D733D"/>
    <w:rsid w:val="007D7B79"/>
    <w:rsid w:val="007D7FA3"/>
    <w:rsid w:val="007E0148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4221"/>
    <w:rsid w:val="007E48DB"/>
    <w:rsid w:val="007E5199"/>
    <w:rsid w:val="007E5FA9"/>
    <w:rsid w:val="007E626A"/>
    <w:rsid w:val="007E6FAE"/>
    <w:rsid w:val="007E7CCA"/>
    <w:rsid w:val="007F1195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C0F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4DA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07844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511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07FD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0B8"/>
    <w:rsid w:val="008362BE"/>
    <w:rsid w:val="00837429"/>
    <w:rsid w:val="00837D36"/>
    <w:rsid w:val="00837F55"/>
    <w:rsid w:val="00840761"/>
    <w:rsid w:val="008409AF"/>
    <w:rsid w:val="00840BFD"/>
    <w:rsid w:val="0084105D"/>
    <w:rsid w:val="00841613"/>
    <w:rsid w:val="00843299"/>
    <w:rsid w:val="00844127"/>
    <w:rsid w:val="0084437B"/>
    <w:rsid w:val="00845149"/>
    <w:rsid w:val="00845342"/>
    <w:rsid w:val="0084548F"/>
    <w:rsid w:val="0084556E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AE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467"/>
    <w:rsid w:val="008579D7"/>
    <w:rsid w:val="00857B82"/>
    <w:rsid w:val="00857C79"/>
    <w:rsid w:val="008600F7"/>
    <w:rsid w:val="00860BA7"/>
    <w:rsid w:val="00861225"/>
    <w:rsid w:val="008617BE"/>
    <w:rsid w:val="008619AB"/>
    <w:rsid w:val="00861B8A"/>
    <w:rsid w:val="00861D51"/>
    <w:rsid w:val="00861FF6"/>
    <w:rsid w:val="00862070"/>
    <w:rsid w:val="008625F4"/>
    <w:rsid w:val="008627DF"/>
    <w:rsid w:val="008629E8"/>
    <w:rsid w:val="00863C30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B1B"/>
    <w:rsid w:val="00870C6E"/>
    <w:rsid w:val="00870F20"/>
    <w:rsid w:val="008710B7"/>
    <w:rsid w:val="00871409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5EF"/>
    <w:rsid w:val="008766C5"/>
    <w:rsid w:val="00876B8C"/>
    <w:rsid w:val="00877516"/>
    <w:rsid w:val="008777EC"/>
    <w:rsid w:val="00877BA4"/>
    <w:rsid w:val="00880970"/>
    <w:rsid w:val="00880AC1"/>
    <w:rsid w:val="00880FCE"/>
    <w:rsid w:val="00881174"/>
    <w:rsid w:val="00881466"/>
    <w:rsid w:val="00881514"/>
    <w:rsid w:val="00881707"/>
    <w:rsid w:val="00881A68"/>
    <w:rsid w:val="00881BB3"/>
    <w:rsid w:val="00882095"/>
    <w:rsid w:val="00882306"/>
    <w:rsid w:val="008827CE"/>
    <w:rsid w:val="008829DC"/>
    <w:rsid w:val="00882A8D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48D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7A"/>
    <w:rsid w:val="0089346F"/>
    <w:rsid w:val="0089395E"/>
    <w:rsid w:val="00894171"/>
    <w:rsid w:val="008941C2"/>
    <w:rsid w:val="0089477B"/>
    <w:rsid w:val="00894985"/>
    <w:rsid w:val="008949A8"/>
    <w:rsid w:val="00894F75"/>
    <w:rsid w:val="0089592D"/>
    <w:rsid w:val="00895BD2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695"/>
    <w:rsid w:val="008A2BA2"/>
    <w:rsid w:val="008A3503"/>
    <w:rsid w:val="008A3518"/>
    <w:rsid w:val="008A559F"/>
    <w:rsid w:val="008A5639"/>
    <w:rsid w:val="008A56A2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1"/>
    <w:rsid w:val="008B30BE"/>
    <w:rsid w:val="008B356F"/>
    <w:rsid w:val="008B366F"/>
    <w:rsid w:val="008B3978"/>
    <w:rsid w:val="008B3B10"/>
    <w:rsid w:val="008B3CCF"/>
    <w:rsid w:val="008B4399"/>
    <w:rsid w:val="008B43B2"/>
    <w:rsid w:val="008B4B90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B7A3A"/>
    <w:rsid w:val="008C0391"/>
    <w:rsid w:val="008C07CE"/>
    <w:rsid w:val="008C1371"/>
    <w:rsid w:val="008C1615"/>
    <w:rsid w:val="008C1AB4"/>
    <w:rsid w:val="008C233D"/>
    <w:rsid w:val="008C2754"/>
    <w:rsid w:val="008C2F4A"/>
    <w:rsid w:val="008C31CA"/>
    <w:rsid w:val="008C4D1F"/>
    <w:rsid w:val="008C51AA"/>
    <w:rsid w:val="008C5208"/>
    <w:rsid w:val="008C5720"/>
    <w:rsid w:val="008C5BA7"/>
    <w:rsid w:val="008C612B"/>
    <w:rsid w:val="008C633F"/>
    <w:rsid w:val="008C67FC"/>
    <w:rsid w:val="008C76A1"/>
    <w:rsid w:val="008C7C19"/>
    <w:rsid w:val="008C7FB2"/>
    <w:rsid w:val="008D0280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09A"/>
    <w:rsid w:val="008D3182"/>
    <w:rsid w:val="008D395C"/>
    <w:rsid w:val="008D4B72"/>
    <w:rsid w:val="008D4E26"/>
    <w:rsid w:val="008D4FD2"/>
    <w:rsid w:val="008D5252"/>
    <w:rsid w:val="008D5A4A"/>
    <w:rsid w:val="008D6142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861"/>
    <w:rsid w:val="008E4A47"/>
    <w:rsid w:val="008E4CE1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C3E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CB"/>
    <w:rsid w:val="008F556D"/>
    <w:rsid w:val="008F563C"/>
    <w:rsid w:val="008F5704"/>
    <w:rsid w:val="008F5786"/>
    <w:rsid w:val="008F5B51"/>
    <w:rsid w:val="008F5DB5"/>
    <w:rsid w:val="008F67C2"/>
    <w:rsid w:val="008F68B9"/>
    <w:rsid w:val="008F69C3"/>
    <w:rsid w:val="008F7083"/>
    <w:rsid w:val="008F71BC"/>
    <w:rsid w:val="008F7694"/>
    <w:rsid w:val="008F78D7"/>
    <w:rsid w:val="0090091E"/>
    <w:rsid w:val="00900BC8"/>
    <w:rsid w:val="00900E1A"/>
    <w:rsid w:val="00900F76"/>
    <w:rsid w:val="0090120E"/>
    <w:rsid w:val="009017D2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760"/>
    <w:rsid w:val="00910B97"/>
    <w:rsid w:val="00910D3F"/>
    <w:rsid w:val="00912839"/>
    <w:rsid w:val="00912F74"/>
    <w:rsid w:val="009132DD"/>
    <w:rsid w:val="009137B7"/>
    <w:rsid w:val="009137E3"/>
    <w:rsid w:val="009140E4"/>
    <w:rsid w:val="00914CAB"/>
    <w:rsid w:val="00915395"/>
    <w:rsid w:val="00916738"/>
    <w:rsid w:val="00916FC6"/>
    <w:rsid w:val="00917E11"/>
    <w:rsid w:val="00917E4A"/>
    <w:rsid w:val="009201D4"/>
    <w:rsid w:val="0092029A"/>
    <w:rsid w:val="009206E8"/>
    <w:rsid w:val="00920759"/>
    <w:rsid w:val="009209EB"/>
    <w:rsid w:val="00920C56"/>
    <w:rsid w:val="00920D87"/>
    <w:rsid w:val="00920F65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BF3"/>
    <w:rsid w:val="00925C90"/>
    <w:rsid w:val="00925D8F"/>
    <w:rsid w:val="00925F03"/>
    <w:rsid w:val="009261C6"/>
    <w:rsid w:val="0092655D"/>
    <w:rsid w:val="00926807"/>
    <w:rsid w:val="00926DFF"/>
    <w:rsid w:val="00927BBA"/>
    <w:rsid w:val="00927E3F"/>
    <w:rsid w:val="00927EFF"/>
    <w:rsid w:val="00927F43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EF6"/>
    <w:rsid w:val="009345D2"/>
    <w:rsid w:val="009348CE"/>
    <w:rsid w:val="00934D25"/>
    <w:rsid w:val="00935161"/>
    <w:rsid w:val="00935DE2"/>
    <w:rsid w:val="00935EB1"/>
    <w:rsid w:val="00936254"/>
    <w:rsid w:val="00937204"/>
    <w:rsid w:val="00937BDD"/>
    <w:rsid w:val="00937DB2"/>
    <w:rsid w:val="00941008"/>
    <w:rsid w:val="009412E0"/>
    <w:rsid w:val="00941375"/>
    <w:rsid w:val="009414FB"/>
    <w:rsid w:val="00941776"/>
    <w:rsid w:val="009419DB"/>
    <w:rsid w:val="00941C8B"/>
    <w:rsid w:val="009420DC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2A55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5EBA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32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550"/>
    <w:rsid w:val="0096566B"/>
    <w:rsid w:val="00965920"/>
    <w:rsid w:val="00965C35"/>
    <w:rsid w:val="009660C6"/>
    <w:rsid w:val="0096679C"/>
    <w:rsid w:val="00966864"/>
    <w:rsid w:val="00966D86"/>
    <w:rsid w:val="0096724E"/>
    <w:rsid w:val="00967332"/>
    <w:rsid w:val="00967991"/>
    <w:rsid w:val="00967FB3"/>
    <w:rsid w:val="00970230"/>
    <w:rsid w:val="00970464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EE7"/>
    <w:rsid w:val="00974B63"/>
    <w:rsid w:val="00974BD9"/>
    <w:rsid w:val="00975546"/>
    <w:rsid w:val="009758A2"/>
    <w:rsid w:val="00975E2B"/>
    <w:rsid w:val="009762A3"/>
    <w:rsid w:val="00976881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1C"/>
    <w:rsid w:val="009820A4"/>
    <w:rsid w:val="00982285"/>
    <w:rsid w:val="009827D6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839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6CCE"/>
    <w:rsid w:val="0099713C"/>
    <w:rsid w:val="009972E0"/>
    <w:rsid w:val="00997CDF"/>
    <w:rsid w:val="009A00DC"/>
    <w:rsid w:val="009A02D4"/>
    <w:rsid w:val="009A048D"/>
    <w:rsid w:val="009A051B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2FE2"/>
    <w:rsid w:val="009B3819"/>
    <w:rsid w:val="009B3BD7"/>
    <w:rsid w:val="009B448A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C84"/>
    <w:rsid w:val="009C1D06"/>
    <w:rsid w:val="009C1D14"/>
    <w:rsid w:val="009C1E30"/>
    <w:rsid w:val="009C22B7"/>
    <w:rsid w:val="009C2DFB"/>
    <w:rsid w:val="009C2FAD"/>
    <w:rsid w:val="009C353F"/>
    <w:rsid w:val="009C3A8D"/>
    <w:rsid w:val="009C4F88"/>
    <w:rsid w:val="009C50E6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B7B"/>
    <w:rsid w:val="009D0DC6"/>
    <w:rsid w:val="009D1498"/>
    <w:rsid w:val="009D18E0"/>
    <w:rsid w:val="009D1C49"/>
    <w:rsid w:val="009D2377"/>
    <w:rsid w:val="009D2CCD"/>
    <w:rsid w:val="009D2E9E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CD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5CC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11D"/>
    <w:rsid w:val="009E6262"/>
    <w:rsid w:val="009E670C"/>
    <w:rsid w:val="009E6758"/>
    <w:rsid w:val="009E67DD"/>
    <w:rsid w:val="009E6CAA"/>
    <w:rsid w:val="009E74F0"/>
    <w:rsid w:val="009E7546"/>
    <w:rsid w:val="009F0037"/>
    <w:rsid w:val="009F00E2"/>
    <w:rsid w:val="009F08CB"/>
    <w:rsid w:val="009F190B"/>
    <w:rsid w:val="009F1932"/>
    <w:rsid w:val="009F19A9"/>
    <w:rsid w:val="009F1DF9"/>
    <w:rsid w:val="009F1E88"/>
    <w:rsid w:val="009F2302"/>
    <w:rsid w:val="009F2354"/>
    <w:rsid w:val="009F25DA"/>
    <w:rsid w:val="009F2A46"/>
    <w:rsid w:val="009F2BF4"/>
    <w:rsid w:val="009F31E4"/>
    <w:rsid w:val="009F36C2"/>
    <w:rsid w:val="009F3C75"/>
    <w:rsid w:val="009F3E50"/>
    <w:rsid w:val="009F4F2C"/>
    <w:rsid w:val="009F5600"/>
    <w:rsid w:val="009F5A86"/>
    <w:rsid w:val="009F6641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088"/>
    <w:rsid w:val="00A03CC4"/>
    <w:rsid w:val="00A03D9B"/>
    <w:rsid w:val="00A03E1B"/>
    <w:rsid w:val="00A042DE"/>
    <w:rsid w:val="00A04667"/>
    <w:rsid w:val="00A05C9F"/>
    <w:rsid w:val="00A06029"/>
    <w:rsid w:val="00A06341"/>
    <w:rsid w:val="00A06425"/>
    <w:rsid w:val="00A06506"/>
    <w:rsid w:val="00A069C7"/>
    <w:rsid w:val="00A075F4"/>
    <w:rsid w:val="00A1074A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5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18"/>
    <w:rsid w:val="00A21DF0"/>
    <w:rsid w:val="00A21E0C"/>
    <w:rsid w:val="00A2316E"/>
    <w:rsid w:val="00A23228"/>
    <w:rsid w:val="00A23FE8"/>
    <w:rsid w:val="00A24031"/>
    <w:rsid w:val="00A24321"/>
    <w:rsid w:val="00A24406"/>
    <w:rsid w:val="00A2480E"/>
    <w:rsid w:val="00A24B5E"/>
    <w:rsid w:val="00A25302"/>
    <w:rsid w:val="00A25473"/>
    <w:rsid w:val="00A25501"/>
    <w:rsid w:val="00A25C59"/>
    <w:rsid w:val="00A263D5"/>
    <w:rsid w:val="00A27B1E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03D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76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545"/>
    <w:rsid w:val="00A45586"/>
    <w:rsid w:val="00A45F70"/>
    <w:rsid w:val="00A46260"/>
    <w:rsid w:val="00A46278"/>
    <w:rsid w:val="00A46476"/>
    <w:rsid w:val="00A469E7"/>
    <w:rsid w:val="00A46B13"/>
    <w:rsid w:val="00A47F3E"/>
    <w:rsid w:val="00A50808"/>
    <w:rsid w:val="00A5105F"/>
    <w:rsid w:val="00A51065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D19"/>
    <w:rsid w:val="00A66F1A"/>
    <w:rsid w:val="00A67A3B"/>
    <w:rsid w:val="00A67A5B"/>
    <w:rsid w:val="00A67A81"/>
    <w:rsid w:val="00A67E33"/>
    <w:rsid w:val="00A70074"/>
    <w:rsid w:val="00A704A5"/>
    <w:rsid w:val="00A711BC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1A9"/>
    <w:rsid w:val="00A762BB"/>
    <w:rsid w:val="00A763DB"/>
    <w:rsid w:val="00A764DB"/>
    <w:rsid w:val="00A765BE"/>
    <w:rsid w:val="00A76802"/>
    <w:rsid w:val="00A769F2"/>
    <w:rsid w:val="00A76CDD"/>
    <w:rsid w:val="00A770FE"/>
    <w:rsid w:val="00A77630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900E3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9C"/>
    <w:rsid w:val="00A920C4"/>
    <w:rsid w:val="00A92829"/>
    <w:rsid w:val="00A93166"/>
    <w:rsid w:val="00A93364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AA6"/>
    <w:rsid w:val="00AB3BEE"/>
    <w:rsid w:val="00AB3C2E"/>
    <w:rsid w:val="00AB42C9"/>
    <w:rsid w:val="00AB537E"/>
    <w:rsid w:val="00AB5D2D"/>
    <w:rsid w:val="00AB5E8F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9BD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212"/>
    <w:rsid w:val="00AD1AF7"/>
    <w:rsid w:val="00AD1E0C"/>
    <w:rsid w:val="00AD230E"/>
    <w:rsid w:val="00AD23EF"/>
    <w:rsid w:val="00AD27D1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697"/>
    <w:rsid w:val="00AD5A41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DF2"/>
    <w:rsid w:val="00AE1FD6"/>
    <w:rsid w:val="00AE2E31"/>
    <w:rsid w:val="00AE360B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1F31"/>
    <w:rsid w:val="00AF2B45"/>
    <w:rsid w:val="00AF34EF"/>
    <w:rsid w:val="00AF354C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9E4"/>
    <w:rsid w:val="00B10C43"/>
    <w:rsid w:val="00B1102D"/>
    <w:rsid w:val="00B114B8"/>
    <w:rsid w:val="00B118E0"/>
    <w:rsid w:val="00B12146"/>
    <w:rsid w:val="00B12277"/>
    <w:rsid w:val="00B1286D"/>
    <w:rsid w:val="00B12A1D"/>
    <w:rsid w:val="00B1349C"/>
    <w:rsid w:val="00B13D7F"/>
    <w:rsid w:val="00B13F86"/>
    <w:rsid w:val="00B14A1D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15E"/>
    <w:rsid w:val="00B245B5"/>
    <w:rsid w:val="00B24F49"/>
    <w:rsid w:val="00B25348"/>
    <w:rsid w:val="00B25A92"/>
    <w:rsid w:val="00B263A8"/>
    <w:rsid w:val="00B2641D"/>
    <w:rsid w:val="00B26477"/>
    <w:rsid w:val="00B26889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7BF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77E"/>
    <w:rsid w:val="00B43797"/>
    <w:rsid w:val="00B43AC4"/>
    <w:rsid w:val="00B442AD"/>
    <w:rsid w:val="00B446B2"/>
    <w:rsid w:val="00B4484A"/>
    <w:rsid w:val="00B44C72"/>
    <w:rsid w:val="00B44F24"/>
    <w:rsid w:val="00B468C4"/>
    <w:rsid w:val="00B46A57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8F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650"/>
    <w:rsid w:val="00B55BAE"/>
    <w:rsid w:val="00B572A3"/>
    <w:rsid w:val="00B573D4"/>
    <w:rsid w:val="00B5780F"/>
    <w:rsid w:val="00B57E7C"/>
    <w:rsid w:val="00B57F60"/>
    <w:rsid w:val="00B57F8A"/>
    <w:rsid w:val="00B6061D"/>
    <w:rsid w:val="00B607CD"/>
    <w:rsid w:val="00B60DE1"/>
    <w:rsid w:val="00B6103E"/>
    <w:rsid w:val="00B615E5"/>
    <w:rsid w:val="00B61A99"/>
    <w:rsid w:val="00B61F1D"/>
    <w:rsid w:val="00B62DAB"/>
    <w:rsid w:val="00B63046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404"/>
    <w:rsid w:val="00B655DA"/>
    <w:rsid w:val="00B658FF"/>
    <w:rsid w:val="00B65C68"/>
    <w:rsid w:val="00B6634E"/>
    <w:rsid w:val="00B66515"/>
    <w:rsid w:val="00B6660C"/>
    <w:rsid w:val="00B6684C"/>
    <w:rsid w:val="00B6689A"/>
    <w:rsid w:val="00B66DCA"/>
    <w:rsid w:val="00B67D3C"/>
    <w:rsid w:val="00B7046D"/>
    <w:rsid w:val="00B70704"/>
    <w:rsid w:val="00B70A9A"/>
    <w:rsid w:val="00B70B16"/>
    <w:rsid w:val="00B70DCA"/>
    <w:rsid w:val="00B71937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067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3DF"/>
    <w:rsid w:val="00B867F3"/>
    <w:rsid w:val="00B869AE"/>
    <w:rsid w:val="00B86C08"/>
    <w:rsid w:val="00B86FEE"/>
    <w:rsid w:val="00B9015B"/>
    <w:rsid w:val="00B906FB"/>
    <w:rsid w:val="00B90B35"/>
    <w:rsid w:val="00B90D8E"/>
    <w:rsid w:val="00B917BF"/>
    <w:rsid w:val="00B91FF5"/>
    <w:rsid w:val="00B926C8"/>
    <w:rsid w:val="00B928F7"/>
    <w:rsid w:val="00B92A13"/>
    <w:rsid w:val="00B93516"/>
    <w:rsid w:val="00B93ABE"/>
    <w:rsid w:val="00B93C94"/>
    <w:rsid w:val="00B94510"/>
    <w:rsid w:val="00B94A16"/>
    <w:rsid w:val="00B94C5E"/>
    <w:rsid w:val="00B94E75"/>
    <w:rsid w:val="00B950B5"/>
    <w:rsid w:val="00B95542"/>
    <w:rsid w:val="00B9567B"/>
    <w:rsid w:val="00B95F69"/>
    <w:rsid w:val="00B96ABB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41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B6"/>
    <w:rsid w:val="00BB1D35"/>
    <w:rsid w:val="00BB1D55"/>
    <w:rsid w:val="00BB1DC6"/>
    <w:rsid w:val="00BB21E6"/>
    <w:rsid w:val="00BB2601"/>
    <w:rsid w:val="00BB2688"/>
    <w:rsid w:val="00BB2D0E"/>
    <w:rsid w:val="00BB3723"/>
    <w:rsid w:val="00BB44E1"/>
    <w:rsid w:val="00BB4E23"/>
    <w:rsid w:val="00BB50CA"/>
    <w:rsid w:val="00BB5812"/>
    <w:rsid w:val="00BB5E70"/>
    <w:rsid w:val="00BB5F55"/>
    <w:rsid w:val="00BB5F8B"/>
    <w:rsid w:val="00BB6B56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B62"/>
    <w:rsid w:val="00BC0E24"/>
    <w:rsid w:val="00BC13C1"/>
    <w:rsid w:val="00BC14C6"/>
    <w:rsid w:val="00BC1510"/>
    <w:rsid w:val="00BC18BE"/>
    <w:rsid w:val="00BC19C3"/>
    <w:rsid w:val="00BC1A2F"/>
    <w:rsid w:val="00BC1C10"/>
    <w:rsid w:val="00BC2042"/>
    <w:rsid w:val="00BC218B"/>
    <w:rsid w:val="00BC23ED"/>
    <w:rsid w:val="00BC2538"/>
    <w:rsid w:val="00BC26B5"/>
    <w:rsid w:val="00BC2EC0"/>
    <w:rsid w:val="00BC3551"/>
    <w:rsid w:val="00BC3693"/>
    <w:rsid w:val="00BC3E98"/>
    <w:rsid w:val="00BC54D5"/>
    <w:rsid w:val="00BC5BC8"/>
    <w:rsid w:val="00BC5FE3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136"/>
    <w:rsid w:val="00BD0E51"/>
    <w:rsid w:val="00BD0FC2"/>
    <w:rsid w:val="00BD11A6"/>
    <w:rsid w:val="00BD169F"/>
    <w:rsid w:val="00BD16CD"/>
    <w:rsid w:val="00BD1A69"/>
    <w:rsid w:val="00BD2CDB"/>
    <w:rsid w:val="00BD2DB6"/>
    <w:rsid w:val="00BD4293"/>
    <w:rsid w:val="00BD4499"/>
    <w:rsid w:val="00BD47F1"/>
    <w:rsid w:val="00BD4B37"/>
    <w:rsid w:val="00BD4F1C"/>
    <w:rsid w:val="00BD556D"/>
    <w:rsid w:val="00BD6293"/>
    <w:rsid w:val="00BD62F2"/>
    <w:rsid w:val="00BD6718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77A"/>
    <w:rsid w:val="00BE3A70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453"/>
    <w:rsid w:val="00BF0491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BD5"/>
    <w:rsid w:val="00BF6FCA"/>
    <w:rsid w:val="00BF7362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4DAF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73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1E4D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1683F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3FA5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3E61"/>
    <w:rsid w:val="00C340F3"/>
    <w:rsid w:val="00C3430A"/>
    <w:rsid w:val="00C3437E"/>
    <w:rsid w:val="00C3595B"/>
    <w:rsid w:val="00C35D07"/>
    <w:rsid w:val="00C364AB"/>
    <w:rsid w:val="00C36872"/>
    <w:rsid w:val="00C36958"/>
    <w:rsid w:val="00C36BEA"/>
    <w:rsid w:val="00C36E6B"/>
    <w:rsid w:val="00C371F6"/>
    <w:rsid w:val="00C37D86"/>
    <w:rsid w:val="00C4001F"/>
    <w:rsid w:val="00C40403"/>
    <w:rsid w:val="00C40D68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1C7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CC9"/>
    <w:rsid w:val="00C50FA6"/>
    <w:rsid w:val="00C5109D"/>
    <w:rsid w:val="00C51A2D"/>
    <w:rsid w:val="00C51B50"/>
    <w:rsid w:val="00C5258E"/>
    <w:rsid w:val="00C52972"/>
    <w:rsid w:val="00C52991"/>
    <w:rsid w:val="00C52AAE"/>
    <w:rsid w:val="00C541B3"/>
    <w:rsid w:val="00C54334"/>
    <w:rsid w:val="00C54836"/>
    <w:rsid w:val="00C548A9"/>
    <w:rsid w:val="00C555C2"/>
    <w:rsid w:val="00C55853"/>
    <w:rsid w:val="00C5618C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2A81"/>
    <w:rsid w:val="00C631F8"/>
    <w:rsid w:val="00C6322A"/>
    <w:rsid w:val="00C635F9"/>
    <w:rsid w:val="00C640C5"/>
    <w:rsid w:val="00C643C3"/>
    <w:rsid w:val="00C646C1"/>
    <w:rsid w:val="00C64C5C"/>
    <w:rsid w:val="00C652BF"/>
    <w:rsid w:val="00C65E09"/>
    <w:rsid w:val="00C66416"/>
    <w:rsid w:val="00C67068"/>
    <w:rsid w:val="00C67080"/>
    <w:rsid w:val="00C671EE"/>
    <w:rsid w:val="00C67232"/>
    <w:rsid w:val="00C67BEF"/>
    <w:rsid w:val="00C705FD"/>
    <w:rsid w:val="00C70822"/>
    <w:rsid w:val="00C7087D"/>
    <w:rsid w:val="00C71572"/>
    <w:rsid w:val="00C721E8"/>
    <w:rsid w:val="00C722DC"/>
    <w:rsid w:val="00C732B7"/>
    <w:rsid w:val="00C7351D"/>
    <w:rsid w:val="00C74100"/>
    <w:rsid w:val="00C7429E"/>
    <w:rsid w:val="00C74538"/>
    <w:rsid w:val="00C74D9A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340"/>
    <w:rsid w:val="00C8047B"/>
    <w:rsid w:val="00C80540"/>
    <w:rsid w:val="00C806A1"/>
    <w:rsid w:val="00C8086D"/>
    <w:rsid w:val="00C80CC2"/>
    <w:rsid w:val="00C80CE4"/>
    <w:rsid w:val="00C8192F"/>
    <w:rsid w:val="00C81CFC"/>
    <w:rsid w:val="00C82038"/>
    <w:rsid w:val="00C824C1"/>
    <w:rsid w:val="00C828C8"/>
    <w:rsid w:val="00C82A67"/>
    <w:rsid w:val="00C82B5F"/>
    <w:rsid w:val="00C82E6F"/>
    <w:rsid w:val="00C83050"/>
    <w:rsid w:val="00C83803"/>
    <w:rsid w:val="00C83F04"/>
    <w:rsid w:val="00C84339"/>
    <w:rsid w:val="00C843D9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4CA"/>
    <w:rsid w:val="00C95BF6"/>
    <w:rsid w:val="00C95D74"/>
    <w:rsid w:val="00C9692A"/>
    <w:rsid w:val="00C96AD3"/>
    <w:rsid w:val="00C97181"/>
    <w:rsid w:val="00C973EE"/>
    <w:rsid w:val="00C97BD2"/>
    <w:rsid w:val="00C97F69"/>
    <w:rsid w:val="00CA0169"/>
    <w:rsid w:val="00CA046B"/>
    <w:rsid w:val="00CA065B"/>
    <w:rsid w:val="00CA0A31"/>
    <w:rsid w:val="00CA13E9"/>
    <w:rsid w:val="00CA18ED"/>
    <w:rsid w:val="00CA1A56"/>
    <w:rsid w:val="00CA1AD8"/>
    <w:rsid w:val="00CA1D95"/>
    <w:rsid w:val="00CA2117"/>
    <w:rsid w:val="00CA2396"/>
    <w:rsid w:val="00CA23EE"/>
    <w:rsid w:val="00CA2C9A"/>
    <w:rsid w:val="00CA2E7D"/>
    <w:rsid w:val="00CA2EFE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65A"/>
    <w:rsid w:val="00CB4A31"/>
    <w:rsid w:val="00CB4FB1"/>
    <w:rsid w:val="00CB52D2"/>
    <w:rsid w:val="00CB5314"/>
    <w:rsid w:val="00CB53B0"/>
    <w:rsid w:val="00CB5EAF"/>
    <w:rsid w:val="00CB5FA9"/>
    <w:rsid w:val="00CB6555"/>
    <w:rsid w:val="00CB6ACA"/>
    <w:rsid w:val="00CB7113"/>
    <w:rsid w:val="00CB7187"/>
    <w:rsid w:val="00CB75E0"/>
    <w:rsid w:val="00CB795F"/>
    <w:rsid w:val="00CB7BF9"/>
    <w:rsid w:val="00CB7EC4"/>
    <w:rsid w:val="00CB7FF2"/>
    <w:rsid w:val="00CC0FCE"/>
    <w:rsid w:val="00CC1344"/>
    <w:rsid w:val="00CC13CE"/>
    <w:rsid w:val="00CC15E5"/>
    <w:rsid w:val="00CC1F6A"/>
    <w:rsid w:val="00CC2612"/>
    <w:rsid w:val="00CC2AB0"/>
    <w:rsid w:val="00CC2BE0"/>
    <w:rsid w:val="00CC2C5A"/>
    <w:rsid w:val="00CC2E7E"/>
    <w:rsid w:val="00CC3251"/>
    <w:rsid w:val="00CC3E5E"/>
    <w:rsid w:val="00CC488C"/>
    <w:rsid w:val="00CC49E8"/>
    <w:rsid w:val="00CC4A2C"/>
    <w:rsid w:val="00CC51F5"/>
    <w:rsid w:val="00CC53B5"/>
    <w:rsid w:val="00CC5AAC"/>
    <w:rsid w:val="00CC5B5B"/>
    <w:rsid w:val="00CC5C88"/>
    <w:rsid w:val="00CC6836"/>
    <w:rsid w:val="00CC708F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26"/>
    <w:rsid w:val="00CD192D"/>
    <w:rsid w:val="00CD2099"/>
    <w:rsid w:val="00CD24FA"/>
    <w:rsid w:val="00CD2533"/>
    <w:rsid w:val="00CD2FA4"/>
    <w:rsid w:val="00CD3991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D7F4D"/>
    <w:rsid w:val="00CE0401"/>
    <w:rsid w:val="00CE07E6"/>
    <w:rsid w:val="00CE0C80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CB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09E"/>
    <w:rsid w:val="00CF114D"/>
    <w:rsid w:val="00CF12FB"/>
    <w:rsid w:val="00CF14F9"/>
    <w:rsid w:val="00CF1DBB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21C"/>
    <w:rsid w:val="00D025D9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795"/>
    <w:rsid w:val="00D07868"/>
    <w:rsid w:val="00D07892"/>
    <w:rsid w:val="00D07A19"/>
    <w:rsid w:val="00D07CEE"/>
    <w:rsid w:val="00D100AB"/>
    <w:rsid w:val="00D10367"/>
    <w:rsid w:val="00D10B2F"/>
    <w:rsid w:val="00D10C43"/>
    <w:rsid w:val="00D1118E"/>
    <w:rsid w:val="00D116AA"/>
    <w:rsid w:val="00D1179E"/>
    <w:rsid w:val="00D117F6"/>
    <w:rsid w:val="00D11913"/>
    <w:rsid w:val="00D11B00"/>
    <w:rsid w:val="00D11FF1"/>
    <w:rsid w:val="00D125E0"/>
    <w:rsid w:val="00D1261F"/>
    <w:rsid w:val="00D1285D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4F4B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EE3"/>
    <w:rsid w:val="00D215F4"/>
    <w:rsid w:val="00D21631"/>
    <w:rsid w:val="00D2171D"/>
    <w:rsid w:val="00D21C06"/>
    <w:rsid w:val="00D222CE"/>
    <w:rsid w:val="00D222E0"/>
    <w:rsid w:val="00D2276A"/>
    <w:rsid w:val="00D2289C"/>
    <w:rsid w:val="00D232F5"/>
    <w:rsid w:val="00D23AEC"/>
    <w:rsid w:val="00D23C8B"/>
    <w:rsid w:val="00D2412A"/>
    <w:rsid w:val="00D24694"/>
    <w:rsid w:val="00D2496E"/>
    <w:rsid w:val="00D2560F"/>
    <w:rsid w:val="00D2588B"/>
    <w:rsid w:val="00D279D1"/>
    <w:rsid w:val="00D3013D"/>
    <w:rsid w:val="00D3036E"/>
    <w:rsid w:val="00D304BB"/>
    <w:rsid w:val="00D30692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05E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45B"/>
    <w:rsid w:val="00D40713"/>
    <w:rsid w:val="00D407CA"/>
    <w:rsid w:val="00D40953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C14"/>
    <w:rsid w:val="00D46DB0"/>
    <w:rsid w:val="00D473DD"/>
    <w:rsid w:val="00D47492"/>
    <w:rsid w:val="00D4766A"/>
    <w:rsid w:val="00D47875"/>
    <w:rsid w:val="00D4792E"/>
    <w:rsid w:val="00D47CEB"/>
    <w:rsid w:val="00D47EA1"/>
    <w:rsid w:val="00D5091E"/>
    <w:rsid w:val="00D51302"/>
    <w:rsid w:val="00D5183B"/>
    <w:rsid w:val="00D51A44"/>
    <w:rsid w:val="00D52776"/>
    <w:rsid w:val="00D52983"/>
    <w:rsid w:val="00D52FE5"/>
    <w:rsid w:val="00D53CB8"/>
    <w:rsid w:val="00D53E6F"/>
    <w:rsid w:val="00D543E3"/>
    <w:rsid w:val="00D54983"/>
    <w:rsid w:val="00D54DF6"/>
    <w:rsid w:val="00D54EA3"/>
    <w:rsid w:val="00D553BA"/>
    <w:rsid w:val="00D55D59"/>
    <w:rsid w:val="00D55D72"/>
    <w:rsid w:val="00D56035"/>
    <w:rsid w:val="00D560B3"/>
    <w:rsid w:val="00D566A3"/>
    <w:rsid w:val="00D57134"/>
    <w:rsid w:val="00D57626"/>
    <w:rsid w:val="00D57E9B"/>
    <w:rsid w:val="00D60351"/>
    <w:rsid w:val="00D607FA"/>
    <w:rsid w:val="00D60A3F"/>
    <w:rsid w:val="00D60CB9"/>
    <w:rsid w:val="00D61305"/>
    <w:rsid w:val="00D6199C"/>
    <w:rsid w:val="00D61A7E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7C3"/>
    <w:rsid w:val="00D73B93"/>
    <w:rsid w:val="00D73E48"/>
    <w:rsid w:val="00D73EC2"/>
    <w:rsid w:val="00D743E2"/>
    <w:rsid w:val="00D748D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D42"/>
    <w:rsid w:val="00D82F8C"/>
    <w:rsid w:val="00D83CAD"/>
    <w:rsid w:val="00D83FB8"/>
    <w:rsid w:val="00D84027"/>
    <w:rsid w:val="00D845CD"/>
    <w:rsid w:val="00D85098"/>
    <w:rsid w:val="00D86076"/>
    <w:rsid w:val="00D864FD"/>
    <w:rsid w:val="00D86588"/>
    <w:rsid w:val="00D86C8C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349"/>
    <w:rsid w:val="00D924DE"/>
    <w:rsid w:val="00D92ABA"/>
    <w:rsid w:val="00D92C0A"/>
    <w:rsid w:val="00D9354F"/>
    <w:rsid w:val="00D9356F"/>
    <w:rsid w:val="00D94830"/>
    <w:rsid w:val="00D94EB6"/>
    <w:rsid w:val="00D9554C"/>
    <w:rsid w:val="00D96698"/>
    <w:rsid w:val="00D96857"/>
    <w:rsid w:val="00D96A59"/>
    <w:rsid w:val="00DA00F9"/>
    <w:rsid w:val="00DA045A"/>
    <w:rsid w:val="00DA0A56"/>
    <w:rsid w:val="00DA0EC2"/>
    <w:rsid w:val="00DA13C2"/>
    <w:rsid w:val="00DA140F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24E"/>
    <w:rsid w:val="00DB53CC"/>
    <w:rsid w:val="00DB5EC3"/>
    <w:rsid w:val="00DB5F4C"/>
    <w:rsid w:val="00DB6213"/>
    <w:rsid w:val="00DB6906"/>
    <w:rsid w:val="00DB6EC1"/>
    <w:rsid w:val="00DB7057"/>
    <w:rsid w:val="00DB7C1F"/>
    <w:rsid w:val="00DB7F4B"/>
    <w:rsid w:val="00DC001D"/>
    <w:rsid w:val="00DC0131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8ED"/>
    <w:rsid w:val="00DC5923"/>
    <w:rsid w:val="00DC5A8B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20"/>
    <w:rsid w:val="00DD393A"/>
    <w:rsid w:val="00DD3A9B"/>
    <w:rsid w:val="00DD457D"/>
    <w:rsid w:val="00DD4C97"/>
    <w:rsid w:val="00DD5120"/>
    <w:rsid w:val="00DD5486"/>
    <w:rsid w:val="00DD5C95"/>
    <w:rsid w:val="00DD66CB"/>
    <w:rsid w:val="00DD6DBB"/>
    <w:rsid w:val="00DD7040"/>
    <w:rsid w:val="00DD78C7"/>
    <w:rsid w:val="00DD78F4"/>
    <w:rsid w:val="00DD7A24"/>
    <w:rsid w:val="00DD7CAA"/>
    <w:rsid w:val="00DE000A"/>
    <w:rsid w:val="00DE05B9"/>
    <w:rsid w:val="00DE0757"/>
    <w:rsid w:val="00DE077F"/>
    <w:rsid w:val="00DE0C1C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5FBF"/>
    <w:rsid w:val="00DE678A"/>
    <w:rsid w:val="00DE70ED"/>
    <w:rsid w:val="00DE757D"/>
    <w:rsid w:val="00DE7CE1"/>
    <w:rsid w:val="00DE7EF0"/>
    <w:rsid w:val="00DF0070"/>
    <w:rsid w:val="00DF0273"/>
    <w:rsid w:val="00DF02AA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4E7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2B4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7B7"/>
    <w:rsid w:val="00E200CE"/>
    <w:rsid w:val="00E202CF"/>
    <w:rsid w:val="00E204A3"/>
    <w:rsid w:val="00E204D9"/>
    <w:rsid w:val="00E2060F"/>
    <w:rsid w:val="00E20933"/>
    <w:rsid w:val="00E20A0A"/>
    <w:rsid w:val="00E20DA9"/>
    <w:rsid w:val="00E20EB4"/>
    <w:rsid w:val="00E210B3"/>
    <w:rsid w:val="00E21102"/>
    <w:rsid w:val="00E21DC1"/>
    <w:rsid w:val="00E22602"/>
    <w:rsid w:val="00E23711"/>
    <w:rsid w:val="00E24A74"/>
    <w:rsid w:val="00E24AAF"/>
    <w:rsid w:val="00E24AB6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2B8"/>
    <w:rsid w:val="00E3240E"/>
    <w:rsid w:val="00E32ABC"/>
    <w:rsid w:val="00E3336B"/>
    <w:rsid w:val="00E33564"/>
    <w:rsid w:val="00E3390A"/>
    <w:rsid w:val="00E33DE9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52AB"/>
    <w:rsid w:val="00E4571F"/>
    <w:rsid w:val="00E459AD"/>
    <w:rsid w:val="00E45CD1"/>
    <w:rsid w:val="00E4665E"/>
    <w:rsid w:val="00E47199"/>
    <w:rsid w:val="00E47A1F"/>
    <w:rsid w:val="00E500A1"/>
    <w:rsid w:val="00E50D61"/>
    <w:rsid w:val="00E50F6E"/>
    <w:rsid w:val="00E50F99"/>
    <w:rsid w:val="00E51639"/>
    <w:rsid w:val="00E5182C"/>
    <w:rsid w:val="00E51A57"/>
    <w:rsid w:val="00E51B50"/>
    <w:rsid w:val="00E51CFF"/>
    <w:rsid w:val="00E51DD3"/>
    <w:rsid w:val="00E52026"/>
    <w:rsid w:val="00E521E8"/>
    <w:rsid w:val="00E524AA"/>
    <w:rsid w:val="00E52CE5"/>
    <w:rsid w:val="00E52E4F"/>
    <w:rsid w:val="00E52E79"/>
    <w:rsid w:val="00E538A8"/>
    <w:rsid w:val="00E546BD"/>
    <w:rsid w:val="00E548D8"/>
    <w:rsid w:val="00E54A5A"/>
    <w:rsid w:val="00E5584F"/>
    <w:rsid w:val="00E56289"/>
    <w:rsid w:val="00E5629E"/>
    <w:rsid w:val="00E5679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C33"/>
    <w:rsid w:val="00E63947"/>
    <w:rsid w:val="00E63B2D"/>
    <w:rsid w:val="00E63C06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449"/>
    <w:rsid w:val="00E749FF"/>
    <w:rsid w:val="00E75691"/>
    <w:rsid w:val="00E76485"/>
    <w:rsid w:val="00E76549"/>
    <w:rsid w:val="00E76C4F"/>
    <w:rsid w:val="00E76EB2"/>
    <w:rsid w:val="00E77578"/>
    <w:rsid w:val="00E77762"/>
    <w:rsid w:val="00E7781B"/>
    <w:rsid w:val="00E77897"/>
    <w:rsid w:val="00E779DB"/>
    <w:rsid w:val="00E77AAD"/>
    <w:rsid w:val="00E77EB6"/>
    <w:rsid w:val="00E80223"/>
    <w:rsid w:val="00E80362"/>
    <w:rsid w:val="00E80469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FD4"/>
    <w:rsid w:val="00E85555"/>
    <w:rsid w:val="00E85AF4"/>
    <w:rsid w:val="00E85B79"/>
    <w:rsid w:val="00E86801"/>
    <w:rsid w:val="00E86E67"/>
    <w:rsid w:val="00E87197"/>
    <w:rsid w:val="00E87320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095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A43"/>
    <w:rsid w:val="00E95F45"/>
    <w:rsid w:val="00E96030"/>
    <w:rsid w:val="00E964B9"/>
    <w:rsid w:val="00E965C3"/>
    <w:rsid w:val="00E968F5"/>
    <w:rsid w:val="00E96D9B"/>
    <w:rsid w:val="00E9767D"/>
    <w:rsid w:val="00E978C3"/>
    <w:rsid w:val="00E97E60"/>
    <w:rsid w:val="00EA02DE"/>
    <w:rsid w:val="00EA0805"/>
    <w:rsid w:val="00EA09B3"/>
    <w:rsid w:val="00EA0EFC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5971"/>
    <w:rsid w:val="00EA59E0"/>
    <w:rsid w:val="00EA6139"/>
    <w:rsid w:val="00EA6886"/>
    <w:rsid w:val="00EB0413"/>
    <w:rsid w:val="00EB0951"/>
    <w:rsid w:val="00EB116A"/>
    <w:rsid w:val="00EB27B8"/>
    <w:rsid w:val="00EB2B50"/>
    <w:rsid w:val="00EB2F55"/>
    <w:rsid w:val="00EB3335"/>
    <w:rsid w:val="00EB33C6"/>
    <w:rsid w:val="00EB3801"/>
    <w:rsid w:val="00EB3976"/>
    <w:rsid w:val="00EB3A18"/>
    <w:rsid w:val="00EB400C"/>
    <w:rsid w:val="00EB4997"/>
    <w:rsid w:val="00EB5221"/>
    <w:rsid w:val="00EB535F"/>
    <w:rsid w:val="00EB53C4"/>
    <w:rsid w:val="00EB5DA5"/>
    <w:rsid w:val="00EB5FCD"/>
    <w:rsid w:val="00EB60C3"/>
    <w:rsid w:val="00EB6B9C"/>
    <w:rsid w:val="00EB7036"/>
    <w:rsid w:val="00EB74A5"/>
    <w:rsid w:val="00EB7EF1"/>
    <w:rsid w:val="00EC0554"/>
    <w:rsid w:val="00EC05D6"/>
    <w:rsid w:val="00EC12F0"/>
    <w:rsid w:val="00EC1798"/>
    <w:rsid w:val="00EC190B"/>
    <w:rsid w:val="00EC1989"/>
    <w:rsid w:val="00EC24D7"/>
    <w:rsid w:val="00EC2568"/>
    <w:rsid w:val="00EC2590"/>
    <w:rsid w:val="00EC2B72"/>
    <w:rsid w:val="00EC3FB8"/>
    <w:rsid w:val="00EC4175"/>
    <w:rsid w:val="00EC42A3"/>
    <w:rsid w:val="00EC4B4D"/>
    <w:rsid w:val="00EC4B53"/>
    <w:rsid w:val="00EC4C70"/>
    <w:rsid w:val="00EC4DF2"/>
    <w:rsid w:val="00EC5AA1"/>
    <w:rsid w:val="00EC5C01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1C3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548"/>
    <w:rsid w:val="00EE0ACE"/>
    <w:rsid w:val="00EE0ED5"/>
    <w:rsid w:val="00EE0FE7"/>
    <w:rsid w:val="00EE1857"/>
    <w:rsid w:val="00EE2652"/>
    <w:rsid w:val="00EE2726"/>
    <w:rsid w:val="00EE381F"/>
    <w:rsid w:val="00EE3EA0"/>
    <w:rsid w:val="00EE4120"/>
    <w:rsid w:val="00EE4362"/>
    <w:rsid w:val="00EE4A86"/>
    <w:rsid w:val="00EE5514"/>
    <w:rsid w:val="00EE57F0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08EE"/>
    <w:rsid w:val="00EF0CBF"/>
    <w:rsid w:val="00EF2E6D"/>
    <w:rsid w:val="00EF348B"/>
    <w:rsid w:val="00EF3A7B"/>
    <w:rsid w:val="00EF3C12"/>
    <w:rsid w:val="00EF3CAD"/>
    <w:rsid w:val="00EF4046"/>
    <w:rsid w:val="00EF41C2"/>
    <w:rsid w:val="00EF4C7D"/>
    <w:rsid w:val="00EF4DFF"/>
    <w:rsid w:val="00EF4ED2"/>
    <w:rsid w:val="00EF4FB1"/>
    <w:rsid w:val="00EF5211"/>
    <w:rsid w:val="00EF5225"/>
    <w:rsid w:val="00EF53C6"/>
    <w:rsid w:val="00EF5783"/>
    <w:rsid w:val="00EF5F01"/>
    <w:rsid w:val="00EF613F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544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10253"/>
    <w:rsid w:val="00F10962"/>
    <w:rsid w:val="00F1119A"/>
    <w:rsid w:val="00F112F8"/>
    <w:rsid w:val="00F115BD"/>
    <w:rsid w:val="00F11617"/>
    <w:rsid w:val="00F11C79"/>
    <w:rsid w:val="00F120A5"/>
    <w:rsid w:val="00F120D0"/>
    <w:rsid w:val="00F12804"/>
    <w:rsid w:val="00F13915"/>
    <w:rsid w:val="00F14035"/>
    <w:rsid w:val="00F14F53"/>
    <w:rsid w:val="00F15308"/>
    <w:rsid w:val="00F15685"/>
    <w:rsid w:val="00F158EA"/>
    <w:rsid w:val="00F15A8B"/>
    <w:rsid w:val="00F1604C"/>
    <w:rsid w:val="00F1611F"/>
    <w:rsid w:val="00F162A6"/>
    <w:rsid w:val="00F16BCE"/>
    <w:rsid w:val="00F17410"/>
    <w:rsid w:val="00F2036E"/>
    <w:rsid w:val="00F20A32"/>
    <w:rsid w:val="00F20A43"/>
    <w:rsid w:val="00F20FE4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5CAA"/>
    <w:rsid w:val="00F269AB"/>
    <w:rsid w:val="00F26AC4"/>
    <w:rsid w:val="00F26CD8"/>
    <w:rsid w:val="00F27D71"/>
    <w:rsid w:val="00F27EF2"/>
    <w:rsid w:val="00F30066"/>
    <w:rsid w:val="00F30610"/>
    <w:rsid w:val="00F312ED"/>
    <w:rsid w:val="00F3136D"/>
    <w:rsid w:val="00F31371"/>
    <w:rsid w:val="00F3141F"/>
    <w:rsid w:val="00F31C72"/>
    <w:rsid w:val="00F31F6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144"/>
    <w:rsid w:val="00F3635E"/>
    <w:rsid w:val="00F36413"/>
    <w:rsid w:val="00F36424"/>
    <w:rsid w:val="00F36AFF"/>
    <w:rsid w:val="00F36BAA"/>
    <w:rsid w:val="00F36FE9"/>
    <w:rsid w:val="00F37F93"/>
    <w:rsid w:val="00F4013D"/>
    <w:rsid w:val="00F404BB"/>
    <w:rsid w:val="00F40536"/>
    <w:rsid w:val="00F40A9C"/>
    <w:rsid w:val="00F412E4"/>
    <w:rsid w:val="00F414D2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0D2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1EC"/>
    <w:rsid w:val="00F515CD"/>
    <w:rsid w:val="00F518B2"/>
    <w:rsid w:val="00F51D08"/>
    <w:rsid w:val="00F52136"/>
    <w:rsid w:val="00F525AA"/>
    <w:rsid w:val="00F5265E"/>
    <w:rsid w:val="00F52A67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AE2"/>
    <w:rsid w:val="00F62DD8"/>
    <w:rsid w:val="00F62DFE"/>
    <w:rsid w:val="00F62FB0"/>
    <w:rsid w:val="00F63B3C"/>
    <w:rsid w:val="00F63B7D"/>
    <w:rsid w:val="00F64024"/>
    <w:rsid w:val="00F642EA"/>
    <w:rsid w:val="00F643B2"/>
    <w:rsid w:val="00F64B55"/>
    <w:rsid w:val="00F64DEB"/>
    <w:rsid w:val="00F65777"/>
    <w:rsid w:val="00F6594F"/>
    <w:rsid w:val="00F65E2F"/>
    <w:rsid w:val="00F65F55"/>
    <w:rsid w:val="00F6683C"/>
    <w:rsid w:val="00F669CB"/>
    <w:rsid w:val="00F66C63"/>
    <w:rsid w:val="00F66F80"/>
    <w:rsid w:val="00F6711F"/>
    <w:rsid w:val="00F67598"/>
    <w:rsid w:val="00F67A62"/>
    <w:rsid w:val="00F67C3A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4E37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18E4"/>
    <w:rsid w:val="00F82D3A"/>
    <w:rsid w:val="00F82EC9"/>
    <w:rsid w:val="00F8321B"/>
    <w:rsid w:val="00F83311"/>
    <w:rsid w:val="00F8338C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BA7"/>
    <w:rsid w:val="00FA0D1E"/>
    <w:rsid w:val="00FA1A47"/>
    <w:rsid w:val="00FA1ABC"/>
    <w:rsid w:val="00FA1E7F"/>
    <w:rsid w:val="00FA201E"/>
    <w:rsid w:val="00FA217C"/>
    <w:rsid w:val="00FA2642"/>
    <w:rsid w:val="00FA2748"/>
    <w:rsid w:val="00FA2954"/>
    <w:rsid w:val="00FA2CFE"/>
    <w:rsid w:val="00FA382E"/>
    <w:rsid w:val="00FA3A97"/>
    <w:rsid w:val="00FA49A8"/>
    <w:rsid w:val="00FA4B8D"/>
    <w:rsid w:val="00FA5377"/>
    <w:rsid w:val="00FA5895"/>
    <w:rsid w:val="00FA6350"/>
    <w:rsid w:val="00FA6654"/>
    <w:rsid w:val="00FA6691"/>
    <w:rsid w:val="00FA7B24"/>
    <w:rsid w:val="00FA7F1C"/>
    <w:rsid w:val="00FB0080"/>
    <w:rsid w:val="00FB079C"/>
    <w:rsid w:val="00FB0C89"/>
    <w:rsid w:val="00FB170F"/>
    <w:rsid w:val="00FB17CD"/>
    <w:rsid w:val="00FB1C5C"/>
    <w:rsid w:val="00FB1D6D"/>
    <w:rsid w:val="00FB26CD"/>
    <w:rsid w:val="00FB2A62"/>
    <w:rsid w:val="00FB2CA2"/>
    <w:rsid w:val="00FB2EA8"/>
    <w:rsid w:val="00FB3099"/>
    <w:rsid w:val="00FB3938"/>
    <w:rsid w:val="00FB3DE9"/>
    <w:rsid w:val="00FB423D"/>
    <w:rsid w:val="00FB4636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0E1A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8E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2C2"/>
    <w:rsid w:val="00FD686B"/>
    <w:rsid w:val="00FE06A5"/>
    <w:rsid w:val="00FE0920"/>
    <w:rsid w:val="00FE29FA"/>
    <w:rsid w:val="00FE2A56"/>
    <w:rsid w:val="00FE2C03"/>
    <w:rsid w:val="00FE2DF3"/>
    <w:rsid w:val="00FE30CC"/>
    <w:rsid w:val="00FE3184"/>
    <w:rsid w:val="00FE32C5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89"/>
    <w:rsid w:val="00FF70C9"/>
    <w:rsid w:val="00FF76DE"/>
    <w:rsid w:val="00FF7721"/>
    <w:rsid w:val="00FF7742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1A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CA2EFE"/>
    <w:pPr>
      <w:numPr>
        <w:numId w:val="1"/>
      </w:numPr>
      <w:spacing w:before="12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80340"/>
    <w:pPr>
      <w:spacing w:before="40" w:line="276" w:lineRule="auto"/>
      <w:ind w:left="425" w:firstLine="142"/>
      <w:outlineLvl w:val="1"/>
    </w:pPr>
    <w:rPr>
      <w:rFonts w:ascii="Tahoma" w:hAnsi="Tahoma"/>
      <w:b/>
      <w:bCs/>
      <w:iCs/>
      <w:color w:val="FF000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CA2EFE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80340"/>
    <w:rPr>
      <w:rFonts w:eastAsia="Times New Roman"/>
      <w:b/>
      <w:bCs/>
      <w:iCs/>
      <w:color w:val="FF0000"/>
      <w:sz w:val="24"/>
      <w:szCs w:val="24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table" w:customStyle="1" w:styleId="TableGrid">
    <w:name w:val="TableGrid"/>
    <w:rsid w:val="003A289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tn">
    <w:name w:val="dtn"/>
    <w:basedOn w:val="Normalny"/>
    <w:rsid w:val="008D0280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8D0280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8D02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1D71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5615</Words>
  <Characters>33692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58</cp:revision>
  <cp:lastPrinted>2024-03-29T10:27:00Z</cp:lastPrinted>
  <dcterms:created xsi:type="dcterms:W3CDTF">2024-03-27T11:43:00Z</dcterms:created>
  <dcterms:modified xsi:type="dcterms:W3CDTF">2024-03-29T10:28:00Z</dcterms:modified>
</cp:coreProperties>
</file>