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296A8CAF" w:rsidR="009F74B6" w:rsidRPr="00215F4E" w:rsidRDefault="009F74B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b/>
          <w:sz w:val="18"/>
          <w:szCs w:val="18"/>
        </w:rPr>
        <w:t>Formularz ofert</w:t>
      </w:r>
      <w:r w:rsidR="00532B83" w:rsidRPr="00215F4E">
        <w:rPr>
          <w:rFonts w:cs="Tahoma"/>
          <w:b/>
          <w:sz w:val="18"/>
          <w:szCs w:val="18"/>
        </w:rPr>
        <w:t>owy</w:t>
      </w:r>
      <w:r w:rsidRPr="00215F4E">
        <w:rPr>
          <w:rFonts w:cs="Tahoma"/>
          <w:b/>
          <w:szCs w:val="20"/>
        </w:rPr>
        <w:t xml:space="preserve"> </w:t>
      </w:r>
      <w:r w:rsidRPr="00215F4E">
        <w:rPr>
          <w:rFonts w:cs="Tahoma"/>
          <w:sz w:val="16"/>
          <w:szCs w:val="16"/>
        </w:rPr>
        <w:t xml:space="preserve">(integralna część </w:t>
      </w:r>
      <w:r w:rsidR="00AB537E" w:rsidRPr="00215F4E">
        <w:rPr>
          <w:rFonts w:cs="Tahoma"/>
          <w:sz w:val="16"/>
          <w:szCs w:val="16"/>
        </w:rPr>
        <w:t>SWZ</w:t>
      </w:r>
      <w:r w:rsidRPr="00215F4E">
        <w:rPr>
          <w:rFonts w:cs="Tahoma"/>
          <w:sz w:val="16"/>
          <w:szCs w:val="16"/>
        </w:rPr>
        <w:t>)</w:t>
      </w:r>
    </w:p>
    <w:p w14:paraId="56D37763" w14:textId="00CB90EF" w:rsidR="00D94EB6" w:rsidRPr="00215F4E" w:rsidRDefault="00D94EB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Cs w:val="20"/>
        </w:rPr>
      </w:pPr>
      <w:r w:rsidRPr="00215F4E">
        <w:rPr>
          <w:rFonts w:cs="Tahoma"/>
          <w:b/>
          <w:i/>
          <w:iCs/>
          <w:szCs w:val="20"/>
        </w:rPr>
        <w:t xml:space="preserve">Pełna nazwa </w:t>
      </w:r>
      <w:r w:rsidR="003333F4" w:rsidRPr="00215F4E">
        <w:rPr>
          <w:rFonts w:cs="Tahoma"/>
          <w:b/>
          <w:i/>
          <w:iCs/>
          <w:szCs w:val="20"/>
        </w:rPr>
        <w:t>Wykonawcy</w:t>
      </w:r>
      <w:r w:rsidR="003B7C29" w:rsidRPr="00215F4E">
        <w:rPr>
          <w:rFonts w:cs="Tahoma"/>
          <w:b/>
          <w:i/>
          <w:iCs/>
          <w:szCs w:val="20"/>
        </w:rPr>
        <w:t>:</w:t>
      </w:r>
      <w:r w:rsidR="00F93C75">
        <w:rPr>
          <w:rFonts w:cs="Tahoma"/>
          <w:b/>
          <w:i/>
          <w:iCs/>
          <w:szCs w:val="20"/>
        </w:rPr>
        <w:t xml:space="preserve"> …………………………………………………………………………………………………</w:t>
      </w:r>
    </w:p>
    <w:p w14:paraId="0997FA05" w14:textId="46A8045A" w:rsidR="00D94EB6" w:rsidRPr="00215F4E" w:rsidRDefault="00D94EB6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7D9CB0FA" w14:textId="5CFC9F73" w:rsidR="00843C83" w:rsidRPr="00215F4E" w:rsidRDefault="00843C83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0" w:name="_Hlk71894341"/>
      <w:r w:rsidRPr="00215F4E">
        <w:rPr>
          <w:rFonts w:cs="Tahoma"/>
          <w:i/>
          <w:iCs/>
          <w:sz w:val="18"/>
          <w:szCs w:val="18"/>
        </w:rPr>
        <w:t xml:space="preserve">adres siedziby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3B7C29" w:rsidRPr="00215F4E">
        <w:rPr>
          <w:rFonts w:cs="Tahoma"/>
          <w:i/>
          <w:iCs/>
          <w:sz w:val="18"/>
          <w:szCs w:val="18"/>
        </w:rPr>
        <w:t>:</w:t>
      </w:r>
      <w:r w:rsidRPr="00215F4E">
        <w:rPr>
          <w:rFonts w:cs="Tahoma"/>
          <w:i/>
          <w:iCs/>
          <w:sz w:val="18"/>
          <w:szCs w:val="18"/>
        </w:rPr>
        <w:t xml:space="preserve"> …………………………</w:t>
      </w:r>
    </w:p>
    <w:p w14:paraId="7F3E61ED" w14:textId="4FD24F71" w:rsidR="00843C83" w:rsidRPr="00215F4E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 xml:space="preserve">numer </w:t>
      </w:r>
      <w:r w:rsidR="008D7E31" w:rsidRPr="00215F4E">
        <w:rPr>
          <w:rFonts w:cs="Tahoma"/>
          <w:i/>
          <w:iCs/>
          <w:sz w:val="18"/>
          <w:szCs w:val="18"/>
        </w:rPr>
        <w:t>t</w:t>
      </w:r>
      <w:r w:rsidRPr="00215F4E">
        <w:rPr>
          <w:rFonts w:cs="Tahoma"/>
          <w:i/>
          <w:iCs/>
          <w:sz w:val="18"/>
          <w:szCs w:val="18"/>
        </w:rPr>
        <w:t xml:space="preserve">elefonu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79495D" w:rsidRPr="00215F4E">
        <w:rPr>
          <w:rFonts w:cs="Tahoma"/>
          <w:i/>
          <w:iCs/>
          <w:sz w:val="18"/>
          <w:szCs w:val="18"/>
        </w:rPr>
        <w:t>:</w:t>
      </w:r>
      <w:r w:rsidR="009A76E7" w:rsidRPr="00215F4E">
        <w:rPr>
          <w:rFonts w:cs="Tahoma"/>
          <w:i/>
          <w:iCs/>
          <w:sz w:val="18"/>
          <w:szCs w:val="18"/>
        </w:rPr>
        <w:t xml:space="preserve"> </w:t>
      </w:r>
      <w:r w:rsidRPr="00215F4E">
        <w:rPr>
          <w:rFonts w:cs="Tahoma"/>
          <w:i/>
          <w:iCs/>
          <w:sz w:val="18"/>
          <w:szCs w:val="18"/>
        </w:rPr>
        <w:t>…………………….</w:t>
      </w:r>
    </w:p>
    <w:p w14:paraId="173FABB9" w14:textId="523E74C5" w:rsidR="00843C83" w:rsidRPr="00215F4E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poczty elektronicznej</w:t>
      </w:r>
      <w:r w:rsidR="0079495D" w:rsidRPr="00215F4E">
        <w:rPr>
          <w:rFonts w:cs="Tahoma"/>
          <w:i/>
          <w:iCs/>
          <w:sz w:val="18"/>
          <w:szCs w:val="18"/>
        </w:rPr>
        <w:t>:</w:t>
      </w:r>
      <w:r w:rsidRPr="00215F4E">
        <w:rPr>
          <w:rFonts w:cs="Tahoma"/>
          <w:i/>
          <w:iCs/>
          <w:sz w:val="18"/>
          <w:szCs w:val="18"/>
        </w:rPr>
        <w:t xml:space="preserve"> ……………………..</w:t>
      </w:r>
    </w:p>
    <w:p w14:paraId="26D4085C" w14:textId="27FFF65B" w:rsidR="008E51DA" w:rsidRDefault="00843C83" w:rsidP="002B324B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 w:rsidR="008E51DA">
        <w:rPr>
          <w:rFonts w:cs="Tahoma"/>
          <w:i/>
          <w:sz w:val="18"/>
          <w:szCs w:val="18"/>
        </w:rPr>
        <w:t>: ………………………………</w:t>
      </w:r>
    </w:p>
    <w:p w14:paraId="0BAE5131" w14:textId="4FD989A9" w:rsidR="008E51DA" w:rsidRDefault="00843C83" w:rsidP="002B324B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 w:rsidR="008E51DA">
        <w:rPr>
          <w:rFonts w:cs="Tahoma"/>
          <w:i/>
          <w:sz w:val="18"/>
          <w:szCs w:val="18"/>
        </w:rPr>
        <w:t>…….</w:t>
      </w:r>
      <w:r w:rsidRPr="00215F4E">
        <w:rPr>
          <w:rFonts w:cs="Tahoma"/>
          <w:i/>
          <w:sz w:val="18"/>
          <w:szCs w:val="18"/>
        </w:rPr>
        <w:t>…….</w:t>
      </w:r>
      <w:r w:rsidR="002B324B">
        <w:rPr>
          <w:rFonts w:cs="Tahoma"/>
          <w:i/>
          <w:sz w:val="18"/>
          <w:szCs w:val="18"/>
        </w:rPr>
        <w:t xml:space="preserve"> </w:t>
      </w:r>
    </w:p>
    <w:p w14:paraId="06F00EBD" w14:textId="23EA0746" w:rsidR="002B324B" w:rsidRPr="008E51DA" w:rsidRDefault="002B324B" w:rsidP="002B324B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 w:rsidR="00693D27"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składająca ofertę </w:t>
      </w:r>
      <w:r w:rsidR="008E51DA" w:rsidRPr="008E51DA">
        <w:rPr>
          <w:rFonts w:cs="Tahoma"/>
          <w:i/>
          <w:color w:val="0000FF"/>
          <w:sz w:val="16"/>
          <w:szCs w:val="16"/>
          <w:highlight w:val="yellow"/>
        </w:rPr>
        <w:t>wpisuje NIP i PESEL)</w:t>
      </w:r>
    </w:p>
    <w:p w14:paraId="52D7EAB1" w14:textId="693DE7BC" w:rsidR="00843C83" w:rsidRPr="00215F4E" w:rsidRDefault="00843C83" w:rsidP="002B324B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bookmarkEnd w:id="0"/>
    <w:p w14:paraId="21AB68C5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8"/>
          <w:szCs w:val="18"/>
        </w:rPr>
        <w:t>Nr KRS/</w:t>
      </w:r>
      <w:proofErr w:type="spellStart"/>
      <w:r w:rsidRPr="00215F4E">
        <w:rPr>
          <w:rFonts w:cs="Tahoma"/>
          <w:i/>
          <w:color w:val="0000FF"/>
          <w:sz w:val="18"/>
          <w:szCs w:val="18"/>
        </w:rPr>
        <w:t>CEiDG</w:t>
      </w:r>
      <w:proofErr w:type="spellEnd"/>
      <w:r w:rsidRPr="00215F4E">
        <w:rPr>
          <w:rFonts w:cs="Tahoma"/>
          <w:i/>
          <w:color w:val="0000FF"/>
          <w:sz w:val="18"/>
          <w:szCs w:val="18"/>
        </w:rPr>
        <w:t>: ……………………………………</w:t>
      </w:r>
    </w:p>
    <w:p w14:paraId="47DF04DD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8"/>
          <w:szCs w:val="18"/>
        </w:rPr>
        <w:t>lub ……………………………………………………………………………………………</w:t>
      </w:r>
    </w:p>
    <w:p w14:paraId="51CA6E12" w14:textId="0C27CF75" w:rsidR="005E310B" w:rsidRPr="008E51DA" w:rsidRDefault="005E310B" w:rsidP="005E310B">
      <w:pPr>
        <w:spacing w:before="40" w:after="40"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>/adres strony internetowej, na której Zamawiający może uzyskać odpis lub informację za pomocą bezpłatnych i ogólnodostępnych baz danych (np. Krajowy Rejestr Sądowy on-line, Centralna Ewidencja i Informacja o Działalności Gospodarczej, itp./</w:t>
      </w:r>
    </w:p>
    <w:p w14:paraId="0766C1C7" w14:textId="77777777" w:rsidR="005E310B" w:rsidRPr="00215F4E" w:rsidRDefault="005E310B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</w:p>
    <w:p w14:paraId="1E8AABBA" w14:textId="23E0F013" w:rsidR="00E52E4F" w:rsidRPr="00215F4E" w:rsidRDefault="00392A7E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 xml:space="preserve">Powiatowe Centrum </w:t>
      </w:r>
      <w:r w:rsidRPr="00215F4E">
        <w:rPr>
          <w:rFonts w:cs="Tahoma"/>
          <w:b/>
          <w:sz w:val="22"/>
          <w:szCs w:val="22"/>
        </w:rPr>
        <w:br/>
        <w:t>Usług Wspólnych</w:t>
      </w:r>
      <w:r w:rsidR="0099052A" w:rsidRPr="00215F4E">
        <w:rPr>
          <w:rFonts w:cs="Tahoma"/>
          <w:b/>
          <w:sz w:val="22"/>
          <w:szCs w:val="22"/>
        </w:rPr>
        <w:t xml:space="preserve"> </w:t>
      </w:r>
      <w:r w:rsidR="00C2003C" w:rsidRPr="00215F4E">
        <w:rPr>
          <w:rFonts w:cs="Tahoma"/>
          <w:b/>
          <w:sz w:val="22"/>
          <w:szCs w:val="22"/>
        </w:rPr>
        <w:br/>
      </w:r>
      <w:r w:rsidR="00F11C79" w:rsidRPr="00215F4E">
        <w:rPr>
          <w:rFonts w:cs="Tahoma"/>
          <w:b/>
          <w:sz w:val="22"/>
          <w:szCs w:val="22"/>
        </w:rPr>
        <w:t xml:space="preserve">ul. </w:t>
      </w:r>
      <w:r w:rsidRPr="00215F4E">
        <w:rPr>
          <w:rFonts w:cs="Tahoma"/>
          <w:b/>
          <w:sz w:val="22"/>
          <w:szCs w:val="22"/>
        </w:rPr>
        <w:t>Damrota 30</w:t>
      </w:r>
      <w:r w:rsidR="00C2003C" w:rsidRPr="00215F4E">
        <w:rPr>
          <w:rFonts w:cs="Tahoma"/>
          <w:b/>
          <w:sz w:val="22"/>
          <w:szCs w:val="22"/>
        </w:rPr>
        <w:br/>
      </w:r>
      <w:r w:rsidR="00F11C79" w:rsidRPr="00215F4E">
        <w:rPr>
          <w:rFonts w:cs="Tahoma"/>
          <w:b/>
          <w:sz w:val="22"/>
          <w:szCs w:val="22"/>
          <w:u w:val="single"/>
        </w:rPr>
        <w:t>47-22</w:t>
      </w:r>
      <w:r w:rsidRPr="00215F4E">
        <w:rPr>
          <w:rFonts w:cs="Tahoma"/>
          <w:b/>
          <w:sz w:val="22"/>
          <w:szCs w:val="22"/>
          <w:u w:val="single"/>
        </w:rPr>
        <w:t>0</w:t>
      </w:r>
      <w:r w:rsidR="00F11C79" w:rsidRPr="00215F4E">
        <w:rPr>
          <w:rFonts w:cs="Tahoma"/>
          <w:b/>
          <w:sz w:val="22"/>
          <w:szCs w:val="22"/>
          <w:u w:val="single"/>
        </w:rPr>
        <w:t xml:space="preserve"> Kędzierzyn-Koźle</w:t>
      </w:r>
    </w:p>
    <w:p w14:paraId="5F89374A" w14:textId="77777777" w:rsidR="004C751D" w:rsidRPr="004C751D" w:rsidRDefault="004C751D" w:rsidP="004B482A">
      <w:pPr>
        <w:spacing w:before="40" w:after="40" w:line="276" w:lineRule="auto"/>
        <w:jc w:val="center"/>
        <w:rPr>
          <w:rFonts w:cs="Tahoma"/>
          <w:b/>
          <w:sz w:val="16"/>
          <w:szCs w:val="16"/>
        </w:rPr>
      </w:pPr>
    </w:p>
    <w:p w14:paraId="48EACCB8" w14:textId="6FDF2B33" w:rsidR="00E52E4F" w:rsidRPr="00215F4E" w:rsidRDefault="00E52E4F" w:rsidP="004B482A">
      <w:pPr>
        <w:spacing w:before="40" w:after="40" w:line="276" w:lineRule="auto"/>
        <w:jc w:val="center"/>
        <w:rPr>
          <w:rFonts w:cs="Tahoma"/>
          <w:b/>
          <w:sz w:val="32"/>
          <w:szCs w:val="32"/>
        </w:rPr>
      </w:pPr>
      <w:r w:rsidRPr="00215F4E">
        <w:rPr>
          <w:rFonts w:cs="Tahoma"/>
          <w:b/>
          <w:sz w:val="32"/>
          <w:szCs w:val="32"/>
        </w:rPr>
        <w:t>O F E R T A</w:t>
      </w:r>
    </w:p>
    <w:p w14:paraId="72BC99FD" w14:textId="77777777" w:rsidR="00E52E4F" w:rsidRPr="00215F4E" w:rsidRDefault="00E52E4F" w:rsidP="004B482A">
      <w:pPr>
        <w:spacing w:line="276" w:lineRule="auto"/>
        <w:jc w:val="center"/>
        <w:rPr>
          <w:rFonts w:cs="Tahoma"/>
        </w:rPr>
      </w:pPr>
      <w:r w:rsidRPr="00215F4E">
        <w:rPr>
          <w:rFonts w:cs="Tahoma"/>
        </w:rPr>
        <w:t>na:</w:t>
      </w:r>
    </w:p>
    <w:p w14:paraId="645A56C1" w14:textId="75C287CE" w:rsidR="002D1C73" w:rsidRPr="00215F4E" w:rsidRDefault="00A2278E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4"/>
        </w:rPr>
      </w:pPr>
      <w:bookmarkStart w:id="1" w:name="_Hlk88424915"/>
      <w:bookmarkStart w:id="2" w:name="_Hlk79660125"/>
      <w:r w:rsidRPr="00215F4E">
        <w:rPr>
          <w:rFonts w:cs="Tahoma"/>
          <w:b/>
          <w:i/>
          <w:color w:val="0000FF"/>
        </w:rPr>
        <w:t>Świadczenie usług związanych z prowadzeniem zajęć wczesnego wspomagania rozwoju dziecka</w:t>
      </w:r>
      <w:r w:rsidR="00114703">
        <w:rPr>
          <w:rFonts w:cs="Tahoma"/>
          <w:b/>
          <w:i/>
          <w:color w:val="0000FF"/>
        </w:rPr>
        <w:t xml:space="preserve"> </w:t>
      </w:r>
      <w:r w:rsidRPr="00215F4E">
        <w:rPr>
          <w:rFonts w:cs="Tahoma"/>
          <w:b/>
          <w:i/>
          <w:color w:val="0000FF"/>
        </w:rPr>
        <w:t>w</w:t>
      </w:r>
      <w:r w:rsidR="001C50F9" w:rsidRPr="00215F4E">
        <w:rPr>
          <w:rFonts w:cs="Tahoma"/>
          <w:b/>
          <w:i/>
          <w:color w:val="0000FF"/>
        </w:rPr>
        <w:t> </w:t>
      </w:r>
      <w:r w:rsidRPr="00215F4E">
        <w:rPr>
          <w:rFonts w:cs="Tahoma"/>
          <w:b/>
          <w:i/>
          <w:color w:val="0000FF"/>
        </w:rPr>
        <w:t>ramach rządowego programu „Za Życiem” w celu zapewnienia realizacji zadań wiodącego ośrodka koordynacyjno-rehabilitacyjno-opiekuńczego w roku 202</w:t>
      </w:r>
      <w:r w:rsidR="00402030">
        <w:rPr>
          <w:rFonts w:cs="Tahoma"/>
          <w:b/>
          <w:i/>
          <w:color w:val="0000FF"/>
        </w:rPr>
        <w:t>3</w:t>
      </w:r>
    </w:p>
    <w:bookmarkEnd w:id="1"/>
    <w:p w14:paraId="72C11A75" w14:textId="77777777" w:rsidR="00EF4BFE" w:rsidRPr="00215F4E" w:rsidRDefault="00EF4BFE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bookmarkEnd w:id="2"/>
    <w:p w14:paraId="03DF9E19" w14:textId="23FC96BA" w:rsidR="00315104" w:rsidRPr="00215F4E" w:rsidRDefault="00E52E4F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  <w:r w:rsidRPr="00215F4E">
        <w:rPr>
          <w:rFonts w:cs="Tahoma"/>
          <w:b/>
        </w:rPr>
        <w:t>Oferujemy wykonanie przedmiotu zamówienia zgodnie z</w:t>
      </w:r>
      <w:r w:rsidR="0095542D" w:rsidRPr="00215F4E">
        <w:rPr>
          <w:rFonts w:cs="Tahoma"/>
          <w:b/>
        </w:rPr>
        <w:t xml:space="preserve"> </w:t>
      </w:r>
      <w:r w:rsidR="00CE5E30" w:rsidRPr="00215F4E">
        <w:rPr>
          <w:rFonts w:cs="Tahoma"/>
          <w:b/>
        </w:rPr>
        <w:t>posiadaną wiedzą</w:t>
      </w:r>
      <w:r w:rsidR="002B0028" w:rsidRPr="00215F4E">
        <w:rPr>
          <w:rFonts w:cs="Tahoma"/>
          <w:b/>
        </w:rPr>
        <w:t xml:space="preserve"> </w:t>
      </w:r>
      <w:r w:rsidR="00D87016" w:rsidRPr="00215F4E">
        <w:rPr>
          <w:rFonts w:cs="Tahoma"/>
          <w:b/>
        </w:rPr>
        <w:t xml:space="preserve">i </w:t>
      </w:r>
      <w:r w:rsidR="00CE5E30" w:rsidRPr="00215F4E">
        <w:rPr>
          <w:rFonts w:cs="Tahoma"/>
          <w:b/>
        </w:rPr>
        <w:t xml:space="preserve">doświadczeniem oraz </w:t>
      </w:r>
      <w:r w:rsidRPr="00215F4E">
        <w:rPr>
          <w:rFonts w:cs="Tahoma"/>
          <w:b/>
        </w:rPr>
        <w:t xml:space="preserve">warunkami zawartymi w </w:t>
      </w:r>
      <w:r w:rsidR="00AB537E" w:rsidRPr="00215F4E">
        <w:rPr>
          <w:rFonts w:cs="Tahoma"/>
          <w:b/>
        </w:rPr>
        <w:t>SWZ</w:t>
      </w:r>
      <w:r w:rsidRPr="00215F4E">
        <w:rPr>
          <w:rFonts w:cs="Tahoma"/>
          <w:b/>
        </w:rPr>
        <w:t xml:space="preserve"> wg poniższych</w:t>
      </w:r>
      <w:r w:rsidR="00336BA7" w:rsidRPr="00215F4E">
        <w:rPr>
          <w:rFonts w:cs="Tahoma"/>
          <w:b/>
        </w:rPr>
        <w:t xml:space="preserve"> </w:t>
      </w:r>
      <w:r w:rsidRPr="00215F4E">
        <w:rPr>
          <w:rFonts w:cs="Tahoma"/>
          <w:b/>
        </w:rPr>
        <w:t>danych:</w:t>
      </w:r>
    </w:p>
    <w:p w14:paraId="34C0DDBB" w14:textId="77777777" w:rsidR="00315104" w:rsidRPr="00215F4E" w:rsidRDefault="00315104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</w:p>
    <w:p w14:paraId="66070EB2" w14:textId="5E756BB4" w:rsidR="00315104" w:rsidRPr="00215F4E" w:rsidRDefault="00B029F9" w:rsidP="009B358E">
      <w:pPr>
        <w:widowControl w:val="0"/>
        <w:numPr>
          <w:ilvl w:val="0"/>
          <w:numId w:val="7"/>
        </w:numPr>
        <w:tabs>
          <w:tab w:val="clear" w:pos="1080"/>
          <w:tab w:val="left" w:pos="567"/>
          <w:tab w:val="num" w:pos="709"/>
        </w:tabs>
        <w:spacing w:before="40" w:after="120" w:line="276" w:lineRule="auto"/>
        <w:ind w:left="567" w:hanging="567"/>
        <w:rPr>
          <w:rFonts w:cs="Tahoma"/>
          <w:b/>
          <w:sz w:val="22"/>
          <w:szCs w:val="28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t>R</w:t>
      </w:r>
      <w:r w:rsidR="00315104" w:rsidRPr="00215F4E">
        <w:rPr>
          <w:rFonts w:cs="Tahoma"/>
          <w:b/>
          <w:sz w:val="22"/>
          <w:szCs w:val="22"/>
          <w:u w:val="single"/>
        </w:rPr>
        <w:t>yczałtow</w:t>
      </w:r>
      <w:r w:rsidR="00356CB5" w:rsidRPr="00215F4E">
        <w:rPr>
          <w:rFonts w:cs="Tahoma"/>
          <w:b/>
          <w:sz w:val="22"/>
          <w:szCs w:val="22"/>
          <w:u w:val="single"/>
        </w:rPr>
        <w:t>a</w:t>
      </w:r>
      <w:r w:rsidR="00315104" w:rsidRPr="00215F4E">
        <w:rPr>
          <w:rFonts w:cs="Tahoma"/>
          <w:b/>
          <w:sz w:val="22"/>
          <w:szCs w:val="22"/>
          <w:u w:val="single"/>
        </w:rPr>
        <w:t xml:space="preserve"> cena </w:t>
      </w:r>
      <w:r w:rsidR="00E01ED7" w:rsidRPr="00215F4E">
        <w:rPr>
          <w:rFonts w:cs="Tahoma"/>
          <w:b/>
          <w:sz w:val="22"/>
          <w:szCs w:val="22"/>
          <w:u w:val="single"/>
        </w:rPr>
        <w:t xml:space="preserve">oferty </w:t>
      </w:r>
      <w:r w:rsidR="00315104" w:rsidRPr="00215F4E">
        <w:rPr>
          <w:rFonts w:cs="Tahoma"/>
          <w:b/>
          <w:sz w:val="22"/>
          <w:szCs w:val="22"/>
          <w:u w:val="single"/>
        </w:rPr>
        <w:t xml:space="preserve">brutto wykonania </w:t>
      </w:r>
      <w:r w:rsidR="007A6F2B" w:rsidRPr="00215F4E">
        <w:rPr>
          <w:rFonts w:cs="Tahoma"/>
          <w:b/>
          <w:sz w:val="22"/>
          <w:szCs w:val="22"/>
          <w:u w:val="single"/>
        </w:rPr>
        <w:t xml:space="preserve">przedmiotu </w:t>
      </w:r>
      <w:r w:rsidR="00315104" w:rsidRPr="00215F4E">
        <w:rPr>
          <w:rFonts w:cs="Tahoma"/>
          <w:b/>
          <w:sz w:val="22"/>
          <w:szCs w:val="22"/>
          <w:u w:val="single"/>
        </w:rPr>
        <w:t>zamówienia</w:t>
      </w:r>
      <w:r w:rsidR="00315104" w:rsidRPr="00215F4E">
        <w:rPr>
          <w:rFonts w:cs="Tahoma"/>
          <w:b/>
          <w:sz w:val="22"/>
          <w:szCs w:val="28"/>
          <w:u w:val="single"/>
        </w:rPr>
        <w:t>:</w:t>
      </w:r>
    </w:p>
    <w:tbl>
      <w:tblPr>
        <w:tblStyle w:val="Tabela-Siatka"/>
        <w:tblW w:w="10915" w:type="dxa"/>
        <w:tblInd w:w="-714" w:type="dxa"/>
        <w:tblLook w:val="04A0" w:firstRow="1" w:lastRow="0" w:firstColumn="1" w:lastColumn="0" w:noHBand="0" w:noVBand="1"/>
      </w:tblPr>
      <w:tblGrid>
        <w:gridCol w:w="567"/>
        <w:gridCol w:w="5387"/>
        <w:gridCol w:w="1418"/>
        <w:gridCol w:w="1701"/>
        <w:gridCol w:w="1842"/>
      </w:tblGrid>
      <w:tr w:rsidR="00646DD8" w:rsidRPr="00215F4E" w14:paraId="0EDBBF0D" w14:textId="77777777" w:rsidTr="004C751D">
        <w:trPr>
          <w:trHeight w:val="1685"/>
          <w:tblHeader/>
        </w:trPr>
        <w:tc>
          <w:tcPr>
            <w:tcW w:w="567" w:type="dxa"/>
            <w:vAlign w:val="center"/>
          </w:tcPr>
          <w:p w14:paraId="63E6D219" w14:textId="755ACBC7" w:rsidR="00802627" w:rsidRPr="003F28D8" w:rsidRDefault="00802627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Lp.</w:t>
            </w:r>
          </w:p>
        </w:tc>
        <w:tc>
          <w:tcPr>
            <w:tcW w:w="5387" w:type="dxa"/>
            <w:vAlign w:val="center"/>
          </w:tcPr>
          <w:p w14:paraId="2916E95E" w14:textId="13609D7D" w:rsidR="00802627" w:rsidRPr="00215F4E" w:rsidRDefault="00802627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Część zamówienia</w:t>
            </w:r>
          </w:p>
        </w:tc>
        <w:tc>
          <w:tcPr>
            <w:tcW w:w="1418" w:type="dxa"/>
            <w:vAlign w:val="center"/>
          </w:tcPr>
          <w:p w14:paraId="6F037E48" w14:textId="65BCBCBC" w:rsidR="00802627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Max ilość godzin przewidziana dla danej części zamówienia</w:t>
            </w:r>
          </w:p>
        </w:tc>
        <w:tc>
          <w:tcPr>
            <w:tcW w:w="1701" w:type="dxa"/>
            <w:vAlign w:val="center"/>
          </w:tcPr>
          <w:p w14:paraId="741086C4" w14:textId="3B5E8C73" w:rsidR="00802627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Cena jednostkowa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  <w:highlight w:val="yellow"/>
              </w:rPr>
              <w:t>brutto</w:t>
            </w:r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proofErr w:type="spellStart"/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pln</w:t>
            </w:r>
            <w:proofErr w:type="spellEnd"/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za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 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wykonanie jednej godziny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zegarowej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 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danej części zamówienia</w:t>
            </w:r>
          </w:p>
        </w:tc>
        <w:tc>
          <w:tcPr>
            <w:tcW w:w="1842" w:type="dxa"/>
            <w:vAlign w:val="center"/>
          </w:tcPr>
          <w:p w14:paraId="7DDE171B" w14:textId="77777777" w:rsidR="009B358E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Maksymalna wartość brutto </w:t>
            </w:r>
            <w:proofErr w:type="spellStart"/>
            <w:r w:rsidR="009B358E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pln</w:t>
            </w:r>
            <w:proofErr w:type="spellEnd"/>
            <w:r w:rsidR="009B358E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 danej części zamówienia</w:t>
            </w:r>
          </w:p>
          <w:p w14:paraId="45F4C38D" w14:textId="617C6FE9" w:rsidR="00802627" w:rsidRPr="00215F4E" w:rsidRDefault="009B358E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i/>
                <w:iCs/>
                <w:color w:val="C00000"/>
                <w:sz w:val="16"/>
                <w:szCs w:val="12"/>
              </w:rPr>
              <w:t>(wartość oceniana)</w:t>
            </w:r>
          </w:p>
          <w:p w14:paraId="390EFBB9" w14:textId="54E873B5" w:rsidR="000D09FD" w:rsidRPr="00215F4E" w:rsidRDefault="000D09FD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8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i/>
                <w:iCs/>
                <w:color w:val="C00000"/>
                <w:sz w:val="18"/>
                <w:szCs w:val="14"/>
                <w:highlight w:val="yellow"/>
              </w:rPr>
              <w:t>(kol. nr 3 X kol. nr 4)</w:t>
            </w:r>
          </w:p>
        </w:tc>
      </w:tr>
      <w:tr w:rsidR="008A1B50" w:rsidRPr="00215F4E" w14:paraId="25CCC50F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97E8F36" w14:textId="16FBEB6D" w:rsidR="000D09FD" w:rsidRPr="003F28D8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3F28D8">
              <w:rPr>
                <w:rFonts w:ascii="Tahoma" w:hAnsi="Tahoma" w:cs="Tahoma"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5387" w:type="dxa"/>
            <w:vAlign w:val="center"/>
          </w:tcPr>
          <w:p w14:paraId="3748EB20" w14:textId="272B578A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2</w:t>
            </w:r>
          </w:p>
        </w:tc>
        <w:tc>
          <w:tcPr>
            <w:tcW w:w="1418" w:type="dxa"/>
            <w:vAlign w:val="center"/>
          </w:tcPr>
          <w:p w14:paraId="037102AB" w14:textId="44CA22D2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3</w:t>
            </w:r>
          </w:p>
        </w:tc>
        <w:tc>
          <w:tcPr>
            <w:tcW w:w="1701" w:type="dxa"/>
            <w:vAlign w:val="center"/>
          </w:tcPr>
          <w:p w14:paraId="21801E02" w14:textId="19A6BC64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4</w:t>
            </w:r>
          </w:p>
        </w:tc>
        <w:tc>
          <w:tcPr>
            <w:tcW w:w="1842" w:type="dxa"/>
            <w:vAlign w:val="center"/>
          </w:tcPr>
          <w:p w14:paraId="4B0BFBEE" w14:textId="2C960399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5</w:t>
            </w:r>
          </w:p>
        </w:tc>
      </w:tr>
      <w:tr w:rsidR="003F28D8" w:rsidRPr="00215F4E" w14:paraId="3C04BF8C" w14:textId="77777777" w:rsidTr="0012224E">
        <w:trPr>
          <w:trHeight w:val="20"/>
        </w:trPr>
        <w:tc>
          <w:tcPr>
            <w:tcW w:w="567" w:type="dxa"/>
            <w:vAlign w:val="center"/>
          </w:tcPr>
          <w:p w14:paraId="314E155F" w14:textId="1E30997E" w:rsidR="003F28D8" w:rsidRPr="003F28D8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1.</w:t>
            </w:r>
          </w:p>
        </w:tc>
        <w:tc>
          <w:tcPr>
            <w:tcW w:w="5387" w:type="dxa"/>
          </w:tcPr>
          <w:p w14:paraId="1B96B435" w14:textId="723E616D" w:rsidR="003F28D8" w:rsidRPr="00215F4E" w:rsidRDefault="003F28D8" w:rsidP="003F28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</w:t>
            </w: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742D4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A742D4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 w:rsidR="00114703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logopedę/</w:t>
            </w:r>
            <w:proofErr w:type="spellStart"/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neurologopedę</w:t>
            </w:r>
            <w:proofErr w:type="spellEnd"/>
          </w:p>
        </w:tc>
        <w:tc>
          <w:tcPr>
            <w:tcW w:w="1418" w:type="dxa"/>
            <w:vAlign w:val="center"/>
          </w:tcPr>
          <w:p w14:paraId="7F8C0ECC" w14:textId="64D64B20" w:rsidR="003F28D8" w:rsidRPr="00215F4E" w:rsidRDefault="004C751D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3B209521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C05F7EA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61867BB3" w14:textId="77777777" w:rsidTr="0012224E">
        <w:trPr>
          <w:trHeight w:val="20"/>
        </w:trPr>
        <w:tc>
          <w:tcPr>
            <w:tcW w:w="567" w:type="dxa"/>
            <w:vAlign w:val="center"/>
          </w:tcPr>
          <w:p w14:paraId="42EE6866" w14:textId="01E60761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2.</w:t>
            </w:r>
          </w:p>
        </w:tc>
        <w:tc>
          <w:tcPr>
            <w:tcW w:w="5387" w:type="dxa"/>
          </w:tcPr>
          <w:p w14:paraId="4F27EA4B" w14:textId="6DDAC1DF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2</w:t>
            </w: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742D4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A742D4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logopedę/</w:t>
            </w:r>
            <w:proofErr w:type="spellStart"/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neurologopedę</w:t>
            </w:r>
            <w:proofErr w:type="spellEnd"/>
          </w:p>
        </w:tc>
        <w:tc>
          <w:tcPr>
            <w:tcW w:w="1418" w:type="dxa"/>
            <w:vAlign w:val="center"/>
          </w:tcPr>
          <w:p w14:paraId="495425E6" w14:textId="502EC64B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3C3EBC8D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DD43873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6CB43277" w14:textId="77777777" w:rsidTr="0012224E">
        <w:trPr>
          <w:trHeight w:val="20"/>
        </w:trPr>
        <w:tc>
          <w:tcPr>
            <w:tcW w:w="567" w:type="dxa"/>
            <w:vAlign w:val="center"/>
          </w:tcPr>
          <w:p w14:paraId="1A7EF0A9" w14:textId="00E7AF12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3.</w:t>
            </w:r>
          </w:p>
        </w:tc>
        <w:tc>
          <w:tcPr>
            <w:tcW w:w="5387" w:type="dxa"/>
          </w:tcPr>
          <w:p w14:paraId="12E34EC7" w14:textId="1CF3303F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bCs/>
                <w:szCs w:val="16"/>
              </w:rPr>
            </w:pP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3</w:t>
            </w:r>
            <w:r w:rsidRPr="00A742D4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742D4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A742D4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logopedę/</w:t>
            </w:r>
            <w:proofErr w:type="spellStart"/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neurologopedę</w:t>
            </w:r>
            <w:proofErr w:type="spellEnd"/>
          </w:p>
        </w:tc>
        <w:tc>
          <w:tcPr>
            <w:tcW w:w="1418" w:type="dxa"/>
            <w:vAlign w:val="center"/>
          </w:tcPr>
          <w:p w14:paraId="3551D16E" w14:textId="7EBBD879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1EDC3816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016076A4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6AE71C76" w14:textId="77777777" w:rsidTr="0012224E">
        <w:trPr>
          <w:trHeight w:val="20"/>
        </w:trPr>
        <w:tc>
          <w:tcPr>
            <w:tcW w:w="567" w:type="dxa"/>
            <w:vAlign w:val="center"/>
          </w:tcPr>
          <w:p w14:paraId="12708825" w14:textId="533404B4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4.</w:t>
            </w:r>
          </w:p>
        </w:tc>
        <w:tc>
          <w:tcPr>
            <w:tcW w:w="5387" w:type="dxa"/>
            <w:vAlign w:val="center"/>
          </w:tcPr>
          <w:p w14:paraId="2953CE47" w14:textId="77777777" w:rsidR="00114703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sz w:val="18"/>
                <w:szCs w:val="18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4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logopedę/</w:t>
            </w:r>
            <w:proofErr w:type="spellStart"/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neurologopedę</w:t>
            </w:r>
            <w:proofErr w:type="spellEnd"/>
          </w:p>
          <w:p w14:paraId="0223B203" w14:textId="67830B42" w:rsidR="008E51DA" w:rsidRPr="00215F4E" w:rsidRDefault="008E51DA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2E70C3E7" w14:textId="498EDE0E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37185235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3B168B34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3F811715" w14:textId="77777777" w:rsidTr="0012224E">
        <w:trPr>
          <w:trHeight w:val="20"/>
        </w:trPr>
        <w:tc>
          <w:tcPr>
            <w:tcW w:w="567" w:type="dxa"/>
            <w:vAlign w:val="center"/>
          </w:tcPr>
          <w:p w14:paraId="03C4C2BE" w14:textId="0DA55774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lastRenderedPageBreak/>
              <w:t>5.</w:t>
            </w:r>
          </w:p>
        </w:tc>
        <w:tc>
          <w:tcPr>
            <w:tcW w:w="5387" w:type="dxa"/>
          </w:tcPr>
          <w:p w14:paraId="2E6FACF2" w14:textId="62926A83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5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psychologa</w:t>
            </w:r>
          </w:p>
        </w:tc>
        <w:tc>
          <w:tcPr>
            <w:tcW w:w="1418" w:type="dxa"/>
            <w:vAlign w:val="center"/>
          </w:tcPr>
          <w:p w14:paraId="0D4A830E" w14:textId="057126AB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7E9259F8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F926D8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27B668F6" w14:textId="77777777" w:rsidTr="0012224E">
        <w:trPr>
          <w:trHeight w:val="20"/>
        </w:trPr>
        <w:tc>
          <w:tcPr>
            <w:tcW w:w="567" w:type="dxa"/>
            <w:vAlign w:val="center"/>
          </w:tcPr>
          <w:p w14:paraId="3C49EF7E" w14:textId="1B18B125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6.</w:t>
            </w:r>
          </w:p>
        </w:tc>
        <w:tc>
          <w:tcPr>
            <w:tcW w:w="5387" w:type="dxa"/>
          </w:tcPr>
          <w:p w14:paraId="7B7577E8" w14:textId="7864615A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Cs/>
                <w:sz w:val="18"/>
                <w:szCs w:val="18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6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psychologa</w:t>
            </w:r>
          </w:p>
        </w:tc>
        <w:tc>
          <w:tcPr>
            <w:tcW w:w="1418" w:type="dxa"/>
            <w:vAlign w:val="center"/>
          </w:tcPr>
          <w:p w14:paraId="6485F5E4" w14:textId="6FC190DC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02371A5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16FA9F1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7BAA1929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01AEE00" w14:textId="7CD7A10B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7.</w:t>
            </w:r>
          </w:p>
        </w:tc>
        <w:tc>
          <w:tcPr>
            <w:tcW w:w="5387" w:type="dxa"/>
          </w:tcPr>
          <w:p w14:paraId="442932FE" w14:textId="56AFF9D9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7</w:t>
            </w:r>
            <w:r w:rsidRPr="00C21C23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C21C23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C21C23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Pr="00114703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psychologa</w:t>
            </w:r>
          </w:p>
        </w:tc>
        <w:tc>
          <w:tcPr>
            <w:tcW w:w="1418" w:type="dxa"/>
            <w:vAlign w:val="center"/>
          </w:tcPr>
          <w:p w14:paraId="7B960E91" w14:textId="51FDEAC8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46B9B7C7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5DCC24BC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6598757B" w14:textId="77777777" w:rsidTr="0012224E">
        <w:trPr>
          <w:trHeight w:val="20"/>
        </w:trPr>
        <w:tc>
          <w:tcPr>
            <w:tcW w:w="567" w:type="dxa"/>
            <w:vAlign w:val="center"/>
          </w:tcPr>
          <w:p w14:paraId="1028C58E" w14:textId="71F8DDB3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8.</w:t>
            </w:r>
          </w:p>
        </w:tc>
        <w:tc>
          <w:tcPr>
            <w:tcW w:w="5387" w:type="dxa"/>
            <w:vAlign w:val="center"/>
          </w:tcPr>
          <w:p w14:paraId="072F9116" w14:textId="4479DEEA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8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psychologa</w:t>
            </w:r>
          </w:p>
        </w:tc>
        <w:tc>
          <w:tcPr>
            <w:tcW w:w="1418" w:type="dxa"/>
            <w:vAlign w:val="center"/>
          </w:tcPr>
          <w:p w14:paraId="46DDAAD2" w14:textId="71A9A70E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40EF0C1C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2DB07580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114703" w:rsidRPr="00215F4E" w14:paraId="5A8223DE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428566B" w14:textId="7A852B2A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 w:rsidRPr="003F28D8">
              <w:rPr>
                <w:rFonts w:ascii="Tahoma" w:hAnsi="Tahoma" w:cs="Tahoma"/>
                <w:b/>
                <w:bCs/>
                <w:szCs w:val="20"/>
              </w:rPr>
              <w:t>9.</w:t>
            </w:r>
          </w:p>
        </w:tc>
        <w:tc>
          <w:tcPr>
            <w:tcW w:w="5387" w:type="dxa"/>
          </w:tcPr>
          <w:p w14:paraId="3A880CEE" w14:textId="7EC4EA73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9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1064D9EF" w14:textId="3C3A71CB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080966A4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BB3599F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0028B3B0" w14:textId="77777777" w:rsidTr="0012224E">
        <w:trPr>
          <w:trHeight w:val="20"/>
        </w:trPr>
        <w:tc>
          <w:tcPr>
            <w:tcW w:w="567" w:type="dxa"/>
            <w:vAlign w:val="center"/>
          </w:tcPr>
          <w:p w14:paraId="7707F0C4" w14:textId="7B1655C3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10.</w:t>
            </w:r>
          </w:p>
        </w:tc>
        <w:tc>
          <w:tcPr>
            <w:tcW w:w="5387" w:type="dxa"/>
          </w:tcPr>
          <w:p w14:paraId="06AC940E" w14:textId="5EF6B0E5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10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25B89283" w14:textId="16A904F5" w:rsidR="00114703" w:rsidRPr="004C751D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4C751D"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34D9729F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150F1F19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36049332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D17C02B" w14:textId="22A84432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11.</w:t>
            </w:r>
          </w:p>
        </w:tc>
        <w:tc>
          <w:tcPr>
            <w:tcW w:w="5387" w:type="dxa"/>
          </w:tcPr>
          <w:p w14:paraId="4334271C" w14:textId="6BD8588D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11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42CD2FD1" w14:textId="557CAFDF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54B04C2D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0A673FB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26DB41FC" w14:textId="77777777" w:rsidTr="0012224E">
        <w:trPr>
          <w:trHeight w:val="20"/>
        </w:trPr>
        <w:tc>
          <w:tcPr>
            <w:tcW w:w="567" w:type="dxa"/>
            <w:vAlign w:val="center"/>
          </w:tcPr>
          <w:p w14:paraId="7CF04B93" w14:textId="17AD36B0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12.</w:t>
            </w:r>
          </w:p>
        </w:tc>
        <w:tc>
          <w:tcPr>
            <w:tcW w:w="5387" w:type="dxa"/>
          </w:tcPr>
          <w:p w14:paraId="2990336D" w14:textId="549F219C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12</w:t>
            </w:r>
            <w:r w:rsidRPr="007F17B7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7F17B7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1C119B2A" w14:textId="1A64DE79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6A7A676F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74DEEA9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6F248B71" w14:textId="77777777" w:rsidTr="0012224E">
        <w:trPr>
          <w:trHeight w:val="20"/>
        </w:trPr>
        <w:tc>
          <w:tcPr>
            <w:tcW w:w="567" w:type="dxa"/>
            <w:vAlign w:val="center"/>
          </w:tcPr>
          <w:p w14:paraId="05602C51" w14:textId="433E0E4C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13.</w:t>
            </w:r>
          </w:p>
        </w:tc>
        <w:tc>
          <w:tcPr>
            <w:tcW w:w="5387" w:type="dxa"/>
            <w:vAlign w:val="center"/>
          </w:tcPr>
          <w:p w14:paraId="5590E08A" w14:textId="27A0FB5B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13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pedagoga</w:t>
            </w:r>
          </w:p>
        </w:tc>
        <w:tc>
          <w:tcPr>
            <w:tcW w:w="1418" w:type="dxa"/>
            <w:vAlign w:val="center"/>
          </w:tcPr>
          <w:p w14:paraId="3202E20E" w14:textId="3BA66016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33A6F759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276BD704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06B0B323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5E457B4" w14:textId="235ABB7F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14.</w:t>
            </w:r>
          </w:p>
        </w:tc>
        <w:tc>
          <w:tcPr>
            <w:tcW w:w="5387" w:type="dxa"/>
          </w:tcPr>
          <w:p w14:paraId="4405537B" w14:textId="4BA091EA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14</w:t>
            </w: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D1E65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A506FB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1B606D47" w14:textId="50EE90B9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5D4CFD3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D9BA25D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78C0A893" w14:textId="77777777" w:rsidTr="0012224E">
        <w:trPr>
          <w:trHeight w:val="20"/>
        </w:trPr>
        <w:tc>
          <w:tcPr>
            <w:tcW w:w="567" w:type="dxa"/>
            <w:vAlign w:val="center"/>
          </w:tcPr>
          <w:p w14:paraId="70B8E8A7" w14:textId="2053E1C1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15.</w:t>
            </w:r>
          </w:p>
        </w:tc>
        <w:tc>
          <w:tcPr>
            <w:tcW w:w="5387" w:type="dxa"/>
          </w:tcPr>
          <w:p w14:paraId="00C24CED" w14:textId="7B19D958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15</w:t>
            </w: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D1E65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390DD61F" w14:textId="5FC4F28A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62DC3BAD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35EA4E0A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4A7B04E6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CE01B96" w14:textId="22EA003F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16.</w:t>
            </w:r>
          </w:p>
        </w:tc>
        <w:tc>
          <w:tcPr>
            <w:tcW w:w="5387" w:type="dxa"/>
          </w:tcPr>
          <w:p w14:paraId="6C8F4A37" w14:textId="799A7573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16</w:t>
            </w:r>
            <w:r w:rsidRPr="00AD1E65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AD1E65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501F2294" w14:textId="6F812C77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557E78AE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6FE8A125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5590CD1F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0EEAB8B" w14:textId="3FB7CAED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17.</w:t>
            </w:r>
          </w:p>
        </w:tc>
        <w:tc>
          <w:tcPr>
            <w:tcW w:w="5387" w:type="dxa"/>
            <w:vAlign w:val="center"/>
          </w:tcPr>
          <w:p w14:paraId="7F37C7F0" w14:textId="236E5CDA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 w:rsidRPr="00AC61E0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17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– Świadczenie usług związanych z prowadzeniem zajęć wczesnego wspomagania rozwoju dziecka przez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fizjoterapeutę/ rehabilitanta</w:t>
            </w:r>
          </w:p>
        </w:tc>
        <w:tc>
          <w:tcPr>
            <w:tcW w:w="1418" w:type="dxa"/>
            <w:vAlign w:val="center"/>
          </w:tcPr>
          <w:p w14:paraId="19FE373A" w14:textId="7400C407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48997B6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3209F6C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114703" w:rsidRPr="00215F4E" w14:paraId="1B207D9E" w14:textId="77777777" w:rsidTr="0012224E">
        <w:trPr>
          <w:trHeight w:val="20"/>
        </w:trPr>
        <w:tc>
          <w:tcPr>
            <w:tcW w:w="567" w:type="dxa"/>
            <w:vAlign w:val="center"/>
          </w:tcPr>
          <w:p w14:paraId="11C7E844" w14:textId="2BBA2F21" w:rsidR="00114703" w:rsidRPr="003F28D8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18.</w:t>
            </w:r>
          </w:p>
        </w:tc>
        <w:tc>
          <w:tcPr>
            <w:tcW w:w="5387" w:type="dxa"/>
            <w:vAlign w:val="center"/>
          </w:tcPr>
          <w:p w14:paraId="3D263CE3" w14:textId="260D76B8" w:rsidR="00114703" w:rsidRPr="00215F4E" w:rsidRDefault="00114703" w:rsidP="00114703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18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proofErr w:type="spellStart"/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Surdopedagoga</w:t>
            </w:r>
            <w:proofErr w:type="spellEnd"/>
          </w:p>
        </w:tc>
        <w:tc>
          <w:tcPr>
            <w:tcW w:w="1418" w:type="dxa"/>
            <w:vAlign w:val="center"/>
          </w:tcPr>
          <w:p w14:paraId="7EFAB58A" w14:textId="4BCDCCC1" w:rsidR="00114703" w:rsidRPr="00215F4E" w:rsidRDefault="004C751D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7313709B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4BD3E5B7" w14:textId="77777777" w:rsidR="00114703" w:rsidRPr="00215F4E" w:rsidRDefault="00114703" w:rsidP="00114703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3F28D8" w:rsidRPr="00215F4E" w14:paraId="3DF5B27B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B5A67B1" w14:textId="17DFDA56" w:rsidR="003F28D8" w:rsidRPr="003F28D8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19.</w:t>
            </w:r>
          </w:p>
        </w:tc>
        <w:tc>
          <w:tcPr>
            <w:tcW w:w="5387" w:type="dxa"/>
            <w:vAlign w:val="center"/>
          </w:tcPr>
          <w:p w14:paraId="6DFF7A7E" w14:textId="77777777" w:rsidR="003F28D8" w:rsidRDefault="003F28D8" w:rsidP="003F28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sz w:val="18"/>
                <w:szCs w:val="18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19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Świadczenie usług związanych z prowadzeniem zajęć wczesnego wspomagania rozwoju dziecka przez </w:t>
            </w:r>
            <w:proofErr w:type="spellStart"/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Tyflopedagoga</w:t>
            </w:r>
            <w:proofErr w:type="spellEnd"/>
          </w:p>
          <w:p w14:paraId="0648CF0A" w14:textId="0F1D3178" w:rsidR="008E51DA" w:rsidRPr="00215F4E" w:rsidRDefault="008E51DA" w:rsidP="003F28D8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323B6F1A" w14:textId="14DEB2B2" w:rsidR="003F28D8" w:rsidRPr="00114703" w:rsidRDefault="004C751D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190</w:t>
            </w:r>
          </w:p>
        </w:tc>
        <w:tc>
          <w:tcPr>
            <w:tcW w:w="1701" w:type="dxa"/>
            <w:vAlign w:val="center"/>
          </w:tcPr>
          <w:p w14:paraId="2D220253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0CC007BE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3F28D8" w:rsidRPr="00215F4E" w14:paraId="7324A516" w14:textId="77777777" w:rsidTr="0012224E">
        <w:trPr>
          <w:trHeight w:val="20"/>
        </w:trPr>
        <w:tc>
          <w:tcPr>
            <w:tcW w:w="567" w:type="dxa"/>
            <w:vAlign w:val="center"/>
          </w:tcPr>
          <w:p w14:paraId="6B421349" w14:textId="54DE352A" w:rsidR="003F28D8" w:rsidRPr="003F28D8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lastRenderedPageBreak/>
              <w:t>20.</w:t>
            </w:r>
          </w:p>
        </w:tc>
        <w:tc>
          <w:tcPr>
            <w:tcW w:w="5387" w:type="dxa"/>
            <w:vAlign w:val="center"/>
          </w:tcPr>
          <w:p w14:paraId="60EAC955" w14:textId="4DAF0D8C" w:rsidR="003F28D8" w:rsidRPr="00215F4E" w:rsidRDefault="003F28D8" w:rsidP="003F28D8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20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 w:rsidR="00114703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Specjalistów prowadzących spotkania i konsultacje dla rodziców dziecka/prawnych opiekunów</w:t>
            </w:r>
          </w:p>
        </w:tc>
        <w:tc>
          <w:tcPr>
            <w:tcW w:w="1418" w:type="dxa"/>
            <w:vAlign w:val="center"/>
          </w:tcPr>
          <w:p w14:paraId="2A3ABEC9" w14:textId="52BEFF30" w:rsidR="003F28D8" w:rsidRPr="00114703" w:rsidRDefault="004C751D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40</w:t>
            </w:r>
          </w:p>
        </w:tc>
        <w:tc>
          <w:tcPr>
            <w:tcW w:w="1701" w:type="dxa"/>
            <w:vAlign w:val="center"/>
          </w:tcPr>
          <w:p w14:paraId="2AB5F6FE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21D13D2D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  <w:tr w:rsidR="003F28D8" w:rsidRPr="00215F4E" w14:paraId="1BCEFDF2" w14:textId="77777777" w:rsidTr="0012224E">
        <w:trPr>
          <w:trHeight w:val="20"/>
        </w:trPr>
        <w:tc>
          <w:tcPr>
            <w:tcW w:w="567" w:type="dxa"/>
            <w:vAlign w:val="center"/>
          </w:tcPr>
          <w:p w14:paraId="208F2341" w14:textId="79579215" w:rsidR="003F28D8" w:rsidRPr="003F28D8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20"/>
              </w:rPr>
            </w:pPr>
            <w:r>
              <w:rPr>
                <w:rFonts w:ascii="Tahoma" w:hAnsi="Tahoma" w:cs="Tahoma"/>
                <w:b/>
                <w:bCs/>
                <w:szCs w:val="20"/>
              </w:rPr>
              <w:t>21.</w:t>
            </w:r>
          </w:p>
        </w:tc>
        <w:tc>
          <w:tcPr>
            <w:tcW w:w="5387" w:type="dxa"/>
            <w:vAlign w:val="center"/>
          </w:tcPr>
          <w:p w14:paraId="2E4834FA" w14:textId="68BD6BAA" w:rsidR="003F28D8" w:rsidRPr="00215F4E" w:rsidRDefault="003F28D8" w:rsidP="003F28D8">
            <w:pPr>
              <w:widowControl w:val="0"/>
              <w:spacing w:before="40" w:after="40" w:line="276" w:lineRule="auto"/>
              <w:jc w:val="left"/>
              <w:rPr>
                <w:rFonts w:cs="Tahoma"/>
                <w:b/>
                <w:sz w:val="19"/>
                <w:szCs w:val="19"/>
                <w:highlight w:val="yellow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</w:t>
            </w:r>
            <w:r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>21</w:t>
            </w: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Świadczenie usług związanych z prowadzeniem zajęć wczesnego wspomagania rozwoju dziecka przez</w:t>
            </w:r>
            <w:r w:rsidR="00114703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12224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Specjalistów prowadzących spotkania i konsultacje dla rodziców dziecka/prawnych opiekunów</w:t>
            </w:r>
          </w:p>
        </w:tc>
        <w:tc>
          <w:tcPr>
            <w:tcW w:w="1418" w:type="dxa"/>
            <w:vAlign w:val="center"/>
          </w:tcPr>
          <w:p w14:paraId="232535C9" w14:textId="13AEF51B" w:rsidR="003F28D8" w:rsidRPr="00215F4E" w:rsidRDefault="004C751D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  <w:r>
              <w:rPr>
                <w:rFonts w:ascii="Tahoma" w:hAnsi="Tahoma" w:cs="Tahoma"/>
                <w:b/>
                <w:bCs/>
                <w:szCs w:val="16"/>
              </w:rPr>
              <w:t>40</w:t>
            </w:r>
          </w:p>
        </w:tc>
        <w:tc>
          <w:tcPr>
            <w:tcW w:w="1701" w:type="dxa"/>
            <w:vAlign w:val="center"/>
          </w:tcPr>
          <w:p w14:paraId="658D2720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  <w:tc>
          <w:tcPr>
            <w:tcW w:w="1842" w:type="dxa"/>
            <w:vAlign w:val="center"/>
          </w:tcPr>
          <w:p w14:paraId="7322DEEC" w14:textId="77777777" w:rsidR="003F28D8" w:rsidRPr="00215F4E" w:rsidRDefault="003F28D8" w:rsidP="003F28D8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bCs/>
                <w:szCs w:val="16"/>
              </w:rPr>
            </w:pPr>
          </w:p>
        </w:tc>
      </w:tr>
    </w:tbl>
    <w:p w14:paraId="6CA18EF0" w14:textId="77777777" w:rsidR="00A92015" w:rsidRDefault="00A92015" w:rsidP="009B358E">
      <w:pPr>
        <w:widowControl w:val="0"/>
        <w:spacing w:before="120" w:line="276" w:lineRule="auto"/>
        <w:ind w:left="709"/>
        <w:jc w:val="center"/>
        <w:rPr>
          <w:rFonts w:cs="Tahoma"/>
          <w:b/>
          <w:bCs/>
          <w:i/>
          <w:color w:val="C00000"/>
          <w:sz w:val="22"/>
          <w:szCs w:val="22"/>
        </w:rPr>
      </w:pPr>
      <w:bookmarkStart w:id="3" w:name="_Hlk88469103"/>
    </w:p>
    <w:p w14:paraId="1648CF7C" w14:textId="0235FFC3" w:rsidR="009B358E" w:rsidRPr="00215F4E" w:rsidRDefault="009B358E" w:rsidP="009B358E">
      <w:pPr>
        <w:widowControl w:val="0"/>
        <w:spacing w:before="120" w:line="276" w:lineRule="auto"/>
        <w:ind w:left="709"/>
        <w:jc w:val="center"/>
        <w:rPr>
          <w:rFonts w:cs="Tahoma"/>
          <w:b/>
          <w:bCs/>
          <w:szCs w:val="20"/>
        </w:rPr>
      </w:pPr>
      <w:r w:rsidRPr="00215F4E">
        <w:rPr>
          <w:rFonts w:cs="Tahoma"/>
          <w:b/>
          <w:bCs/>
          <w:i/>
          <w:color w:val="C00000"/>
          <w:sz w:val="22"/>
          <w:szCs w:val="22"/>
        </w:rPr>
        <w:t>Wykonawca skreśla część, na którą nie składa oferty</w:t>
      </w:r>
      <w:r w:rsidRPr="00215F4E">
        <w:rPr>
          <w:rFonts w:cs="Tahoma"/>
          <w:b/>
          <w:bCs/>
          <w:szCs w:val="20"/>
        </w:rPr>
        <w:tab/>
      </w:r>
    </w:p>
    <w:p w14:paraId="109BB4D0" w14:textId="77777777" w:rsidR="005A1FA2" w:rsidRPr="00215F4E" w:rsidRDefault="008958C5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color w:val="0000FF"/>
          <w:sz w:val="18"/>
          <w:szCs w:val="18"/>
        </w:rPr>
        <w:t>Oświadczamy, że cena oferty</w:t>
      </w:r>
      <w:r w:rsidR="005A1FA2" w:rsidRPr="00215F4E">
        <w:rPr>
          <w:rFonts w:cs="Tahoma"/>
          <w:color w:val="0000FF"/>
          <w:sz w:val="18"/>
          <w:szCs w:val="18"/>
        </w:rPr>
        <w:t xml:space="preserve"> i ceny jednostkowe</w:t>
      </w:r>
      <w:r w:rsidRPr="00215F4E">
        <w:rPr>
          <w:rFonts w:cs="Tahoma"/>
          <w:color w:val="0000FF"/>
          <w:sz w:val="18"/>
          <w:szCs w:val="18"/>
        </w:rPr>
        <w:t xml:space="preserve"> został</w:t>
      </w:r>
      <w:r w:rsidR="005A1FA2" w:rsidRPr="00215F4E">
        <w:rPr>
          <w:rFonts w:cs="Tahoma"/>
          <w:color w:val="0000FF"/>
          <w:sz w:val="18"/>
          <w:szCs w:val="18"/>
        </w:rPr>
        <w:t>y</w:t>
      </w:r>
      <w:r w:rsidRPr="00215F4E">
        <w:rPr>
          <w:rFonts w:cs="Tahoma"/>
          <w:color w:val="0000FF"/>
          <w:sz w:val="18"/>
          <w:szCs w:val="18"/>
        </w:rPr>
        <w:t xml:space="preserve"> sporządzon</w:t>
      </w:r>
      <w:r w:rsidR="005A1FA2" w:rsidRPr="00215F4E">
        <w:rPr>
          <w:rFonts w:cs="Tahoma"/>
          <w:color w:val="0000FF"/>
          <w:sz w:val="18"/>
          <w:szCs w:val="18"/>
        </w:rPr>
        <w:t>e</w:t>
      </w:r>
      <w:r w:rsidRPr="00215F4E">
        <w:rPr>
          <w:rFonts w:cs="Tahoma"/>
          <w:color w:val="0000FF"/>
          <w:sz w:val="18"/>
          <w:szCs w:val="18"/>
        </w:rPr>
        <w:t xml:space="preserve"> w oparciu o opis przedmiotu zamówienia, posiadaną wiedzę i doświadczenie oraz uwzględnia należny podatek od towarów i usług VAT, a także wszystkie inne koszty wykonania przedmiotu zamówienia, w tym koszty wynikające z wszelkich upustów i rabatów</w:t>
      </w:r>
      <w:r w:rsidR="005A1FA2" w:rsidRPr="00215F4E">
        <w:rPr>
          <w:rFonts w:cs="Tahoma"/>
          <w:color w:val="0000FF"/>
          <w:sz w:val="18"/>
          <w:szCs w:val="18"/>
        </w:rPr>
        <w:t xml:space="preserve">. </w:t>
      </w:r>
    </w:p>
    <w:p w14:paraId="53A0B0E7" w14:textId="5B875882" w:rsidR="00315104" w:rsidRPr="00215F4E" w:rsidRDefault="005A1FA2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b/>
          <w:sz w:val="19"/>
          <w:szCs w:val="19"/>
          <w:highlight w:val="yellow"/>
        </w:rPr>
        <w:t>W przypadku składania oferty przez osobę fizyczną nieprowadząc</w:t>
      </w:r>
      <w:r w:rsidR="0055456B" w:rsidRPr="00215F4E">
        <w:rPr>
          <w:rFonts w:cs="Tahoma"/>
          <w:b/>
          <w:sz w:val="19"/>
          <w:szCs w:val="19"/>
          <w:highlight w:val="yellow"/>
        </w:rPr>
        <w:t>ą</w:t>
      </w:r>
      <w:r w:rsidRPr="00215F4E">
        <w:rPr>
          <w:rFonts w:cs="Tahoma"/>
          <w:b/>
          <w:sz w:val="19"/>
          <w:szCs w:val="19"/>
          <w:highlight w:val="yellow"/>
        </w:rPr>
        <w:t xml:space="preserve"> działalności gospodarczej </w:t>
      </w:r>
      <w:r w:rsidRPr="00215F4E">
        <w:rPr>
          <w:rFonts w:cs="Tahoma"/>
          <w:b/>
          <w:highlight w:val="yellow"/>
        </w:rPr>
        <w:t>w cenie oferty i cenach jednostkowych uwzględniono ewentualne koszty zaliczek i/lub składek przekazywanych innym podmiotom</w:t>
      </w:r>
      <w:r w:rsidRPr="00215F4E">
        <w:rPr>
          <w:rFonts w:cs="Tahoma"/>
          <w:b/>
        </w:rPr>
        <w:t>.</w:t>
      </w:r>
    </w:p>
    <w:p w14:paraId="7477A7B3" w14:textId="77777777" w:rsidR="00F07158" w:rsidRPr="00215F4E" w:rsidRDefault="00F07158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</w:p>
    <w:bookmarkEnd w:id="3"/>
    <w:p w14:paraId="16E35EF3" w14:textId="5595813F" w:rsidR="006A55AB" w:rsidRPr="00215F4E" w:rsidRDefault="006A55AB" w:rsidP="006A55AB">
      <w:pPr>
        <w:pStyle w:val="Akapitzlist"/>
        <w:spacing w:before="40" w:after="40"/>
        <w:ind w:left="1788"/>
        <w:rPr>
          <w:rFonts w:ascii="Tahoma" w:hAnsi="Tahoma" w:cs="Tahoma"/>
          <w:b/>
          <w:sz w:val="8"/>
          <w:szCs w:val="16"/>
        </w:rPr>
      </w:pPr>
    </w:p>
    <w:p w14:paraId="1A4FADD5" w14:textId="77777777" w:rsidR="00140716" w:rsidRPr="00215F4E" w:rsidRDefault="00140716" w:rsidP="00E071A6">
      <w:pPr>
        <w:pStyle w:val="Akapitzlist"/>
        <w:numPr>
          <w:ilvl w:val="0"/>
          <w:numId w:val="54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215F4E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215F4E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215F4E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215F4E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215F4E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215F4E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215F4E" w:rsidRDefault="00140716" w:rsidP="004B482A">
      <w:pPr>
        <w:spacing w:before="40" w:after="40" w:line="276" w:lineRule="auto"/>
        <w:ind w:left="992"/>
        <w:jc w:val="center"/>
        <w:rPr>
          <w:rFonts w:cs="Tahoma"/>
          <w:b/>
          <w:color w:val="0000FF"/>
          <w:szCs w:val="20"/>
        </w:rPr>
      </w:pPr>
      <w:r w:rsidRPr="00215F4E">
        <w:rPr>
          <w:rFonts w:cs="Tahoma"/>
          <w:b/>
          <w:color w:val="C00000"/>
          <w:sz w:val="21"/>
          <w:szCs w:val="21"/>
        </w:rPr>
        <w:t>prowadzi / NIE PROWADZI</w:t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215F4E">
        <w:rPr>
          <w:rFonts w:cs="Tahoma"/>
          <w:i/>
          <w:color w:val="0000FF"/>
          <w:sz w:val="21"/>
          <w:szCs w:val="21"/>
          <w:vertAlign w:val="superscript"/>
        </w:rPr>
        <w:t>(</w:t>
      </w:r>
      <w:r w:rsidRPr="00215F4E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2B80174E" w14:textId="77777777" w:rsidR="00140716" w:rsidRPr="00215F4E" w:rsidRDefault="00140716" w:rsidP="004B482A">
      <w:pPr>
        <w:spacing w:before="40" w:after="40" w:line="276" w:lineRule="auto"/>
        <w:ind w:left="567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b/>
          <w:color w:val="0000FF"/>
          <w:sz w:val="18"/>
          <w:szCs w:val="18"/>
        </w:rPr>
        <w:t>do powstania u Zamawiającego obowiązku podatkowego</w:t>
      </w:r>
      <w:r w:rsidR="00574F5A" w:rsidRPr="00215F4E">
        <w:rPr>
          <w:rFonts w:cs="Tahoma"/>
          <w:b/>
          <w:color w:val="0000FF"/>
          <w:sz w:val="18"/>
          <w:szCs w:val="18"/>
        </w:rPr>
        <w:t xml:space="preserve"> </w:t>
      </w:r>
      <w:r w:rsidR="00574F5A" w:rsidRPr="00215F4E">
        <w:rPr>
          <w:rFonts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215F4E">
        <w:rPr>
          <w:rFonts w:cs="Tahoma"/>
          <w:color w:val="0000FF"/>
          <w:sz w:val="18"/>
          <w:szCs w:val="18"/>
        </w:rPr>
        <w:t xml:space="preserve">. </w:t>
      </w:r>
    </w:p>
    <w:p w14:paraId="6C0AD7FC" w14:textId="0ED25E3A" w:rsidR="00140716" w:rsidRPr="00215F4E" w:rsidRDefault="00140716" w:rsidP="004B482A">
      <w:pPr>
        <w:spacing w:before="40" w:after="40" w:line="276" w:lineRule="auto"/>
        <w:ind w:left="567"/>
        <w:rPr>
          <w:rFonts w:cs="Tahoma"/>
          <w:bCs/>
          <w:i/>
          <w:iCs/>
          <w:color w:val="C00000"/>
          <w:sz w:val="16"/>
          <w:szCs w:val="16"/>
        </w:rPr>
      </w:pPr>
      <w:r w:rsidRPr="00215F4E">
        <w:rPr>
          <w:rFonts w:cs="Tahoma"/>
          <w:bCs/>
          <w:i/>
          <w:iCs/>
          <w:color w:val="C00000"/>
          <w:sz w:val="16"/>
          <w:szCs w:val="16"/>
        </w:rPr>
        <w:t xml:space="preserve">Należy wskazać w osobnej tabeli nazwę (rodzaj) towaru lub usługi, których dostawa lub świadczenie będzie prowadzić </w:t>
      </w:r>
      <w:r w:rsidRPr="00215F4E">
        <w:rPr>
          <w:rFonts w:cs="Tahoma"/>
          <w:bCs/>
          <w:i/>
          <w:iCs/>
          <w:color w:val="C00000"/>
          <w:sz w:val="16"/>
          <w:szCs w:val="16"/>
        </w:rPr>
        <w:br/>
        <w:t>do powstania obowiązku podatkowego u Zamawiającego oraz wskazując ich wartość bez kwoty podatku</w:t>
      </w:r>
      <w:r w:rsidR="008D7E31" w:rsidRPr="00215F4E">
        <w:rPr>
          <w:rFonts w:cs="Tahoma"/>
          <w:bCs/>
          <w:i/>
          <w:iCs/>
          <w:color w:val="C00000"/>
          <w:sz w:val="16"/>
          <w:szCs w:val="16"/>
        </w:rPr>
        <w:t>,</w:t>
      </w:r>
      <w:r w:rsidR="00AF7A7D" w:rsidRPr="00215F4E">
        <w:rPr>
          <w:rFonts w:cs="Tahoma"/>
          <w:bCs/>
          <w:i/>
          <w:iCs/>
          <w:color w:val="C00000"/>
          <w:sz w:val="16"/>
          <w:szCs w:val="16"/>
        </w:rPr>
        <w:t xml:space="preserve"> a także </w:t>
      </w:r>
      <w:r w:rsidR="00AF7A7D" w:rsidRPr="00215F4E">
        <w:rPr>
          <w:rFonts w:cs="Tahoma"/>
          <w:i/>
          <w:color w:val="C00000"/>
          <w:sz w:val="16"/>
          <w:szCs w:val="16"/>
        </w:rPr>
        <w:t xml:space="preserve">wskazać stawkę podatku od towarów i usług, która zgodnie z wiedzą </w:t>
      </w:r>
      <w:r w:rsidR="003333F4" w:rsidRPr="00215F4E">
        <w:rPr>
          <w:rFonts w:cs="Tahoma"/>
          <w:i/>
          <w:color w:val="C00000"/>
          <w:sz w:val="16"/>
          <w:szCs w:val="16"/>
        </w:rPr>
        <w:t>Wykonawcy</w:t>
      </w:r>
      <w:r w:rsidR="003B7C29" w:rsidRPr="00215F4E">
        <w:rPr>
          <w:rFonts w:cs="Tahoma"/>
          <w:i/>
          <w:color w:val="C00000"/>
          <w:sz w:val="16"/>
          <w:szCs w:val="16"/>
        </w:rPr>
        <w:t>,</w:t>
      </w:r>
      <w:r w:rsidR="00AF7A7D" w:rsidRPr="00215F4E">
        <w:rPr>
          <w:rFonts w:cs="Tahoma"/>
          <w:i/>
          <w:color w:val="C00000"/>
          <w:sz w:val="16"/>
          <w:szCs w:val="16"/>
        </w:rPr>
        <w:t xml:space="preserve"> będzie miała zastosowanie</w:t>
      </w:r>
      <w:r w:rsidR="00AF7A7D" w:rsidRPr="00215F4E">
        <w:rPr>
          <w:rFonts w:cs="Tahoma"/>
          <w:bCs/>
          <w:i/>
          <w:iCs/>
          <w:color w:val="C00000"/>
          <w:sz w:val="16"/>
          <w:szCs w:val="16"/>
        </w:rPr>
        <w:t>.</w:t>
      </w:r>
    </w:p>
    <w:p w14:paraId="770CD7C7" w14:textId="77777777" w:rsidR="00AF7A7D" w:rsidRPr="00215F4E" w:rsidRDefault="00AF7A7D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b/>
          <w:color w:val="0000FF"/>
          <w:szCs w:val="20"/>
          <w:u w:val="single"/>
        </w:rPr>
      </w:pPr>
    </w:p>
    <w:p w14:paraId="5B823391" w14:textId="719A15AC" w:rsidR="00A53D2B" w:rsidRPr="00215F4E" w:rsidRDefault="00A53D2B" w:rsidP="003506E0">
      <w:pPr>
        <w:pStyle w:val="Akapitzlist"/>
        <w:widowControl w:val="0"/>
        <w:numPr>
          <w:ilvl w:val="0"/>
          <w:numId w:val="158"/>
        </w:numPr>
        <w:spacing w:before="40" w:after="40"/>
        <w:ind w:left="567" w:hanging="567"/>
        <w:rPr>
          <w:rFonts w:ascii="Tahoma" w:hAnsi="Tahoma" w:cs="Tahoma"/>
          <w:b/>
          <w:bCs/>
          <w:iCs/>
          <w:szCs w:val="20"/>
        </w:rPr>
      </w:pPr>
      <w:r w:rsidRPr="00215F4E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215F4E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="001039F4">
        <w:rPr>
          <w:rFonts w:ascii="Tahoma" w:hAnsi="Tahoma" w:cs="Tahoma"/>
          <w:b/>
          <w:bCs/>
          <w:iCs/>
          <w:color w:val="C00000"/>
          <w:sz w:val="21"/>
          <w:szCs w:val="21"/>
        </w:rPr>
        <w:t>należymy do grupy</w:t>
      </w:r>
      <w:r w:rsidRPr="00215F4E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: </w:t>
      </w:r>
      <w:r w:rsidRPr="00215F4E">
        <w:rPr>
          <w:rFonts w:ascii="Tahoma" w:hAnsi="Tahoma" w:cs="Tahoma"/>
          <w:b/>
          <w:bCs/>
          <w:color w:val="FF0000"/>
          <w:szCs w:val="24"/>
        </w:rPr>
        <w:t>*</w:t>
      </w:r>
      <w:r w:rsidRPr="00215F4E">
        <w:rPr>
          <w:rFonts w:ascii="Tahoma" w:hAnsi="Tahoma" w:cs="Tahoma"/>
          <w:b/>
          <w:bCs/>
          <w:sz w:val="20"/>
        </w:rPr>
        <w:t xml:space="preserve"> </w:t>
      </w:r>
      <w:r w:rsidRPr="00215F4E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2D0131B2" w14:textId="77777777" w:rsidR="00A53D2B" w:rsidRPr="00215F4E" w:rsidRDefault="00A53D2B" w:rsidP="00A53D2B">
      <w:pPr>
        <w:pStyle w:val="Akapitzlist"/>
        <w:tabs>
          <w:tab w:val="left" w:pos="426"/>
        </w:tabs>
        <w:suppressAutoHyphens/>
        <w:spacing w:after="0" w:line="240" w:lineRule="auto"/>
        <w:ind w:left="360"/>
        <w:rPr>
          <w:rFonts w:ascii="Tahoma" w:hAnsi="Tahoma" w:cs="Tahoma"/>
          <w:b/>
          <w:bCs/>
          <w:sz w:val="10"/>
          <w:szCs w:val="10"/>
        </w:rPr>
      </w:pPr>
    </w:p>
    <w:p w14:paraId="21DC4259" w14:textId="04AF68EC" w:rsidR="00A53D2B" w:rsidRPr="00215F4E" w:rsidRDefault="00A53D2B" w:rsidP="003506E0">
      <w:pPr>
        <w:pStyle w:val="Akapitzlist"/>
        <w:numPr>
          <w:ilvl w:val="0"/>
          <w:numId w:val="159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mikroprzedsiębiorst</w:t>
      </w:r>
      <w:r w:rsidR="001039F4">
        <w:rPr>
          <w:rFonts w:ascii="Tahoma" w:hAnsi="Tahoma" w:cs="Tahoma"/>
          <w:b/>
          <w:bCs/>
          <w:color w:val="000000"/>
          <w:sz w:val="20"/>
        </w:rPr>
        <w:t>wo</w:t>
      </w:r>
      <w:r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19EA0B27" w14:textId="6EB4683F" w:rsidR="00A53D2B" w:rsidRPr="00215F4E" w:rsidRDefault="00A53D2B" w:rsidP="003506E0">
      <w:pPr>
        <w:pStyle w:val="Akapitzlist"/>
        <w:numPr>
          <w:ilvl w:val="0"/>
          <w:numId w:val="159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małe przedsiębiorstw</w:t>
      </w:r>
      <w:r w:rsidR="001039F4">
        <w:rPr>
          <w:rFonts w:ascii="Tahoma" w:hAnsi="Tahoma" w:cs="Tahoma"/>
          <w:b/>
          <w:bCs/>
          <w:color w:val="000000"/>
          <w:sz w:val="20"/>
        </w:rPr>
        <w:t>o</w:t>
      </w:r>
      <w:r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42BAA133" w14:textId="0EECA779" w:rsidR="00A53D2B" w:rsidRPr="00215F4E" w:rsidRDefault="00A53D2B" w:rsidP="003506E0">
      <w:pPr>
        <w:pStyle w:val="Akapitzlist"/>
        <w:numPr>
          <w:ilvl w:val="0"/>
          <w:numId w:val="159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średnie przedsiębiorstw</w:t>
      </w:r>
      <w:r w:rsidR="001039F4">
        <w:rPr>
          <w:rFonts w:ascii="Tahoma" w:hAnsi="Tahoma" w:cs="Tahoma"/>
          <w:b/>
          <w:bCs/>
          <w:color w:val="000000"/>
          <w:sz w:val="20"/>
        </w:rPr>
        <w:t>o</w:t>
      </w:r>
      <w:r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0CC6E6B1" w14:textId="5752D353" w:rsidR="00A53D2B" w:rsidRPr="00215F4E" w:rsidRDefault="00A53D2B" w:rsidP="003506E0">
      <w:pPr>
        <w:pStyle w:val="Akapitzlist"/>
        <w:numPr>
          <w:ilvl w:val="0"/>
          <w:numId w:val="159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jednoosobow</w:t>
      </w:r>
      <w:r w:rsidR="001039F4">
        <w:rPr>
          <w:rFonts w:ascii="Tahoma" w:hAnsi="Tahoma" w:cs="Tahoma"/>
          <w:b/>
          <w:bCs/>
          <w:color w:val="000000"/>
          <w:sz w:val="20"/>
        </w:rPr>
        <w:t>a</w:t>
      </w:r>
      <w:r w:rsidRPr="00215F4E">
        <w:rPr>
          <w:rFonts w:ascii="Tahoma" w:hAnsi="Tahoma" w:cs="Tahoma"/>
          <w:b/>
          <w:bCs/>
          <w:color w:val="000000"/>
          <w:sz w:val="20"/>
        </w:rPr>
        <w:t xml:space="preserve"> działalnoś</w:t>
      </w:r>
      <w:r w:rsidR="001039F4">
        <w:rPr>
          <w:rFonts w:ascii="Tahoma" w:hAnsi="Tahoma" w:cs="Tahoma"/>
          <w:b/>
          <w:bCs/>
          <w:color w:val="000000"/>
          <w:sz w:val="20"/>
        </w:rPr>
        <w:t>ć</w:t>
      </w:r>
      <w:r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458CBA84" w14:textId="77777777" w:rsidR="00A53D2B" w:rsidRPr="00215F4E" w:rsidRDefault="00A53D2B" w:rsidP="003506E0">
      <w:pPr>
        <w:pStyle w:val="Akapitzlist"/>
        <w:numPr>
          <w:ilvl w:val="0"/>
          <w:numId w:val="159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osoba fizyczna nieprowadząca działalności gospodarczej;</w:t>
      </w:r>
    </w:p>
    <w:p w14:paraId="42DC25DB" w14:textId="77777777" w:rsidR="00A53D2B" w:rsidRPr="00215F4E" w:rsidRDefault="00A53D2B" w:rsidP="003506E0">
      <w:pPr>
        <w:pStyle w:val="Akapitzlist"/>
        <w:numPr>
          <w:ilvl w:val="0"/>
          <w:numId w:val="159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inny rodzaj: ………………………….</w:t>
      </w:r>
    </w:p>
    <w:p w14:paraId="12A51C7A" w14:textId="77777777" w:rsidR="00A53D2B" w:rsidRPr="00215F4E" w:rsidRDefault="00A53D2B" w:rsidP="001F3B45">
      <w:pPr>
        <w:pStyle w:val="Akapitzlist"/>
        <w:widowControl w:val="0"/>
        <w:spacing w:after="0" w:line="240" w:lineRule="auto"/>
        <w:ind w:left="567"/>
        <w:rPr>
          <w:rFonts w:ascii="Tahoma" w:hAnsi="Tahoma" w:cs="Tahoma"/>
          <w:b/>
          <w:bCs/>
          <w:iCs/>
          <w:szCs w:val="20"/>
        </w:rPr>
      </w:pPr>
    </w:p>
    <w:p w14:paraId="63422698" w14:textId="77777777" w:rsidR="00A53D2B" w:rsidRPr="00215F4E" w:rsidRDefault="00A53D2B" w:rsidP="001F3B45">
      <w:pPr>
        <w:tabs>
          <w:tab w:val="left" w:pos="360"/>
        </w:tabs>
        <w:spacing w:line="240" w:lineRule="auto"/>
        <w:ind w:left="360" w:right="28" w:firstLine="284"/>
        <w:rPr>
          <w:rFonts w:cs="Tahoma"/>
          <w:i/>
          <w:color w:val="C00000"/>
          <w:sz w:val="16"/>
          <w:szCs w:val="16"/>
        </w:rPr>
      </w:pPr>
      <w:r w:rsidRPr="00215F4E">
        <w:rPr>
          <w:rFonts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7BCF90D9" w14:textId="77777777" w:rsidR="00A53D2B" w:rsidRPr="00215F4E" w:rsidRDefault="00A53D2B" w:rsidP="001F3B45">
      <w:pPr>
        <w:spacing w:line="240" w:lineRule="auto"/>
        <w:ind w:left="646" w:right="28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bCs/>
          <w:i/>
          <w:sz w:val="16"/>
          <w:szCs w:val="16"/>
        </w:rPr>
        <w:t>Mikroprzedsiębiorstwo</w:t>
      </w:r>
      <w:r w:rsidRPr="00215F4E">
        <w:rPr>
          <w:rFonts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64F4C9CB" w14:textId="77777777" w:rsidR="00A53D2B" w:rsidRPr="00215F4E" w:rsidRDefault="00A53D2B" w:rsidP="001F3B45">
      <w:pPr>
        <w:spacing w:line="240" w:lineRule="auto"/>
        <w:ind w:left="646" w:right="28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bCs/>
          <w:i/>
          <w:sz w:val="16"/>
          <w:szCs w:val="16"/>
        </w:rPr>
        <w:t>Małe przedsiębiorstwo</w:t>
      </w:r>
      <w:r w:rsidRPr="00215F4E">
        <w:rPr>
          <w:rFonts w:cs="Tahoma"/>
          <w:i/>
          <w:sz w:val="16"/>
          <w:szCs w:val="16"/>
        </w:rPr>
        <w:t xml:space="preserve">: przedsiębiorstwo, które zatrudnia mniej niż 50 osób i katorgo roczny obrót lub roczna suma bilansowa nie przekracza 10 milionów EURO. </w:t>
      </w:r>
    </w:p>
    <w:p w14:paraId="43E6366D" w14:textId="1DEE5F6B" w:rsidR="00CF21E8" w:rsidRPr="00215F4E" w:rsidRDefault="00A53D2B" w:rsidP="001F3B45">
      <w:pPr>
        <w:widowControl w:val="0"/>
        <w:tabs>
          <w:tab w:val="num" w:pos="426"/>
        </w:tabs>
        <w:spacing w:line="240" w:lineRule="auto"/>
        <w:ind w:left="646"/>
        <w:rPr>
          <w:rFonts w:cs="Tahoma"/>
          <w:color w:val="C00000"/>
          <w:sz w:val="22"/>
          <w:szCs w:val="20"/>
        </w:rPr>
      </w:pPr>
      <w:r w:rsidRPr="00215F4E">
        <w:rPr>
          <w:rFonts w:cs="Tahoma"/>
          <w:b/>
          <w:bCs/>
          <w:i/>
          <w:sz w:val="16"/>
          <w:szCs w:val="16"/>
        </w:rPr>
        <w:t>Średnie przedsiębiorstwo</w:t>
      </w:r>
      <w:r w:rsidRPr="00215F4E">
        <w:rPr>
          <w:rFonts w:cs="Tahoma"/>
          <w:i/>
          <w:sz w:val="16"/>
          <w:szCs w:val="16"/>
        </w:rPr>
        <w:t xml:space="preserve">: przedsiębiorstwo, które nie jest mikro przedsiębiorstwem ani małym przedsiębiorstwem </w:t>
      </w:r>
      <w:r w:rsidRPr="00215F4E">
        <w:rPr>
          <w:rFonts w:cs="Tahoma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</w:t>
      </w:r>
    </w:p>
    <w:p w14:paraId="3F26C0A5" w14:textId="77777777" w:rsidR="0012224E" w:rsidRDefault="0012224E" w:rsidP="001F3B45">
      <w:pPr>
        <w:widowControl w:val="0"/>
        <w:tabs>
          <w:tab w:val="num" w:pos="426"/>
        </w:tabs>
        <w:spacing w:line="240" w:lineRule="auto"/>
        <w:ind w:left="426"/>
        <w:jc w:val="center"/>
        <w:rPr>
          <w:rFonts w:cs="Tahoma"/>
          <w:b/>
          <w:bCs/>
          <w:color w:val="FF0000"/>
        </w:rPr>
      </w:pPr>
    </w:p>
    <w:p w14:paraId="71C2DD78" w14:textId="44B06BDC" w:rsidR="00283C02" w:rsidRPr="00215F4E" w:rsidRDefault="00646DD8" w:rsidP="001F3B45">
      <w:pPr>
        <w:widowControl w:val="0"/>
        <w:tabs>
          <w:tab w:val="num" w:pos="426"/>
        </w:tabs>
        <w:spacing w:line="240" w:lineRule="auto"/>
        <w:ind w:left="426"/>
        <w:jc w:val="center"/>
        <w:rPr>
          <w:rFonts w:cs="Tahoma"/>
          <w:b/>
          <w:bCs/>
          <w:color w:val="FF0000"/>
        </w:rPr>
      </w:pPr>
      <w:r w:rsidRPr="00215F4E">
        <w:rPr>
          <w:rFonts w:cs="Tahoma"/>
          <w:b/>
          <w:bCs/>
          <w:color w:val="FF0000"/>
        </w:rPr>
        <w:t>Pkt 4÷16 DOTYCZĄ WSZYSTKICH CZĘŚCI ZAMÓWIENIA</w:t>
      </w:r>
    </w:p>
    <w:p w14:paraId="3F85BFAC" w14:textId="77777777" w:rsidR="003F383E" w:rsidRPr="00215F4E" w:rsidRDefault="003F383E" w:rsidP="004B482A">
      <w:pPr>
        <w:widowControl w:val="0"/>
        <w:tabs>
          <w:tab w:val="num" w:pos="426"/>
        </w:tabs>
        <w:spacing w:before="40" w:after="40" w:line="276" w:lineRule="auto"/>
        <w:ind w:left="426"/>
        <w:rPr>
          <w:rFonts w:cs="Tahoma"/>
          <w:i/>
          <w:color w:val="0000FF"/>
          <w:sz w:val="14"/>
          <w:szCs w:val="16"/>
        </w:rPr>
      </w:pPr>
    </w:p>
    <w:p w14:paraId="5BB737AF" w14:textId="590A68C9" w:rsidR="00E52E4F" w:rsidRPr="00215F4E" w:rsidRDefault="007B6472" w:rsidP="003506E0">
      <w:pPr>
        <w:pStyle w:val="Akapitzlist"/>
        <w:widowControl w:val="0"/>
        <w:numPr>
          <w:ilvl w:val="0"/>
          <w:numId w:val="160"/>
        </w:numPr>
        <w:spacing w:before="40" w:after="40"/>
        <w:ind w:left="567" w:hanging="567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215F4E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215F4E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215F4E">
        <w:rPr>
          <w:rFonts w:ascii="Tahoma" w:hAnsi="Tahoma" w:cs="Tahoma"/>
          <w:sz w:val="21"/>
          <w:szCs w:val="21"/>
        </w:rPr>
        <w:t xml:space="preserve"> </w:t>
      </w:r>
    </w:p>
    <w:p w14:paraId="3ED26730" w14:textId="474890E3" w:rsidR="0012224E" w:rsidRDefault="00D468FC" w:rsidP="005A1FA2">
      <w:pPr>
        <w:widowControl w:val="0"/>
        <w:spacing w:before="120" w:line="240" w:lineRule="auto"/>
        <w:ind w:firstLine="567"/>
        <w:jc w:val="center"/>
        <w:rPr>
          <w:rFonts w:eastAsia="Calibri" w:cs="Tahoma"/>
          <w:b/>
          <w:color w:val="C00000"/>
          <w:sz w:val="22"/>
          <w:szCs w:val="22"/>
          <w:lang w:eastAsia="en-US"/>
        </w:rPr>
      </w:pPr>
      <w:bookmarkStart w:id="4" w:name="_Hlk88551120"/>
      <w:r w:rsidRPr="00215F4E">
        <w:rPr>
          <w:rFonts w:eastAsia="Calibri" w:cs="Tahoma"/>
          <w:b/>
          <w:color w:val="0000FF"/>
          <w:sz w:val="22"/>
          <w:szCs w:val="22"/>
          <w:lang w:eastAsia="en-US"/>
        </w:rPr>
        <w:t xml:space="preserve">od </w:t>
      </w:r>
      <w:r w:rsidR="004930B6">
        <w:rPr>
          <w:rFonts w:eastAsia="Calibri" w:cs="Tahoma"/>
          <w:b/>
          <w:color w:val="0000FF"/>
          <w:sz w:val="22"/>
          <w:szCs w:val="22"/>
          <w:lang w:eastAsia="en-US"/>
        </w:rPr>
        <w:t>lutego 2023 r.</w:t>
      </w:r>
      <w:r w:rsidR="005A1FA2" w:rsidRPr="00215F4E">
        <w:rPr>
          <w:rFonts w:eastAsia="Calibri" w:cs="Tahoma"/>
          <w:b/>
          <w:color w:val="0000FF"/>
          <w:sz w:val="22"/>
          <w:szCs w:val="22"/>
          <w:lang w:eastAsia="en-US"/>
        </w:rPr>
        <w:t xml:space="preserve"> </w:t>
      </w:r>
      <w:r w:rsidRPr="00215F4E">
        <w:rPr>
          <w:rFonts w:eastAsia="Calibri" w:cs="Tahoma"/>
          <w:b/>
          <w:color w:val="0000FF"/>
          <w:sz w:val="22"/>
          <w:szCs w:val="22"/>
          <w:lang w:eastAsia="en-US"/>
        </w:rPr>
        <w:t>do dnia 31.12.202</w:t>
      </w:r>
      <w:r w:rsidR="004930B6">
        <w:rPr>
          <w:rFonts w:eastAsia="Calibri" w:cs="Tahoma"/>
          <w:b/>
          <w:color w:val="0000FF"/>
          <w:sz w:val="22"/>
          <w:szCs w:val="22"/>
          <w:lang w:eastAsia="en-US"/>
        </w:rPr>
        <w:t>3</w:t>
      </w:r>
      <w:r w:rsidRPr="00215F4E">
        <w:rPr>
          <w:rFonts w:eastAsia="Calibri" w:cs="Tahoma"/>
          <w:b/>
          <w:color w:val="0000FF"/>
          <w:sz w:val="22"/>
          <w:szCs w:val="22"/>
          <w:lang w:eastAsia="en-US"/>
        </w:rPr>
        <w:t>r.</w:t>
      </w:r>
      <w:r w:rsidR="004930B6">
        <w:rPr>
          <w:rFonts w:eastAsia="Calibri" w:cs="Tahoma"/>
          <w:b/>
          <w:color w:val="0000FF"/>
          <w:sz w:val="22"/>
          <w:szCs w:val="22"/>
          <w:lang w:eastAsia="en-US"/>
        </w:rPr>
        <w:t>, z miesięczną przerwą w okresie letnim</w:t>
      </w:r>
      <w:r w:rsidR="00D910F4" w:rsidRPr="00215F4E">
        <w:rPr>
          <w:rFonts w:eastAsia="Calibri" w:cs="Tahoma"/>
          <w:b/>
          <w:color w:val="0000FF"/>
          <w:sz w:val="22"/>
          <w:szCs w:val="22"/>
          <w:lang w:eastAsia="en-US"/>
        </w:rPr>
        <w:br/>
      </w:r>
    </w:p>
    <w:p w14:paraId="512B0DBE" w14:textId="0F27EF66" w:rsidR="00F340AC" w:rsidRDefault="00F340AC" w:rsidP="005A1FA2">
      <w:pPr>
        <w:widowControl w:val="0"/>
        <w:spacing w:before="120" w:line="240" w:lineRule="auto"/>
        <w:ind w:firstLine="567"/>
        <w:jc w:val="center"/>
        <w:rPr>
          <w:rFonts w:eastAsia="Calibri" w:cs="Tahoma"/>
          <w:b/>
          <w:color w:val="C00000"/>
          <w:sz w:val="22"/>
          <w:szCs w:val="22"/>
          <w:lang w:eastAsia="en-US"/>
        </w:rPr>
      </w:pPr>
    </w:p>
    <w:p w14:paraId="2ADCCEF3" w14:textId="77777777" w:rsidR="00F340AC" w:rsidRDefault="00F340AC" w:rsidP="005A1FA2">
      <w:pPr>
        <w:widowControl w:val="0"/>
        <w:spacing w:before="120" w:line="240" w:lineRule="auto"/>
        <w:ind w:firstLine="567"/>
        <w:jc w:val="center"/>
        <w:rPr>
          <w:rFonts w:eastAsia="Calibri" w:cs="Tahoma"/>
          <w:b/>
          <w:color w:val="C00000"/>
          <w:sz w:val="22"/>
          <w:szCs w:val="22"/>
          <w:lang w:eastAsia="en-US"/>
        </w:rPr>
      </w:pPr>
    </w:p>
    <w:bookmarkEnd w:id="4"/>
    <w:p w14:paraId="35C9D1D8" w14:textId="5291D83C" w:rsidR="00FC7A27" w:rsidRPr="00215F4E" w:rsidRDefault="00FC7A27" w:rsidP="003506E0">
      <w:pPr>
        <w:widowControl w:val="0"/>
        <w:numPr>
          <w:ilvl w:val="0"/>
          <w:numId w:val="160"/>
        </w:numPr>
        <w:spacing w:before="40" w:after="20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215F4E">
        <w:rPr>
          <w:rFonts w:eastAsia="Calibri" w:cs="Tahoma"/>
          <w:b/>
          <w:sz w:val="21"/>
          <w:szCs w:val="21"/>
        </w:rPr>
        <w:t>Oświadczam</w:t>
      </w:r>
      <w:r w:rsidR="00042616" w:rsidRPr="00215F4E">
        <w:rPr>
          <w:rFonts w:eastAsia="Calibri" w:cs="Tahoma"/>
          <w:b/>
          <w:sz w:val="21"/>
          <w:szCs w:val="21"/>
        </w:rPr>
        <w:t>y</w:t>
      </w:r>
      <w:r w:rsidRPr="00215F4E">
        <w:rPr>
          <w:rFonts w:eastAsia="Calibri" w:cs="Tahoma"/>
          <w:b/>
          <w:sz w:val="21"/>
          <w:szCs w:val="21"/>
        </w:rPr>
        <w:t xml:space="preserve">, </w:t>
      </w:r>
      <w:r w:rsidRPr="00215F4E">
        <w:rPr>
          <w:rFonts w:eastAsia="Calibri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8D7E31" w:rsidRPr="00215F4E">
        <w:rPr>
          <w:rFonts w:eastAsia="Calibri" w:cs="Tahoma"/>
          <w:b/>
          <w:color w:val="0000FF"/>
          <w:sz w:val="21"/>
          <w:szCs w:val="21"/>
        </w:rPr>
        <w:t>Z</w:t>
      </w:r>
      <w:r w:rsidRPr="00215F4E">
        <w:rPr>
          <w:rFonts w:eastAsia="Calibri" w:cs="Tahoma"/>
          <w:b/>
          <w:color w:val="0000FF"/>
          <w:sz w:val="21"/>
          <w:szCs w:val="21"/>
        </w:rPr>
        <w:t>amawiającego w Specyfikacji Warunków Zamówienia</w:t>
      </w:r>
      <w:r w:rsidRPr="00215F4E">
        <w:rPr>
          <w:rFonts w:eastAsia="Calibri" w:cs="Tahoma"/>
          <w:b/>
          <w:i/>
          <w:color w:val="0000FF"/>
          <w:sz w:val="21"/>
          <w:szCs w:val="21"/>
        </w:rPr>
        <w:t>,</w:t>
      </w:r>
      <w:r w:rsidRPr="00215F4E">
        <w:rPr>
          <w:rFonts w:eastAsia="Calibri" w:cs="Tahoma"/>
          <w:b/>
          <w:color w:val="0000FF"/>
          <w:sz w:val="21"/>
          <w:szCs w:val="21"/>
        </w:rPr>
        <w:t xml:space="preserve"> </w:t>
      </w:r>
      <w:r w:rsidR="00FB17CD" w:rsidRPr="00215F4E">
        <w:rPr>
          <w:rFonts w:eastAsia="Calibri" w:cs="Tahoma"/>
          <w:b/>
          <w:color w:val="0000FF"/>
          <w:sz w:val="21"/>
          <w:szCs w:val="21"/>
        </w:rPr>
        <w:br/>
      </w:r>
      <w:r w:rsidRPr="00215F4E">
        <w:rPr>
          <w:rFonts w:cs="Tahoma"/>
          <w:b/>
          <w:color w:val="0000FF"/>
          <w:sz w:val="21"/>
          <w:szCs w:val="21"/>
          <w:highlight w:val="yellow"/>
        </w:rPr>
        <w:t>nie polegam</w:t>
      </w:r>
      <w:r w:rsidR="006B6940" w:rsidRPr="00215F4E">
        <w:rPr>
          <w:rFonts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215F4E">
        <w:rPr>
          <w:rFonts w:cs="Tahoma"/>
          <w:b/>
          <w:color w:val="0000FF"/>
          <w:sz w:val="21"/>
          <w:szCs w:val="21"/>
          <w:vertAlign w:val="superscript"/>
        </w:rPr>
        <w:t>)</w:t>
      </w:r>
      <w:r w:rsidRPr="00215F4E">
        <w:rPr>
          <w:rFonts w:cs="Tahoma"/>
          <w:b/>
          <w:color w:val="0000FF"/>
          <w:sz w:val="21"/>
          <w:szCs w:val="21"/>
          <w:highlight w:val="yellow"/>
        </w:rPr>
        <w:t>/polegam</w:t>
      </w:r>
      <w:r w:rsidR="006B6940"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6B6940" w:rsidRPr="00215F4E">
        <w:rPr>
          <w:rFonts w:cs="Tahoma"/>
          <w:b/>
          <w:i/>
          <w:color w:val="0000FF"/>
          <w:sz w:val="21"/>
          <w:szCs w:val="21"/>
        </w:rPr>
        <w:t xml:space="preserve"> </w:t>
      </w:r>
      <w:r w:rsidRPr="00215F4E">
        <w:rPr>
          <w:rFonts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215F4E">
        <w:rPr>
          <w:rFonts w:cs="Tahoma"/>
          <w:b/>
          <w:color w:val="0000FF"/>
          <w:sz w:val="21"/>
          <w:szCs w:val="21"/>
        </w:rPr>
        <w:t xml:space="preserve"> </w:t>
      </w:r>
      <w:r w:rsidRPr="00215F4E">
        <w:rPr>
          <w:rFonts w:eastAsia="Calibri" w:cs="Tahoma"/>
          <w:b/>
          <w:sz w:val="21"/>
          <w:szCs w:val="21"/>
        </w:rPr>
        <w:t xml:space="preserve">na zasobach </w:t>
      </w:r>
      <w:r w:rsidR="00724A9B" w:rsidRPr="00215F4E">
        <w:rPr>
          <w:rFonts w:eastAsia="Calibri" w:cs="Tahoma"/>
          <w:b/>
          <w:sz w:val="21"/>
          <w:szCs w:val="21"/>
        </w:rPr>
        <w:t xml:space="preserve">innych </w:t>
      </w:r>
      <w:r w:rsidRPr="00215F4E">
        <w:rPr>
          <w:rFonts w:eastAsia="Calibri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215F4E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33342FD3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215F4E">
              <w:rPr>
                <w:rFonts w:cs="Tahoma"/>
                <w:b/>
                <w:i/>
                <w:sz w:val="16"/>
                <w:szCs w:val="16"/>
              </w:rPr>
              <w:t xml:space="preserve">podmiotu udostępniającego zasób </w:t>
            </w:r>
            <w:r w:rsidR="003333F4" w:rsidRPr="00215F4E">
              <w:rPr>
                <w:rFonts w:cs="Tahoma"/>
                <w:b/>
                <w:i/>
                <w:sz w:val="16"/>
                <w:szCs w:val="16"/>
              </w:rPr>
              <w:t>Wykonawcy</w:t>
            </w:r>
            <w:r w:rsidR="009A76E7" w:rsidRPr="00215F4E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45F4BEE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11076C"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215F4E" w14:paraId="70A07CB9" w14:textId="77777777" w:rsidTr="001C50F9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4DE5F0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7B20AB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A14353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215F4E" w14:paraId="77739566" w14:textId="77777777" w:rsidTr="001C50F9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DDC08A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30475F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2EEE29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601F2E4E" w:rsidR="00FC7A27" w:rsidRPr="00215F4E" w:rsidRDefault="00724A9B" w:rsidP="004B482A">
      <w:pPr>
        <w:widowControl w:val="0"/>
        <w:spacing w:before="40" w:after="40" w:line="276" w:lineRule="auto"/>
        <w:ind w:left="567"/>
        <w:rPr>
          <w:rFonts w:cs="Tahoma"/>
          <w:i/>
          <w:iCs/>
          <w:color w:val="C00000"/>
          <w:sz w:val="16"/>
          <w:szCs w:val="16"/>
        </w:rPr>
      </w:pPr>
      <w:r w:rsidRPr="00215F4E">
        <w:rPr>
          <w:rFonts w:cs="Tahoma"/>
          <w:i/>
          <w:iCs/>
          <w:color w:val="C00000"/>
          <w:sz w:val="16"/>
          <w:szCs w:val="16"/>
        </w:rPr>
        <w:t xml:space="preserve">(w przypadku </w:t>
      </w:r>
      <w:r w:rsidRPr="00215F4E">
        <w:rPr>
          <w:rFonts w:cs="Tahoma"/>
          <w:b/>
          <w:i/>
          <w:iCs/>
          <w:color w:val="C00000"/>
          <w:sz w:val="16"/>
          <w:szCs w:val="16"/>
        </w:rPr>
        <w:t>niewskazania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podmiotu udostępniającego zasób </w:t>
      </w:r>
      <w:r w:rsidR="003333F4" w:rsidRPr="00215F4E">
        <w:rPr>
          <w:rFonts w:cs="Tahoma"/>
          <w:i/>
          <w:iCs/>
          <w:color w:val="C00000"/>
          <w:sz w:val="16"/>
          <w:szCs w:val="16"/>
        </w:rPr>
        <w:t>Wykonawcy</w:t>
      </w:r>
      <w:r w:rsidR="003B7C29" w:rsidRPr="00215F4E">
        <w:rPr>
          <w:rFonts w:cs="Tahoma"/>
          <w:i/>
          <w:iCs/>
          <w:color w:val="C00000"/>
          <w:sz w:val="16"/>
          <w:szCs w:val="16"/>
        </w:rPr>
        <w:t>,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11076C" w:rsidRPr="00215F4E">
        <w:rPr>
          <w:rFonts w:cs="Tahoma"/>
          <w:i/>
          <w:iCs/>
          <w:color w:val="C00000"/>
          <w:sz w:val="16"/>
          <w:szCs w:val="16"/>
        </w:rPr>
        <w:t>Wykonawca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215F4E">
        <w:rPr>
          <w:rFonts w:cs="Tahoma"/>
          <w:i/>
          <w:iCs/>
          <w:color w:val="C00000"/>
          <w:sz w:val="16"/>
          <w:szCs w:val="16"/>
        </w:rPr>
        <w:t> </w:t>
      </w:r>
      <w:r w:rsidRPr="00215F4E">
        <w:rPr>
          <w:rFonts w:cs="Tahoma"/>
          <w:i/>
          <w:iCs/>
          <w:color w:val="C00000"/>
          <w:sz w:val="16"/>
          <w:szCs w:val="16"/>
        </w:rPr>
        <w:t>udostępniających).</w:t>
      </w:r>
    </w:p>
    <w:p w14:paraId="0393BB6C" w14:textId="11A0B983" w:rsidR="00042616" w:rsidRPr="00215F4E" w:rsidRDefault="00042616" w:rsidP="003506E0">
      <w:pPr>
        <w:widowControl w:val="0"/>
        <w:numPr>
          <w:ilvl w:val="0"/>
          <w:numId w:val="160"/>
        </w:numPr>
        <w:spacing w:before="120" w:after="60" w:line="276" w:lineRule="auto"/>
        <w:ind w:left="567" w:hanging="567"/>
        <w:rPr>
          <w:rFonts w:cs="Tahoma"/>
          <w:b/>
          <w:color w:val="0000FF"/>
          <w:sz w:val="22"/>
          <w:szCs w:val="22"/>
        </w:rPr>
      </w:pPr>
      <w:bookmarkStart w:id="5" w:name="_Hlk71805745"/>
      <w:bookmarkStart w:id="6" w:name="_Hlk71805839"/>
      <w:r w:rsidRPr="00215F4E">
        <w:rPr>
          <w:rFonts w:eastAsia="Calibri" w:cs="Tahoma"/>
          <w:b/>
          <w:sz w:val="21"/>
          <w:szCs w:val="21"/>
        </w:rPr>
        <w:t xml:space="preserve">Oświadczamy, </w:t>
      </w:r>
      <w:r w:rsidRPr="00215F4E">
        <w:rPr>
          <w:rFonts w:cs="Tahoma"/>
          <w:b/>
          <w:color w:val="0000FF"/>
          <w:sz w:val="21"/>
          <w:szCs w:val="21"/>
        </w:rPr>
        <w:t>że</w:t>
      </w:r>
      <w:r w:rsidR="009968ED" w:rsidRPr="00215F4E">
        <w:rPr>
          <w:rFonts w:cs="Tahoma"/>
          <w:b/>
          <w:color w:val="0000FF"/>
          <w:sz w:val="21"/>
          <w:szCs w:val="21"/>
        </w:rPr>
        <w:t xml:space="preserve"> całość prac </w:t>
      </w:r>
      <w:r w:rsidR="0079495D" w:rsidRPr="00215F4E">
        <w:rPr>
          <w:rFonts w:cs="Tahoma"/>
          <w:b/>
          <w:color w:val="0000FF"/>
          <w:sz w:val="21"/>
          <w:szCs w:val="21"/>
        </w:rPr>
        <w:t>wykonamy</w:t>
      </w:r>
      <w:r w:rsidR="009968ED" w:rsidRPr="00215F4E">
        <w:rPr>
          <w:rFonts w:cs="Tahoma"/>
          <w:b/>
          <w:color w:val="0000FF"/>
          <w:sz w:val="21"/>
          <w:szCs w:val="21"/>
        </w:rPr>
        <w:t xml:space="preserve"> silami własnymi/</w:t>
      </w:r>
      <w:r w:rsidRPr="00215F4E">
        <w:rPr>
          <w:rFonts w:cs="Tahoma"/>
          <w:b/>
          <w:color w:val="0000FF"/>
          <w:sz w:val="21"/>
          <w:szCs w:val="21"/>
        </w:rPr>
        <w:t xml:space="preserve"> </w:t>
      </w:r>
      <w:r w:rsidR="00A92829" w:rsidRPr="00215F4E">
        <w:rPr>
          <w:rFonts w:cs="Tahoma"/>
          <w:b/>
          <w:color w:val="0000FF"/>
          <w:sz w:val="21"/>
          <w:szCs w:val="21"/>
        </w:rPr>
        <w:t xml:space="preserve">część </w:t>
      </w:r>
      <w:r w:rsidRPr="00215F4E">
        <w:rPr>
          <w:rFonts w:cs="Tahoma"/>
          <w:b/>
          <w:color w:val="0000FF"/>
          <w:sz w:val="21"/>
          <w:szCs w:val="21"/>
        </w:rPr>
        <w:t>prac objęt</w:t>
      </w:r>
      <w:r w:rsidR="00A92829" w:rsidRPr="00215F4E">
        <w:rPr>
          <w:rFonts w:cs="Tahoma"/>
          <w:b/>
          <w:color w:val="0000FF"/>
          <w:sz w:val="21"/>
          <w:szCs w:val="21"/>
        </w:rPr>
        <w:t>ych</w:t>
      </w:r>
      <w:r w:rsidRPr="00215F4E">
        <w:rPr>
          <w:rFonts w:cs="Tahoma"/>
          <w:b/>
          <w:color w:val="0000FF"/>
          <w:sz w:val="21"/>
          <w:szCs w:val="21"/>
        </w:rPr>
        <w:t xml:space="preserve"> zamówieniem zamierzamy zlecić w podwykonawstwie </w:t>
      </w:r>
      <w:r w:rsidRPr="00215F4E">
        <w:rPr>
          <w:rFonts w:cs="Tahoma"/>
          <w:b/>
          <w:color w:val="0000FF"/>
          <w:sz w:val="21"/>
          <w:szCs w:val="21"/>
          <w:u w:val="single"/>
        </w:rPr>
        <w:t>następującym podwykonawcom</w:t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973416" w:rsidRPr="00215F4E">
        <w:rPr>
          <w:rFonts w:cs="Tahoma"/>
          <w:b/>
          <w:sz w:val="21"/>
          <w:szCs w:val="21"/>
        </w:rPr>
        <w:t>:</w:t>
      </w:r>
      <w:r w:rsidRPr="00215F4E">
        <w:rPr>
          <w:rFonts w:cs="Tahoma"/>
          <w:b/>
          <w:i/>
          <w:color w:val="0000FF"/>
          <w:sz w:val="22"/>
          <w:szCs w:val="22"/>
        </w:rPr>
        <w:t xml:space="preserve"> </w:t>
      </w:r>
      <w:r w:rsidRPr="00215F4E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215F4E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5"/>
          <w:p w14:paraId="5589E0FF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1931A06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4822A5" w:rsidRPr="00215F4E">
              <w:rPr>
                <w:rFonts w:cs="Tahoma"/>
                <w:b/>
                <w:i/>
                <w:sz w:val="16"/>
                <w:szCs w:val="16"/>
              </w:rPr>
              <w:t>Podwykonawcy</w:t>
            </w:r>
            <w:r w:rsidR="009A76E7" w:rsidRPr="00215F4E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  <w:r w:rsidR="000B5DE2" w:rsidRPr="00215F4E">
              <w:rPr>
                <w:rFonts w:cs="Tahoma"/>
                <w:b/>
                <w:i/>
                <w:sz w:val="16"/>
                <w:szCs w:val="16"/>
              </w:rPr>
              <w:br/>
            </w:r>
            <w:r w:rsidR="000B5DE2" w:rsidRPr="00215F4E">
              <w:rPr>
                <w:rFonts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2B99935" w:rsidR="00042616" w:rsidRPr="00215F4E" w:rsidRDefault="000B5DE2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11076C"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 zamierza powierzyć podwykonawcom</w:t>
            </w:r>
          </w:p>
        </w:tc>
      </w:tr>
      <w:tr w:rsidR="00042616" w:rsidRPr="00215F4E" w14:paraId="377357A6" w14:textId="77777777" w:rsidTr="00C01E6A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245D8F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261369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C38288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215F4E" w14:paraId="4EF71161" w14:textId="77777777" w:rsidTr="00C01E6A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F656A4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66BB87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34FDBD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066F15C6" w:rsidR="000B5DE2" w:rsidRPr="00215F4E" w:rsidRDefault="000B5DE2" w:rsidP="004B482A">
      <w:pPr>
        <w:tabs>
          <w:tab w:val="left" w:pos="567"/>
        </w:tabs>
        <w:spacing w:line="276" w:lineRule="auto"/>
        <w:ind w:left="567"/>
        <w:rPr>
          <w:rFonts w:cs="Tahoma"/>
          <w:i/>
          <w:color w:val="C00000"/>
          <w:sz w:val="16"/>
          <w:szCs w:val="16"/>
        </w:rPr>
      </w:pPr>
      <w:r w:rsidRPr="00215F4E">
        <w:rPr>
          <w:rFonts w:cs="Tahoma"/>
          <w:color w:val="C00000"/>
          <w:sz w:val="16"/>
          <w:szCs w:val="16"/>
        </w:rPr>
        <w:t>(</w:t>
      </w:r>
      <w:r w:rsidRPr="00215F4E">
        <w:rPr>
          <w:rFonts w:cs="Tahoma"/>
          <w:i/>
          <w:color w:val="C00000"/>
          <w:sz w:val="16"/>
          <w:szCs w:val="16"/>
        </w:rPr>
        <w:t xml:space="preserve">w przypadku </w:t>
      </w:r>
      <w:r w:rsidRPr="00215F4E">
        <w:rPr>
          <w:rFonts w:cs="Tahoma"/>
          <w:b/>
          <w:i/>
          <w:color w:val="C00000"/>
          <w:sz w:val="16"/>
          <w:szCs w:val="16"/>
        </w:rPr>
        <w:t>niewskazania</w:t>
      </w:r>
      <w:r w:rsidRPr="00215F4E">
        <w:rPr>
          <w:rFonts w:cs="Tahoma"/>
          <w:b/>
          <w:color w:val="C00000"/>
          <w:sz w:val="16"/>
          <w:szCs w:val="16"/>
        </w:rPr>
        <w:t xml:space="preserve"> </w:t>
      </w:r>
      <w:r w:rsidRPr="00215F4E">
        <w:rPr>
          <w:rFonts w:cs="Tahoma"/>
          <w:i/>
          <w:color w:val="C00000"/>
          <w:sz w:val="16"/>
          <w:szCs w:val="16"/>
        </w:rPr>
        <w:t xml:space="preserve">udziału </w:t>
      </w:r>
      <w:r w:rsidR="00C268F7" w:rsidRPr="00215F4E">
        <w:rPr>
          <w:rFonts w:cs="Tahoma"/>
          <w:i/>
          <w:color w:val="C00000"/>
          <w:sz w:val="16"/>
          <w:szCs w:val="16"/>
        </w:rPr>
        <w:t>Podwykonawców</w:t>
      </w:r>
      <w:r w:rsidRPr="00215F4E">
        <w:rPr>
          <w:rFonts w:cs="Tahoma"/>
          <w:color w:val="C00000"/>
          <w:sz w:val="16"/>
          <w:szCs w:val="16"/>
        </w:rPr>
        <w:t xml:space="preserve"> </w:t>
      </w:r>
      <w:r w:rsidR="002D683E" w:rsidRPr="00215F4E">
        <w:rPr>
          <w:rFonts w:cs="Tahoma"/>
          <w:i/>
          <w:color w:val="C00000"/>
          <w:sz w:val="16"/>
          <w:szCs w:val="16"/>
        </w:rPr>
        <w:t>Zamawiający</w:t>
      </w:r>
      <w:r w:rsidRPr="00215F4E">
        <w:rPr>
          <w:rFonts w:cs="Tahoma"/>
          <w:i/>
          <w:color w:val="C00000"/>
          <w:sz w:val="16"/>
          <w:szCs w:val="16"/>
        </w:rPr>
        <w:t xml:space="preserve"> przyjmie, że całe zamówienie zostanie wykonane przez </w:t>
      </w:r>
      <w:r w:rsidR="00A065A8" w:rsidRPr="00215F4E">
        <w:rPr>
          <w:rFonts w:cs="Tahoma"/>
          <w:i/>
          <w:color w:val="C00000"/>
          <w:sz w:val="16"/>
          <w:szCs w:val="16"/>
        </w:rPr>
        <w:t>Wykonawcę</w:t>
      </w:r>
      <w:r w:rsidRPr="00215F4E">
        <w:rPr>
          <w:rFonts w:cs="Tahoma"/>
          <w:i/>
          <w:color w:val="C00000"/>
          <w:sz w:val="16"/>
          <w:szCs w:val="16"/>
        </w:rPr>
        <w:t xml:space="preserve">, bez udziału </w:t>
      </w:r>
      <w:r w:rsidR="004822A5" w:rsidRPr="00215F4E">
        <w:rPr>
          <w:rFonts w:cs="Tahoma"/>
          <w:i/>
          <w:color w:val="C00000"/>
          <w:sz w:val="16"/>
          <w:szCs w:val="16"/>
        </w:rPr>
        <w:t>Podwykonawcy</w:t>
      </w:r>
      <w:r w:rsidRPr="00215F4E">
        <w:rPr>
          <w:rFonts w:cs="Tahoma"/>
          <w:i/>
          <w:color w:val="C00000"/>
          <w:sz w:val="16"/>
          <w:szCs w:val="16"/>
        </w:rPr>
        <w:t>).</w:t>
      </w:r>
    </w:p>
    <w:bookmarkEnd w:id="6"/>
    <w:p w14:paraId="6CE76C18" w14:textId="20995797" w:rsidR="00973416" w:rsidRPr="00215F4E" w:rsidRDefault="00973416" w:rsidP="003506E0">
      <w:pPr>
        <w:widowControl w:val="0"/>
        <w:numPr>
          <w:ilvl w:val="0"/>
          <w:numId w:val="160"/>
        </w:numPr>
        <w:spacing w:before="120" w:after="60" w:line="276" w:lineRule="auto"/>
        <w:ind w:left="567" w:hanging="567"/>
        <w:rPr>
          <w:rFonts w:cs="Tahoma"/>
          <w:b/>
          <w:bCs/>
          <w:sz w:val="21"/>
          <w:szCs w:val="21"/>
        </w:rPr>
      </w:pPr>
      <w:r w:rsidRPr="00215F4E">
        <w:rPr>
          <w:rFonts w:cs="Tahoma"/>
          <w:b/>
          <w:bCs/>
          <w:sz w:val="21"/>
          <w:szCs w:val="21"/>
        </w:rPr>
        <w:t xml:space="preserve">Oświadczamy, że niżej wymienieni </w:t>
      </w:r>
      <w:r w:rsidR="003333F4" w:rsidRPr="00215F4E">
        <w:rPr>
          <w:rFonts w:cs="Tahoma"/>
          <w:b/>
          <w:bCs/>
          <w:sz w:val="21"/>
          <w:szCs w:val="21"/>
        </w:rPr>
        <w:t>Wykonawcy</w:t>
      </w:r>
      <w:r w:rsidR="009A76E7" w:rsidRPr="00215F4E">
        <w:rPr>
          <w:rFonts w:cs="Tahoma"/>
          <w:b/>
          <w:bCs/>
          <w:sz w:val="21"/>
          <w:szCs w:val="21"/>
        </w:rPr>
        <w:t xml:space="preserve"> </w:t>
      </w:r>
      <w:r w:rsidRPr="00215F4E">
        <w:rPr>
          <w:rFonts w:cs="Tahoma"/>
          <w:b/>
          <w:bCs/>
          <w:sz w:val="21"/>
          <w:szCs w:val="21"/>
        </w:rPr>
        <w:t xml:space="preserve">wspólnie ubiegający się o udzielenie zamówienia wykonają następujące </w:t>
      </w:r>
      <w:r w:rsidR="00C22BC0" w:rsidRPr="00215F4E">
        <w:rPr>
          <w:rFonts w:cs="Tahoma"/>
          <w:b/>
          <w:bCs/>
          <w:sz w:val="21"/>
          <w:szCs w:val="21"/>
        </w:rPr>
        <w:t>usługi</w:t>
      </w:r>
      <w:r w:rsidRPr="00215F4E">
        <w:rPr>
          <w:rFonts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215F4E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6C43BED5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3333F4" w:rsidRPr="00215F4E">
              <w:rPr>
                <w:rFonts w:cs="Tahoma"/>
                <w:b/>
                <w:i/>
                <w:iCs/>
                <w:sz w:val="16"/>
                <w:szCs w:val="16"/>
              </w:rPr>
              <w:t>Wykonawcy</w:t>
            </w:r>
            <w:r w:rsidR="003B7C29" w:rsidRPr="00215F4E">
              <w:rPr>
                <w:rFonts w:cs="Tahoma"/>
                <w:b/>
                <w:i/>
                <w:iCs/>
                <w:sz w:val="16"/>
                <w:szCs w:val="16"/>
              </w:rPr>
              <w:t>,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spośród </w:t>
            </w:r>
            <w:r w:rsidR="009A76E7" w:rsidRPr="00215F4E">
              <w:rPr>
                <w:rFonts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4E47C9AD" w:rsidR="00973416" w:rsidRPr="00215F4E" w:rsidRDefault="00C22BC0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iCs/>
                <w:sz w:val="16"/>
                <w:szCs w:val="16"/>
              </w:rPr>
              <w:t>Usługi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>ne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A065A8" w:rsidRPr="00215F4E">
              <w:rPr>
                <w:rFonts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215F4E">
              <w:rPr>
                <w:rFonts w:cs="Tahoma"/>
                <w:b/>
                <w:i/>
                <w:iCs/>
                <w:sz w:val="16"/>
                <w:szCs w:val="16"/>
              </w:rPr>
              <w:br/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215F4E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215F4E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1059BCCA" w:rsidR="00973416" w:rsidRPr="00215F4E" w:rsidRDefault="00973416" w:rsidP="004B482A">
      <w:pPr>
        <w:spacing w:line="276" w:lineRule="auto"/>
        <w:ind w:left="426" w:firstLine="141"/>
        <w:rPr>
          <w:rFonts w:cs="Tahoma"/>
          <w:i/>
          <w:iCs/>
          <w:color w:val="C00000"/>
          <w:sz w:val="16"/>
          <w:szCs w:val="16"/>
        </w:rPr>
      </w:pPr>
      <w:r w:rsidRPr="00215F4E">
        <w:rPr>
          <w:rFonts w:cs="Tahoma"/>
          <w:i/>
          <w:iCs/>
          <w:color w:val="C00000"/>
          <w:sz w:val="16"/>
          <w:szCs w:val="16"/>
        </w:rPr>
        <w:t xml:space="preserve">(UWAGA: </w:t>
      </w:r>
      <w:r w:rsidR="000D324E" w:rsidRPr="00215F4E">
        <w:rPr>
          <w:rFonts w:cs="Tahoma"/>
          <w:i/>
          <w:iCs/>
          <w:color w:val="C00000"/>
          <w:sz w:val="16"/>
          <w:szCs w:val="16"/>
        </w:rPr>
        <w:t>pkt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646DD8" w:rsidRPr="00215F4E">
        <w:rPr>
          <w:rFonts w:cs="Tahoma"/>
          <w:i/>
          <w:iCs/>
          <w:color w:val="C00000"/>
          <w:sz w:val="16"/>
          <w:szCs w:val="16"/>
        </w:rPr>
        <w:t>7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dotyczy </w:t>
      </w:r>
      <w:r w:rsidR="00D001DC" w:rsidRPr="00215F4E">
        <w:rPr>
          <w:rFonts w:cs="Tahoma"/>
          <w:i/>
          <w:iCs/>
          <w:color w:val="C00000"/>
          <w:sz w:val="16"/>
          <w:szCs w:val="16"/>
          <w:highlight w:val="yellow"/>
        </w:rPr>
        <w:t>wyłącznie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9A76E7" w:rsidRPr="00215F4E">
        <w:rPr>
          <w:rFonts w:cs="Tahoma"/>
          <w:i/>
          <w:iCs/>
          <w:color w:val="C00000"/>
          <w:sz w:val="16"/>
          <w:szCs w:val="16"/>
        </w:rPr>
        <w:t>Wykonawców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wspólnie ubiegających się o udzielenie zamówienia publicznego)</w:t>
      </w:r>
    </w:p>
    <w:p w14:paraId="53907098" w14:textId="77777777" w:rsidR="00543C0D" w:rsidRPr="00215F4E" w:rsidRDefault="00543C0D" w:rsidP="009145F1">
      <w:pPr>
        <w:spacing w:line="276" w:lineRule="auto"/>
        <w:rPr>
          <w:rFonts w:cs="Tahoma"/>
          <w:i/>
          <w:iCs/>
          <w:color w:val="C00000"/>
          <w:sz w:val="18"/>
          <w:szCs w:val="18"/>
        </w:rPr>
      </w:pPr>
    </w:p>
    <w:p w14:paraId="42B21AA1" w14:textId="77777777" w:rsidR="009307D7" w:rsidRPr="00215F4E" w:rsidRDefault="009307D7" w:rsidP="003506E0">
      <w:pPr>
        <w:widowControl w:val="0"/>
        <w:numPr>
          <w:ilvl w:val="0"/>
          <w:numId w:val="160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215F4E">
        <w:rPr>
          <w:rFonts w:cs="Tahoma"/>
          <w:b/>
          <w:sz w:val="21"/>
          <w:szCs w:val="21"/>
          <w:u w:val="single"/>
        </w:rPr>
        <w:t>Warunki płatności</w:t>
      </w:r>
      <w:r w:rsidRPr="00215F4E">
        <w:rPr>
          <w:rFonts w:cs="Tahoma"/>
          <w:b/>
          <w:sz w:val="21"/>
          <w:szCs w:val="21"/>
        </w:rPr>
        <w:t>:</w:t>
      </w:r>
    </w:p>
    <w:p w14:paraId="45B47039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  <w:r w:rsidRPr="00215F4E">
        <w:rPr>
          <w:rFonts w:cs="Tahoma"/>
          <w:sz w:val="21"/>
          <w:szCs w:val="21"/>
        </w:rPr>
        <w:t xml:space="preserve">W pełni akceptujemy warunki, zasady i terminy płatności określone w akceptowanych przez </w:t>
      </w:r>
      <w:r w:rsidRPr="00215F4E">
        <w:rPr>
          <w:rFonts w:cs="Tahoma"/>
          <w:sz w:val="21"/>
          <w:szCs w:val="21"/>
        </w:rPr>
        <w:br/>
        <w:t xml:space="preserve">nas bez zastrzeżeń i uwag </w:t>
      </w:r>
      <w:r w:rsidRPr="00215F4E">
        <w:rPr>
          <w:rFonts w:cs="Tahoma"/>
          <w:spacing w:val="-1"/>
          <w:sz w:val="21"/>
          <w:szCs w:val="21"/>
        </w:rPr>
        <w:t>projektowanych</w:t>
      </w:r>
      <w:r w:rsidRPr="00215F4E">
        <w:rPr>
          <w:rFonts w:cs="Tahoma"/>
          <w:spacing w:val="-1"/>
          <w:sz w:val="19"/>
          <w:szCs w:val="19"/>
        </w:rPr>
        <w:t xml:space="preserve"> </w:t>
      </w:r>
      <w:r w:rsidRPr="00215F4E">
        <w:rPr>
          <w:rFonts w:cs="Tahoma"/>
          <w:sz w:val="21"/>
          <w:szCs w:val="21"/>
        </w:rPr>
        <w:t>postanowieniach umowy określonych w SWZ.</w:t>
      </w:r>
    </w:p>
    <w:p w14:paraId="36421D77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21712125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4"/>
          <w:szCs w:val="4"/>
        </w:rPr>
      </w:pPr>
    </w:p>
    <w:p w14:paraId="0C1143CA" w14:textId="77777777" w:rsidR="009307D7" w:rsidRPr="00215F4E" w:rsidRDefault="009307D7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color w:val="0000FF"/>
          <w:szCs w:val="20"/>
          <w:u w:val="single"/>
        </w:rPr>
        <w:t>OŚWIADCZAMY</w:t>
      </w:r>
      <w:r w:rsidRPr="00215F4E">
        <w:rPr>
          <w:rFonts w:cs="Tahoma"/>
          <w:b/>
          <w:color w:val="000000"/>
          <w:szCs w:val="20"/>
        </w:rPr>
        <w:t xml:space="preserve">, że </w:t>
      </w:r>
      <w:r w:rsidRPr="00215F4E">
        <w:rPr>
          <w:rFonts w:cs="Tahoma"/>
          <w:b/>
          <w:color w:val="C00000"/>
          <w:szCs w:val="20"/>
        </w:rPr>
        <w:t xml:space="preserve">WYPEŁNILIŚMY </w:t>
      </w:r>
      <w:r w:rsidRPr="00215F4E">
        <w:rPr>
          <w:rFonts w:cs="Tahoma"/>
          <w:b/>
          <w:color w:val="000000"/>
          <w:szCs w:val="20"/>
        </w:rPr>
        <w:t xml:space="preserve">obowiązki informacyjne przewidziane w art. 13 </w:t>
      </w:r>
      <w:r w:rsidRPr="00215F4E">
        <w:rPr>
          <w:rFonts w:cs="Tahoma"/>
          <w:b/>
          <w:color w:val="000000"/>
          <w:szCs w:val="20"/>
        </w:rPr>
        <w:br/>
        <w:t>lub art. 14 RODO</w:t>
      </w:r>
      <w:r w:rsidRPr="00215F4E">
        <w:rPr>
          <w:rStyle w:val="Odwoanieprzypisudolnego"/>
          <w:rFonts w:cs="Tahoma"/>
          <w:b/>
          <w:color w:val="000000"/>
          <w:szCs w:val="20"/>
        </w:rPr>
        <w:footnoteReference w:id="1"/>
      </w:r>
      <w:r w:rsidRPr="00215F4E">
        <w:rPr>
          <w:rFonts w:cs="Tahoma"/>
          <w:b/>
          <w:color w:val="000000"/>
          <w:szCs w:val="20"/>
          <w:vertAlign w:val="superscript"/>
        </w:rPr>
        <w:t>)</w:t>
      </w:r>
      <w:r w:rsidRPr="00215F4E">
        <w:rPr>
          <w:rFonts w:cs="Tahoma"/>
          <w:b/>
          <w:color w:val="000000"/>
          <w:szCs w:val="20"/>
        </w:rPr>
        <w:t xml:space="preserve"> wobec osób fizycznych, </w:t>
      </w:r>
      <w:r w:rsidRPr="00215F4E">
        <w:rPr>
          <w:rFonts w:cs="Tahoma"/>
          <w:b/>
          <w:szCs w:val="20"/>
        </w:rPr>
        <w:t>od których dane osobowe bezpośrednio lub pośrednio pozyskaliśmy</w:t>
      </w:r>
      <w:r w:rsidRPr="00215F4E">
        <w:rPr>
          <w:rFonts w:cs="Tahoma"/>
          <w:b/>
          <w:color w:val="000000"/>
          <w:szCs w:val="20"/>
        </w:rPr>
        <w:t xml:space="preserve"> w celu ubiegania się o udzielenie zamówienia publicznego w niniejszym postępowaniu</w:t>
      </w:r>
      <w:r w:rsidRPr="00215F4E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Cs w:val="20"/>
          <w:vertAlign w:val="superscript"/>
        </w:rPr>
        <w:t>)</w:t>
      </w:r>
      <w:r w:rsidRPr="00215F4E">
        <w:rPr>
          <w:rFonts w:cs="Tahoma"/>
          <w:b/>
          <w:szCs w:val="20"/>
        </w:rPr>
        <w:t>.</w:t>
      </w:r>
    </w:p>
    <w:p w14:paraId="0D624A78" w14:textId="77777777" w:rsidR="009307D7" w:rsidRPr="00215F4E" w:rsidRDefault="009307D7" w:rsidP="009307D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16"/>
          <w:szCs w:val="16"/>
        </w:rPr>
      </w:pPr>
      <w:r w:rsidRPr="00215F4E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Cs w:val="20"/>
          <w:vertAlign w:val="superscript"/>
        </w:rPr>
        <w:t>)</w:t>
      </w:r>
      <w:r w:rsidRPr="00215F4E">
        <w:rPr>
          <w:rFonts w:cs="Tahoma"/>
          <w:i/>
          <w:color w:val="FF0000"/>
          <w:sz w:val="18"/>
          <w:szCs w:val="15"/>
        </w:rPr>
        <w:tab/>
      </w:r>
      <w:r w:rsidRPr="00215F4E">
        <w:rPr>
          <w:rFonts w:cs="Tahoma"/>
          <w:i/>
          <w:color w:val="FF0000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Wykonawca nie składa powyższego oświadczenia i należy je wykreślić z formularza oferty.</w:t>
      </w:r>
    </w:p>
    <w:p w14:paraId="55271FC1" w14:textId="77777777" w:rsidR="009307D7" w:rsidRPr="00215F4E" w:rsidRDefault="009307D7" w:rsidP="009307D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58FA02F5" w14:textId="48ECD3C6" w:rsidR="009307D7" w:rsidRPr="00693D27" w:rsidRDefault="009307D7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szCs w:val="20"/>
        </w:rPr>
      </w:pPr>
      <w:r w:rsidRPr="00215F4E">
        <w:rPr>
          <w:rFonts w:cs="Tahoma"/>
          <w:b/>
          <w:szCs w:val="20"/>
        </w:rPr>
        <w:t>Oświadczamy, że posiadamy opłacony dokument ubezpieczenia OC za ewentualne szkody oraz ubezpieczenie następstw nieszczęśliwych wypadków dotyczące pracowników, innych osób, z</w:t>
      </w:r>
      <w:r w:rsidR="00C01E6A" w:rsidRPr="00215F4E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pomocą których będę wykonywać przedmiot umowy oraz osób trzecich powstałe w</w:t>
      </w:r>
      <w:r w:rsidR="0055456B" w:rsidRPr="00215F4E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trakcie realizacji zawartej umowy, ważne co najmniej przez cały okres realizacji zamówienia na wartość kwoty ubezpieczenia nie mniejszą niż cena złożonej oferty [PLN].</w:t>
      </w:r>
    </w:p>
    <w:p w14:paraId="4085250D" w14:textId="77777777" w:rsidR="00693D27" w:rsidRPr="00215F4E" w:rsidRDefault="00693D27" w:rsidP="00693D27">
      <w:pPr>
        <w:widowControl w:val="0"/>
        <w:spacing w:before="40" w:after="40" w:line="276" w:lineRule="auto"/>
        <w:ind w:left="426"/>
        <w:rPr>
          <w:rFonts w:cs="Tahoma"/>
          <w:szCs w:val="20"/>
        </w:rPr>
      </w:pPr>
    </w:p>
    <w:p w14:paraId="0A5054AA" w14:textId="77777777" w:rsidR="009307D7" w:rsidRPr="00215F4E" w:rsidRDefault="009307D7" w:rsidP="009307D7">
      <w:pPr>
        <w:widowControl w:val="0"/>
        <w:spacing w:before="40" w:after="40" w:line="276" w:lineRule="auto"/>
        <w:rPr>
          <w:rFonts w:cs="Tahoma"/>
          <w:sz w:val="4"/>
          <w:szCs w:val="4"/>
        </w:rPr>
      </w:pPr>
    </w:p>
    <w:p w14:paraId="30D575A8" w14:textId="77777777" w:rsidR="0012224E" w:rsidRDefault="009307D7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szCs w:val="20"/>
        </w:rPr>
      </w:pPr>
      <w:r w:rsidRPr="00215F4E">
        <w:rPr>
          <w:rFonts w:cs="Tahoma"/>
          <w:b/>
          <w:szCs w:val="20"/>
        </w:rPr>
        <w:t xml:space="preserve">Oświadczamy, że zapoznaliśmy się z projektowanymi postanowieniami umowy, określonymi </w:t>
      </w:r>
      <w:r w:rsidRPr="00215F4E">
        <w:rPr>
          <w:rFonts w:cs="Tahoma"/>
          <w:b/>
          <w:bCs/>
          <w:szCs w:val="20"/>
        </w:rPr>
        <w:t>w</w:t>
      </w:r>
      <w:r w:rsidR="00C01E6A" w:rsidRPr="00215F4E">
        <w:rPr>
          <w:rFonts w:cs="Tahoma"/>
          <w:b/>
          <w:bCs/>
          <w:szCs w:val="20"/>
        </w:rPr>
        <w:t> </w:t>
      </w:r>
      <w:r w:rsidRPr="00215F4E">
        <w:rPr>
          <w:rFonts w:cs="Tahoma"/>
          <w:b/>
          <w:bCs/>
          <w:szCs w:val="20"/>
        </w:rPr>
        <w:t xml:space="preserve">załączniku do </w:t>
      </w:r>
      <w:r w:rsidRPr="00215F4E">
        <w:rPr>
          <w:rFonts w:cs="Tahoma"/>
          <w:b/>
          <w:szCs w:val="20"/>
        </w:rPr>
        <w:t xml:space="preserve">Specyfikacji Warunków Zamówienia tj. druku nr </w:t>
      </w:r>
      <w:r w:rsidR="00EB558B" w:rsidRPr="00215F4E">
        <w:rPr>
          <w:rFonts w:cs="Tahoma"/>
          <w:b/>
          <w:szCs w:val="20"/>
        </w:rPr>
        <w:t>6</w:t>
      </w:r>
      <w:r w:rsidRPr="00215F4E">
        <w:rPr>
          <w:rFonts w:cs="Tahoma"/>
          <w:b/>
          <w:szCs w:val="20"/>
        </w:rPr>
        <w:t xml:space="preserve"> i zobowiązujemy się,</w:t>
      </w:r>
      <w:r w:rsidR="00C01E6A" w:rsidRPr="00215F4E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w przypadku wyboru naszej oferty, do zawarcia umowy zgodnej z niniejszą ofertą, na warunkach określonych w Specyfikacji Warunków Zamówienia, w miejscu i terminie wyznaczonym przez Zamawiającego.</w:t>
      </w:r>
    </w:p>
    <w:p w14:paraId="3A5CE8C6" w14:textId="0650E4A1" w:rsidR="0012224E" w:rsidRPr="001B6D01" w:rsidRDefault="0012224E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szCs w:val="20"/>
        </w:rPr>
      </w:pPr>
      <w:r w:rsidRPr="0012224E">
        <w:rPr>
          <w:rFonts w:cs="Tahoma"/>
          <w:b/>
          <w:bCs/>
          <w:sz w:val="21"/>
          <w:szCs w:val="21"/>
        </w:rPr>
        <w:t xml:space="preserve">Oświadczamy, </w:t>
      </w:r>
      <w:r w:rsidRPr="009266E2">
        <w:rPr>
          <w:rFonts w:cs="Tahoma"/>
          <w:b/>
          <w:bCs/>
          <w:color w:val="0000FF"/>
          <w:sz w:val="21"/>
          <w:szCs w:val="21"/>
          <w:highlight w:val="yellow"/>
        </w:rPr>
        <w:t>iż dysponujemy</w:t>
      </w:r>
      <w:r w:rsidR="009266E2"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9266E2"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1B6D01" w:rsidRPr="009266E2">
        <w:rPr>
          <w:rFonts w:cs="Tahoma"/>
          <w:b/>
          <w:bCs/>
          <w:color w:val="0000FF"/>
          <w:sz w:val="21"/>
          <w:szCs w:val="21"/>
          <w:highlight w:val="yellow"/>
        </w:rPr>
        <w:t>/nie dysponujemy</w:t>
      </w:r>
      <w:r w:rsidR="009266E2"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9266E2"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1B6D01" w:rsidRPr="001B6D01">
        <w:rPr>
          <w:rFonts w:cs="Tahoma"/>
          <w:b/>
          <w:bCs/>
          <w:color w:val="0000FF"/>
          <w:sz w:val="21"/>
          <w:szCs w:val="21"/>
        </w:rPr>
        <w:t xml:space="preserve"> lokalem oraz </w:t>
      </w:r>
      <w:r w:rsidRPr="001B6D01">
        <w:rPr>
          <w:rFonts w:cs="Tahoma"/>
          <w:b/>
          <w:bCs/>
          <w:color w:val="0000FF"/>
          <w:sz w:val="21"/>
          <w:szCs w:val="21"/>
        </w:rPr>
        <w:t>niezbędnym wyposażeniem przewidzianym do realizacji zamówienia</w:t>
      </w:r>
      <w:r w:rsidR="001B6D01" w:rsidRPr="00215F4E">
        <w:rPr>
          <w:rFonts w:cs="Tahoma"/>
          <w:b/>
          <w:sz w:val="21"/>
          <w:szCs w:val="21"/>
        </w:rPr>
        <w:t>:</w:t>
      </w:r>
      <w:r w:rsidR="009266E2" w:rsidRPr="009266E2">
        <w:rPr>
          <w:rFonts w:cs="Tahoma"/>
          <w:b/>
          <w:color w:val="FF0000"/>
          <w:sz w:val="21"/>
          <w:szCs w:val="21"/>
          <w:vertAlign w:val="superscript"/>
        </w:rPr>
        <w:t xml:space="preserve"> </w:t>
      </w:r>
      <w:r w:rsidR="009266E2"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9266E2"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1B6D01" w:rsidRPr="00215F4E">
        <w:rPr>
          <w:rFonts w:cs="Tahoma"/>
          <w:b/>
          <w:i/>
          <w:color w:val="0000FF"/>
          <w:sz w:val="22"/>
          <w:szCs w:val="22"/>
        </w:rPr>
        <w:t xml:space="preserve"> </w:t>
      </w:r>
      <w:r w:rsidR="001B6D01" w:rsidRPr="00215F4E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p w14:paraId="09BEACA1" w14:textId="77777777" w:rsidR="001B6D01" w:rsidRDefault="001B6D01" w:rsidP="001B6D01">
      <w:pPr>
        <w:pStyle w:val="Akapitzlist"/>
        <w:rPr>
          <w:rFonts w:cs="Tahoma"/>
          <w:b/>
          <w:szCs w:val="20"/>
        </w:rPr>
      </w:pP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1B6D01" w:rsidRPr="009266E2" w14:paraId="70D5E01B" w14:textId="77777777" w:rsidTr="00E14145">
        <w:tc>
          <w:tcPr>
            <w:tcW w:w="567" w:type="dxa"/>
            <w:shd w:val="clear" w:color="auto" w:fill="auto"/>
            <w:vAlign w:val="center"/>
          </w:tcPr>
          <w:p w14:paraId="72F16085" w14:textId="77777777" w:rsidR="001B6D01" w:rsidRPr="009266E2" w:rsidRDefault="001B6D01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110CBD3" w14:textId="7B26E3E3" w:rsidR="001B6D01" w:rsidRPr="009266E2" w:rsidRDefault="009266E2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>
              <w:rPr>
                <w:rFonts w:cs="Tahoma"/>
                <w:b/>
                <w:i/>
                <w:sz w:val="16"/>
                <w:szCs w:val="16"/>
              </w:rPr>
              <w:t>Dane odnośnie lokalu i wyposażenia</w:t>
            </w:r>
            <w:r w:rsidR="000C595E">
              <w:rPr>
                <w:rFonts w:cs="Tahoma"/>
                <w:b/>
                <w:i/>
                <w:sz w:val="16"/>
                <w:szCs w:val="16"/>
              </w:rPr>
              <w:t xml:space="preserve"> (</w:t>
            </w:r>
            <w:r w:rsidR="000C595E" w:rsidRPr="000C595E">
              <w:rPr>
                <w:rFonts w:cs="Tahoma"/>
                <w:b/>
                <w:i/>
                <w:color w:val="FF0000"/>
                <w:sz w:val="16"/>
                <w:szCs w:val="16"/>
              </w:rPr>
              <w:t>wypełnić jeżeli Wykonawca dysponuje lokalem</w:t>
            </w:r>
            <w:r w:rsidR="000C595E">
              <w:rPr>
                <w:rFonts w:cs="Tahoma"/>
                <w:b/>
                <w:i/>
                <w:sz w:val="16"/>
                <w:szCs w:val="16"/>
              </w:rPr>
              <w:t xml:space="preserve">)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C681AB7" w14:textId="194E06CB" w:rsidR="001B6D01" w:rsidRPr="009266E2" w:rsidRDefault="009266E2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i/>
                <w:iCs/>
                <w:sz w:val="16"/>
                <w:szCs w:val="16"/>
              </w:rPr>
              <w:t>Wypełnia wykonawca</w:t>
            </w:r>
          </w:p>
        </w:tc>
      </w:tr>
      <w:tr w:rsidR="001B6D01" w:rsidRPr="009266E2" w14:paraId="53B68AE0" w14:textId="77777777" w:rsidTr="00A83F7E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034EF0" w14:textId="77777777" w:rsidR="001B6D01" w:rsidRPr="009266E2" w:rsidRDefault="001B6D01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F83305" w14:textId="4D5A94C4" w:rsidR="001B6D01" w:rsidRPr="009266E2" w:rsidRDefault="00A83F7E" w:rsidP="00E14145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>Lokalizacja lokalu/lokali, w których odbywać będą się zajęcia z programu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14:paraId="79C9F485" w14:textId="550272D9" w:rsidR="001B6D01" w:rsidRPr="009266E2" w:rsidRDefault="00A83F7E" w:rsidP="00A83F7E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Podać dokładny adres lokalu</w:t>
            </w:r>
          </w:p>
        </w:tc>
      </w:tr>
      <w:tr w:rsidR="001B6D01" w:rsidRPr="009266E2" w14:paraId="57ABF0D8" w14:textId="77777777" w:rsidTr="00A83F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1CFA9742" w14:textId="77777777" w:rsidR="001B6D01" w:rsidRPr="009266E2" w:rsidRDefault="001B6D01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4897752" w14:textId="1FAFF1B5" w:rsidR="001B6D01" w:rsidRPr="009266E2" w:rsidRDefault="00A83F7E" w:rsidP="00E14145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>Czy lokal jest przystosowany dla osób niepełnosprawnych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38B37568" w14:textId="449D41CA" w:rsidR="001B6D01" w:rsidRPr="009266E2" w:rsidRDefault="00A83F7E" w:rsidP="00A83F7E">
            <w:pPr>
              <w:widowControl w:val="0"/>
              <w:spacing w:before="40" w:after="40"/>
              <w:jc w:val="center"/>
              <w:rPr>
                <w:rFonts w:ascii="Calibri" w:hAnsi="Calibri" w:cs="Tahoma"/>
                <w:b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color w:val="FF0000"/>
                <w:sz w:val="16"/>
                <w:szCs w:val="16"/>
              </w:rPr>
              <w:t>TAK/NIE* niepotrzebne skreślić</w:t>
            </w:r>
          </w:p>
        </w:tc>
      </w:tr>
      <w:tr w:rsidR="00A83F7E" w:rsidRPr="009266E2" w14:paraId="1EDD4772" w14:textId="77777777" w:rsidTr="00A83F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18EB842F" w14:textId="73BE5927" w:rsidR="00A83F7E" w:rsidRPr="009266E2" w:rsidRDefault="00A83F7E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3.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1E3AB613" w14:textId="4EC2D4B6" w:rsidR="00A83F7E" w:rsidRPr="0015607C" w:rsidRDefault="00A83F7E" w:rsidP="00E14145">
            <w:pPr>
              <w:spacing w:before="40" w:after="40" w:line="276" w:lineRule="auto"/>
              <w:rPr>
                <w:rFonts w:cs="Tahoma"/>
                <w:b/>
                <w:bCs/>
                <w:sz w:val="16"/>
                <w:szCs w:val="16"/>
              </w:rPr>
            </w:pPr>
            <w:r w:rsidRPr="0015607C">
              <w:rPr>
                <w:rFonts w:cs="Tahoma"/>
                <w:b/>
                <w:bCs/>
                <w:sz w:val="16"/>
                <w:szCs w:val="16"/>
              </w:rPr>
              <w:t xml:space="preserve">Ilość pomieszczeń będących w dyspozycji </w:t>
            </w:r>
            <w:r w:rsidR="002C46AA" w:rsidRPr="0015607C">
              <w:rPr>
                <w:rFonts w:cs="Tahoma"/>
                <w:b/>
                <w:bCs/>
                <w:sz w:val="16"/>
                <w:szCs w:val="16"/>
              </w:rPr>
              <w:t>W</w:t>
            </w:r>
            <w:r w:rsidRPr="0015607C">
              <w:rPr>
                <w:rFonts w:cs="Tahoma"/>
                <w:b/>
                <w:bCs/>
                <w:sz w:val="16"/>
                <w:szCs w:val="16"/>
              </w:rPr>
              <w:t xml:space="preserve">ykonawcy </w:t>
            </w:r>
            <w:r w:rsidR="002C46AA" w:rsidRPr="0015607C">
              <w:rPr>
                <w:rFonts w:cs="Tahoma"/>
                <w:b/>
                <w:bCs/>
                <w:sz w:val="16"/>
                <w:szCs w:val="16"/>
              </w:rPr>
              <w:br/>
            </w:r>
            <w:r w:rsidRPr="0015607C">
              <w:rPr>
                <w:rFonts w:cs="Tahoma"/>
                <w:b/>
                <w:bCs/>
                <w:i/>
                <w:iCs/>
                <w:sz w:val="16"/>
                <w:szCs w:val="16"/>
              </w:rPr>
              <w:t>(min.: gabinet, poczekalnia, WC)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4898399C" w14:textId="3DA6D745" w:rsidR="00A83F7E" w:rsidRPr="009266E2" w:rsidRDefault="00A83F7E" w:rsidP="00A83F7E">
            <w:pPr>
              <w:widowControl w:val="0"/>
              <w:spacing w:line="240" w:lineRule="auto"/>
              <w:rPr>
                <w:rFonts w:cs="Tahoma"/>
                <w:b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Wymienić jakimi pomieszczeniami dysponuje wykonawca</w:t>
            </w:r>
          </w:p>
          <w:p w14:paraId="4D67B6D1" w14:textId="77777777" w:rsidR="00A83F7E" w:rsidRPr="009266E2" w:rsidRDefault="00A83F7E" w:rsidP="00A83F7E">
            <w:pPr>
              <w:widowControl w:val="0"/>
              <w:spacing w:before="40" w:after="40"/>
              <w:rPr>
                <w:rFonts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A83F7E" w:rsidRPr="009266E2" w14:paraId="372C398C" w14:textId="77777777" w:rsidTr="00A83F7E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F5A17E" w14:textId="7BD6F3C4" w:rsidR="00A83F7E" w:rsidRPr="009266E2" w:rsidRDefault="00A83F7E" w:rsidP="00E14145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9266E2">
              <w:rPr>
                <w:rFonts w:eastAsia="Calibri" w:cs="Tahoma"/>
                <w:b/>
                <w:sz w:val="16"/>
                <w:szCs w:val="16"/>
                <w:lang w:eastAsia="en-US"/>
              </w:rPr>
              <w:t>4.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411612" w14:textId="663113F6" w:rsidR="00A83F7E" w:rsidRPr="009266E2" w:rsidRDefault="00A83F7E" w:rsidP="00E14145">
            <w:pPr>
              <w:spacing w:before="40" w:after="40" w:line="276" w:lineRule="auto"/>
              <w:rPr>
                <w:rFonts w:cs="Tahoma"/>
                <w:b/>
                <w:bCs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sz w:val="16"/>
                <w:szCs w:val="16"/>
              </w:rPr>
              <w:t>Wyposażenie lokalu spełnia wymagania określone w pkt 5 SWZ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F88C55" w14:textId="6ABDC560" w:rsidR="00A83F7E" w:rsidRPr="009266E2" w:rsidRDefault="00A83F7E" w:rsidP="00A83F7E">
            <w:pPr>
              <w:widowControl w:val="0"/>
              <w:spacing w:before="40" w:after="40"/>
              <w:jc w:val="center"/>
              <w:rPr>
                <w:rFonts w:cs="Tahoma"/>
                <w:b/>
                <w:sz w:val="16"/>
                <w:szCs w:val="16"/>
              </w:rPr>
            </w:pPr>
            <w:r w:rsidRPr="009266E2">
              <w:rPr>
                <w:rFonts w:cs="Tahoma"/>
                <w:b/>
                <w:bCs/>
                <w:color w:val="FF0000"/>
                <w:sz w:val="16"/>
                <w:szCs w:val="16"/>
              </w:rPr>
              <w:t>TAK/NIE* niepotrzebne skreślić</w:t>
            </w:r>
          </w:p>
        </w:tc>
      </w:tr>
    </w:tbl>
    <w:p w14:paraId="34DFD36C" w14:textId="29FF0C01" w:rsidR="001B6D01" w:rsidRPr="00B90F7F" w:rsidRDefault="001B6D01" w:rsidP="001B6D01">
      <w:pPr>
        <w:widowControl w:val="0"/>
        <w:spacing w:before="40" w:after="40" w:line="276" w:lineRule="auto"/>
        <w:ind w:left="426"/>
        <w:rPr>
          <w:rFonts w:cs="Tahoma"/>
          <w:b/>
          <w:szCs w:val="20"/>
        </w:rPr>
      </w:pPr>
      <w:r w:rsidRPr="00215F4E">
        <w:rPr>
          <w:rFonts w:cs="Tahoma"/>
          <w:color w:val="C00000"/>
          <w:sz w:val="16"/>
          <w:szCs w:val="16"/>
        </w:rPr>
        <w:t>(</w:t>
      </w:r>
      <w:r w:rsidRPr="00215F4E">
        <w:rPr>
          <w:rFonts w:cs="Tahoma"/>
          <w:i/>
          <w:color w:val="C00000"/>
          <w:sz w:val="16"/>
          <w:szCs w:val="16"/>
        </w:rPr>
        <w:t xml:space="preserve">w przypadku </w:t>
      </w:r>
      <w:r w:rsidRPr="00215F4E">
        <w:rPr>
          <w:rFonts w:cs="Tahoma"/>
          <w:b/>
          <w:i/>
          <w:color w:val="C00000"/>
          <w:sz w:val="16"/>
          <w:szCs w:val="16"/>
        </w:rPr>
        <w:t>niewskazania</w:t>
      </w:r>
      <w:r w:rsidRPr="00215F4E">
        <w:rPr>
          <w:rFonts w:cs="Tahoma"/>
          <w:b/>
          <w:color w:val="C00000"/>
          <w:sz w:val="16"/>
          <w:szCs w:val="16"/>
        </w:rPr>
        <w:t xml:space="preserve"> </w:t>
      </w:r>
      <w:r w:rsidR="00A83F7E">
        <w:rPr>
          <w:rFonts w:cs="Tahoma"/>
          <w:i/>
          <w:color w:val="C00000"/>
          <w:sz w:val="16"/>
          <w:szCs w:val="16"/>
        </w:rPr>
        <w:t>czy wykonawca dysponuj</w:t>
      </w:r>
      <w:r w:rsidR="00901B7E">
        <w:rPr>
          <w:rFonts w:cs="Tahoma"/>
          <w:i/>
          <w:color w:val="C00000"/>
          <w:sz w:val="16"/>
          <w:szCs w:val="16"/>
        </w:rPr>
        <w:t>e</w:t>
      </w:r>
      <w:r w:rsidR="00A83F7E">
        <w:rPr>
          <w:rFonts w:cs="Tahoma"/>
          <w:i/>
          <w:color w:val="C00000"/>
          <w:sz w:val="16"/>
          <w:szCs w:val="16"/>
        </w:rPr>
        <w:t xml:space="preserve"> lokalem i niezbędnym wyposażeniem </w:t>
      </w:r>
      <w:r w:rsidR="00A83F7E" w:rsidRPr="00215F4E">
        <w:rPr>
          <w:rFonts w:cs="Tahoma"/>
          <w:i/>
          <w:color w:val="C00000"/>
          <w:sz w:val="16"/>
          <w:szCs w:val="16"/>
        </w:rPr>
        <w:t xml:space="preserve">Zamawiający przyjmie, że </w:t>
      </w:r>
      <w:r w:rsidR="00A83F7E">
        <w:rPr>
          <w:rFonts w:cs="Tahoma"/>
          <w:i/>
          <w:color w:val="C00000"/>
          <w:sz w:val="16"/>
          <w:szCs w:val="16"/>
        </w:rPr>
        <w:t>Wykonawca nie</w:t>
      </w:r>
      <w:r w:rsidR="000106AD">
        <w:rPr>
          <w:rFonts w:cs="Tahoma"/>
          <w:i/>
          <w:color w:val="C00000"/>
          <w:sz w:val="16"/>
          <w:szCs w:val="16"/>
        </w:rPr>
        <w:t> </w:t>
      </w:r>
      <w:r w:rsidR="00A83F7E">
        <w:rPr>
          <w:rFonts w:cs="Tahoma"/>
          <w:i/>
          <w:color w:val="C00000"/>
          <w:sz w:val="16"/>
          <w:szCs w:val="16"/>
        </w:rPr>
        <w:t>dysponuje lokalem oraz niezbędnym wyposażeniem</w:t>
      </w:r>
      <w:r w:rsidR="000C595E">
        <w:rPr>
          <w:rFonts w:cs="Tahoma"/>
          <w:i/>
          <w:color w:val="C00000"/>
          <w:sz w:val="16"/>
          <w:szCs w:val="16"/>
        </w:rPr>
        <w:t xml:space="preserve"> i będzie korzystał z lokalu zapewnionego przez Jednostkę organizacyjną</w:t>
      </w:r>
      <w:r w:rsidRPr="00215F4E">
        <w:rPr>
          <w:rFonts w:cs="Tahoma"/>
          <w:i/>
          <w:color w:val="C00000"/>
          <w:sz w:val="16"/>
          <w:szCs w:val="16"/>
        </w:rPr>
        <w:t>)</w:t>
      </w:r>
    </w:p>
    <w:p w14:paraId="18F86E35" w14:textId="424E17C7" w:rsidR="00B90F7F" w:rsidRPr="00215F4E" w:rsidRDefault="00B90F7F" w:rsidP="00B90F7F">
      <w:pPr>
        <w:widowControl w:val="0"/>
        <w:spacing w:before="20" w:after="20" w:line="240" w:lineRule="auto"/>
        <w:jc w:val="center"/>
        <w:rPr>
          <w:rFonts w:cs="Tahoma"/>
          <w:b/>
          <w:bCs/>
          <w:sz w:val="14"/>
          <w:szCs w:val="14"/>
        </w:rPr>
      </w:pPr>
    </w:p>
    <w:p w14:paraId="27595A1C" w14:textId="77777777" w:rsidR="00A73422" w:rsidRPr="00215F4E" w:rsidRDefault="00A73422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203A3927" w14:textId="5B43B061" w:rsidR="00E52E4F" w:rsidRPr="00215F4E" w:rsidRDefault="00E52E4F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sz w:val="21"/>
          <w:szCs w:val="21"/>
        </w:rPr>
      </w:pPr>
      <w:r w:rsidRPr="00215F4E">
        <w:rPr>
          <w:rFonts w:cs="Tahoma"/>
          <w:b/>
          <w:sz w:val="21"/>
          <w:szCs w:val="21"/>
        </w:rPr>
        <w:t xml:space="preserve">Oświadczamy, że zapoznaliśmy się ze </w:t>
      </w:r>
      <w:r w:rsidR="00E77A3B" w:rsidRPr="00215F4E">
        <w:rPr>
          <w:rFonts w:cs="Tahoma"/>
          <w:b/>
          <w:sz w:val="21"/>
          <w:szCs w:val="21"/>
        </w:rPr>
        <w:t>S</w:t>
      </w:r>
      <w:r w:rsidRPr="00215F4E">
        <w:rPr>
          <w:rFonts w:cs="Tahoma"/>
          <w:b/>
          <w:sz w:val="21"/>
          <w:szCs w:val="21"/>
        </w:rPr>
        <w:t xml:space="preserve">pecyfikacją </w:t>
      </w:r>
      <w:r w:rsidR="00E77A3B" w:rsidRPr="00215F4E">
        <w:rPr>
          <w:rFonts w:cs="Tahoma"/>
          <w:b/>
          <w:sz w:val="21"/>
          <w:szCs w:val="21"/>
        </w:rPr>
        <w:t>W</w:t>
      </w:r>
      <w:r w:rsidRPr="00215F4E">
        <w:rPr>
          <w:rFonts w:cs="Tahoma"/>
          <w:b/>
          <w:sz w:val="21"/>
          <w:szCs w:val="21"/>
        </w:rPr>
        <w:t xml:space="preserve">arunków </w:t>
      </w:r>
      <w:r w:rsidR="00E77A3B" w:rsidRPr="00215F4E">
        <w:rPr>
          <w:rFonts w:cs="Tahoma"/>
          <w:b/>
          <w:sz w:val="21"/>
          <w:szCs w:val="21"/>
        </w:rPr>
        <w:t>Z</w:t>
      </w:r>
      <w:r w:rsidRPr="00215F4E">
        <w:rPr>
          <w:rFonts w:cs="Tahoma"/>
          <w:b/>
          <w:sz w:val="21"/>
          <w:szCs w:val="21"/>
        </w:rPr>
        <w:t>amówienia, a</w:t>
      </w:r>
      <w:r w:rsidR="00893B41" w:rsidRPr="00215F4E">
        <w:rPr>
          <w:rFonts w:cs="Tahoma"/>
          <w:b/>
          <w:sz w:val="21"/>
          <w:szCs w:val="21"/>
        </w:rPr>
        <w:t> </w:t>
      </w:r>
      <w:r w:rsidRPr="00215F4E">
        <w:rPr>
          <w:rFonts w:cs="Tahoma"/>
          <w:b/>
          <w:sz w:val="21"/>
          <w:szCs w:val="21"/>
        </w:rPr>
        <w:t>także</w:t>
      </w:r>
      <w:r w:rsidR="00893B41" w:rsidRPr="00215F4E">
        <w:rPr>
          <w:rFonts w:cs="Tahoma"/>
          <w:b/>
          <w:sz w:val="21"/>
          <w:szCs w:val="21"/>
        </w:rPr>
        <w:t> </w:t>
      </w:r>
      <w:r w:rsidRPr="00215F4E">
        <w:rPr>
          <w:rFonts w:cs="Tahoma"/>
          <w:b/>
          <w:sz w:val="21"/>
          <w:szCs w:val="21"/>
        </w:rPr>
        <w:t>wszystkimi innymi dokumentami i nie wnosimy do nich żadnych zastrzeżeń oraz uznajemy się za związanych określonymi w nich warunkami.</w:t>
      </w:r>
    </w:p>
    <w:p w14:paraId="20D4171E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74AF5821" w14:textId="0449F667" w:rsidR="00E52E4F" w:rsidRPr="00215F4E" w:rsidRDefault="00E52E4F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sz w:val="21"/>
          <w:szCs w:val="21"/>
        </w:rPr>
      </w:pPr>
      <w:r w:rsidRPr="00215F4E">
        <w:rPr>
          <w:rFonts w:cs="Tahoma"/>
          <w:b/>
          <w:sz w:val="21"/>
          <w:szCs w:val="21"/>
        </w:rPr>
        <w:t xml:space="preserve">Oświadczamy, że jesteśmy związani niniejszą ofertą </w:t>
      </w:r>
      <w:r w:rsidR="00F16BCE" w:rsidRPr="00215F4E">
        <w:rPr>
          <w:rFonts w:cs="Tahoma"/>
          <w:b/>
          <w:sz w:val="21"/>
          <w:szCs w:val="21"/>
        </w:rPr>
        <w:t>w terminie określonym w SWZ</w:t>
      </w:r>
      <w:r w:rsidR="00650BEF" w:rsidRPr="00215F4E">
        <w:rPr>
          <w:rFonts w:cs="Tahoma"/>
          <w:b/>
          <w:sz w:val="21"/>
          <w:szCs w:val="21"/>
        </w:rPr>
        <w:t>.</w:t>
      </w:r>
    </w:p>
    <w:p w14:paraId="247E77AE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05D4F313" w14:textId="421504D6" w:rsidR="00062AF2" w:rsidRPr="00215F4E" w:rsidRDefault="00E52E4F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color w:val="0000FF"/>
          <w:sz w:val="21"/>
          <w:szCs w:val="21"/>
        </w:rPr>
      </w:pPr>
      <w:r w:rsidRPr="00215F4E">
        <w:rPr>
          <w:rFonts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215F4E">
        <w:rPr>
          <w:rFonts w:cs="Tahoma"/>
          <w:color w:val="0000FF"/>
          <w:sz w:val="21"/>
          <w:szCs w:val="21"/>
        </w:rPr>
        <w:t>zeznań oraz ze świadomością odpowiedzialności za</w:t>
      </w:r>
      <w:r w:rsidR="00893B41" w:rsidRPr="00215F4E">
        <w:rPr>
          <w:rFonts w:cs="Tahoma"/>
          <w:color w:val="0000FF"/>
          <w:sz w:val="21"/>
          <w:szCs w:val="21"/>
        </w:rPr>
        <w:t> </w:t>
      </w:r>
      <w:r w:rsidR="001471F0" w:rsidRPr="00215F4E">
        <w:rPr>
          <w:rFonts w:cs="Tahoma"/>
          <w:color w:val="0000FF"/>
          <w:sz w:val="21"/>
          <w:szCs w:val="21"/>
        </w:rPr>
        <w:t>poświadczenie nieprawdy w dokumentach w celu uzyskania zamówienia publicznego</w:t>
      </w:r>
      <w:r w:rsidRPr="00215F4E">
        <w:rPr>
          <w:rFonts w:cs="Tahoma"/>
          <w:color w:val="0000FF"/>
          <w:sz w:val="21"/>
          <w:szCs w:val="21"/>
        </w:rPr>
        <w:t xml:space="preserve"> (</w:t>
      </w:r>
      <w:r w:rsidR="00650BEF" w:rsidRPr="00215F4E">
        <w:rPr>
          <w:rFonts w:cs="Tahoma"/>
          <w:i/>
          <w:color w:val="0000FF"/>
          <w:sz w:val="21"/>
          <w:szCs w:val="21"/>
        </w:rPr>
        <w:t>art.</w:t>
      </w:r>
      <w:r w:rsidRPr="00215F4E">
        <w:rPr>
          <w:rFonts w:cs="Tahoma"/>
          <w:i/>
          <w:color w:val="0000FF"/>
          <w:sz w:val="21"/>
          <w:szCs w:val="21"/>
        </w:rPr>
        <w:t xml:space="preserve"> 233 §1 i 297 §1 Kodeksu Karnego</w:t>
      </w:r>
      <w:r w:rsidRPr="00215F4E">
        <w:rPr>
          <w:rFonts w:cs="Tahoma"/>
          <w:color w:val="0000FF"/>
          <w:sz w:val="21"/>
          <w:szCs w:val="21"/>
        </w:rPr>
        <w:t>).</w:t>
      </w:r>
    </w:p>
    <w:p w14:paraId="446D1F22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color w:val="0000FF"/>
          <w:sz w:val="6"/>
          <w:szCs w:val="6"/>
        </w:rPr>
      </w:pPr>
    </w:p>
    <w:p w14:paraId="557DCC2F" w14:textId="69405538" w:rsidR="00062AF2" w:rsidRPr="00215F4E" w:rsidRDefault="00062AF2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color w:val="0000FF"/>
          <w:sz w:val="21"/>
          <w:szCs w:val="21"/>
        </w:rPr>
      </w:pPr>
      <w:r w:rsidRPr="00215F4E">
        <w:rPr>
          <w:rFonts w:cs="Tahoma"/>
          <w:sz w:val="21"/>
          <w:szCs w:val="21"/>
        </w:rPr>
        <w:t xml:space="preserve">Oświadczamy, że za wyjątkiem następujących informacji i dokumentów </w:t>
      </w:r>
      <w:r w:rsidR="00A70074" w:rsidRPr="00215F4E">
        <w:rPr>
          <w:rFonts w:cs="Tahoma"/>
          <w:sz w:val="21"/>
          <w:szCs w:val="21"/>
        </w:rPr>
        <w:t>………………….</w:t>
      </w:r>
      <w:r w:rsidRPr="00215F4E">
        <w:rPr>
          <w:rFonts w:cs="Tahoma"/>
          <w:sz w:val="21"/>
          <w:szCs w:val="21"/>
        </w:rPr>
        <w:t xml:space="preserve"> wydzielonych oraz zawartych w pliku o nazwie</w:t>
      </w:r>
      <w:r w:rsidR="00A70074" w:rsidRPr="00215F4E">
        <w:rPr>
          <w:rFonts w:cs="Tahoma"/>
          <w:sz w:val="21"/>
          <w:szCs w:val="21"/>
        </w:rPr>
        <w:t>…………………….,</w:t>
      </w:r>
      <w:r w:rsidRPr="00215F4E">
        <w:rPr>
          <w:rFonts w:cs="Tahoma"/>
          <w:sz w:val="21"/>
          <w:szCs w:val="21"/>
        </w:rPr>
        <w:t xml:space="preserve"> niniejsza oferta oraz wszelkie załączniki do niej są jawne i</w:t>
      </w:r>
      <w:r w:rsidR="00893B41" w:rsidRPr="00215F4E">
        <w:rPr>
          <w:rFonts w:cs="Tahoma"/>
          <w:sz w:val="21"/>
          <w:szCs w:val="21"/>
        </w:rPr>
        <w:t> </w:t>
      </w:r>
      <w:r w:rsidRPr="00215F4E">
        <w:rPr>
          <w:rFonts w:cs="Tahoma"/>
          <w:sz w:val="21"/>
          <w:szCs w:val="21"/>
        </w:rPr>
        <w:t>nie zawierają informacji stanowiących tajemnic</w:t>
      </w:r>
      <w:r w:rsidR="00E77A3B" w:rsidRPr="00215F4E">
        <w:rPr>
          <w:rFonts w:cs="Tahoma"/>
          <w:sz w:val="21"/>
          <w:szCs w:val="21"/>
        </w:rPr>
        <w:t>ę</w:t>
      </w:r>
      <w:r w:rsidRPr="00215F4E">
        <w:rPr>
          <w:rFonts w:cs="Tahoma"/>
          <w:sz w:val="21"/>
          <w:szCs w:val="21"/>
        </w:rPr>
        <w:t xml:space="preserve"> przedsiębiorstwa w rozumieniu przepisów o zwalczaniu nieuczciwej konkurencji, które chcemy zastrzec przed ogólnym dostępem.</w:t>
      </w:r>
    </w:p>
    <w:p w14:paraId="560F0E53" w14:textId="36F40F88" w:rsidR="00062AF2" w:rsidRPr="00215F4E" w:rsidRDefault="00062AF2" w:rsidP="004B482A">
      <w:pPr>
        <w:tabs>
          <w:tab w:val="left" w:pos="0"/>
        </w:tabs>
        <w:spacing w:before="40" w:after="40" w:line="276" w:lineRule="auto"/>
        <w:ind w:left="567"/>
        <w:rPr>
          <w:rFonts w:cs="Tahoma"/>
          <w:sz w:val="18"/>
          <w:szCs w:val="18"/>
        </w:rPr>
      </w:pPr>
      <w:r w:rsidRPr="00215F4E">
        <w:rPr>
          <w:rFonts w:cs="Tahoma"/>
          <w:sz w:val="21"/>
          <w:szCs w:val="21"/>
        </w:rPr>
        <w:t xml:space="preserve">Powyższe informacje zostały </w:t>
      </w:r>
      <w:r w:rsidR="00A70074" w:rsidRPr="00215F4E">
        <w:rPr>
          <w:rFonts w:cs="Tahoma"/>
          <w:sz w:val="21"/>
          <w:szCs w:val="21"/>
        </w:rPr>
        <w:t>zastrzeżone</w:t>
      </w:r>
      <w:r w:rsidRPr="00215F4E">
        <w:rPr>
          <w:rFonts w:cs="Tahoma"/>
          <w:sz w:val="21"/>
          <w:szCs w:val="21"/>
        </w:rPr>
        <w:t xml:space="preserve"> jako tajemnica przedsiębiorstwa z uwagi na</w:t>
      </w:r>
      <w:r w:rsidRPr="00215F4E">
        <w:rPr>
          <w:rFonts w:cs="Tahoma"/>
          <w:szCs w:val="20"/>
        </w:rPr>
        <w:t xml:space="preserve"> </w:t>
      </w:r>
      <w:r w:rsidRPr="00215F4E">
        <w:rPr>
          <w:rFonts w:cs="Tahoma"/>
          <w:i/>
          <w:iCs/>
          <w:color w:val="0000FF"/>
          <w:sz w:val="18"/>
          <w:szCs w:val="18"/>
        </w:rPr>
        <w:t>(proszę wykazać, iż</w:t>
      </w:r>
      <w:r w:rsidR="00893B41" w:rsidRPr="00215F4E">
        <w:rPr>
          <w:rFonts w:cs="Tahoma"/>
          <w:i/>
          <w:iCs/>
          <w:color w:val="0000FF"/>
          <w:sz w:val="18"/>
          <w:szCs w:val="18"/>
        </w:rPr>
        <w:t> </w:t>
      </w:r>
      <w:r w:rsidRPr="00215F4E">
        <w:rPr>
          <w:rFonts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Pr="00215F4E" w:rsidRDefault="00A70074" w:rsidP="00E071A6">
      <w:pPr>
        <w:pStyle w:val="Akapitzlist"/>
        <w:numPr>
          <w:ilvl w:val="0"/>
          <w:numId w:val="55"/>
        </w:numPr>
        <w:ind w:left="993" w:hanging="426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……………………………………………………..</w:t>
      </w:r>
    </w:p>
    <w:p w14:paraId="571B1107" w14:textId="04A54F85" w:rsidR="00A70074" w:rsidRPr="00215F4E" w:rsidRDefault="00A70074" w:rsidP="00E071A6">
      <w:pPr>
        <w:pStyle w:val="Akapitzlist"/>
        <w:numPr>
          <w:ilvl w:val="0"/>
          <w:numId w:val="55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……………………………………………………..</w:t>
      </w:r>
    </w:p>
    <w:p w14:paraId="54E85B9C" w14:textId="77777777" w:rsidR="00A73422" w:rsidRPr="00215F4E" w:rsidRDefault="00A73422" w:rsidP="004B482A">
      <w:pPr>
        <w:pStyle w:val="Akapitzlist"/>
        <w:spacing w:before="40" w:after="40"/>
        <w:ind w:left="992"/>
        <w:contextualSpacing w:val="0"/>
        <w:rPr>
          <w:rFonts w:ascii="Tahoma" w:hAnsi="Tahoma" w:cs="Tahoma"/>
          <w:sz w:val="6"/>
          <w:szCs w:val="6"/>
        </w:rPr>
      </w:pPr>
    </w:p>
    <w:p w14:paraId="44692477" w14:textId="58633503" w:rsidR="00E52E4F" w:rsidRPr="00215F4E" w:rsidRDefault="00E52E4F" w:rsidP="003506E0">
      <w:pPr>
        <w:widowControl w:val="0"/>
        <w:numPr>
          <w:ilvl w:val="0"/>
          <w:numId w:val="160"/>
        </w:numPr>
        <w:spacing w:before="40" w:after="40" w:line="276" w:lineRule="auto"/>
        <w:ind w:left="426" w:hanging="426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1"/>
          <w:szCs w:val="21"/>
          <w:u w:val="single"/>
        </w:rPr>
        <w:t>Integralną część oferty stanowią n/w załączniki</w:t>
      </w:r>
      <w:r w:rsidRPr="00215F4E">
        <w:rPr>
          <w:rFonts w:cs="Tahoma"/>
          <w:b/>
          <w:sz w:val="21"/>
          <w:szCs w:val="21"/>
        </w:rPr>
        <w:t>:</w:t>
      </w:r>
      <w:r w:rsidRPr="00215F4E">
        <w:rPr>
          <w:rFonts w:cs="Tahoma"/>
          <w:b/>
        </w:rPr>
        <w:t xml:space="preserve"> </w:t>
      </w:r>
      <w:r w:rsidRPr="00215F4E">
        <w:rPr>
          <w:rFonts w:cs="Tahoma"/>
          <w:color w:val="0000FF"/>
          <w:sz w:val="16"/>
          <w:szCs w:val="16"/>
        </w:rPr>
        <w:t>(</w:t>
      </w:r>
      <w:r w:rsidRPr="00215F4E">
        <w:rPr>
          <w:rFonts w:cs="Tahoma"/>
          <w:b/>
          <w:i/>
          <w:color w:val="0000FF"/>
          <w:sz w:val="16"/>
          <w:szCs w:val="16"/>
        </w:rPr>
        <w:t xml:space="preserve">wyszczególnia obowiązkowo </w:t>
      </w:r>
      <w:r w:rsidR="0011076C" w:rsidRPr="00215F4E">
        <w:rPr>
          <w:rFonts w:cs="Tahoma"/>
          <w:b/>
          <w:i/>
          <w:color w:val="0000FF"/>
          <w:sz w:val="16"/>
          <w:szCs w:val="16"/>
        </w:rPr>
        <w:t>Wykonawca</w:t>
      </w:r>
      <w:r w:rsidRPr="00215F4E">
        <w:rPr>
          <w:rFonts w:cs="Tahoma"/>
          <w:color w:val="0000FF"/>
          <w:sz w:val="16"/>
          <w:szCs w:val="16"/>
        </w:rPr>
        <w:t>)</w:t>
      </w:r>
    </w:p>
    <w:p w14:paraId="10A8CACA" w14:textId="77777777" w:rsidR="0029354F" w:rsidRPr="00215F4E" w:rsidRDefault="00E52E4F" w:rsidP="00E071A6">
      <w:pPr>
        <w:pStyle w:val="Akapitzlist"/>
        <w:numPr>
          <w:ilvl w:val="0"/>
          <w:numId w:val="56"/>
        </w:numPr>
        <w:ind w:left="993" w:hanging="426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</w:t>
      </w:r>
      <w:r w:rsidR="0029354F" w:rsidRPr="00215F4E">
        <w:rPr>
          <w:rFonts w:ascii="Tahoma" w:hAnsi="Tahoma" w:cs="Tahoma"/>
        </w:rPr>
        <w:t>……</w:t>
      </w:r>
    </w:p>
    <w:p w14:paraId="36786DE4" w14:textId="6E3F2B0A" w:rsidR="0029354F" w:rsidRPr="00215F4E" w:rsidRDefault="0029354F" w:rsidP="00E071A6">
      <w:pPr>
        <w:pStyle w:val="Akapitzlist"/>
        <w:numPr>
          <w:ilvl w:val="0"/>
          <w:numId w:val="56"/>
        </w:numPr>
        <w:spacing w:after="40"/>
        <w:ind w:left="992" w:hanging="425"/>
        <w:contextualSpacing w:val="0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</w:t>
      </w:r>
      <w:r w:rsidR="009A1FE1" w:rsidRPr="00215F4E">
        <w:rPr>
          <w:rFonts w:ascii="Tahoma" w:hAnsi="Tahoma" w:cs="Tahoma"/>
        </w:rPr>
        <w:t>..</w:t>
      </w:r>
    </w:p>
    <w:p w14:paraId="75695FD5" w14:textId="1EBF4C7A" w:rsidR="00E52E4F" w:rsidRPr="00215F4E" w:rsidRDefault="00E52E4F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bookmarkStart w:id="7" w:name="_Hlk88474664"/>
      <w:r w:rsidRPr="00215F4E">
        <w:rPr>
          <w:rFonts w:cs="Tahoma"/>
          <w:szCs w:val="20"/>
        </w:rPr>
        <w:t>Podpis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</w:t>
      </w:r>
      <w:r w:rsidR="001B296E" w:rsidRPr="00215F4E">
        <w:rPr>
          <w:rFonts w:cs="Tahoma"/>
          <w:szCs w:val="20"/>
        </w:rPr>
        <w:t>........</w:t>
      </w:r>
      <w:r w:rsidRPr="00215F4E">
        <w:rPr>
          <w:rFonts w:cs="Tahoma"/>
          <w:szCs w:val="20"/>
        </w:rPr>
        <w:t>..................................................</w:t>
      </w:r>
    </w:p>
    <w:p w14:paraId="668E7566" w14:textId="74F436D0" w:rsidR="00E52E4F" w:rsidRPr="00215F4E" w:rsidRDefault="00E52E4F" w:rsidP="004B482A">
      <w:pPr>
        <w:spacing w:before="40" w:after="40" w:line="276" w:lineRule="auto"/>
        <w:ind w:left="3540" w:firstLine="708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/upełnomocniony 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</w:t>
      </w:r>
      <w:bookmarkEnd w:id="7"/>
      <w:r w:rsidRPr="00215F4E">
        <w:rPr>
          <w:rFonts w:cs="Tahoma"/>
          <w:i/>
          <w:sz w:val="16"/>
          <w:szCs w:val="16"/>
        </w:rPr>
        <w:t>/</w:t>
      </w:r>
    </w:p>
    <w:p w14:paraId="023AB030" w14:textId="77777777" w:rsidR="00E52E4F" w:rsidRPr="00215F4E" w:rsidRDefault="00E52E4F" w:rsidP="004B482A">
      <w:pPr>
        <w:spacing w:before="40" w:after="40" w:line="276" w:lineRule="auto"/>
        <w:rPr>
          <w:rFonts w:cs="Tahoma"/>
          <w:i/>
        </w:rPr>
      </w:pPr>
      <w:r w:rsidRPr="00215F4E">
        <w:rPr>
          <w:rFonts w:cs="Tahoma"/>
          <w:sz w:val="16"/>
          <w:szCs w:val="16"/>
          <w:vertAlign w:val="superscript"/>
        </w:rPr>
        <w:sym w:font="Wingdings 2" w:char="00E4"/>
      </w:r>
      <w:r w:rsidRPr="00215F4E">
        <w:rPr>
          <w:rFonts w:cs="Tahoma"/>
          <w:sz w:val="16"/>
          <w:szCs w:val="16"/>
          <w:vertAlign w:val="superscript"/>
        </w:rPr>
        <w:t>)</w:t>
      </w:r>
      <w:r w:rsidRPr="00215F4E">
        <w:rPr>
          <w:rFonts w:cs="Tahoma"/>
          <w:i/>
          <w:sz w:val="16"/>
          <w:szCs w:val="16"/>
        </w:rPr>
        <w:t>niepotrzebne skreślić</w:t>
      </w:r>
    </w:p>
    <w:p w14:paraId="2085C4A8" w14:textId="77777777" w:rsidR="001B296E" w:rsidRPr="00215F4E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215F4E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33C1B078" w14:textId="1332526C" w:rsidR="001B296E" w:rsidRPr="00215F4E" w:rsidRDefault="001B296E" w:rsidP="004B482A">
      <w:pPr>
        <w:spacing w:line="276" w:lineRule="auto"/>
        <w:rPr>
          <w:rFonts w:cs="Tahoma"/>
          <w:b/>
          <w:bCs/>
          <w:i/>
          <w:iCs/>
          <w:color w:val="000000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zaufanym lub podpisem osobistym</w:t>
      </w:r>
    </w:p>
    <w:p w14:paraId="7414154F" w14:textId="77777777" w:rsidR="00C43729" w:rsidRPr="00215F4E" w:rsidRDefault="00C43729" w:rsidP="004B482A">
      <w:pPr>
        <w:spacing w:line="276" w:lineRule="auto"/>
        <w:rPr>
          <w:rFonts w:cs="Tahoma"/>
          <w:b/>
          <w:bCs/>
          <w:i/>
          <w:iCs/>
          <w:color w:val="000000"/>
          <w:sz w:val="16"/>
          <w:szCs w:val="16"/>
        </w:rPr>
        <w:sectPr w:rsidR="00C43729" w:rsidRPr="00215F4E" w:rsidSect="009307D7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567" w:bottom="709" w:left="1134" w:header="0" w:footer="365" w:gutter="0"/>
          <w:cols w:space="708"/>
        </w:sectPr>
      </w:pPr>
    </w:p>
    <w:p w14:paraId="289BB51A" w14:textId="6C906EB2" w:rsidR="00972FD1" w:rsidRPr="00215F4E" w:rsidRDefault="00972FD1" w:rsidP="00A858BF">
      <w:pPr>
        <w:spacing w:before="40" w:after="40" w:line="276" w:lineRule="auto"/>
        <w:ind w:left="3545" w:firstLine="709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lastRenderedPageBreak/>
        <w:t>DRUK Nr 1</w:t>
      </w:r>
    </w:p>
    <w:p w14:paraId="787F6130" w14:textId="410BAAC0" w:rsidR="00972FD1" w:rsidRPr="00215F4E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49C057DD" w14:textId="77777777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</w:p>
    <w:p w14:paraId="1C5BA0C0" w14:textId="396514F6" w:rsidR="00972FD1" w:rsidRPr="00215F4E" w:rsidRDefault="00972FD1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BD003C" w:rsidRPr="00215F4E">
        <w:rPr>
          <w:rFonts w:cs="Tahoma"/>
          <w:b/>
          <w:i/>
          <w:iCs/>
          <w:sz w:val="18"/>
          <w:szCs w:val="18"/>
        </w:rPr>
        <w:t>ch</w:t>
      </w:r>
      <w:r w:rsidRPr="00215F4E">
        <w:rPr>
          <w:rFonts w:cs="Tahoma"/>
          <w:b/>
          <w:i/>
          <w:iCs/>
          <w:sz w:val="18"/>
          <w:szCs w:val="18"/>
        </w:rPr>
        <w:t xml:space="preserve"> się o udzielenie zamówienia:</w:t>
      </w:r>
      <w:r w:rsidR="00901B7E">
        <w:rPr>
          <w:rFonts w:cs="Tahoma"/>
          <w:b/>
          <w:i/>
          <w:iCs/>
          <w:sz w:val="18"/>
          <w:szCs w:val="18"/>
        </w:rPr>
        <w:t xml:space="preserve"> ………………</w:t>
      </w:r>
    </w:p>
    <w:p w14:paraId="0232B135" w14:textId="232D9CC8" w:rsidR="00972FD1" w:rsidRPr="00215F4E" w:rsidRDefault="00972FD1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56989F97" w14:textId="77777777" w:rsidR="00AE5648" w:rsidRPr="00215F4E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bookmarkStart w:id="22" w:name="_Hlk71894385"/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82F35C1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712E9CAD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bookmarkStart w:id="23" w:name="_Hlk71875231"/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243D9EAC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>
        <w:rPr>
          <w:rFonts w:cs="Tahoma"/>
          <w:i/>
          <w:sz w:val="18"/>
          <w:szCs w:val="18"/>
        </w:rPr>
        <w:t>…….</w:t>
      </w:r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6AFCEFD8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2C1E8F39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48096B6D" w14:textId="2B694A96" w:rsidR="00972FD1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2"/>
      <w:bookmarkEnd w:id="23"/>
    </w:p>
    <w:p w14:paraId="5F9203AD" w14:textId="77777777" w:rsidR="00091446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0348C626" w:rsidR="00091446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091446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091446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D97E96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52DA12D6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lang w:eastAsia="en-US"/>
        </w:rPr>
        <w:t>DOTYCZĄCE SPEŁNIANIA WARUNKÓW UDZIAŁU W POSTĘPOWANIU</w:t>
      </w:r>
    </w:p>
    <w:p w14:paraId="13118D7D" w14:textId="02DEF1AA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 xml:space="preserve">. Dz. U. z </w:t>
      </w:r>
      <w:r w:rsidR="0010517B" w:rsidRPr="00215F4E">
        <w:rPr>
          <w:rFonts w:cs="Tahoma"/>
          <w:bCs/>
          <w:szCs w:val="20"/>
        </w:rPr>
        <w:t>202</w:t>
      </w:r>
      <w:r w:rsidR="00FD7A6A">
        <w:rPr>
          <w:rFonts w:cs="Tahoma"/>
          <w:bCs/>
          <w:szCs w:val="20"/>
        </w:rPr>
        <w:t>2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FD7A6A">
        <w:rPr>
          <w:rFonts w:cs="Tahoma"/>
          <w:bCs/>
          <w:szCs w:val="20"/>
        </w:rPr>
        <w:t>710</w:t>
      </w:r>
      <w:r w:rsidR="00203C52" w:rsidRPr="00215F4E">
        <w:rPr>
          <w:rFonts w:cs="Tahoma"/>
          <w:bCs/>
          <w:szCs w:val="20"/>
        </w:rPr>
        <w:t xml:space="preserve"> z późn. zm.</w:t>
      </w:r>
      <w:r w:rsidRPr="00215F4E">
        <w:rPr>
          <w:rFonts w:cs="Tahoma"/>
          <w:bCs/>
          <w:szCs w:val="20"/>
        </w:rPr>
        <w:t>)</w:t>
      </w:r>
      <w:r w:rsidR="00E77A3B" w:rsidRPr="00215F4E">
        <w:rPr>
          <w:rFonts w:cs="Tahoma"/>
          <w:bCs/>
          <w:szCs w:val="20"/>
        </w:rPr>
        <w:t>.</w:t>
      </w:r>
    </w:p>
    <w:p w14:paraId="236D9D8C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3F41D2FC" w14:textId="534EC38A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0FB06B57" w14:textId="77777777" w:rsidR="000F1C76" w:rsidRPr="00215F4E" w:rsidRDefault="000F1C76" w:rsidP="004B482A">
      <w:pPr>
        <w:spacing w:before="40" w:after="40" w:line="276" w:lineRule="auto"/>
        <w:rPr>
          <w:rFonts w:cs="Tahoma"/>
          <w:sz w:val="10"/>
          <w:szCs w:val="10"/>
        </w:rPr>
      </w:pPr>
    </w:p>
    <w:p w14:paraId="5B08894A" w14:textId="1C3C6921" w:rsidR="005E5B06" w:rsidRPr="00215F4E" w:rsidRDefault="000A6295" w:rsidP="005E5B06">
      <w:pPr>
        <w:spacing w:line="276" w:lineRule="auto"/>
        <w:jc w:val="center"/>
        <w:rPr>
          <w:rFonts w:cs="Tahoma"/>
          <w:b/>
          <w:i/>
          <w:iCs/>
          <w:color w:val="0000FF"/>
          <w:sz w:val="19"/>
          <w:szCs w:val="19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</w:t>
      </w:r>
      <w:r w:rsidR="00402030">
        <w:rPr>
          <w:rFonts w:cs="Tahoma"/>
          <w:b/>
          <w:i/>
          <w:color w:val="0000FF"/>
          <w:sz w:val="19"/>
          <w:szCs w:val="19"/>
        </w:rPr>
        <w:t>3</w:t>
      </w:r>
    </w:p>
    <w:p w14:paraId="6F709F0D" w14:textId="676788A9" w:rsidR="00972FD1" w:rsidRPr="00215F4E" w:rsidRDefault="00972FD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/przedmiot zamówienia/</w:t>
      </w:r>
    </w:p>
    <w:p w14:paraId="4E929B1A" w14:textId="77777777" w:rsidR="00972FD1" w:rsidRPr="00215F4E" w:rsidRDefault="00972FD1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69550524" w14:textId="77777777" w:rsidR="00972FD1" w:rsidRPr="00215F4E" w:rsidRDefault="00972FD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272947B0" w:rsidR="00972FD1" w:rsidRPr="00215F4E" w:rsidRDefault="00972FD1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5D113287" w14:textId="35889226" w:rsidR="00972FD1" w:rsidRPr="00215F4E" w:rsidRDefault="00972FD1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77CC525C" w14:textId="1EB89D0A" w:rsidR="00972FD1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972FD1" w:rsidRPr="00215F4E">
        <w:rPr>
          <w:rFonts w:eastAsia="Calibri" w:cs="Tahoma"/>
          <w:sz w:val="18"/>
          <w:szCs w:val="18"/>
          <w:lang w:eastAsia="en-US"/>
        </w:rPr>
        <w:t>,</w:t>
      </w:r>
    </w:p>
    <w:p w14:paraId="74809425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03C0520C" w14:textId="7E575FF9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 xml:space="preserve">, że spełniam warunki udziału </w:t>
      </w:r>
      <w:r w:rsidRPr="00215F4E">
        <w:rPr>
          <w:rFonts w:eastAsia="Calibri" w:cs="Tahoma"/>
          <w:b/>
          <w:lang w:eastAsia="en-US"/>
        </w:rPr>
        <w:br/>
        <w:t xml:space="preserve">w postępowaniu określone przez </w:t>
      </w:r>
      <w:r w:rsidR="00E77A3B" w:rsidRPr="00215F4E">
        <w:rPr>
          <w:rFonts w:eastAsia="Calibri" w:cs="Tahoma"/>
          <w:b/>
          <w:lang w:eastAsia="en-US"/>
        </w:rPr>
        <w:t>Z</w:t>
      </w:r>
      <w:r w:rsidRPr="00215F4E">
        <w:rPr>
          <w:rFonts w:eastAsia="Calibri" w:cs="Tahoma"/>
          <w:b/>
          <w:lang w:eastAsia="en-US"/>
        </w:rPr>
        <w:t>amawiającego w SWZ i opisane w:</w:t>
      </w:r>
    </w:p>
    <w:p w14:paraId="5FF72233" w14:textId="2624AA93" w:rsidR="00972FD1" w:rsidRPr="00215F4E" w:rsidRDefault="00972FD1" w:rsidP="00E071A6">
      <w:pPr>
        <w:numPr>
          <w:ilvl w:val="1"/>
          <w:numId w:val="59"/>
        </w:numPr>
        <w:suppressAutoHyphens/>
        <w:spacing w:line="276" w:lineRule="auto"/>
        <w:ind w:left="426" w:hanging="426"/>
        <w:rPr>
          <w:rFonts w:cs="Tahoma"/>
        </w:rPr>
      </w:pPr>
      <w:r w:rsidRPr="00215F4E">
        <w:rPr>
          <w:rFonts w:cs="Tahoma"/>
          <w:sz w:val="18"/>
          <w:szCs w:val="18"/>
        </w:rPr>
        <w:t>Punkcie 10.</w:t>
      </w:r>
      <w:r w:rsidR="00A149E9" w:rsidRPr="00215F4E">
        <w:rPr>
          <w:rFonts w:cs="Tahoma"/>
          <w:sz w:val="18"/>
          <w:szCs w:val="18"/>
        </w:rPr>
        <w:t>4</w:t>
      </w:r>
      <w:r w:rsidRPr="00215F4E">
        <w:rPr>
          <w:rFonts w:cs="Tahoma"/>
          <w:sz w:val="18"/>
          <w:szCs w:val="18"/>
        </w:rPr>
        <w:t xml:space="preserve"> SWZ</w:t>
      </w:r>
      <w:r w:rsidRPr="00215F4E">
        <w:rPr>
          <w:rFonts w:cs="Tahoma"/>
          <w:color w:val="FF0000"/>
          <w:sz w:val="18"/>
          <w:szCs w:val="18"/>
        </w:rPr>
        <w:t>*</w:t>
      </w:r>
    </w:p>
    <w:p w14:paraId="26E7F36B" w14:textId="77777777" w:rsidR="00972FD1" w:rsidRPr="00215F4E" w:rsidRDefault="00972FD1" w:rsidP="004B482A">
      <w:pPr>
        <w:spacing w:line="276" w:lineRule="auto"/>
        <w:rPr>
          <w:rFonts w:cs="Tahoma"/>
        </w:rPr>
      </w:pPr>
      <w:r w:rsidRPr="00215F4E">
        <w:rPr>
          <w:rFonts w:cs="Tahoma"/>
          <w:i/>
          <w:iCs/>
          <w:color w:val="FF0000"/>
          <w:sz w:val="18"/>
          <w:szCs w:val="18"/>
        </w:rPr>
        <w:t xml:space="preserve">* </w:t>
      </w:r>
      <w:r w:rsidRPr="00215F4E">
        <w:rPr>
          <w:rFonts w:cs="Tahoma"/>
          <w:i/>
          <w:iCs/>
          <w:sz w:val="18"/>
          <w:szCs w:val="18"/>
        </w:rPr>
        <w:t>Zaznaczyć warunek udziału w postępowaniu, którego spełnienie wykazuje:</w:t>
      </w:r>
    </w:p>
    <w:p w14:paraId="2B721123" w14:textId="17BA307B" w:rsidR="00972FD1" w:rsidRPr="00215F4E" w:rsidRDefault="0011076C" w:rsidP="00E071A6">
      <w:pPr>
        <w:numPr>
          <w:ilvl w:val="0"/>
          <w:numId w:val="58"/>
        </w:numPr>
        <w:suppressAutoHyphens/>
        <w:spacing w:line="276" w:lineRule="auto"/>
        <w:ind w:left="357" w:hanging="357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>Wykonawca</w:t>
      </w:r>
      <w:r w:rsidR="00972FD1" w:rsidRPr="00215F4E">
        <w:rPr>
          <w:rFonts w:cs="Tahoma"/>
          <w:i/>
          <w:iCs/>
          <w:sz w:val="18"/>
          <w:szCs w:val="18"/>
        </w:rPr>
        <w:t xml:space="preserve">, </w:t>
      </w:r>
    </w:p>
    <w:p w14:paraId="52082735" w14:textId="3914610E" w:rsidR="00972FD1" w:rsidRPr="00215F4E" w:rsidRDefault="00972FD1" w:rsidP="00E071A6">
      <w:pPr>
        <w:numPr>
          <w:ilvl w:val="0"/>
          <w:numId w:val="58"/>
        </w:numPr>
        <w:suppressAutoHyphens/>
        <w:spacing w:line="276" w:lineRule="auto"/>
        <w:ind w:left="357" w:hanging="357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 xml:space="preserve">jeden z </w:t>
      </w:r>
      <w:r w:rsidR="009A76E7" w:rsidRPr="00215F4E">
        <w:rPr>
          <w:rFonts w:cs="Tahoma"/>
          <w:i/>
          <w:iCs/>
          <w:sz w:val="18"/>
          <w:szCs w:val="18"/>
        </w:rPr>
        <w:t>Wykonawców</w:t>
      </w:r>
      <w:r w:rsidRPr="00215F4E">
        <w:rPr>
          <w:rFonts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215F4E" w:rsidRDefault="00972FD1" w:rsidP="004B482A">
      <w:pPr>
        <w:spacing w:before="40" w:after="40" w:line="276" w:lineRule="auto"/>
        <w:jc w:val="right"/>
        <w:rPr>
          <w:rFonts w:cs="Tahoma"/>
          <w:i/>
          <w:sz w:val="16"/>
          <w:szCs w:val="16"/>
        </w:rPr>
      </w:pPr>
    </w:p>
    <w:p w14:paraId="0F3979A7" w14:textId="1BB46846" w:rsidR="00972FD1" w:rsidRPr="00215F4E" w:rsidRDefault="00972FD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4ADF99FA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44226CAE" w14:textId="77B03556" w:rsidR="00DC5492" w:rsidRDefault="00972FD1" w:rsidP="005F2417">
      <w:pPr>
        <w:spacing w:before="40" w:after="40" w:line="276" w:lineRule="auto"/>
        <w:jc w:val="right"/>
        <w:rPr>
          <w:rFonts w:cs="Tahoma"/>
          <w:i/>
          <w:sz w:val="16"/>
          <w:szCs w:val="16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5C203A5B" w14:textId="351A119C" w:rsidR="00116176" w:rsidRPr="00215F4E" w:rsidRDefault="007D0581" w:rsidP="005F2417">
      <w:pPr>
        <w:spacing w:before="40" w:after="40" w:line="276" w:lineRule="auto"/>
        <w:jc w:val="right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</w:rPr>
        <w:br w:type="page"/>
      </w:r>
      <w:r w:rsidR="00116176" w:rsidRPr="00215F4E">
        <w:rPr>
          <w:rFonts w:cs="Tahoma"/>
          <w:b/>
          <w:szCs w:val="20"/>
          <w:u w:val="single"/>
        </w:rPr>
        <w:lastRenderedPageBreak/>
        <w:t>DRUK Nr 1A</w:t>
      </w:r>
    </w:p>
    <w:p w14:paraId="5B6B9E2E" w14:textId="7BC5F849" w:rsidR="00972FD1" w:rsidRPr="00215F4E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215F4E">
        <w:rPr>
          <w:rFonts w:cs="Tahoma"/>
          <w:i/>
          <w:color w:val="0000FF"/>
          <w:szCs w:val="20"/>
        </w:rPr>
        <w:t>.</w:t>
      </w:r>
    </w:p>
    <w:p w14:paraId="4AA044D8" w14:textId="77777777" w:rsidR="006043BB" w:rsidRPr="00215F4E" w:rsidRDefault="006043BB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</w:p>
    <w:p w14:paraId="017DEF29" w14:textId="56A58F0C" w:rsidR="00116176" w:rsidRPr="00215F4E" w:rsidRDefault="0011617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991F3F" w:rsidRPr="00215F4E">
        <w:rPr>
          <w:rFonts w:cs="Tahoma"/>
          <w:b/>
          <w:i/>
          <w:iCs/>
          <w:sz w:val="18"/>
          <w:szCs w:val="18"/>
        </w:rPr>
        <w:t>ego</w:t>
      </w:r>
      <w:r w:rsidRPr="00215F4E">
        <w:rPr>
          <w:rFonts w:cs="Tahoma"/>
          <w:b/>
          <w:i/>
          <w:iCs/>
          <w:sz w:val="18"/>
          <w:szCs w:val="18"/>
        </w:rPr>
        <w:t xml:space="preserve">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  <w:r w:rsidR="00901B7E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………………………………………………………</w:t>
      </w:r>
    </w:p>
    <w:p w14:paraId="122C0BBD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24" w:name="_Hlk71894400"/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ECB0416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048A16A0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4092B3FE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>
        <w:rPr>
          <w:rFonts w:cs="Tahoma"/>
          <w:i/>
          <w:sz w:val="18"/>
          <w:szCs w:val="18"/>
        </w:rPr>
        <w:t>…….</w:t>
      </w:r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570FF622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0249A1E4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C6EF5DC" w14:textId="5DD44A72" w:rsidR="00116176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4"/>
    </w:p>
    <w:p w14:paraId="17DAC0DB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95D0F4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lang w:eastAsia="en-US"/>
        </w:rPr>
        <w:t>DOTYCZĄCE SPEŁNIANIA WARUNKÓW UDZIAŁU W POSTĘPOWANIU</w:t>
      </w:r>
    </w:p>
    <w:p w14:paraId="767DC3B4" w14:textId="23FD6673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20</w:t>
      </w:r>
      <w:r w:rsidR="0010517B" w:rsidRPr="00215F4E">
        <w:rPr>
          <w:rFonts w:cs="Tahoma"/>
          <w:bCs/>
          <w:szCs w:val="20"/>
        </w:rPr>
        <w:t>2</w:t>
      </w:r>
      <w:r w:rsidR="00FD7A6A">
        <w:rPr>
          <w:rFonts w:cs="Tahoma"/>
          <w:bCs/>
          <w:szCs w:val="20"/>
        </w:rPr>
        <w:t>2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FD7A6A">
        <w:rPr>
          <w:rFonts w:cs="Tahoma"/>
          <w:bCs/>
          <w:szCs w:val="20"/>
        </w:rPr>
        <w:t>710</w:t>
      </w:r>
      <w:r w:rsidR="00203C52" w:rsidRPr="00215F4E">
        <w:rPr>
          <w:rFonts w:cs="Tahoma"/>
          <w:bCs/>
          <w:szCs w:val="20"/>
        </w:rPr>
        <w:t xml:space="preserve"> z późn. zm.</w:t>
      </w:r>
      <w:r w:rsidRPr="00215F4E">
        <w:rPr>
          <w:rFonts w:cs="Tahoma"/>
          <w:bCs/>
          <w:szCs w:val="20"/>
        </w:rPr>
        <w:t>)</w:t>
      </w:r>
    </w:p>
    <w:p w14:paraId="51C9D0E4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215F4E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3435C61C" w14:textId="77777777" w:rsidR="00DE4544" w:rsidRPr="00215F4E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6"/>
          <w:szCs w:val="6"/>
        </w:rPr>
      </w:pPr>
    </w:p>
    <w:p w14:paraId="10B62B51" w14:textId="281E767A" w:rsidR="005E5B06" w:rsidRPr="00215F4E" w:rsidRDefault="000A6295" w:rsidP="005E5B06">
      <w:pPr>
        <w:spacing w:line="276" w:lineRule="auto"/>
        <w:jc w:val="center"/>
        <w:rPr>
          <w:rFonts w:cs="Tahoma"/>
          <w:b/>
          <w:i/>
          <w:iCs/>
          <w:color w:val="0000FF"/>
          <w:sz w:val="19"/>
          <w:szCs w:val="19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</w:t>
      </w:r>
      <w:r w:rsidR="00402030">
        <w:rPr>
          <w:rFonts w:cs="Tahoma"/>
          <w:b/>
          <w:i/>
          <w:color w:val="0000FF"/>
          <w:sz w:val="19"/>
          <w:szCs w:val="19"/>
        </w:rPr>
        <w:t>3</w:t>
      </w:r>
    </w:p>
    <w:p w14:paraId="22D4B946" w14:textId="2E428E0C" w:rsidR="00116176" w:rsidRPr="00215F4E" w:rsidRDefault="00116176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/przedmiot zamówienia/</w:t>
      </w:r>
    </w:p>
    <w:p w14:paraId="55D47078" w14:textId="77777777" w:rsidR="00116176" w:rsidRPr="00215F4E" w:rsidRDefault="00116176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51EB94B8" w14:textId="77777777" w:rsidR="00116176" w:rsidRPr="00215F4E" w:rsidRDefault="00116176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7935F189" w:rsidR="00116176" w:rsidRPr="00215F4E" w:rsidRDefault="00116176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2230A5B9" w14:textId="26BED911" w:rsidR="005E4ACA" w:rsidRPr="00215F4E" w:rsidRDefault="005E4ACA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5A4A71" w:rsidRPr="00215F4E">
        <w:rPr>
          <w:rFonts w:cs="Tahoma"/>
          <w:i/>
          <w:sz w:val="16"/>
          <w:szCs w:val="16"/>
        </w:rPr>
        <w:t xml:space="preserve">podmiotu </w:t>
      </w:r>
      <w:r w:rsidR="005A4A71" w:rsidRPr="00215F4E">
        <w:rPr>
          <w:rFonts w:cs="Tahoma"/>
          <w:i/>
          <w:iCs/>
          <w:sz w:val="16"/>
          <w:szCs w:val="16"/>
        </w:rPr>
        <w:t>udostępniającego zasoby</w:t>
      </w:r>
      <w:r w:rsidR="005A4A71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3F527822" w14:textId="58BB9257" w:rsidR="005E4ACA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5E4ACA" w:rsidRPr="00215F4E">
        <w:rPr>
          <w:rFonts w:eastAsia="Calibri" w:cs="Tahoma"/>
          <w:sz w:val="18"/>
          <w:szCs w:val="18"/>
          <w:lang w:eastAsia="en-US"/>
        </w:rPr>
        <w:t>,</w:t>
      </w:r>
    </w:p>
    <w:p w14:paraId="59D78698" w14:textId="77777777" w:rsidR="00847B41" w:rsidRPr="00215F4E" w:rsidRDefault="00847B41" w:rsidP="004B482A">
      <w:pPr>
        <w:spacing w:before="40" w:after="40" w:line="276" w:lineRule="auto"/>
        <w:jc w:val="center"/>
        <w:rPr>
          <w:rFonts w:eastAsia="Calibri" w:cs="Tahoma"/>
          <w:b/>
          <w:i/>
          <w:szCs w:val="20"/>
          <w:lang w:eastAsia="en-US"/>
        </w:rPr>
      </w:pPr>
    </w:p>
    <w:p w14:paraId="0F6D2CD4" w14:textId="6046F58F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 spełnia</w:t>
      </w:r>
      <w:r w:rsidR="00B50C22" w:rsidRPr="00215F4E">
        <w:rPr>
          <w:rFonts w:eastAsia="Calibri" w:cs="Tahoma"/>
          <w:b/>
          <w:lang w:eastAsia="en-US"/>
        </w:rPr>
        <w:t>m</w:t>
      </w:r>
      <w:r w:rsidRPr="00215F4E">
        <w:rPr>
          <w:rFonts w:eastAsia="Calibri" w:cs="Tahoma"/>
          <w:b/>
          <w:lang w:eastAsia="en-US"/>
        </w:rPr>
        <w:t xml:space="preserve"> warunki udziału </w:t>
      </w:r>
      <w:r w:rsidRPr="00215F4E">
        <w:rPr>
          <w:rFonts w:eastAsia="Calibri" w:cs="Tahoma"/>
          <w:b/>
          <w:lang w:eastAsia="en-US"/>
        </w:rPr>
        <w:br/>
        <w:t xml:space="preserve">w postępowaniu określone przez </w:t>
      </w:r>
      <w:r w:rsidR="003247A7" w:rsidRPr="00215F4E">
        <w:rPr>
          <w:rFonts w:eastAsia="Calibri" w:cs="Tahoma"/>
          <w:b/>
          <w:lang w:eastAsia="en-US"/>
        </w:rPr>
        <w:t>Z</w:t>
      </w:r>
      <w:r w:rsidRPr="00215F4E">
        <w:rPr>
          <w:rFonts w:eastAsia="Calibri" w:cs="Tahoma"/>
          <w:b/>
          <w:lang w:eastAsia="en-US"/>
        </w:rPr>
        <w:t xml:space="preserve">amawiającego w SWZ </w:t>
      </w:r>
      <w:r w:rsidR="00E47A1F" w:rsidRPr="00215F4E">
        <w:rPr>
          <w:rFonts w:eastAsia="Calibri" w:cs="Tahoma"/>
          <w:b/>
          <w:lang w:eastAsia="en-US"/>
        </w:rPr>
        <w:t xml:space="preserve">i </w:t>
      </w:r>
      <w:r w:rsidRPr="00215F4E">
        <w:rPr>
          <w:rFonts w:eastAsia="Calibri" w:cs="Tahoma"/>
          <w:b/>
          <w:lang w:eastAsia="en-US"/>
        </w:rPr>
        <w:t>opisan</w:t>
      </w:r>
      <w:r w:rsidR="00E47A1F" w:rsidRPr="00215F4E">
        <w:rPr>
          <w:rFonts w:eastAsia="Calibri" w:cs="Tahoma"/>
          <w:b/>
          <w:lang w:eastAsia="en-US"/>
        </w:rPr>
        <w:t>e</w:t>
      </w:r>
      <w:r w:rsidRPr="00215F4E">
        <w:rPr>
          <w:rFonts w:eastAsia="Calibri" w:cs="Tahoma"/>
          <w:b/>
          <w:lang w:eastAsia="en-US"/>
        </w:rPr>
        <w:t xml:space="preserve"> w:</w:t>
      </w:r>
    </w:p>
    <w:p w14:paraId="1E8454DC" w14:textId="77777777" w:rsidR="00116176" w:rsidRPr="00215F4E" w:rsidRDefault="00116176" w:rsidP="00E071A6">
      <w:pPr>
        <w:numPr>
          <w:ilvl w:val="1"/>
          <w:numId w:val="63"/>
        </w:numPr>
        <w:suppressAutoHyphens/>
        <w:spacing w:line="276" w:lineRule="auto"/>
        <w:ind w:left="426" w:hanging="426"/>
        <w:rPr>
          <w:rFonts w:cs="Tahoma"/>
        </w:rPr>
      </w:pPr>
      <w:r w:rsidRPr="00215F4E">
        <w:rPr>
          <w:rFonts w:cs="Tahoma"/>
          <w:sz w:val="18"/>
          <w:szCs w:val="18"/>
        </w:rPr>
        <w:t>Punkcie 10.4</w:t>
      </w:r>
      <w:r w:rsidR="00E47A1F" w:rsidRPr="00215F4E">
        <w:rPr>
          <w:rFonts w:cs="Tahoma"/>
          <w:sz w:val="18"/>
          <w:szCs w:val="18"/>
        </w:rPr>
        <w:t xml:space="preserve"> SWZ</w:t>
      </w:r>
      <w:r w:rsidRPr="00215F4E">
        <w:rPr>
          <w:rFonts w:cs="Tahoma"/>
          <w:color w:val="FF0000"/>
          <w:sz w:val="18"/>
          <w:szCs w:val="18"/>
        </w:rPr>
        <w:t>*</w:t>
      </w:r>
    </w:p>
    <w:p w14:paraId="1AD3361E" w14:textId="77777777" w:rsidR="00116176" w:rsidRPr="00215F4E" w:rsidRDefault="00116176" w:rsidP="004B482A">
      <w:pPr>
        <w:spacing w:line="276" w:lineRule="auto"/>
        <w:rPr>
          <w:rFonts w:cs="Tahoma"/>
        </w:rPr>
      </w:pPr>
      <w:r w:rsidRPr="00215F4E">
        <w:rPr>
          <w:rFonts w:cs="Tahoma"/>
          <w:i/>
          <w:iCs/>
          <w:color w:val="FF0000"/>
          <w:sz w:val="18"/>
          <w:szCs w:val="18"/>
        </w:rPr>
        <w:t xml:space="preserve">* </w:t>
      </w:r>
      <w:r w:rsidRPr="00215F4E">
        <w:rPr>
          <w:rFonts w:cs="Tahoma"/>
          <w:i/>
          <w:iCs/>
          <w:sz w:val="18"/>
          <w:szCs w:val="18"/>
        </w:rPr>
        <w:t>Zaznaczyć warunek udziału w postępowaniu, którego spełnienie wykazuje:</w:t>
      </w:r>
    </w:p>
    <w:p w14:paraId="33CFEEF2" w14:textId="4D57038F" w:rsidR="00116176" w:rsidRPr="00215F4E" w:rsidRDefault="00116176" w:rsidP="00E071A6">
      <w:pPr>
        <w:numPr>
          <w:ilvl w:val="0"/>
          <w:numId w:val="58"/>
        </w:numPr>
        <w:suppressAutoHyphens/>
        <w:spacing w:line="276" w:lineRule="auto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 xml:space="preserve">podmiot udostępniający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9A76E7" w:rsidRPr="00215F4E">
        <w:rPr>
          <w:rFonts w:cs="Tahoma"/>
          <w:i/>
          <w:iCs/>
          <w:sz w:val="18"/>
          <w:szCs w:val="18"/>
        </w:rPr>
        <w:t xml:space="preserve"> </w:t>
      </w:r>
      <w:r w:rsidRPr="00215F4E">
        <w:rPr>
          <w:rFonts w:cs="Tahoma"/>
          <w:i/>
          <w:iCs/>
          <w:sz w:val="18"/>
          <w:szCs w:val="18"/>
        </w:rPr>
        <w:t>zasoby</w:t>
      </w:r>
    </w:p>
    <w:p w14:paraId="4B0E8FC8" w14:textId="029A21FE" w:rsidR="00116176" w:rsidRPr="00215F4E" w:rsidRDefault="0011617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3F0496F2" w:rsidR="00116176" w:rsidRPr="00215F4E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20BDF598" w14:textId="6EB22773" w:rsidR="00116176" w:rsidRPr="00215F4E" w:rsidRDefault="00116176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0D532A" w:rsidRPr="00215F4E">
        <w:rPr>
          <w:rFonts w:cs="Tahoma"/>
          <w:i/>
          <w:sz w:val="16"/>
          <w:szCs w:val="16"/>
        </w:rPr>
        <w:t>podmiotu udostepniającego zasoby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32839C97" w14:textId="77777777" w:rsidR="00B50C22" w:rsidRPr="00215F4E" w:rsidRDefault="00B50C22" w:rsidP="004B482A">
      <w:pPr>
        <w:spacing w:line="276" w:lineRule="auto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br w:type="page"/>
      </w:r>
    </w:p>
    <w:p w14:paraId="7E1B148F" w14:textId="77777777" w:rsidR="00BA0C30" w:rsidRPr="00215F4E" w:rsidRDefault="00BA0C30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lastRenderedPageBreak/>
        <w:t>DRUK Nr 2</w:t>
      </w:r>
    </w:p>
    <w:p w14:paraId="6FF0ABA1" w14:textId="64B9D6A9" w:rsidR="00BA0C30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7EF53F16" w14:textId="77777777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</w:p>
    <w:p w14:paraId="21823C16" w14:textId="536C34FE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991F3F" w:rsidRPr="00215F4E">
        <w:rPr>
          <w:rFonts w:cs="Tahoma"/>
          <w:b/>
          <w:i/>
          <w:iCs/>
          <w:sz w:val="18"/>
          <w:szCs w:val="18"/>
        </w:rPr>
        <w:t>ch</w:t>
      </w:r>
      <w:r w:rsidRPr="00215F4E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1C47CCAB" w14:textId="4686B163" w:rsidR="00BA0C30" w:rsidRPr="00215F4E" w:rsidRDefault="00901B7E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……………………………………………………………………………………………………………………………………………………………………….</w:t>
      </w:r>
    </w:p>
    <w:p w14:paraId="09838A33" w14:textId="3A85361F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00413508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609C1F8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1A624E8B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486BFC51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>
        <w:rPr>
          <w:rFonts w:cs="Tahoma"/>
          <w:i/>
          <w:sz w:val="18"/>
          <w:szCs w:val="18"/>
        </w:rPr>
        <w:t>…….</w:t>
      </w:r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71BB96C0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0ABF72B0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4ACB8083" w14:textId="6D9F9264" w:rsidR="00BA0C30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7C0E0D2F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1C7C59FC" w:rsidR="00BA0C30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BA0C30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BA0C30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63B13467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b/>
          <w:sz w:val="8"/>
          <w:szCs w:val="8"/>
        </w:rPr>
      </w:pPr>
    </w:p>
    <w:p w14:paraId="203434AD" w14:textId="61633C6E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b/>
        </w:rPr>
        <w:t>DOTYCZĄCE PRZESŁANEK WYKLUCZENIA Z POSTĘPOWANIA</w:t>
      </w:r>
      <w:r w:rsidRPr="00215F4E">
        <w:rPr>
          <w:rFonts w:eastAsia="Calibri" w:cs="Tahoma"/>
          <w:b/>
          <w:lang w:eastAsia="en-US"/>
        </w:rPr>
        <w:t xml:space="preserve"> </w:t>
      </w:r>
      <w:r w:rsidRPr="00215F4E">
        <w:rPr>
          <w:rFonts w:eastAsia="Calibri" w:cs="Tahoma"/>
          <w:b/>
          <w:sz w:val="22"/>
          <w:szCs w:val="22"/>
          <w:lang w:eastAsia="en-US"/>
        </w:rPr>
        <w:br/>
      </w: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 xml:space="preserve">podstawie art. 125 ust. 1 </w:t>
      </w:r>
      <w:r w:rsidRPr="00215F4E">
        <w:rPr>
          <w:rFonts w:cs="Tahoma"/>
          <w:bCs/>
          <w:szCs w:val="20"/>
        </w:rPr>
        <w:t xml:space="preserve">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FD7A6A">
        <w:rPr>
          <w:rFonts w:cs="Tahoma"/>
          <w:bCs/>
          <w:szCs w:val="20"/>
        </w:rPr>
        <w:t>2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FD7A6A">
        <w:rPr>
          <w:rFonts w:cs="Tahoma"/>
          <w:bCs/>
          <w:szCs w:val="20"/>
        </w:rPr>
        <w:t>710</w:t>
      </w:r>
      <w:r w:rsidR="00051938" w:rsidRPr="00215F4E">
        <w:rPr>
          <w:rFonts w:cs="Tahoma"/>
          <w:bCs/>
          <w:szCs w:val="20"/>
        </w:rPr>
        <w:t xml:space="preserve"> z późn.</w:t>
      </w:r>
      <w:r w:rsidRPr="00215F4E">
        <w:rPr>
          <w:rFonts w:cs="Tahoma"/>
          <w:bCs/>
          <w:szCs w:val="20"/>
        </w:rPr>
        <w:t>)</w:t>
      </w:r>
    </w:p>
    <w:p w14:paraId="0DD5A1D9" w14:textId="77777777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0147F78B" w14:textId="596EE0B7" w:rsidR="005E5B06" w:rsidRPr="00215F4E" w:rsidRDefault="000A6295" w:rsidP="005E5B06">
      <w:pPr>
        <w:spacing w:line="276" w:lineRule="auto"/>
        <w:jc w:val="center"/>
        <w:rPr>
          <w:rFonts w:cs="Tahoma"/>
          <w:b/>
          <w:i/>
          <w:iCs/>
          <w:color w:val="0000FF"/>
          <w:sz w:val="18"/>
          <w:szCs w:val="18"/>
        </w:rPr>
      </w:pPr>
      <w:r w:rsidRPr="00215F4E">
        <w:rPr>
          <w:rFonts w:cs="Tahoma"/>
          <w:b/>
          <w:i/>
          <w:color w:val="0000FF"/>
          <w:sz w:val="18"/>
          <w:szCs w:val="18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8"/>
          <w:szCs w:val="18"/>
        </w:rPr>
        <w:t xml:space="preserve"> </w:t>
      </w:r>
      <w:r w:rsidRPr="00215F4E">
        <w:rPr>
          <w:rFonts w:cs="Tahoma"/>
          <w:b/>
          <w:i/>
          <w:color w:val="0000FF"/>
          <w:sz w:val="18"/>
          <w:szCs w:val="18"/>
        </w:rPr>
        <w:t>w</w:t>
      </w:r>
      <w:r w:rsidR="00ED4F7D" w:rsidRPr="00215F4E">
        <w:rPr>
          <w:rFonts w:cs="Tahoma"/>
          <w:b/>
          <w:i/>
          <w:color w:val="0000FF"/>
          <w:sz w:val="18"/>
          <w:szCs w:val="18"/>
        </w:rPr>
        <w:t> </w:t>
      </w:r>
      <w:r w:rsidRPr="00215F4E">
        <w:rPr>
          <w:rFonts w:cs="Tahoma"/>
          <w:b/>
          <w:i/>
          <w:color w:val="0000FF"/>
          <w:sz w:val="18"/>
          <w:szCs w:val="18"/>
        </w:rPr>
        <w:t>ramach rządowego programu „Za Życiem” w celu zapewnienia realizacji zadań wiodącego ośrodka koordynacyjno-rehabilitacyjno-opiekuńczego w roku 202</w:t>
      </w:r>
      <w:r w:rsidR="00402030">
        <w:rPr>
          <w:rFonts w:cs="Tahoma"/>
          <w:b/>
          <w:i/>
          <w:color w:val="0000FF"/>
          <w:sz w:val="18"/>
          <w:szCs w:val="18"/>
        </w:rPr>
        <w:t>3</w:t>
      </w:r>
    </w:p>
    <w:p w14:paraId="6676B1F6" w14:textId="5AEDBF39" w:rsidR="00BA0C30" w:rsidRPr="00215F4E" w:rsidRDefault="00BA0C30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/przedmiot zamówienia/</w:t>
      </w:r>
    </w:p>
    <w:p w14:paraId="7296191C" w14:textId="77777777" w:rsidR="00BA0C30" w:rsidRPr="00215F4E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034E32D9" w14:textId="77777777" w:rsidR="00BA0C30" w:rsidRPr="00215F4E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7A445406" w:rsidR="00BA0C30" w:rsidRPr="00215F4E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52420114" w14:textId="0F1B748F" w:rsidR="00BA0C30" w:rsidRPr="00215F4E" w:rsidRDefault="00BA0C30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493049D0" w14:textId="4B63853E" w:rsidR="00BA0C30" w:rsidRPr="00215F4E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>świadomy odpowiedzialności karnej za składanie fałszywych zeznań oraz świadomy odpowiedzialności za poświadczenie nieprawdy w dokumentach w celu uzyskania zamówienia publicznego (</w:t>
      </w:r>
      <w:r w:rsidRPr="00215F4E">
        <w:rPr>
          <w:rFonts w:cs="Tahoma"/>
          <w:i/>
          <w:sz w:val="16"/>
          <w:szCs w:val="16"/>
        </w:rPr>
        <w:t>art. 233 §1 i 297 §1 Kodeksu Karnego</w:t>
      </w:r>
      <w:r w:rsidRPr="00215F4E">
        <w:rPr>
          <w:rFonts w:cs="Tahoma"/>
          <w:sz w:val="16"/>
          <w:szCs w:val="16"/>
        </w:rPr>
        <w:t xml:space="preserve">) </w:t>
      </w:r>
      <w:r w:rsidRPr="00215F4E">
        <w:rPr>
          <w:rFonts w:eastAsia="Calibri" w:cs="Tahoma"/>
          <w:sz w:val="16"/>
          <w:szCs w:val="16"/>
          <w:lang w:eastAsia="en-US"/>
        </w:rPr>
        <w:t>a także, że wszystkie informacje podane w poniższym oświadczeniu są aktualne, zgodne z prawdą i zostały przedstawione z pełną świadomością konsekwencji wprowadzenia Zamawiającego w błąd przy przedstawianiu informacji</w:t>
      </w:r>
      <w:r w:rsidR="00BA0C30" w:rsidRPr="00215F4E">
        <w:rPr>
          <w:rFonts w:eastAsia="Calibri" w:cs="Tahoma"/>
          <w:sz w:val="16"/>
          <w:szCs w:val="16"/>
          <w:lang w:eastAsia="en-US"/>
        </w:rPr>
        <w:t>,</w:t>
      </w:r>
    </w:p>
    <w:p w14:paraId="5C8C7977" w14:textId="77777777" w:rsidR="00BA0C30" w:rsidRPr="00215F4E" w:rsidRDefault="00BA0C30" w:rsidP="004B482A">
      <w:pPr>
        <w:spacing w:before="24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u w:val="single"/>
        </w:rPr>
        <w:t>OŚWIADCZAM</w:t>
      </w:r>
      <w:r w:rsidRPr="00215F4E">
        <w:rPr>
          <w:rFonts w:cs="Tahoma"/>
          <w:b/>
          <w:sz w:val="28"/>
          <w:szCs w:val="28"/>
        </w:rPr>
        <w:t xml:space="preserve"> </w:t>
      </w:r>
    </w:p>
    <w:p w14:paraId="141CC052" w14:textId="4E18363B" w:rsidR="00BA0C30" w:rsidRPr="00215F4E" w:rsidRDefault="00BA0C30" w:rsidP="00E071A6">
      <w:pPr>
        <w:numPr>
          <w:ilvl w:val="0"/>
          <w:numId w:val="11"/>
        </w:numPr>
        <w:spacing w:before="40" w:after="40" w:line="276" w:lineRule="auto"/>
        <w:ind w:left="284" w:hanging="284"/>
        <w:rPr>
          <w:rFonts w:eastAsia="Calibri" w:cs="Tahoma"/>
          <w:b/>
          <w:sz w:val="18"/>
          <w:szCs w:val="18"/>
          <w:lang w:eastAsia="en-US"/>
        </w:rPr>
      </w:pPr>
      <w:r w:rsidRPr="00215F4E">
        <w:rPr>
          <w:rFonts w:cs="Tahoma"/>
          <w:b/>
          <w:color w:val="FF0000"/>
          <w:sz w:val="18"/>
          <w:szCs w:val="18"/>
        </w:rPr>
        <w:t>*</w:t>
      </w:r>
      <w:r w:rsidRPr="00215F4E">
        <w:rPr>
          <w:rFonts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eastAsia="Calibri" w:cs="Tahoma"/>
          <w:b/>
          <w:sz w:val="18"/>
          <w:szCs w:val="18"/>
          <w:lang w:eastAsia="en-US"/>
        </w:rPr>
        <w:t xml:space="preserve">że nie podlegam wykluczeniu z postępowania na podstawie </w:t>
      </w:r>
      <w:r w:rsidRPr="00215F4E">
        <w:rPr>
          <w:rFonts w:cs="Tahoma"/>
          <w:b/>
          <w:sz w:val="18"/>
          <w:szCs w:val="18"/>
        </w:rPr>
        <w:t>art. 108 ust</w:t>
      </w:r>
      <w:r w:rsidR="00950720" w:rsidRPr="00215F4E">
        <w:rPr>
          <w:rFonts w:cs="Tahoma"/>
          <w:b/>
          <w:sz w:val="18"/>
          <w:szCs w:val="18"/>
        </w:rPr>
        <w:t>.</w:t>
      </w:r>
      <w:r w:rsidRPr="00215F4E">
        <w:rPr>
          <w:rFonts w:cs="Tahoma"/>
          <w:b/>
          <w:sz w:val="18"/>
          <w:szCs w:val="18"/>
        </w:rPr>
        <w:t xml:space="preserve"> 1 </w:t>
      </w:r>
      <w:r w:rsidRPr="00215F4E">
        <w:rPr>
          <w:rFonts w:eastAsia="Calibri" w:cs="Tahoma"/>
          <w:b/>
          <w:sz w:val="18"/>
          <w:szCs w:val="18"/>
          <w:lang w:eastAsia="en-US"/>
        </w:rPr>
        <w:t xml:space="preserve">ustawy </w:t>
      </w:r>
      <w:proofErr w:type="spellStart"/>
      <w:r w:rsidRPr="00215F4E">
        <w:rPr>
          <w:rFonts w:eastAsia="Calibri" w:cs="Tahoma"/>
          <w:b/>
          <w:sz w:val="18"/>
          <w:szCs w:val="18"/>
          <w:lang w:eastAsia="en-US"/>
        </w:rPr>
        <w:t>Pzp</w:t>
      </w:r>
      <w:proofErr w:type="spellEnd"/>
      <w:r w:rsidRPr="00215F4E">
        <w:rPr>
          <w:rFonts w:eastAsia="Calibri" w:cs="Tahoma"/>
          <w:b/>
          <w:sz w:val="18"/>
          <w:szCs w:val="18"/>
          <w:lang w:eastAsia="en-US"/>
        </w:rPr>
        <w:t>.</w:t>
      </w:r>
    </w:p>
    <w:p w14:paraId="6E9299C9" w14:textId="39DFC972" w:rsidR="00BA0C30" w:rsidRPr="00215F4E" w:rsidRDefault="00BA0C30" w:rsidP="00E071A6">
      <w:pPr>
        <w:numPr>
          <w:ilvl w:val="0"/>
          <w:numId w:val="11"/>
        </w:numPr>
        <w:spacing w:before="120" w:after="40" w:line="276" w:lineRule="auto"/>
        <w:ind w:left="284" w:hanging="284"/>
        <w:rPr>
          <w:rFonts w:eastAsia="Calibri" w:cs="Tahoma"/>
          <w:b/>
          <w:sz w:val="18"/>
          <w:szCs w:val="18"/>
          <w:lang w:eastAsia="en-US"/>
        </w:rPr>
      </w:pPr>
      <w:r w:rsidRPr="00215F4E">
        <w:rPr>
          <w:rFonts w:cs="Tahoma"/>
          <w:b/>
          <w:color w:val="FF0000"/>
          <w:sz w:val="18"/>
          <w:szCs w:val="18"/>
        </w:rPr>
        <w:t>*</w:t>
      </w:r>
      <w:r w:rsidRPr="00215F4E">
        <w:rPr>
          <w:rFonts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cs="Tahoma"/>
          <w:color w:val="000000"/>
          <w:sz w:val="18"/>
          <w:szCs w:val="18"/>
        </w:rPr>
        <w:t xml:space="preserve">Oświadczam, w stosunku do </w:t>
      </w:r>
      <w:r w:rsidR="003333F4" w:rsidRPr="00215F4E">
        <w:rPr>
          <w:rFonts w:cs="Tahoma"/>
          <w:color w:val="000000"/>
          <w:sz w:val="18"/>
          <w:szCs w:val="18"/>
        </w:rPr>
        <w:t>Wykonawcy</w:t>
      </w:r>
      <w:r w:rsidR="003B7C29" w:rsidRPr="00215F4E">
        <w:rPr>
          <w:rFonts w:cs="Tahoma"/>
          <w:color w:val="000000"/>
          <w:sz w:val="18"/>
          <w:szCs w:val="18"/>
        </w:rPr>
        <w:t>,</w:t>
      </w:r>
      <w:r w:rsidRPr="00215F4E">
        <w:rPr>
          <w:rFonts w:cs="Tahoma"/>
          <w:color w:val="000000"/>
          <w:sz w:val="18"/>
          <w:szCs w:val="18"/>
        </w:rPr>
        <w:t xml:space="preserve"> którego reprezentuję zachodzą podstawy wykluczenia z</w:t>
      </w:r>
      <w:r w:rsidR="00893B41" w:rsidRPr="00215F4E">
        <w:rPr>
          <w:rFonts w:cs="Tahoma"/>
          <w:color w:val="000000"/>
          <w:sz w:val="18"/>
          <w:szCs w:val="18"/>
        </w:rPr>
        <w:t> </w:t>
      </w:r>
      <w:r w:rsidRPr="00215F4E">
        <w:rPr>
          <w:rFonts w:cs="Tahoma"/>
          <w:color w:val="000000"/>
          <w:sz w:val="18"/>
          <w:szCs w:val="18"/>
        </w:rPr>
        <w:t>postępowania na</w:t>
      </w:r>
      <w:r w:rsidR="00ED4F7D" w:rsidRPr="00215F4E">
        <w:rPr>
          <w:rFonts w:cs="Tahoma"/>
          <w:color w:val="000000"/>
          <w:sz w:val="18"/>
          <w:szCs w:val="18"/>
        </w:rPr>
        <w:t> </w:t>
      </w:r>
      <w:r w:rsidRPr="00215F4E">
        <w:rPr>
          <w:rFonts w:cs="Tahoma"/>
          <w:color w:val="000000"/>
          <w:sz w:val="18"/>
          <w:szCs w:val="18"/>
        </w:rPr>
        <w:t xml:space="preserve">podstawie art. …….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</w:t>
      </w:r>
      <w:r w:rsidRPr="00215F4E">
        <w:rPr>
          <w:rFonts w:cs="Tahoma"/>
          <w:i/>
          <w:iCs/>
          <w:color w:val="000000"/>
          <w:sz w:val="18"/>
          <w:szCs w:val="18"/>
        </w:rPr>
        <w:t>(podać mająca zastosowanie podstawę prawną wykluczenia spośród wymienionych powyżej w art. 108 ust. 1).</w:t>
      </w:r>
    </w:p>
    <w:p w14:paraId="09229C66" w14:textId="5A8CAE42" w:rsidR="00BA0C30" w:rsidRPr="00215F4E" w:rsidRDefault="00BA0C30" w:rsidP="004B482A">
      <w:pPr>
        <w:spacing w:before="120" w:after="40" w:line="276" w:lineRule="auto"/>
        <w:ind w:left="284"/>
        <w:rPr>
          <w:rFonts w:cs="Tahoma"/>
          <w:color w:val="000000"/>
          <w:sz w:val="18"/>
          <w:szCs w:val="18"/>
        </w:rPr>
      </w:pPr>
      <w:r w:rsidRPr="00215F4E">
        <w:rPr>
          <w:rFonts w:cs="Tahoma"/>
          <w:color w:val="000000"/>
          <w:sz w:val="18"/>
          <w:szCs w:val="18"/>
        </w:rPr>
        <w:t xml:space="preserve">Jednocześnie oświadczam, że w związku z ww. okolicznością, na podstawie art. 110 ust. 2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podjąłem następujące środki naprawcze: ………………………………………………</w:t>
      </w:r>
    </w:p>
    <w:p w14:paraId="6205FA7C" w14:textId="747F10B2" w:rsidR="00897160" w:rsidRPr="00215F4E" w:rsidRDefault="00ED4F7D" w:rsidP="003506E0">
      <w:pPr>
        <w:pStyle w:val="Akapitzlist"/>
        <w:numPr>
          <w:ilvl w:val="0"/>
          <w:numId w:val="156"/>
        </w:numPr>
        <w:spacing w:before="120" w:after="40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215F4E">
        <w:rPr>
          <w:rFonts w:ascii="Tahoma" w:hAnsi="Tahoma" w:cs="Tahoma"/>
          <w:b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/>
          <w:color w:val="FF0000"/>
          <w:sz w:val="18"/>
          <w:szCs w:val="18"/>
          <w:vertAlign w:val="superscript"/>
        </w:rPr>
        <w:t xml:space="preserve">) </w:t>
      </w:r>
      <w:bookmarkStart w:id="25" w:name="_Hlk101424425"/>
      <w:r w:rsidRPr="00215F4E">
        <w:rPr>
          <w:rFonts w:ascii="Tahoma" w:hAnsi="Tahoma" w:cs="Tahoma"/>
          <w:b/>
          <w:sz w:val="18"/>
          <w:szCs w:val="18"/>
        </w:rPr>
        <w:t xml:space="preserve">że nie podlegam wykluczeniu z postępowania na podstawie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>któr</w:t>
      </w:r>
      <w:r w:rsidR="00F314C7" w:rsidRPr="00215F4E">
        <w:rPr>
          <w:rFonts w:ascii="Tahoma" w:hAnsi="Tahoma" w:cs="Tahoma"/>
          <w:b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 xml:space="preserve">kolwiek z okoliczności wskazanych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br/>
        <w:t xml:space="preserve">w art. 7 ust. 1 </w:t>
      </w:r>
      <w:r w:rsidRPr="00215F4E">
        <w:rPr>
          <w:rFonts w:ascii="Tahoma" w:hAnsi="Tahoma" w:cs="Tahoma"/>
          <w:b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bookmarkEnd w:id="25"/>
      <w:r w:rsidRPr="00215F4E">
        <w:rPr>
          <w:rFonts w:ascii="Tahoma" w:hAnsi="Tahoma" w:cs="Tahoma"/>
          <w:b/>
          <w:bCs/>
          <w:sz w:val="18"/>
          <w:szCs w:val="18"/>
        </w:rPr>
        <w:t>.</w:t>
      </w:r>
    </w:p>
    <w:p w14:paraId="0FD6A995" w14:textId="77777777" w:rsidR="00BA0C30" w:rsidRPr="00215F4E" w:rsidRDefault="00BA0C30" w:rsidP="004B482A">
      <w:pPr>
        <w:spacing w:before="120"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215F4E" w:rsidRDefault="00BA0C30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>Uwaga! Oświadczenie należy podpisać:</w:t>
      </w:r>
    </w:p>
    <w:p w14:paraId="4F4D2918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 xml:space="preserve">kwalifikowanym podpisem elektronicznym </w:t>
      </w:r>
    </w:p>
    <w:p w14:paraId="5E2E64E5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 xml:space="preserve">lub podpisem zaufanym </w:t>
      </w:r>
    </w:p>
    <w:p w14:paraId="34E1839A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>lub podpisem osobistym</w:t>
      </w:r>
    </w:p>
    <w:p w14:paraId="669A1320" w14:textId="0457E9DB" w:rsidR="00BA0C30" w:rsidRPr="00215F4E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  <w:t>Podpisano</w:t>
      </w:r>
      <w:r w:rsidR="003B7C29" w:rsidRPr="00215F4E">
        <w:rPr>
          <w:rFonts w:cs="Tahoma"/>
          <w:sz w:val="18"/>
          <w:szCs w:val="18"/>
        </w:rPr>
        <w:t>.</w:t>
      </w:r>
      <w:r w:rsidRPr="00215F4E">
        <w:rPr>
          <w:rFonts w:cs="Tahoma"/>
          <w:sz w:val="18"/>
          <w:szCs w:val="18"/>
        </w:rPr>
        <w:t>.........................................................</w:t>
      </w:r>
    </w:p>
    <w:p w14:paraId="3FDC8DBD" w14:textId="04B07DEC" w:rsidR="00BA0C30" w:rsidRPr="00215F4E" w:rsidRDefault="00BA0C30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4028B973" w14:textId="77777777" w:rsidR="00BA0C30" w:rsidRPr="00215F4E" w:rsidRDefault="00D21631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="00BA0C30" w:rsidRPr="00215F4E">
        <w:rPr>
          <w:rFonts w:cs="Tahoma"/>
          <w:b/>
          <w:szCs w:val="20"/>
          <w:u w:val="single"/>
        </w:rPr>
        <w:lastRenderedPageBreak/>
        <w:t>DRUK Nr 2A</w:t>
      </w:r>
    </w:p>
    <w:p w14:paraId="755F455E" w14:textId="5FA92B74" w:rsidR="00BA0C30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215F4E">
        <w:rPr>
          <w:rFonts w:cs="Tahoma"/>
          <w:i/>
          <w:color w:val="0000FF"/>
          <w:szCs w:val="20"/>
        </w:rPr>
        <w:t>.</w:t>
      </w:r>
    </w:p>
    <w:p w14:paraId="62F52A1F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szCs w:val="20"/>
        </w:rPr>
      </w:pPr>
    </w:p>
    <w:p w14:paraId="725DD494" w14:textId="312EA0F6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podmiotu udostępniający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  <w:r w:rsidR="00901B7E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………………………………………………………</w:t>
      </w:r>
    </w:p>
    <w:p w14:paraId="6C9E5097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1086B00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4A8F16C1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6E68D0FD" w14:textId="77777777" w:rsidR="00693D27" w:rsidRDefault="00693D27" w:rsidP="00693D2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>
        <w:rPr>
          <w:rFonts w:cs="Tahoma"/>
          <w:i/>
          <w:sz w:val="18"/>
          <w:szCs w:val="18"/>
        </w:rPr>
        <w:t>…….</w:t>
      </w:r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462662CF" w14:textId="77777777" w:rsidR="00693D27" w:rsidRPr="008E51DA" w:rsidRDefault="00693D27" w:rsidP="00693D2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1DA7BA0E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01D25E7" w14:textId="46996FF2" w:rsidR="00BA0C30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7943AE9C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5C4A9A6D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b/>
          <w:sz w:val="22"/>
          <w:szCs w:val="22"/>
        </w:rPr>
      </w:pPr>
    </w:p>
    <w:p w14:paraId="35132136" w14:textId="55EB2A66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b/>
        </w:rPr>
        <w:t>DOTYCZĄCE PRZESŁANEK WYKLUCZENIA Z POSTĘPOWANIA</w:t>
      </w:r>
      <w:r w:rsidRPr="00215F4E">
        <w:rPr>
          <w:rFonts w:eastAsia="Calibri" w:cs="Tahoma"/>
          <w:b/>
          <w:lang w:eastAsia="en-US"/>
        </w:rPr>
        <w:t xml:space="preserve"> </w:t>
      </w:r>
      <w:r w:rsidRPr="00215F4E">
        <w:rPr>
          <w:rFonts w:eastAsia="Calibri" w:cs="Tahoma"/>
          <w:b/>
          <w:sz w:val="22"/>
          <w:szCs w:val="22"/>
          <w:lang w:eastAsia="en-US"/>
        </w:rPr>
        <w:br/>
      </w: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 xml:space="preserve">podstawie art. 125 ust. 1 </w:t>
      </w:r>
      <w:r w:rsidRPr="00215F4E">
        <w:rPr>
          <w:rFonts w:cs="Tahoma"/>
          <w:bCs/>
          <w:szCs w:val="20"/>
        </w:rPr>
        <w:t xml:space="preserve">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FD7A6A">
        <w:rPr>
          <w:rFonts w:cs="Tahoma"/>
          <w:bCs/>
          <w:szCs w:val="20"/>
        </w:rPr>
        <w:t>2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FD7A6A">
        <w:rPr>
          <w:rFonts w:cs="Tahoma"/>
          <w:bCs/>
          <w:szCs w:val="20"/>
        </w:rPr>
        <w:t>710</w:t>
      </w:r>
      <w:r w:rsidR="00051938" w:rsidRPr="00215F4E">
        <w:rPr>
          <w:rFonts w:cs="Tahoma"/>
          <w:bCs/>
          <w:szCs w:val="20"/>
        </w:rPr>
        <w:t xml:space="preserve"> z późn. zm.</w:t>
      </w:r>
      <w:r w:rsidRPr="00215F4E">
        <w:rPr>
          <w:rFonts w:cs="Tahoma"/>
          <w:bCs/>
          <w:szCs w:val="20"/>
        </w:rPr>
        <w:t>)</w:t>
      </w:r>
    </w:p>
    <w:p w14:paraId="39EDF7BF" w14:textId="75C494BC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118ADE85" w14:textId="77777777" w:rsidR="00DE4544" w:rsidRPr="00215F4E" w:rsidRDefault="00DE4544" w:rsidP="004B482A">
      <w:pPr>
        <w:spacing w:before="40" w:after="40" w:line="276" w:lineRule="auto"/>
        <w:rPr>
          <w:rFonts w:cs="Tahoma"/>
          <w:sz w:val="6"/>
          <w:szCs w:val="6"/>
        </w:rPr>
      </w:pPr>
    </w:p>
    <w:p w14:paraId="1717722F" w14:textId="4DD17511" w:rsidR="00BA0C30" w:rsidRPr="00215F4E" w:rsidRDefault="000A6295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</w:t>
      </w:r>
      <w:r w:rsidR="00402030">
        <w:rPr>
          <w:rFonts w:cs="Tahoma"/>
          <w:b/>
          <w:i/>
          <w:color w:val="0000FF"/>
          <w:sz w:val="19"/>
          <w:szCs w:val="19"/>
        </w:rPr>
        <w:t>3</w:t>
      </w:r>
      <w:r w:rsidR="00402030" w:rsidRPr="00215F4E">
        <w:rPr>
          <w:rFonts w:cs="Tahoma"/>
          <w:b/>
          <w:i/>
          <w:iCs/>
          <w:color w:val="0000FF"/>
          <w:sz w:val="19"/>
          <w:szCs w:val="19"/>
        </w:rPr>
        <w:t xml:space="preserve"> </w:t>
      </w:r>
      <w:r w:rsidR="0010517B" w:rsidRPr="00215F4E">
        <w:rPr>
          <w:rFonts w:cs="Tahoma"/>
          <w:b/>
          <w:i/>
          <w:iCs/>
          <w:color w:val="0000FF"/>
          <w:sz w:val="19"/>
          <w:szCs w:val="19"/>
        </w:rPr>
        <w:br/>
      </w:r>
      <w:r w:rsidR="00BA0C30" w:rsidRPr="00215F4E">
        <w:rPr>
          <w:rFonts w:cs="Tahoma"/>
          <w:i/>
          <w:sz w:val="16"/>
          <w:szCs w:val="16"/>
        </w:rPr>
        <w:t>/przedmiot zamówienia/</w:t>
      </w:r>
    </w:p>
    <w:p w14:paraId="7984251A" w14:textId="77777777" w:rsidR="00BA0C30" w:rsidRPr="00215F4E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5D9040D8" w14:textId="77777777" w:rsidR="00BA0C30" w:rsidRPr="00215F4E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65B931E9" w:rsidR="00BA0C30" w:rsidRPr="00215F4E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7E1DC29D" w14:textId="77777777" w:rsidR="00F712B3" w:rsidRPr="00215F4E" w:rsidRDefault="00F712B3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podmiotu </w:t>
      </w:r>
      <w:r w:rsidRPr="00215F4E">
        <w:rPr>
          <w:rFonts w:cs="Tahoma"/>
          <w:i/>
          <w:iCs/>
          <w:sz w:val="16"/>
          <w:szCs w:val="16"/>
        </w:rPr>
        <w:t>udostępniającego zasoby</w:t>
      </w:r>
      <w:r w:rsidRPr="00215F4E">
        <w:rPr>
          <w:rFonts w:cs="Tahoma"/>
          <w:i/>
          <w:sz w:val="16"/>
          <w:szCs w:val="16"/>
        </w:rPr>
        <w:t xml:space="preserve"> /</w:t>
      </w:r>
    </w:p>
    <w:p w14:paraId="60C371D7" w14:textId="361475AE" w:rsidR="00BA0C30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BA0C30" w:rsidRPr="00215F4E">
        <w:rPr>
          <w:rFonts w:eastAsia="Calibri" w:cs="Tahoma"/>
          <w:sz w:val="18"/>
          <w:szCs w:val="18"/>
          <w:lang w:eastAsia="en-US"/>
        </w:rPr>
        <w:t>,</w:t>
      </w:r>
    </w:p>
    <w:p w14:paraId="44F31CD9" w14:textId="77777777" w:rsidR="00BA0C30" w:rsidRPr="00215F4E" w:rsidRDefault="00BA0C30" w:rsidP="004B482A">
      <w:pPr>
        <w:spacing w:before="120" w:after="40" w:line="276" w:lineRule="auto"/>
        <w:jc w:val="center"/>
        <w:rPr>
          <w:rFonts w:cs="Tahoma"/>
          <w:b/>
          <w:sz w:val="10"/>
          <w:szCs w:val="10"/>
          <w:u w:val="single"/>
        </w:rPr>
      </w:pPr>
    </w:p>
    <w:p w14:paraId="3DA67F35" w14:textId="77777777" w:rsidR="00BA0C30" w:rsidRPr="00215F4E" w:rsidRDefault="00BA0C30" w:rsidP="004B482A">
      <w:pPr>
        <w:spacing w:before="12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sz w:val="28"/>
          <w:szCs w:val="28"/>
          <w:u w:val="single"/>
        </w:rPr>
        <w:t>OŚWIADCZAM</w:t>
      </w:r>
      <w:r w:rsidRPr="00215F4E">
        <w:rPr>
          <w:rFonts w:cs="Tahoma"/>
          <w:b/>
          <w:sz w:val="28"/>
          <w:szCs w:val="28"/>
        </w:rPr>
        <w:t xml:space="preserve"> </w:t>
      </w:r>
    </w:p>
    <w:p w14:paraId="376AEDF2" w14:textId="7BC9281C" w:rsidR="00BA0C30" w:rsidRPr="00215F4E" w:rsidRDefault="00BA0C30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 xml:space="preserve">) </w:t>
      </w:r>
      <w:r w:rsidRPr="00215F4E">
        <w:rPr>
          <w:rFonts w:eastAsia="Calibri" w:cs="Tahoma"/>
          <w:b/>
          <w:szCs w:val="20"/>
          <w:lang w:eastAsia="en-US"/>
        </w:rPr>
        <w:t>że</w:t>
      </w:r>
      <w:r w:rsidR="00941776" w:rsidRPr="00215F4E">
        <w:rPr>
          <w:rFonts w:eastAsia="Calibri" w:cs="Tahoma"/>
          <w:b/>
          <w:szCs w:val="20"/>
          <w:lang w:eastAsia="en-US"/>
        </w:rPr>
        <w:t xml:space="preserve"> </w:t>
      </w:r>
      <w:r w:rsidRPr="00215F4E">
        <w:rPr>
          <w:rFonts w:eastAsia="Calibri" w:cs="Tahoma"/>
          <w:b/>
          <w:szCs w:val="20"/>
          <w:lang w:eastAsia="en-US"/>
        </w:rPr>
        <w:t xml:space="preserve">nie podlegam wykluczeniu z postępowania na podstawie </w:t>
      </w:r>
      <w:r w:rsidRPr="00215F4E">
        <w:rPr>
          <w:rFonts w:cs="Tahoma"/>
          <w:b/>
          <w:szCs w:val="20"/>
        </w:rPr>
        <w:t>art.</w:t>
      </w:r>
      <w:r w:rsidRPr="00215F4E">
        <w:rPr>
          <w:rFonts w:cs="Tahoma"/>
          <w:b/>
          <w:color w:val="000000"/>
          <w:szCs w:val="20"/>
        </w:rPr>
        <w:t xml:space="preserve"> 108 ust. 1 pkt 1-4 </w:t>
      </w:r>
      <w:r w:rsidR="00312B87" w:rsidRPr="00215F4E">
        <w:rPr>
          <w:rFonts w:cs="Tahoma"/>
          <w:b/>
          <w:color w:val="000000"/>
          <w:szCs w:val="20"/>
        </w:rPr>
        <w:br/>
      </w:r>
      <w:r w:rsidRPr="00215F4E">
        <w:rPr>
          <w:rFonts w:cs="Tahoma"/>
          <w:b/>
          <w:color w:val="000000"/>
          <w:szCs w:val="20"/>
        </w:rPr>
        <w:t>i 6</w:t>
      </w:r>
      <w:r w:rsidRPr="00215F4E">
        <w:rPr>
          <w:rFonts w:cs="Tahoma"/>
          <w:b/>
          <w:szCs w:val="20"/>
        </w:rPr>
        <w:t xml:space="preserve"> </w:t>
      </w:r>
      <w:r w:rsidRPr="00215F4E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215F4E">
        <w:rPr>
          <w:rFonts w:eastAsia="Calibri" w:cs="Tahoma"/>
          <w:b/>
          <w:szCs w:val="20"/>
          <w:lang w:eastAsia="en-US"/>
        </w:rPr>
        <w:t>Pzp</w:t>
      </w:r>
      <w:proofErr w:type="spellEnd"/>
      <w:r w:rsidRPr="00215F4E">
        <w:rPr>
          <w:rFonts w:eastAsia="Calibri" w:cs="Tahoma"/>
          <w:b/>
          <w:szCs w:val="20"/>
          <w:lang w:eastAsia="en-US"/>
        </w:rPr>
        <w:t>.</w:t>
      </w:r>
    </w:p>
    <w:p w14:paraId="09EC61F1" w14:textId="3D63B005" w:rsidR="00BA0C30" w:rsidRPr="00215F4E" w:rsidRDefault="00BA0C30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 xml:space="preserve">) </w:t>
      </w:r>
      <w:r w:rsidRPr="00215F4E">
        <w:rPr>
          <w:rFonts w:cs="Tahoma"/>
          <w:color w:val="000000"/>
          <w:szCs w:val="20"/>
        </w:rPr>
        <w:t xml:space="preserve">Oświadczam, w stosunku do </w:t>
      </w:r>
      <w:r w:rsidR="003333F4" w:rsidRPr="00215F4E">
        <w:rPr>
          <w:rFonts w:cs="Tahoma"/>
          <w:color w:val="000000"/>
          <w:szCs w:val="20"/>
        </w:rPr>
        <w:t>Wykonawcy</w:t>
      </w:r>
      <w:r w:rsidR="003B7C29" w:rsidRPr="00215F4E">
        <w:rPr>
          <w:rFonts w:cs="Tahoma"/>
          <w:color w:val="000000"/>
          <w:szCs w:val="20"/>
        </w:rPr>
        <w:t>,</w:t>
      </w:r>
      <w:r w:rsidRPr="00215F4E">
        <w:rPr>
          <w:rFonts w:cs="Tahoma"/>
          <w:color w:val="000000"/>
          <w:szCs w:val="20"/>
        </w:rPr>
        <w:t xml:space="preserve"> którego reprezentuję zachodzą podstawy wykluczenia z</w:t>
      </w:r>
      <w:r w:rsidR="00893B41" w:rsidRPr="00215F4E">
        <w:rPr>
          <w:rFonts w:cs="Tahoma"/>
          <w:color w:val="000000"/>
          <w:szCs w:val="20"/>
        </w:rPr>
        <w:t> </w:t>
      </w:r>
      <w:r w:rsidRPr="00215F4E">
        <w:rPr>
          <w:rFonts w:cs="Tahoma"/>
          <w:color w:val="000000"/>
          <w:szCs w:val="20"/>
        </w:rPr>
        <w:t xml:space="preserve">postępowania na podstawie art. ……. ustawy </w:t>
      </w:r>
      <w:proofErr w:type="spellStart"/>
      <w:r w:rsidRPr="00215F4E">
        <w:rPr>
          <w:rFonts w:cs="Tahoma"/>
          <w:color w:val="000000"/>
          <w:szCs w:val="20"/>
        </w:rPr>
        <w:t>Pzp</w:t>
      </w:r>
      <w:proofErr w:type="spellEnd"/>
      <w:r w:rsidRPr="00215F4E">
        <w:rPr>
          <w:rFonts w:cs="Tahoma"/>
          <w:color w:val="000000"/>
          <w:szCs w:val="20"/>
        </w:rPr>
        <w:t xml:space="preserve"> </w:t>
      </w:r>
      <w:r w:rsidRPr="00215F4E">
        <w:rPr>
          <w:rFonts w:cs="Tahoma"/>
          <w:i/>
          <w:iCs/>
          <w:color w:val="000000"/>
          <w:szCs w:val="20"/>
        </w:rPr>
        <w:t>(podać mająca zastosowanie podstawę prawną wykluczenia spośród wymienionych powyżej w art. 108 ust. 1 pkt 1-4 i 6).</w:t>
      </w:r>
    </w:p>
    <w:p w14:paraId="4C7601AA" w14:textId="0EEF7FCE" w:rsidR="00BA0C30" w:rsidRPr="00215F4E" w:rsidRDefault="00BA0C30" w:rsidP="004B482A">
      <w:pPr>
        <w:spacing w:before="120" w:after="40" w:line="276" w:lineRule="auto"/>
        <w:ind w:left="284"/>
        <w:rPr>
          <w:rFonts w:cs="Tahoma"/>
          <w:color w:val="000000"/>
          <w:szCs w:val="20"/>
        </w:rPr>
      </w:pPr>
      <w:r w:rsidRPr="00215F4E">
        <w:rPr>
          <w:rFonts w:cs="Tahoma"/>
          <w:color w:val="000000"/>
          <w:szCs w:val="20"/>
        </w:rPr>
        <w:t xml:space="preserve">Jednocześnie oświadczam, że w związku z ww. okolicznością, na podstawie art. 110 ust. 2 ustawy </w:t>
      </w:r>
      <w:proofErr w:type="spellStart"/>
      <w:r w:rsidRPr="00215F4E">
        <w:rPr>
          <w:rFonts w:cs="Tahoma"/>
          <w:color w:val="000000"/>
          <w:szCs w:val="20"/>
        </w:rPr>
        <w:t>Pzp</w:t>
      </w:r>
      <w:proofErr w:type="spellEnd"/>
      <w:r w:rsidRPr="00215F4E">
        <w:rPr>
          <w:rFonts w:cs="Tahoma"/>
          <w:color w:val="000000"/>
          <w:szCs w:val="20"/>
        </w:rPr>
        <w:t xml:space="preserve"> podjąłem następujące środki naprawcze: ………………………………………………</w:t>
      </w:r>
    </w:p>
    <w:p w14:paraId="3C585BE4" w14:textId="5FDD1436" w:rsidR="00ED4F7D" w:rsidRPr="00215F4E" w:rsidRDefault="00ED4F7D" w:rsidP="003506E0">
      <w:pPr>
        <w:pStyle w:val="Akapitzlist"/>
        <w:numPr>
          <w:ilvl w:val="0"/>
          <w:numId w:val="157"/>
        </w:numPr>
        <w:spacing w:before="120" w:after="40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215F4E">
        <w:rPr>
          <w:rFonts w:ascii="Tahoma" w:hAnsi="Tahoma" w:cs="Tahoma"/>
          <w:b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ascii="Tahoma" w:hAnsi="Tahoma" w:cs="Tahoma"/>
          <w:b/>
          <w:sz w:val="18"/>
          <w:szCs w:val="18"/>
        </w:rPr>
        <w:t xml:space="preserve">że nie podlegam wykluczeniu z postępowania na podstawie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>któr</w:t>
      </w:r>
      <w:r w:rsidR="00F314C7" w:rsidRPr="00215F4E">
        <w:rPr>
          <w:rFonts w:ascii="Tahoma" w:hAnsi="Tahoma" w:cs="Tahoma"/>
          <w:b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 xml:space="preserve">kolwiek z okoliczności wskazanych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br/>
        <w:t xml:space="preserve">w art. 7 ust. 1 </w:t>
      </w:r>
      <w:r w:rsidRPr="00215F4E">
        <w:rPr>
          <w:rFonts w:ascii="Tahoma" w:hAnsi="Tahoma" w:cs="Tahoma"/>
          <w:b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0DB77B6A" w14:textId="77777777" w:rsidR="00BA0C30" w:rsidRPr="00215F4E" w:rsidRDefault="00BA0C30" w:rsidP="004B482A">
      <w:pPr>
        <w:spacing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330FC388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>Uwaga! Oświadczenie należy podpisać:</w:t>
      </w:r>
    </w:p>
    <w:p w14:paraId="7ECCF5EB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 xml:space="preserve">kwalifikowanym podpisem elektronicznym </w:t>
      </w:r>
    </w:p>
    <w:p w14:paraId="18033D72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 xml:space="preserve">lub podpisem zaufanym </w:t>
      </w:r>
    </w:p>
    <w:p w14:paraId="4F5908AB" w14:textId="77777777" w:rsidR="00BA0C30" w:rsidRPr="00224FA7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24FA7">
        <w:rPr>
          <w:rFonts w:cs="Tahoma"/>
          <w:b/>
          <w:bCs/>
          <w:i/>
          <w:iCs/>
          <w:sz w:val="12"/>
          <w:szCs w:val="12"/>
        </w:rPr>
        <w:t>lub podpisem osobistym</w:t>
      </w:r>
    </w:p>
    <w:p w14:paraId="596F52B1" w14:textId="3C3C9028" w:rsidR="00BA0C30" w:rsidRPr="00215F4E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  <w:t>Podpisano</w:t>
      </w:r>
      <w:r w:rsidR="003B7C29" w:rsidRPr="00215F4E">
        <w:rPr>
          <w:rFonts w:cs="Tahoma"/>
          <w:sz w:val="18"/>
          <w:szCs w:val="18"/>
        </w:rPr>
        <w:t>.</w:t>
      </w:r>
      <w:r w:rsidRPr="00215F4E">
        <w:rPr>
          <w:rFonts w:cs="Tahoma"/>
          <w:sz w:val="18"/>
          <w:szCs w:val="18"/>
        </w:rPr>
        <w:t>.........................................................</w:t>
      </w:r>
    </w:p>
    <w:p w14:paraId="61C8B762" w14:textId="38B94B51" w:rsidR="000D532A" w:rsidRPr="00215F4E" w:rsidRDefault="00BA0C30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="000D532A" w:rsidRPr="00215F4E">
        <w:rPr>
          <w:rFonts w:cs="Tahoma"/>
          <w:i/>
          <w:sz w:val="16"/>
          <w:szCs w:val="16"/>
        </w:rPr>
        <w:t>/przedstawiciel podmiotu udostepniającego zasoby określony aktem rejestrowym lub przedstawiciel upełnomocniony/</w:t>
      </w:r>
    </w:p>
    <w:p w14:paraId="6ABEC8A3" w14:textId="77777777" w:rsidR="008C7FB2" w:rsidRPr="00215F4E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Pr="00215F4E">
        <w:rPr>
          <w:rFonts w:cs="Tahoma"/>
          <w:b/>
          <w:szCs w:val="20"/>
          <w:u w:val="single"/>
        </w:rPr>
        <w:lastRenderedPageBreak/>
        <w:t>DRUK Nr 3</w:t>
      </w:r>
    </w:p>
    <w:p w14:paraId="34241678" w14:textId="1D1C49C9" w:rsidR="004C32BD" w:rsidRPr="00215F4E" w:rsidRDefault="004C32BD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677EB9BB" w14:textId="77777777" w:rsidR="008C7FB2" w:rsidRPr="00215F4E" w:rsidRDefault="008C7FB2" w:rsidP="004B482A">
      <w:pPr>
        <w:spacing w:before="40" w:after="40" w:line="276" w:lineRule="auto"/>
        <w:rPr>
          <w:rFonts w:cs="Tahoma"/>
          <w:szCs w:val="20"/>
        </w:rPr>
      </w:pPr>
    </w:p>
    <w:p w14:paraId="03A8275C" w14:textId="6F8A241D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</w:t>
      </w:r>
      <w:r w:rsidR="00210A7E" w:rsidRPr="00215F4E">
        <w:rPr>
          <w:rFonts w:cs="Tahoma"/>
          <w:b/>
          <w:i/>
          <w:iCs/>
          <w:sz w:val="18"/>
          <w:szCs w:val="18"/>
        </w:rPr>
        <w:t xml:space="preserve">ubiegających </w:t>
      </w:r>
      <w:r w:rsidRPr="00215F4E">
        <w:rPr>
          <w:rFonts w:cs="Tahoma"/>
          <w:b/>
          <w:i/>
          <w:iCs/>
          <w:sz w:val="18"/>
          <w:szCs w:val="18"/>
        </w:rPr>
        <w:t>się o udzielenie zamówienia:</w:t>
      </w:r>
    </w:p>
    <w:p w14:paraId="64FAA187" w14:textId="6FB4E41E" w:rsidR="008C7FB2" w:rsidRPr="00215F4E" w:rsidRDefault="00901B7E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……………………………………………………………………………………………………………………………………………………………………………………..</w:t>
      </w:r>
    </w:p>
    <w:p w14:paraId="7E139F37" w14:textId="6F8D809C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02566D54" w14:textId="77777777" w:rsidR="00AE5648" w:rsidRPr="00215F4E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8ACDFC5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7E3C11D9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61859D47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>
        <w:rPr>
          <w:rFonts w:cs="Tahoma"/>
          <w:i/>
          <w:sz w:val="18"/>
          <w:szCs w:val="18"/>
        </w:rPr>
        <w:t>…….</w:t>
      </w:r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5DEF98EA" w14:textId="77777777" w:rsidR="00224FA7" w:rsidRPr="008E51DA" w:rsidRDefault="00224FA7" w:rsidP="00224FA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54D69A02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671615E3" w14:textId="47DF1A24" w:rsidR="008C7FB2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55528094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68228705" w:rsidR="008C7FB2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8C7FB2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8C7FB2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215F4E" w:rsidRDefault="009D4911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bCs/>
          <w:color w:val="000000"/>
          <w:highlight w:val="yellow"/>
        </w:rPr>
        <w:t>O AKTUALN</w:t>
      </w:r>
      <w:r w:rsidRPr="00215F4E">
        <w:rPr>
          <w:rFonts w:cs="Tahoma"/>
          <w:b/>
          <w:bCs/>
          <w:highlight w:val="yellow"/>
        </w:rPr>
        <w:t>OŚCI INFORMACJI ZAWARTYCH W OŚWIADCZENIU</w:t>
      </w:r>
      <w:r w:rsidRPr="00215F4E">
        <w:rPr>
          <w:rFonts w:cs="Tahoma"/>
          <w:b/>
        </w:rPr>
        <w:t xml:space="preserve"> </w:t>
      </w:r>
    </w:p>
    <w:p w14:paraId="4199FB92" w14:textId="77777777" w:rsidR="009D4911" w:rsidRPr="00215F4E" w:rsidRDefault="009D4911" w:rsidP="004B482A">
      <w:pPr>
        <w:spacing w:before="40" w:after="40" w:line="276" w:lineRule="auto"/>
        <w:jc w:val="center"/>
        <w:rPr>
          <w:rFonts w:cs="Tahoma"/>
          <w:bCs/>
        </w:rPr>
      </w:pPr>
      <w:r w:rsidRPr="00215F4E">
        <w:rPr>
          <w:rFonts w:cs="Tahoma"/>
          <w:b/>
        </w:rPr>
        <w:t>DOTYCZĄCYM PRZESŁANEK WYKLUCZENIA Z POSTĘPOWANIA</w:t>
      </w:r>
      <w:r w:rsidRPr="00215F4E">
        <w:rPr>
          <w:rFonts w:cs="Tahoma"/>
          <w:bCs/>
        </w:rPr>
        <w:t xml:space="preserve"> </w:t>
      </w:r>
      <w:r w:rsidRPr="00215F4E">
        <w:rPr>
          <w:rFonts w:cs="Tahoma"/>
          <w:b/>
          <w:i/>
          <w:iCs/>
        </w:rPr>
        <w:t>(W DRUK NR 2)</w:t>
      </w:r>
      <w:r w:rsidRPr="00215F4E">
        <w:rPr>
          <w:rFonts w:cs="Tahoma"/>
          <w:b/>
          <w:szCs w:val="21"/>
        </w:rPr>
        <w:t xml:space="preserve"> </w:t>
      </w:r>
    </w:p>
    <w:p w14:paraId="4B54ECA6" w14:textId="0113390D" w:rsidR="009D4911" w:rsidRPr="00215F4E" w:rsidRDefault="009D491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składanym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FD7A6A">
        <w:rPr>
          <w:rFonts w:cs="Tahoma"/>
          <w:bCs/>
          <w:szCs w:val="20"/>
        </w:rPr>
        <w:t>2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FD7A6A">
        <w:rPr>
          <w:rFonts w:cs="Tahoma"/>
          <w:bCs/>
          <w:szCs w:val="20"/>
        </w:rPr>
        <w:t>710</w:t>
      </w:r>
      <w:r w:rsidR="00051938" w:rsidRPr="00215F4E">
        <w:rPr>
          <w:rFonts w:cs="Tahoma"/>
          <w:bCs/>
          <w:szCs w:val="20"/>
        </w:rPr>
        <w:t xml:space="preserve"> z późn.</w:t>
      </w:r>
      <w:r w:rsidRPr="00215F4E">
        <w:rPr>
          <w:rFonts w:cs="Tahoma"/>
          <w:bCs/>
          <w:szCs w:val="20"/>
        </w:rPr>
        <w:t>)</w:t>
      </w:r>
      <w:r w:rsidRPr="00215F4E">
        <w:rPr>
          <w:rFonts w:cs="Tahoma"/>
          <w:b/>
          <w:bCs/>
          <w:szCs w:val="21"/>
        </w:rPr>
        <w:t xml:space="preserve"> </w:t>
      </w:r>
    </w:p>
    <w:p w14:paraId="140789A1" w14:textId="17874F4A" w:rsidR="009D4911" w:rsidRPr="00215F4E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Pr="00215F4E">
        <w:rPr>
          <w:rFonts w:cs="Tahoma"/>
          <w:szCs w:val="20"/>
        </w:rPr>
        <w:t>w postępowaniu w sprawie udzielenia zamówienia publicznego na:</w:t>
      </w:r>
    </w:p>
    <w:p w14:paraId="70082C7F" w14:textId="03759551" w:rsidR="009D4911" w:rsidRPr="00215F4E" w:rsidRDefault="000A6295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</w:t>
      </w:r>
      <w:r w:rsidR="00402030">
        <w:rPr>
          <w:rFonts w:cs="Tahoma"/>
          <w:b/>
          <w:i/>
          <w:color w:val="0000FF"/>
          <w:sz w:val="19"/>
          <w:szCs w:val="19"/>
        </w:rPr>
        <w:t>3</w:t>
      </w:r>
      <w:r w:rsidR="0010517B" w:rsidRPr="00215F4E">
        <w:rPr>
          <w:rFonts w:cs="Tahoma"/>
          <w:b/>
          <w:i/>
          <w:iCs/>
          <w:color w:val="0000FF"/>
          <w:sz w:val="19"/>
          <w:szCs w:val="19"/>
        </w:rPr>
        <w:br/>
      </w:r>
      <w:r w:rsidR="009D4911" w:rsidRPr="00215F4E">
        <w:rPr>
          <w:rFonts w:cs="Tahoma"/>
          <w:i/>
          <w:sz w:val="16"/>
          <w:szCs w:val="16"/>
        </w:rPr>
        <w:t>/przedmiot zamówienia/</w:t>
      </w:r>
    </w:p>
    <w:p w14:paraId="049FE70C" w14:textId="77777777" w:rsidR="009D4911" w:rsidRPr="00215F4E" w:rsidRDefault="009D4911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056F703C" w14:textId="77777777" w:rsidR="009D4911" w:rsidRPr="00215F4E" w:rsidRDefault="009D491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1EB0AF6F" w:rsidR="009D4911" w:rsidRPr="00215F4E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43A73506" w14:textId="6E31AB96" w:rsidR="009D4911" w:rsidRPr="00215F4E" w:rsidRDefault="009D491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00AA1062" w14:textId="2545C965" w:rsidR="009D4911" w:rsidRPr="00224FA7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24FA7">
        <w:rPr>
          <w:rFonts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="00224FA7">
        <w:rPr>
          <w:rFonts w:cs="Tahoma"/>
          <w:sz w:val="16"/>
          <w:szCs w:val="16"/>
        </w:rPr>
        <w:br/>
      </w:r>
      <w:r w:rsidRPr="00224FA7">
        <w:rPr>
          <w:rFonts w:cs="Tahoma"/>
          <w:sz w:val="16"/>
          <w:szCs w:val="16"/>
        </w:rPr>
        <w:t>w dokumentach w celu uzyskania zamówienia publicznego (</w:t>
      </w:r>
      <w:r w:rsidRPr="00224FA7">
        <w:rPr>
          <w:rFonts w:cs="Tahoma"/>
          <w:i/>
          <w:sz w:val="16"/>
          <w:szCs w:val="16"/>
        </w:rPr>
        <w:t>art. 233 §1 i 297 §1 Kodeksu Karnego</w:t>
      </w:r>
      <w:r w:rsidRPr="00224FA7">
        <w:rPr>
          <w:rFonts w:cs="Tahoma"/>
          <w:sz w:val="16"/>
          <w:szCs w:val="16"/>
        </w:rPr>
        <w:t xml:space="preserve">) </w:t>
      </w:r>
      <w:r w:rsidRPr="00224FA7">
        <w:rPr>
          <w:rFonts w:eastAsia="Calibri" w:cs="Tahoma"/>
          <w:sz w:val="16"/>
          <w:szCs w:val="16"/>
          <w:lang w:eastAsia="en-US"/>
        </w:rPr>
        <w:t>a także, że</w:t>
      </w:r>
      <w:r w:rsidR="00893B41" w:rsidRPr="00224FA7">
        <w:rPr>
          <w:rFonts w:eastAsia="Calibri" w:cs="Tahoma"/>
          <w:sz w:val="16"/>
          <w:szCs w:val="16"/>
          <w:lang w:eastAsia="en-US"/>
        </w:rPr>
        <w:t> </w:t>
      </w:r>
      <w:r w:rsidRPr="00224FA7">
        <w:rPr>
          <w:rFonts w:eastAsia="Calibri" w:cs="Tahoma"/>
          <w:sz w:val="16"/>
          <w:szCs w:val="16"/>
          <w:lang w:eastAsia="en-US"/>
        </w:rPr>
        <w:t xml:space="preserve">wszystkie informacje podane </w:t>
      </w:r>
      <w:r w:rsidR="00224FA7">
        <w:rPr>
          <w:rFonts w:eastAsia="Calibri" w:cs="Tahoma"/>
          <w:sz w:val="16"/>
          <w:szCs w:val="16"/>
          <w:lang w:eastAsia="en-US"/>
        </w:rPr>
        <w:br/>
      </w:r>
      <w:r w:rsidRPr="00224FA7">
        <w:rPr>
          <w:rFonts w:eastAsia="Calibri" w:cs="Tahoma"/>
          <w:sz w:val="16"/>
          <w:szCs w:val="16"/>
          <w:lang w:eastAsia="en-US"/>
        </w:rPr>
        <w:t>w poniższym oświadczeniu są aktualne, zgodne z prawdą i zostały przedstawione z pełną świadomością konsekwencji wprowadzenia Zamawiającego w błąd przy przedstawianiu informacji</w:t>
      </w:r>
      <w:r w:rsidR="009D4911" w:rsidRPr="00224FA7">
        <w:rPr>
          <w:rFonts w:eastAsia="Calibri" w:cs="Tahoma"/>
          <w:sz w:val="16"/>
          <w:szCs w:val="16"/>
          <w:lang w:eastAsia="en-US"/>
        </w:rPr>
        <w:t>,</w:t>
      </w:r>
    </w:p>
    <w:p w14:paraId="082DD664" w14:textId="77777777" w:rsidR="009D4911" w:rsidRPr="00215F4E" w:rsidRDefault="009D4911" w:rsidP="00224FA7">
      <w:pPr>
        <w:spacing w:before="12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że:</w:t>
      </w:r>
    </w:p>
    <w:p w14:paraId="61866DC4" w14:textId="41F8239E" w:rsidR="009D4911" w:rsidRPr="00215F4E" w:rsidRDefault="009D4911" w:rsidP="00E071A6">
      <w:pPr>
        <w:numPr>
          <w:ilvl w:val="0"/>
          <w:numId w:val="61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aktualne są informacje zawarte w oświadczeniu, o którym mowa w</w:t>
      </w:r>
      <w:r w:rsidRPr="00215F4E">
        <w:rPr>
          <w:rFonts w:cs="Tahoma"/>
          <w:color w:val="000000"/>
          <w:sz w:val="18"/>
          <w:szCs w:val="18"/>
        </w:rPr>
        <w:t xml:space="preserve"> art. 125 ust</w:t>
      </w:r>
      <w:r w:rsidR="00950720" w:rsidRPr="00215F4E">
        <w:rPr>
          <w:rFonts w:cs="Tahoma"/>
          <w:color w:val="000000"/>
          <w:sz w:val="18"/>
          <w:szCs w:val="18"/>
        </w:rPr>
        <w:t>.</w:t>
      </w:r>
      <w:r w:rsidRPr="00215F4E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</w:t>
      </w:r>
      <w:r w:rsidR="006E4E21" w:rsidRPr="00215F4E">
        <w:rPr>
          <w:rFonts w:cs="Tahoma"/>
          <w:color w:val="000000"/>
          <w:sz w:val="18"/>
          <w:szCs w:val="18"/>
        </w:rPr>
        <w:t xml:space="preserve"> </w:t>
      </w:r>
      <w:r w:rsidRPr="00215F4E">
        <w:rPr>
          <w:rFonts w:cs="Tahoma"/>
          <w:color w:val="000000"/>
          <w:sz w:val="18"/>
          <w:szCs w:val="18"/>
        </w:rPr>
        <w:t xml:space="preserve">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>;</w:t>
      </w:r>
      <w:r w:rsidR="00941776" w:rsidRPr="00215F4E">
        <w:rPr>
          <w:rFonts w:cs="Tahoma"/>
          <w:color w:val="000000"/>
          <w:sz w:val="18"/>
          <w:szCs w:val="18"/>
        </w:rPr>
        <w:t xml:space="preserve"> </w:t>
      </w:r>
    </w:p>
    <w:p w14:paraId="7D2DD992" w14:textId="270989DA" w:rsidR="009D4911" w:rsidRPr="00215F4E" w:rsidRDefault="009D4911" w:rsidP="00E071A6">
      <w:pPr>
        <w:numPr>
          <w:ilvl w:val="0"/>
          <w:numId w:val="61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n</w:t>
      </w:r>
      <w:r w:rsidRPr="00215F4E">
        <w:rPr>
          <w:rFonts w:cs="Tahoma"/>
          <w:color w:val="000000"/>
          <w:sz w:val="18"/>
          <w:szCs w:val="18"/>
        </w:rPr>
        <w:t>astępujące informacje z</w:t>
      </w:r>
      <w:r w:rsidRPr="00215F4E">
        <w:rPr>
          <w:rFonts w:cs="Tahoma"/>
          <w:sz w:val="18"/>
          <w:szCs w:val="18"/>
        </w:rPr>
        <w:t>awarte przeze mnie w oświadczeniu, o którym mowa art. 125 ust. 1 usta</w:t>
      </w:r>
      <w:r w:rsidRPr="00215F4E">
        <w:rPr>
          <w:rFonts w:cs="Tahoma"/>
          <w:sz w:val="18"/>
          <w:szCs w:val="18"/>
        </w:rPr>
        <w:softHyphen/>
        <w:t xml:space="preserve">wy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>, w zakresie podstaw wykluczenia z postępowania, o których mowa w art. 108 ust. 1</w:t>
      </w:r>
      <w:r w:rsidRPr="00215F4E">
        <w:rPr>
          <w:rFonts w:cs="Tahoma"/>
          <w:color w:val="000000"/>
          <w:sz w:val="18"/>
          <w:szCs w:val="18"/>
        </w:rPr>
        <w:t xml:space="preserve">,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 xml:space="preserve">, są nieaktualne w następującym zakresie ………………………. </w:t>
      </w:r>
      <w:r w:rsidRPr="00215F4E">
        <w:rPr>
          <w:rFonts w:cs="Tahoma"/>
          <w:i/>
          <w:iCs/>
          <w:sz w:val="18"/>
          <w:szCs w:val="18"/>
        </w:rPr>
        <w:t>(</w:t>
      </w:r>
      <w:r w:rsidRPr="00215F4E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215F4E">
        <w:rPr>
          <w:rFonts w:cs="Tahoma"/>
          <w:i/>
          <w:iCs/>
          <w:color w:val="000000"/>
          <w:sz w:val="18"/>
          <w:szCs w:val="18"/>
        </w:rPr>
        <w:softHyphen/>
        <w:t>nionych powyżej w art. 108 ust. 1,</w:t>
      </w:r>
      <w:r w:rsidRPr="00215F4E">
        <w:rPr>
          <w:rFonts w:cs="Tahoma"/>
          <w:i/>
          <w:iCs/>
          <w:sz w:val="18"/>
          <w:szCs w:val="18"/>
        </w:rPr>
        <w:t>).</w:t>
      </w:r>
    </w:p>
    <w:p w14:paraId="53C5402B" w14:textId="73268FFB" w:rsidR="009B60BF" w:rsidRPr="00215F4E" w:rsidRDefault="0019484A" w:rsidP="009B60BF">
      <w:pPr>
        <w:pStyle w:val="Akapitzlist"/>
        <w:numPr>
          <w:ilvl w:val="0"/>
          <w:numId w:val="61"/>
        </w:numPr>
        <w:tabs>
          <w:tab w:val="clear" w:pos="720"/>
          <w:tab w:val="num" w:pos="284"/>
        </w:tabs>
        <w:spacing w:before="120" w:after="40"/>
        <w:ind w:left="284" w:hanging="284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ascii="Tahoma" w:hAnsi="Tahoma" w:cs="Tahoma"/>
          <w:sz w:val="18"/>
          <w:szCs w:val="18"/>
        </w:rPr>
        <w:t>aktualne są informacje zawarte w oświadczeniu o niepodleganiu wykluczeniu z postepowania</w:t>
      </w:r>
      <w:r w:rsidRPr="00215F4E">
        <w:rPr>
          <w:rFonts w:ascii="Tahoma" w:hAnsi="Tahoma" w:cs="Tahoma"/>
          <w:bCs/>
          <w:sz w:val="18"/>
          <w:szCs w:val="18"/>
        </w:rPr>
        <w:t xml:space="preserve"> na podstawie </w:t>
      </w:r>
      <w:r w:rsidRPr="00215F4E">
        <w:rPr>
          <w:rFonts w:ascii="Tahoma" w:hAnsi="Tahoma" w:cs="Tahoma"/>
          <w:bCs/>
          <w:spacing w:val="1"/>
          <w:sz w:val="18"/>
          <w:szCs w:val="18"/>
        </w:rPr>
        <w:t>któr</w:t>
      </w:r>
      <w:r w:rsidR="008E3213" w:rsidRPr="00215F4E">
        <w:rPr>
          <w:rFonts w:ascii="Tahoma" w:hAnsi="Tahoma" w:cs="Tahoma"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Cs/>
          <w:spacing w:val="1"/>
          <w:sz w:val="18"/>
          <w:szCs w:val="18"/>
        </w:rPr>
        <w:t xml:space="preserve">kolwiek z okoliczności wskazanych w art. 7 ust. 1 </w:t>
      </w:r>
      <w:r w:rsidRPr="00215F4E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r w:rsidR="009B60BF" w:rsidRPr="00215F4E">
        <w:rPr>
          <w:rFonts w:ascii="Tahoma" w:hAnsi="Tahoma" w:cs="Tahoma"/>
          <w:bCs/>
          <w:sz w:val="18"/>
          <w:szCs w:val="18"/>
        </w:rPr>
        <w:t>.</w:t>
      </w:r>
    </w:p>
    <w:p w14:paraId="2AB8B897" w14:textId="77777777" w:rsidR="009D4911" w:rsidRPr="00215F4E" w:rsidRDefault="009D4911" w:rsidP="004B482A">
      <w:pPr>
        <w:spacing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215F4E" w:rsidRDefault="009D491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Uwaga! Oświadczenie należy podpisać:</w:t>
      </w:r>
    </w:p>
    <w:p w14:paraId="311EC964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kwalifikowanym podpisem elektronicznym </w:t>
      </w:r>
    </w:p>
    <w:p w14:paraId="0520D002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lub podpisem zaufanym </w:t>
      </w:r>
    </w:p>
    <w:p w14:paraId="56D88590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lub podpisem osobistym</w:t>
      </w:r>
    </w:p>
    <w:p w14:paraId="2F982FD3" w14:textId="46EA73F1" w:rsidR="009D4911" w:rsidRPr="00215F4E" w:rsidRDefault="009D491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7C6F7EC0" w14:textId="00DAEE0A" w:rsidR="008C7FB2" w:rsidRPr="00215F4E" w:rsidRDefault="009D491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5C5E886E" w14:textId="77777777" w:rsidR="008C7FB2" w:rsidRPr="00215F4E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Pr="00215F4E">
        <w:rPr>
          <w:rFonts w:cs="Tahoma"/>
          <w:b/>
          <w:szCs w:val="20"/>
          <w:u w:val="single"/>
        </w:rPr>
        <w:lastRenderedPageBreak/>
        <w:t>DRUK Nr 3A</w:t>
      </w:r>
    </w:p>
    <w:p w14:paraId="31A4C764" w14:textId="072B64BD" w:rsidR="006043BB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="006043BB" w:rsidRPr="00215F4E">
        <w:rPr>
          <w:rFonts w:cs="Tahoma"/>
          <w:i/>
          <w:color w:val="0000FF"/>
          <w:szCs w:val="20"/>
        </w:rPr>
        <w:t>.</w:t>
      </w:r>
    </w:p>
    <w:p w14:paraId="19822298" w14:textId="77777777" w:rsidR="002772FE" w:rsidRPr="00215F4E" w:rsidRDefault="002772FE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</w:p>
    <w:p w14:paraId="34CC328F" w14:textId="36A202FB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210A7E" w:rsidRPr="00215F4E">
        <w:rPr>
          <w:rFonts w:cs="Tahoma"/>
          <w:b/>
          <w:i/>
          <w:iCs/>
          <w:sz w:val="18"/>
          <w:szCs w:val="18"/>
        </w:rPr>
        <w:t>ego</w:t>
      </w:r>
      <w:r w:rsidRPr="00215F4E">
        <w:rPr>
          <w:rFonts w:cs="Tahoma"/>
          <w:b/>
          <w:i/>
          <w:iCs/>
          <w:sz w:val="18"/>
          <w:szCs w:val="18"/>
        </w:rPr>
        <w:t xml:space="preserve">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  <w:r w:rsidR="000349BD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</w:t>
      </w:r>
    </w:p>
    <w:p w14:paraId="0FC44E84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7904DEEA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443A5CAD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0E022B6C" w14:textId="77777777" w:rsidR="00224FA7" w:rsidRDefault="00224FA7" w:rsidP="00224FA7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>
        <w:rPr>
          <w:rFonts w:cs="Tahoma"/>
          <w:i/>
          <w:sz w:val="18"/>
          <w:szCs w:val="18"/>
        </w:rPr>
        <w:t>…….</w:t>
      </w:r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04488828" w14:textId="77777777" w:rsidR="00224FA7" w:rsidRPr="008E51DA" w:rsidRDefault="00224FA7" w:rsidP="00224FA7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59CFA6B6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65C7862" w14:textId="0E3B66FE" w:rsidR="008C7FB2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24830079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6FC33BB4" w14:textId="77777777" w:rsidR="000752F2" w:rsidRPr="00215F4E" w:rsidRDefault="000752F2" w:rsidP="004B482A">
      <w:pPr>
        <w:spacing w:before="40" w:after="40" w:line="276" w:lineRule="auto"/>
        <w:jc w:val="center"/>
        <w:rPr>
          <w:rFonts w:cs="Tahoma"/>
          <w:b/>
          <w:bCs/>
          <w:color w:val="000000"/>
        </w:rPr>
      </w:pPr>
    </w:p>
    <w:p w14:paraId="2FD65197" w14:textId="77777777" w:rsidR="000752F2" w:rsidRPr="00215F4E" w:rsidRDefault="000752F2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bCs/>
          <w:color w:val="000000"/>
          <w:highlight w:val="yellow"/>
        </w:rPr>
        <w:t>O AKTUALN</w:t>
      </w:r>
      <w:r w:rsidRPr="00215F4E">
        <w:rPr>
          <w:rFonts w:cs="Tahoma"/>
          <w:b/>
          <w:bCs/>
          <w:highlight w:val="yellow"/>
        </w:rPr>
        <w:t>OŚCI INFORMACJI ZAWARTYCH W OŚWIADCZENIU</w:t>
      </w:r>
      <w:r w:rsidRPr="00215F4E">
        <w:rPr>
          <w:rFonts w:cs="Tahoma"/>
          <w:b/>
        </w:rPr>
        <w:t xml:space="preserve"> </w:t>
      </w:r>
    </w:p>
    <w:p w14:paraId="4C04E898" w14:textId="77777777" w:rsidR="00AB7604" w:rsidRPr="00215F4E" w:rsidRDefault="000752F2" w:rsidP="004B482A">
      <w:pPr>
        <w:spacing w:before="40" w:after="40" w:line="276" w:lineRule="auto"/>
        <w:jc w:val="center"/>
        <w:rPr>
          <w:rFonts w:cs="Tahoma"/>
          <w:bCs/>
        </w:rPr>
      </w:pPr>
      <w:r w:rsidRPr="00215F4E">
        <w:rPr>
          <w:rFonts w:cs="Tahoma"/>
          <w:b/>
        </w:rPr>
        <w:t>DOTYCZĄCYM PRZESŁANEK WYKLUCZENIA Z POSTĘPOWANIA</w:t>
      </w:r>
      <w:r w:rsidRPr="00215F4E">
        <w:rPr>
          <w:rFonts w:cs="Tahoma"/>
          <w:bCs/>
        </w:rPr>
        <w:t xml:space="preserve"> </w:t>
      </w:r>
      <w:r w:rsidRPr="00215F4E">
        <w:rPr>
          <w:rFonts w:cs="Tahoma"/>
          <w:b/>
          <w:i/>
          <w:iCs/>
        </w:rPr>
        <w:t>(W DRUK NR 2A)</w:t>
      </w:r>
      <w:r w:rsidR="00D141AE" w:rsidRPr="00215F4E">
        <w:rPr>
          <w:rFonts w:cs="Tahoma"/>
          <w:b/>
          <w:szCs w:val="21"/>
        </w:rPr>
        <w:t xml:space="preserve"> </w:t>
      </w:r>
    </w:p>
    <w:p w14:paraId="735BE7C8" w14:textId="7E24DEAA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>składan</w:t>
      </w:r>
      <w:r w:rsidR="000752F2" w:rsidRPr="00215F4E">
        <w:rPr>
          <w:rFonts w:cs="Tahoma"/>
          <w:bCs/>
          <w:szCs w:val="20"/>
        </w:rPr>
        <w:t>ym</w:t>
      </w:r>
      <w:r w:rsidRPr="00215F4E">
        <w:rPr>
          <w:rFonts w:cs="Tahoma"/>
          <w:bCs/>
          <w:szCs w:val="20"/>
        </w:rPr>
        <w:t xml:space="preserve">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FD7A6A">
        <w:rPr>
          <w:rFonts w:cs="Tahoma"/>
          <w:bCs/>
          <w:szCs w:val="20"/>
        </w:rPr>
        <w:t>2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FD7A6A">
        <w:rPr>
          <w:rFonts w:cs="Tahoma"/>
          <w:bCs/>
          <w:szCs w:val="20"/>
        </w:rPr>
        <w:t>710</w:t>
      </w:r>
      <w:r w:rsidR="00051938" w:rsidRPr="00215F4E">
        <w:rPr>
          <w:rFonts w:cs="Tahoma"/>
          <w:bCs/>
          <w:szCs w:val="20"/>
        </w:rPr>
        <w:t xml:space="preserve"> z późn. zm.</w:t>
      </w:r>
      <w:r w:rsidRPr="00215F4E">
        <w:rPr>
          <w:rFonts w:cs="Tahoma"/>
          <w:bCs/>
          <w:szCs w:val="20"/>
        </w:rPr>
        <w:t>)</w:t>
      </w:r>
      <w:r w:rsidR="000752F2" w:rsidRPr="00215F4E">
        <w:rPr>
          <w:rFonts w:cs="Tahoma"/>
          <w:b/>
          <w:bCs/>
          <w:szCs w:val="21"/>
        </w:rPr>
        <w:t xml:space="preserve"> </w:t>
      </w:r>
    </w:p>
    <w:p w14:paraId="27D7D852" w14:textId="77777777" w:rsidR="008C7FB2" w:rsidRPr="00215F4E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="009B6F0E" w:rsidRPr="00215F4E">
        <w:rPr>
          <w:rFonts w:cs="Tahoma"/>
          <w:szCs w:val="20"/>
        </w:rPr>
        <w:t>w</w:t>
      </w:r>
      <w:r w:rsidRPr="00215F4E">
        <w:rPr>
          <w:rFonts w:cs="Tahoma"/>
          <w:szCs w:val="20"/>
        </w:rPr>
        <w:t xml:space="preserve"> postępowani</w:t>
      </w:r>
      <w:r w:rsidR="009B6F0E" w:rsidRPr="00215F4E">
        <w:rPr>
          <w:rFonts w:cs="Tahoma"/>
          <w:szCs w:val="20"/>
        </w:rPr>
        <w:t>u</w:t>
      </w:r>
      <w:r w:rsidRPr="00215F4E">
        <w:rPr>
          <w:rFonts w:cs="Tahoma"/>
          <w:szCs w:val="20"/>
        </w:rPr>
        <w:t xml:space="preserve"> w sprawie udzielenia zamówienia publicznego na:</w:t>
      </w:r>
    </w:p>
    <w:p w14:paraId="785B0D50" w14:textId="78983AE8" w:rsidR="008C7FB2" w:rsidRPr="00215F4E" w:rsidRDefault="000A6295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</w:t>
      </w:r>
      <w:r w:rsidR="00402030">
        <w:rPr>
          <w:rFonts w:cs="Tahoma"/>
          <w:b/>
          <w:i/>
          <w:color w:val="0000FF"/>
          <w:sz w:val="19"/>
          <w:szCs w:val="19"/>
        </w:rPr>
        <w:t>3</w:t>
      </w:r>
      <w:r w:rsidR="00B24553" w:rsidRPr="00215F4E">
        <w:rPr>
          <w:rFonts w:cs="Tahoma"/>
          <w:b/>
          <w:i/>
          <w:iCs/>
          <w:color w:val="0000FF"/>
          <w:sz w:val="22"/>
          <w:szCs w:val="22"/>
        </w:rPr>
        <w:br/>
      </w:r>
      <w:r w:rsidR="008C7FB2" w:rsidRPr="00215F4E">
        <w:rPr>
          <w:rFonts w:cs="Tahoma"/>
          <w:i/>
          <w:sz w:val="16"/>
          <w:szCs w:val="16"/>
        </w:rPr>
        <w:t>/przedmiot zamówienia/</w:t>
      </w:r>
    </w:p>
    <w:p w14:paraId="581AB98F" w14:textId="77777777" w:rsidR="008C7FB2" w:rsidRPr="00215F4E" w:rsidRDefault="008C7FB2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144D9AC3" w14:textId="77777777" w:rsidR="008C7FB2" w:rsidRPr="00215F4E" w:rsidRDefault="008C7FB2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557072A2" w:rsidR="008C7FB2" w:rsidRPr="00215F4E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5815415C" w14:textId="77777777" w:rsidR="004754C2" w:rsidRPr="00215F4E" w:rsidRDefault="004754C2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podmiotu </w:t>
      </w:r>
      <w:r w:rsidRPr="00215F4E">
        <w:rPr>
          <w:rFonts w:cs="Tahoma"/>
          <w:i/>
          <w:iCs/>
          <w:sz w:val="16"/>
          <w:szCs w:val="16"/>
        </w:rPr>
        <w:t>udostępniającego zasoby</w:t>
      </w:r>
      <w:r w:rsidRPr="00215F4E">
        <w:rPr>
          <w:rFonts w:cs="Tahoma"/>
          <w:i/>
          <w:sz w:val="16"/>
          <w:szCs w:val="16"/>
        </w:rPr>
        <w:t xml:space="preserve"> /</w:t>
      </w:r>
    </w:p>
    <w:p w14:paraId="3EE9CCA7" w14:textId="20BE66C0" w:rsidR="008C7FB2" w:rsidRPr="00215F4E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>świadomy odpowiedzialności karnej za składanie fałszywych zeznań oraz świadomy odpowiedzialności za poświadczenie nieprawdy w</w:t>
      </w:r>
      <w:r w:rsidR="009B60BF" w:rsidRPr="00215F4E">
        <w:rPr>
          <w:rFonts w:cs="Tahoma"/>
          <w:sz w:val="16"/>
          <w:szCs w:val="16"/>
        </w:rPr>
        <w:t> </w:t>
      </w:r>
      <w:r w:rsidRPr="00215F4E">
        <w:rPr>
          <w:rFonts w:cs="Tahoma"/>
          <w:sz w:val="16"/>
          <w:szCs w:val="16"/>
        </w:rPr>
        <w:t>dokumentach w celu uzyskania zamówienia publicznego (</w:t>
      </w:r>
      <w:r w:rsidRPr="00215F4E">
        <w:rPr>
          <w:rFonts w:cs="Tahoma"/>
          <w:i/>
          <w:sz w:val="16"/>
          <w:szCs w:val="16"/>
        </w:rPr>
        <w:t>art. 233 §1 i 297 §1 Kodeksu Karnego</w:t>
      </w:r>
      <w:r w:rsidRPr="00215F4E">
        <w:rPr>
          <w:rFonts w:cs="Tahoma"/>
          <w:sz w:val="16"/>
          <w:szCs w:val="16"/>
        </w:rPr>
        <w:t xml:space="preserve">) </w:t>
      </w:r>
      <w:r w:rsidRPr="00215F4E">
        <w:rPr>
          <w:rFonts w:eastAsia="Calibri" w:cs="Tahoma"/>
          <w:sz w:val="16"/>
          <w:szCs w:val="16"/>
          <w:lang w:eastAsia="en-US"/>
        </w:rPr>
        <w:t>a także, że</w:t>
      </w:r>
      <w:r w:rsidR="00893B41" w:rsidRPr="00215F4E">
        <w:rPr>
          <w:rFonts w:eastAsia="Calibri" w:cs="Tahoma"/>
          <w:sz w:val="16"/>
          <w:szCs w:val="16"/>
          <w:lang w:eastAsia="en-US"/>
        </w:rPr>
        <w:t> </w:t>
      </w:r>
      <w:r w:rsidRPr="00215F4E">
        <w:rPr>
          <w:rFonts w:eastAsia="Calibri" w:cs="Tahoma"/>
          <w:sz w:val="16"/>
          <w:szCs w:val="16"/>
          <w:lang w:eastAsia="en-US"/>
        </w:rPr>
        <w:t>wszystkie informacje podane w</w:t>
      </w:r>
      <w:r w:rsidR="009B60BF" w:rsidRPr="00215F4E">
        <w:rPr>
          <w:rFonts w:eastAsia="Calibri" w:cs="Tahoma"/>
          <w:sz w:val="16"/>
          <w:szCs w:val="16"/>
          <w:lang w:eastAsia="en-US"/>
        </w:rPr>
        <w:t> </w:t>
      </w:r>
      <w:r w:rsidRPr="00215F4E">
        <w:rPr>
          <w:rFonts w:eastAsia="Calibri" w:cs="Tahoma"/>
          <w:sz w:val="16"/>
          <w:szCs w:val="16"/>
          <w:lang w:eastAsia="en-US"/>
        </w:rPr>
        <w:t>poniższym oświadczeniu są aktualne, zgodne z prawdą i zostały przedstawione z pełną świadomością konsekwencji wprowadzenia Zamawiającego w błąd przy przedstawianiu informacji</w:t>
      </w:r>
      <w:r w:rsidR="008C7FB2" w:rsidRPr="00215F4E">
        <w:rPr>
          <w:rFonts w:eastAsia="Calibri" w:cs="Tahoma"/>
          <w:sz w:val="16"/>
          <w:szCs w:val="16"/>
          <w:lang w:eastAsia="en-US"/>
        </w:rPr>
        <w:t>,</w:t>
      </w:r>
    </w:p>
    <w:p w14:paraId="4DF945C2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że:</w:t>
      </w:r>
    </w:p>
    <w:p w14:paraId="6EF600C2" w14:textId="498D1D72" w:rsidR="00FD47BA" w:rsidRPr="00215F4E" w:rsidRDefault="00FD47B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aktualne są informacje zawarte w oświadczeniu, o którym mowa w</w:t>
      </w:r>
      <w:r w:rsidRPr="00215F4E">
        <w:rPr>
          <w:rFonts w:cs="Tahoma"/>
          <w:color w:val="000000"/>
          <w:sz w:val="18"/>
          <w:szCs w:val="18"/>
        </w:rPr>
        <w:t xml:space="preserve"> art. 125 ust</w:t>
      </w:r>
      <w:r w:rsidR="00950720" w:rsidRPr="00215F4E">
        <w:rPr>
          <w:rFonts w:cs="Tahoma"/>
          <w:color w:val="000000"/>
          <w:sz w:val="18"/>
          <w:szCs w:val="18"/>
        </w:rPr>
        <w:t>.</w:t>
      </w:r>
      <w:r w:rsidRPr="00215F4E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6E4E21" w:rsidRPr="00215F4E">
        <w:rPr>
          <w:rFonts w:cs="Tahoma"/>
          <w:color w:val="000000"/>
          <w:sz w:val="18"/>
          <w:szCs w:val="18"/>
        </w:rPr>
        <w:t xml:space="preserve"> </w:t>
      </w:r>
      <w:r w:rsidRPr="00215F4E">
        <w:rPr>
          <w:rFonts w:cs="Tahoma"/>
          <w:color w:val="000000"/>
          <w:sz w:val="18"/>
          <w:szCs w:val="18"/>
        </w:rPr>
        <w:t xml:space="preserve">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>;</w:t>
      </w:r>
      <w:r w:rsidR="00941776" w:rsidRPr="00215F4E">
        <w:rPr>
          <w:rFonts w:cs="Tahoma"/>
          <w:color w:val="000000"/>
          <w:sz w:val="18"/>
          <w:szCs w:val="18"/>
        </w:rPr>
        <w:t xml:space="preserve"> </w:t>
      </w:r>
    </w:p>
    <w:p w14:paraId="6E881825" w14:textId="2E53EA23" w:rsidR="00FD47BA" w:rsidRPr="00215F4E" w:rsidRDefault="00FD47B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n</w:t>
      </w:r>
      <w:r w:rsidRPr="00215F4E">
        <w:rPr>
          <w:rFonts w:cs="Tahoma"/>
          <w:color w:val="000000"/>
          <w:sz w:val="18"/>
          <w:szCs w:val="18"/>
        </w:rPr>
        <w:t>astępujące informacje z</w:t>
      </w:r>
      <w:r w:rsidRPr="00215F4E">
        <w:rPr>
          <w:rFonts w:cs="Tahoma"/>
          <w:sz w:val="18"/>
          <w:szCs w:val="18"/>
        </w:rPr>
        <w:t>awarte przeze mnie w oświadczeniu, o którym mowa art. 125 ust. 1 usta</w:t>
      </w:r>
      <w:r w:rsidRPr="00215F4E">
        <w:rPr>
          <w:rFonts w:cs="Tahoma"/>
          <w:sz w:val="18"/>
          <w:szCs w:val="18"/>
        </w:rPr>
        <w:softHyphen/>
        <w:t xml:space="preserve">wy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>, w zakresie podstaw wykluczenia z postępowania, o których mowa w art. 108 ust. 1 pkt 1-4 i 6</w:t>
      </w:r>
      <w:r w:rsidR="00AB7604" w:rsidRPr="00215F4E">
        <w:rPr>
          <w:rFonts w:cs="Tahoma"/>
          <w:color w:val="000000"/>
          <w:sz w:val="18"/>
          <w:szCs w:val="18"/>
        </w:rPr>
        <w:t xml:space="preserve">, </w:t>
      </w:r>
      <w:r w:rsidRPr="00215F4E">
        <w:rPr>
          <w:rFonts w:cs="Tahoma"/>
          <w:color w:val="000000"/>
          <w:sz w:val="18"/>
          <w:szCs w:val="18"/>
        </w:rPr>
        <w:t>usta</w:t>
      </w:r>
      <w:r w:rsidRPr="00215F4E">
        <w:rPr>
          <w:rFonts w:cs="Tahoma"/>
          <w:sz w:val="18"/>
          <w:szCs w:val="18"/>
        </w:rPr>
        <w:t xml:space="preserve">wy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>, są nieaktualne w</w:t>
      </w:r>
      <w:r w:rsidR="007E4714" w:rsidRPr="00215F4E">
        <w:rPr>
          <w:rFonts w:cs="Tahoma"/>
          <w:sz w:val="18"/>
          <w:szCs w:val="18"/>
        </w:rPr>
        <w:t> </w:t>
      </w:r>
      <w:r w:rsidRPr="00215F4E">
        <w:rPr>
          <w:rFonts w:cs="Tahoma"/>
          <w:sz w:val="18"/>
          <w:szCs w:val="18"/>
        </w:rPr>
        <w:t xml:space="preserve">następującym zakresie ………………………. </w:t>
      </w:r>
      <w:r w:rsidRPr="00215F4E">
        <w:rPr>
          <w:rFonts w:cs="Tahoma"/>
          <w:i/>
          <w:iCs/>
          <w:sz w:val="18"/>
          <w:szCs w:val="18"/>
        </w:rPr>
        <w:t>(</w:t>
      </w:r>
      <w:r w:rsidRPr="00215F4E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215F4E">
        <w:rPr>
          <w:rFonts w:cs="Tahoma"/>
          <w:i/>
          <w:iCs/>
          <w:color w:val="000000"/>
          <w:sz w:val="18"/>
          <w:szCs w:val="18"/>
        </w:rPr>
        <w:softHyphen/>
        <w:t xml:space="preserve">nionych powyżej </w:t>
      </w:r>
      <w:r w:rsidR="00F340AC">
        <w:rPr>
          <w:rFonts w:cs="Tahoma"/>
          <w:i/>
          <w:iCs/>
          <w:color w:val="000000"/>
          <w:sz w:val="18"/>
          <w:szCs w:val="18"/>
        </w:rPr>
        <w:br/>
      </w:r>
      <w:r w:rsidRPr="00215F4E">
        <w:rPr>
          <w:rFonts w:cs="Tahoma"/>
          <w:i/>
          <w:iCs/>
          <w:color w:val="000000"/>
          <w:sz w:val="18"/>
          <w:szCs w:val="18"/>
        </w:rPr>
        <w:t>w art. 108 ust. 1 pkt 1-4 i 6</w:t>
      </w:r>
      <w:r w:rsidRPr="00215F4E">
        <w:rPr>
          <w:rFonts w:cs="Tahoma"/>
          <w:i/>
          <w:iCs/>
          <w:sz w:val="18"/>
          <w:szCs w:val="18"/>
        </w:rPr>
        <w:t>).</w:t>
      </w:r>
    </w:p>
    <w:p w14:paraId="6BA2DA20" w14:textId="6267062B" w:rsidR="009B60BF" w:rsidRPr="00215F4E" w:rsidRDefault="0019484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Cs/>
          <w:color w:val="FF0000"/>
          <w:sz w:val="18"/>
          <w:szCs w:val="18"/>
        </w:rPr>
        <w:t>*</w:t>
      </w:r>
      <w:r w:rsidRPr="00215F4E">
        <w:rPr>
          <w:rFonts w:cs="Tahoma"/>
          <w:bCs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cs="Tahoma"/>
          <w:sz w:val="18"/>
          <w:szCs w:val="18"/>
        </w:rPr>
        <w:t>aktualne są informacje zawarte w oświadczeniu o niepodleganiu wykluczeniu z postepowania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na </w:t>
      </w:r>
      <w:r w:rsidR="00F901DF" w:rsidRPr="00215F4E">
        <w:rPr>
          <w:rFonts w:cs="Tahoma"/>
          <w:bCs/>
          <w:sz w:val="18"/>
          <w:szCs w:val="18"/>
        </w:rPr>
        <w:t xml:space="preserve">podstawie </w:t>
      </w:r>
      <w:r w:rsidR="00F901DF" w:rsidRPr="00215F4E">
        <w:rPr>
          <w:rFonts w:cs="Tahoma"/>
          <w:bCs/>
          <w:spacing w:val="1"/>
          <w:sz w:val="18"/>
          <w:szCs w:val="18"/>
        </w:rPr>
        <w:t>którejkolwiek</w:t>
      </w:r>
      <w:r w:rsidRPr="00215F4E">
        <w:rPr>
          <w:rFonts w:cs="Tahoma"/>
          <w:bCs/>
          <w:spacing w:val="1"/>
          <w:sz w:val="18"/>
          <w:szCs w:val="18"/>
        </w:rPr>
        <w:t xml:space="preserve"> z okoliczności wskazanych w art. 7 ust. 1 </w:t>
      </w:r>
      <w:r w:rsidRPr="00215F4E">
        <w:rPr>
          <w:rFonts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r w:rsidR="009B60BF" w:rsidRPr="00215F4E">
        <w:rPr>
          <w:rFonts w:cs="Tahoma"/>
          <w:bCs/>
          <w:sz w:val="18"/>
          <w:szCs w:val="18"/>
        </w:rPr>
        <w:t>.</w:t>
      </w:r>
    </w:p>
    <w:p w14:paraId="5C5BDF95" w14:textId="77777777" w:rsidR="00FD47BA" w:rsidRPr="00215F4E" w:rsidRDefault="009D4911" w:rsidP="004B482A">
      <w:pPr>
        <w:tabs>
          <w:tab w:val="num" w:pos="284"/>
        </w:tabs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215F4E" w:rsidRDefault="008C7FB2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Uwaga! Oświadczenie należy podpisać:</w:t>
      </w:r>
    </w:p>
    <w:p w14:paraId="160CD65B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kwalifikowanym podpisem elektronicznym </w:t>
      </w:r>
    </w:p>
    <w:p w14:paraId="05882E2A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lub podpisem zaufanym </w:t>
      </w:r>
    </w:p>
    <w:p w14:paraId="545FB136" w14:textId="77777777" w:rsidR="008C7FB2" w:rsidRPr="00215F4E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lub podpisem osobistym</w:t>
      </w:r>
    </w:p>
    <w:p w14:paraId="6D2FE9E4" w14:textId="2369E7DE" w:rsidR="008C7FB2" w:rsidRPr="00215F4E" w:rsidRDefault="008C7FB2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731B13CE" w14:textId="40192063" w:rsidR="000D532A" w:rsidRPr="00215F4E" w:rsidRDefault="008C7FB2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="000D532A" w:rsidRPr="00215F4E">
        <w:rPr>
          <w:rFonts w:cs="Tahoma"/>
          <w:i/>
          <w:sz w:val="16"/>
          <w:szCs w:val="16"/>
        </w:rPr>
        <w:t>/przedstawiciel podmiotu udostepniającego zasoby określony aktem rejestrowym lub przedstawiciel upełnomocniony/</w:t>
      </w:r>
    </w:p>
    <w:p w14:paraId="52EF1FEB" w14:textId="5EE9F8E6" w:rsidR="0002548A" w:rsidRPr="00215F4E" w:rsidRDefault="008C7FB2" w:rsidP="004B482A">
      <w:pPr>
        <w:spacing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br w:type="page"/>
      </w:r>
      <w:r w:rsidR="0002548A" w:rsidRPr="00215F4E">
        <w:rPr>
          <w:rFonts w:cs="Tahoma"/>
          <w:b/>
          <w:szCs w:val="20"/>
          <w:u w:val="single"/>
        </w:rPr>
        <w:lastRenderedPageBreak/>
        <w:t xml:space="preserve">Druk Nr </w:t>
      </w:r>
      <w:r w:rsidR="0017062A" w:rsidRPr="00215F4E">
        <w:rPr>
          <w:rFonts w:cs="Tahoma"/>
          <w:b/>
          <w:szCs w:val="20"/>
          <w:u w:val="single"/>
        </w:rPr>
        <w:t>4</w:t>
      </w:r>
    </w:p>
    <w:p w14:paraId="3AA85A81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</w:p>
    <w:p w14:paraId="67A4E26C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L. dz. …............................................</w:t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[Miejscowość, data,] …....................................................</w:t>
      </w:r>
    </w:p>
    <w:p w14:paraId="3B8F4817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sz w:val="28"/>
          <w:szCs w:val="28"/>
        </w:rPr>
        <w:t xml:space="preserve">PEŁNOMOCNICTWO </w:t>
      </w:r>
    </w:p>
    <w:p w14:paraId="02CD61B1" w14:textId="6549ED95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  <w:b/>
        </w:rPr>
        <w:t xml:space="preserve">I. </w:t>
      </w:r>
      <w:r w:rsidRPr="00215F4E">
        <w:rPr>
          <w:rFonts w:cs="Tahoma"/>
          <w:u w:val="single"/>
        </w:rPr>
        <w:t xml:space="preserve">My, niżej wyszczególnieni </w:t>
      </w:r>
      <w:r w:rsidR="003333F4" w:rsidRPr="00215F4E">
        <w:rPr>
          <w:rFonts w:cs="Tahoma"/>
          <w:u w:val="single"/>
        </w:rPr>
        <w:t>Wykonawcy</w:t>
      </w:r>
      <w:r w:rsidR="009A76E7" w:rsidRPr="00215F4E">
        <w:rPr>
          <w:rFonts w:cs="Tahoma"/>
          <w:u w:val="single"/>
        </w:rPr>
        <w:t xml:space="preserve"> </w:t>
      </w:r>
      <w:r w:rsidRPr="00215F4E">
        <w:rPr>
          <w:rFonts w:cs="Tahoma"/>
          <w:u w:val="single"/>
        </w:rPr>
        <w:t>/ wspólnicy</w:t>
      </w:r>
      <w:r w:rsidRPr="00215F4E">
        <w:rPr>
          <w:rFonts w:cs="Tahoma"/>
        </w:rPr>
        <w:t>:</w:t>
      </w:r>
      <w:r w:rsidRPr="00215F4E">
        <w:rPr>
          <w:rFonts w:cs="Tahoma"/>
          <w:b/>
        </w:rPr>
        <w:t xml:space="preserve">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 xml:space="preserve"> działający wspólnie</w:t>
      </w:r>
    </w:p>
    <w:p w14:paraId="1C2973C8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1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7D4B8723" w14:textId="20FB639E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558C457F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0152F5AD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66A7ADD6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2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49C4C93A" w14:textId="39D4CA43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1D689D40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5165584C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37F9305B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3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6DC0D73E" w14:textId="0CDEE200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1A0E4A9B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3150D122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0473E15E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</w:rPr>
        <w:t>występujący wspólnie / występujący jako spółka cywilna*</w:t>
      </w:r>
      <w:r w:rsidRPr="00215F4E">
        <w:rPr>
          <w:rFonts w:cs="Tahoma"/>
          <w:b/>
          <w:vertAlign w:val="superscript"/>
        </w:rPr>
        <w:t>)</w:t>
      </w:r>
    </w:p>
    <w:p w14:paraId="6C9988B8" w14:textId="35ACEB88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składamy ofertę wspólną w postępowaniu o udzielenie zamówienia publicznego na wykonanie:</w:t>
      </w:r>
    </w:p>
    <w:p w14:paraId="13D6F597" w14:textId="576D5704" w:rsidR="0002548A" w:rsidRPr="00215F4E" w:rsidRDefault="000A6295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</w:t>
      </w:r>
      <w:r w:rsidR="00114703">
        <w:rPr>
          <w:rFonts w:cs="Tahoma"/>
          <w:b/>
          <w:i/>
          <w:color w:val="0000FF"/>
          <w:sz w:val="19"/>
          <w:szCs w:val="19"/>
        </w:rPr>
        <w:t xml:space="preserve"> </w:t>
      </w:r>
      <w:r w:rsidRPr="00215F4E">
        <w:rPr>
          <w:rFonts w:cs="Tahoma"/>
          <w:b/>
          <w:i/>
          <w:color w:val="0000FF"/>
          <w:sz w:val="19"/>
          <w:szCs w:val="19"/>
        </w:rPr>
        <w:t>w ramach rządowego programu „Za Życiem” w celu zapewnienia realizacji zadań wiodącego ośrodka koordynacyjno-rehabilitacyjno-opiekuńczego w roku 202</w:t>
      </w:r>
      <w:r w:rsidR="00402030">
        <w:rPr>
          <w:rFonts w:cs="Tahoma"/>
          <w:b/>
          <w:i/>
          <w:color w:val="0000FF"/>
          <w:sz w:val="19"/>
          <w:szCs w:val="19"/>
        </w:rPr>
        <w:t>3</w:t>
      </w:r>
      <w:r w:rsidR="00B24553" w:rsidRPr="00215F4E">
        <w:rPr>
          <w:rFonts w:cs="Tahoma"/>
          <w:b/>
          <w:i/>
          <w:iCs/>
          <w:color w:val="0000FF"/>
          <w:sz w:val="22"/>
          <w:szCs w:val="22"/>
        </w:rPr>
        <w:br/>
      </w:r>
      <w:r w:rsidR="0002548A" w:rsidRPr="00215F4E">
        <w:rPr>
          <w:rFonts w:cs="Tahoma"/>
          <w:b/>
        </w:rPr>
        <w:t xml:space="preserve">II. Oświadczamy, że </w:t>
      </w:r>
      <w:r w:rsidR="0002548A" w:rsidRPr="00215F4E">
        <w:rPr>
          <w:rFonts w:cs="Tahoma"/>
          <w:b/>
          <w:u w:val="single"/>
        </w:rPr>
        <w:t>na Pełnomocnika</w:t>
      </w:r>
      <w:r w:rsidR="0002548A" w:rsidRPr="00215F4E">
        <w:rPr>
          <w:rFonts w:cs="Tahoma"/>
          <w:b/>
        </w:rPr>
        <w:t xml:space="preserve"> reprezentującego </w:t>
      </w:r>
      <w:r w:rsidR="009A76E7" w:rsidRPr="00215F4E">
        <w:rPr>
          <w:rFonts w:cs="Tahoma"/>
          <w:b/>
        </w:rPr>
        <w:t>Wykonawców</w:t>
      </w:r>
      <w:r w:rsidR="0002548A" w:rsidRPr="00215F4E">
        <w:rPr>
          <w:rFonts w:cs="Tahoma"/>
          <w:b/>
        </w:rPr>
        <w:t xml:space="preserve"> występujących wspólnie / wspólników*</w:t>
      </w:r>
      <w:r w:rsidR="0002548A" w:rsidRPr="00215F4E">
        <w:rPr>
          <w:rFonts w:cs="Tahoma"/>
          <w:b/>
          <w:vertAlign w:val="superscript"/>
        </w:rPr>
        <w:t xml:space="preserve">) </w:t>
      </w:r>
      <w:r w:rsidR="0002548A" w:rsidRPr="00215F4E">
        <w:rPr>
          <w:rFonts w:cs="Tahoma"/>
          <w:b/>
        </w:rPr>
        <w:t>w w/w postępowaniu został wyznaczony</w:t>
      </w:r>
    </w:p>
    <w:p w14:paraId="38986225" w14:textId="77777777" w:rsidR="0002548A" w:rsidRPr="00215F4E" w:rsidRDefault="0002548A" w:rsidP="00435FEB">
      <w:pPr>
        <w:widowControl w:val="0"/>
        <w:numPr>
          <w:ilvl w:val="1"/>
          <w:numId w:val="4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cs="Tahoma"/>
        </w:rPr>
      </w:pPr>
      <w:r w:rsidRPr="00215F4E">
        <w:rPr>
          <w:rFonts w:cs="Tahoma"/>
        </w:rPr>
        <w:t>Pełnomocnik …....................................................................................................................</w:t>
      </w:r>
    </w:p>
    <w:p w14:paraId="48F9F970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[pełna nazwa Pełnomocnika]</w:t>
      </w:r>
    </w:p>
    <w:p w14:paraId="38E308EB" w14:textId="77777777" w:rsidR="0002548A" w:rsidRPr="00215F4E" w:rsidRDefault="0002548A" w:rsidP="004B482A">
      <w:pPr>
        <w:spacing w:before="40" w:after="40" w:line="276" w:lineRule="auto"/>
        <w:ind w:left="374"/>
        <w:rPr>
          <w:rFonts w:cs="Tahoma"/>
          <w:b/>
        </w:rPr>
      </w:pPr>
      <w:r w:rsidRPr="00215F4E">
        <w:rPr>
          <w:rFonts w:cs="Tahoma"/>
          <w:b/>
          <w:u w:val="single"/>
        </w:rPr>
        <w:t>Pełnomocnik wymieniony powyżej upoważniony jest</w:t>
      </w:r>
      <w:r w:rsidRPr="00215F4E">
        <w:rPr>
          <w:rFonts w:cs="Tahoma"/>
          <w:b/>
        </w:rPr>
        <w:t xml:space="preserve">: </w:t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78D9E0EE" w14:textId="7B93D8FB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reprezentowania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we wszelkich czynnościach związanych z postępowaniem o udzielenie zamówienia publicznego wraz ze złożeniem oferty*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9970830" w14:textId="7777777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Do zawarcia przyszłej umowy*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122211DA" w14:textId="13D34DC4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prowadzenia wszelkiej korespondencji z </w:t>
      </w:r>
      <w:r w:rsidR="002D683E" w:rsidRPr="00215F4E">
        <w:rPr>
          <w:rFonts w:cs="Tahoma"/>
          <w:b/>
        </w:rPr>
        <w:t>Zamawiający</w:t>
      </w:r>
      <w:r w:rsidRPr="00215F4E">
        <w:rPr>
          <w:rFonts w:cs="Tahoma"/>
          <w:b/>
        </w:rPr>
        <w:t>m*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401387B3" w14:textId="7A834867" w:rsidR="0002548A" w:rsidRPr="00215F4E" w:rsidRDefault="00950720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Do s</w:t>
      </w:r>
      <w:r w:rsidR="0002548A" w:rsidRPr="00215F4E">
        <w:rPr>
          <w:rFonts w:cs="Tahoma"/>
          <w:b/>
        </w:rPr>
        <w:t>kładania oświadczeń woli i wiedzy*</w:t>
      </w:r>
      <w:r w:rsidR="0002548A" w:rsidRPr="00215F4E">
        <w:rPr>
          <w:rFonts w:cs="Tahoma"/>
          <w:b/>
          <w:vertAlign w:val="superscript"/>
        </w:rPr>
        <w:t>)</w:t>
      </w:r>
      <w:r w:rsidR="0002548A" w:rsidRPr="00215F4E">
        <w:rPr>
          <w:rFonts w:cs="Tahoma"/>
          <w:b/>
        </w:rPr>
        <w:t>.</w:t>
      </w:r>
    </w:p>
    <w:p w14:paraId="4849BE03" w14:textId="53651F3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reprezentowania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w zakresie ochrony prawnej </w:t>
      </w:r>
      <w:r w:rsidR="00F67F8B" w:rsidRPr="00215F4E">
        <w:rPr>
          <w:rFonts w:cs="Tahoma"/>
          <w:b/>
        </w:rPr>
        <w:br/>
      </w:r>
      <w:r w:rsidRPr="00215F4E">
        <w:rPr>
          <w:rFonts w:cs="Tahoma"/>
          <w:b/>
        </w:rPr>
        <w:t>tj. do składania odwołań*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00B46B7" w14:textId="55BEC503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zaciągania zobowiązań w imieniu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BA4BB36" w14:textId="7777777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Inne upoważnienia…………………………………………………………………………………………*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9AEF390" w14:textId="1A88CC11" w:rsidR="0002548A" w:rsidRPr="00215F4E" w:rsidRDefault="0002548A" w:rsidP="004B482A">
      <w:pPr>
        <w:spacing w:before="40" w:after="40" w:line="276" w:lineRule="auto"/>
        <w:ind w:left="567" w:hanging="283"/>
        <w:rPr>
          <w:rFonts w:cs="Tahoma"/>
        </w:rPr>
      </w:pPr>
      <w:r w:rsidRPr="00215F4E">
        <w:rPr>
          <w:rFonts w:cs="Tahoma"/>
          <w:b/>
        </w:rPr>
        <w:t xml:space="preserve">2. </w:t>
      </w:r>
      <w:r w:rsidRPr="00215F4E">
        <w:rPr>
          <w:rFonts w:cs="Tahoma"/>
        </w:rPr>
        <w:t xml:space="preserve">Wszyscy </w:t>
      </w:r>
      <w:r w:rsidR="003333F4" w:rsidRPr="00215F4E">
        <w:rPr>
          <w:rFonts w:cs="Tahoma"/>
        </w:rPr>
        <w:t>Wykonawcy</w:t>
      </w:r>
      <w:r w:rsidR="009A76E7" w:rsidRPr="00215F4E">
        <w:rPr>
          <w:rFonts w:cs="Tahoma"/>
        </w:rPr>
        <w:t xml:space="preserve"> </w:t>
      </w:r>
      <w:r w:rsidRPr="00215F4E">
        <w:rPr>
          <w:rFonts w:cs="Tahoma"/>
        </w:rPr>
        <w:t>/ wspólnicy</w:t>
      </w: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</w:rPr>
        <w:t xml:space="preserve"> określeni w punkcie </w:t>
      </w:r>
      <w:r w:rsidRPr="00215F4E">
        <w:rPr>
          <w:rFonts w:cs="Tahoma"/>
          <w:b/>
        </w:rPr>
        <w:t>I</w:t>
      </w:r>
      <w:r w:rsidRPr="00215F4E">
        <w:rPr>
          <w:rFonts w:cs="Tahoma"/>
        </w:rPr>
        <w:t xml:space="preserve"> ponoszą solidarną odpowiedzialność </w:t>
      </w:r>
      <w:r w:rsidR="00F67F8B" w:rsidRPr="00215F4E">
        <w:rPr>
          <w:rFonts w:cs="Tahoma"/>
        </w:rPr>
        <w:br/>
      </w:r>
      <w:r w:rsidRPr="00215F4E">
        <w:rPr>
          <w:rFonts w:cs="Tahoma"/>
        </w:rPr>
        <w:t>za niewykonanie lub nienależyte wykonanie przedmiotu zamówienia.</w:t>
      </w:r>
    </w:p>
    <w:p w14:paraId="27C2B933" w14:textId="77777777" w:rsidR="00E47A1F" w:rsidRPr="00215F4E" w:rsidRDefault="00E47A1F" w:rsidP="004B482A">
      <w:pPr>
        <w:spacing w:before="40" w:after="40" w:line="276" w:lineRule="auto"/>
        <w:rPr>
          <w:rFonts w:cs="Tahoma"/>
          <w:u w:val="single"/>
        </w:rPr>
      </w:pPr>
    </w:p>
    <w:p w14:paraId="7447A3DA" w14:textId="10722383" w:rsidR="0002548A" w:rsidRPr="00215F4E" w:rsidRDefault="0002548A" w:rsidP="004B482A">
      <w:pPr>
        <w:spacing w:before="40" w:after="40" w:line="276" w:lineRule="auto"/>
        <w:rPr>
          <w:rFonts w:cs="Tahoma"/>
          <w:sz w:val="16"/>
          <w:szCs w:val="16"/>
          <w:u w:val="single"/>
        </w:rPr>
      </w:pPr>
      <w:r w:rsidRPr="00215F4E">
        <w:rPr>
          <w:rFonts w:cs="Tahoma"/>
          <w:u w:val="single"/>
        </w:rPr>
        <w:t xml:space="preserve">Podpisy </w:t>
      </w:r>
      <w:r w:rsidR="009A76E7" w:rsidRPr="00215F4E">
        <w:rPr>
          <w:rFonts w:cs="Tahoma"/>
          <w:u w:val="single"/>
        </w:rPr>
        <w:t>Wykonawców</w:t>
      </w:r>
      <w:r w:rsidRPr="00215F4E">
        <w:rPr>
          <w:rFonts w:cs="Tahoma"/>
          <w:u w:val="single"/>
        </w:rPr>
        <w:t xml:space="preserve"> / wspólników:</w:t>
      </w:r>
      <w:r w:rsidRPr="00215F4E">
        <w:rPr>
          <w:rFonts w:cs="Tahoma"/>
          <w:b/>
        </w:rPr>
        <w:t xml:space="preserve">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</w:rPr>
        <w:t>1.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</w:t>
      </w:r>
    </w:p>
    <w:p w14:paraId="0FBF2864" w14:textId="77777777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2.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</w:t>
      </w:r>
    </w:p>
    <w:p w14:paraId="337D3269" w14:textId="77777777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3.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</w:t>
      </w:r>
    </w:p>
    <w:p w14:paraId="6503B4D1" w14:textId="77777777" w:rsidR="00A559A1" w:rsidRPr="00215F4E" w:rsidRDefault="00A559A1" w:rsidP="004B482A">
      <w:pPr>
        <w:spacing w:before="40" w:after="40" w:line="276" w:lineRule="auto"/>
        <w:rPr>
          <w:rFonts w:cs="Tahoma"/>
        </w:rPr>
      </w:pPr>
    </w:p>
    <w:p w14:paraId="193EDD47" w14:textId="77777777" w:rsidR="000A6295" w:rsidRPr="00215F4E" w:rsidRDefault="00F84024" w:rsidP="00A2278E">
      <w:pPr>
        <w:spacing w:line="276" w:lineRule="auto"/>
        <w:jc w:val="right"/>
        <w:rPr>
          <w:rFonts w:cs="Tahoma"/>
          <w:b/>
          <w:sz w:val="22"/>
          <w:szCs w:val="22"/>
        </w:rPr>
        <w:sectPr w:rsidR="000A6295" w:rsidRPr="00215F4E" w:rsidSect="009307D7">
          <w:pgSz w:w="11907" w:h="16840" w:code="9"/>
          <w:pgMar w:top="1134" w:right="567" w:bottom="709" w:left="1134" w:header="360" w:footer="709" w:gutter="0"/>
          <w:cols w:space="708"/>
        </w:sectPr>
      </w:pPr>
      <w:r w:rsidRPr="00215F4E">
        <w:rPr>
          <w:rFonts w:cs="Tahoma"/>
          <w:b/>
          <w:sz w:val="22"/>
          <w:szCs w:val="22"/>
        </w:rPr>
        <w:tab/>
      </w:r>
    </w:p>
    <w:p w14:paraId="2C41587A" w14:textId="3A544A98" w:rsidR="00A2278E" w:rsidRPr="00215F4E" w:rsidRDefault="00A2278E" w:rsidP="00A2278E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E71CEA" w:rsidRPr="00215F4E">
        <w:rPr>
          <w:rFonts w:cs="Tahoma"/>
          <w:b/>
          <w:sz w:val="22"/>
          <w:szCs w:val="22"/>
          <w:u w:val="single"/>
        </w:rPr>
        <w:t>5</w:t>
      </w:r>
    </w:p>
    <w:p w14:paraId="61EC1044" w14:textId="77777777" w:rsidR="00A2278E" w:rsidRPr="00215F4E" w:rsidRDefault="00A2278E" w:rsidP="00A2278E">
      <w:pPr>
        <w:spacing w:line="276" w:lineRule="auto"/>
        <w:jc w:val="right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7CCDC27F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b/>
          <w:bCs/>
          <w:i/>
          <w:iCs/>
          <w:sz w:val="18"/>
          <w:szCs w:val="18"/>
        </w:rPr>
      </w:pPr>
      <w:bookmarkStart w:id="26" w:name="_Hlk71894581"/>
      <w:r w:rsidRPr="00215F4E">
        <w:rPr>
          <w:rFonts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</w:t>
      </w:r>
    </w:p>
    <w:p w14:paraId="7CAB6BA2" w14:textId="12C2047A" w:rsidR="00A2278E" w:rsidRPr="00215F4E" w:rsidRDefault="000349BD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574D1C76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449C963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Wykonawcy /</w:t>
      </w:r>
      <w:bookmarkStart w:id="27" w:name="_Hlk71872061"/>
      <w:r w:rsidRPr="00215F4E">
        <w:rPr>
          <w:rFonts w:cs="Tahoma"/>
          <w:i/>
          <w:iCs/>
          <w:sz w:val="18"/>
          <w:szCs w:val="18"/>
        </w:rPr>
        <w:t>podmiotu udostepniającego zasoby</w:t>
      </w:r>
      <w:bookmarkEnd w:id="27"/>
      <w:r w:rsidRPr="00215F4E">
        <w:rPr>
          <w:rFonts w:cs="Tahoma"/>
          <w:i/>
          <w:sz w:val="18"/>
          <w:szCs w:val="18"/>
        </w:rPr>
        <w:t xml:space="preserve">: </w:t>
      </w:r>
    </w:p>
    <w:p w14:paraId="327F1949" w14:textId="77777777" w:rsidR="001A5B1D" w:rsidRDefault="001A5B1D" w:rsidP="001A5B1D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50F9DC23" w14:textId="77777777" w:rsidR="001A5B1D" w:rsidRDefault="001A5B1D" w:rsidP="001A5B1D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>
        <w:rPr>
          <w:rFonts w:cs="Tahoma"/>
          <w:i/>
          <w:sz w:val="18"/>
          <w:szCs w:val="18"/>
        </w:rPr>
        <w:t>…….</w:t>
      </w:r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1C7F03A8" w14:textId="77777777" w:rsidR="001A5B1D" w:rsidRPr="008E51DA" w:rsidRDefault="001A5B1D" w:rsidP="001A5B1D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1E1239D0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3C40A319" w14:textId="77777777" w:rsidR="00A2278E" w:rsidRPr="00215F4E" w:rsidRDefault="00A2278E" w:rsidP="00A2278E">
      <w:pPr>
        <w:spacing w:line="276" w:lineRule="auto"/>
        <w:rPr>
          <w:rFonts w:cs="Tahoma"/>
          <w:i/>
          <w:iCs/>
          <w:szCs w:val="20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6"/>
    </w:p>
    <w:p w14:paraId="4470DF9D" w14:textId="77777777" w:rsidR="001A5B1D" w:rsidRDefault="00A2278E" w:rsidP="001A5B1D">
      <w:pPr>
        <w:pStyle w:val="Akapitzlist"/>
        <w:spacing w:after="0"/>
        <w:ind w:left="2552" w:hanging="2126"/>
        <w:contextualSpacing w:val="0"/>
        <w:rPr>
          <w:rFonts w:ascii="Tahoma" w:hAnsi="Tahoma" w:cs="Tahoma"/>
          <w:b/>
          <w:i/>
          <w:color w:val="0000FF"/>
          <w:sz w:val="18"/>
          <w:szCs w:val="18"/>
        </w:rPr>
      </w:pPr>
      <w:r w:rsidRPr="00215F4E">
        <w:rPr>
          <w:rFonts w:ascii="Tahoma" w:hAnsi="Tahoma" w:cs="Tahoma"/>
          <w:sz w:val="20"/>
          <w:szCs w:val="20"/>
        </w:rPr>
        <w:t xml:space="preserve">Przedmiot zamówienia: </w:t>
      </w:r>
      <w:r w:rsidR="000A6295" w:rsidRPr="001A5B1D">
        <w:rPr>
          <w:rFonts w:ascii="Tahoma" w:hAnsi="Tahoma" w:cs="Tahoma"/>
          <w:b/>
          <w:i/>
          <w:color w:val="0000FF"/>
          <w:sz w:val="18"/>
          <w:szCs w:val="18"/>
        </w:rPr>
        <w:t>Świadczenie usług związanych z organizacją i prowadzeniem zajęć wczesnego wspomagania rozwoju dziecka</w:t>
      </w:r>
      <w:r w:rsidR="00114703" w:rsidRPr="001A5B1D">
        <w:rPr>
          <w:rFonts w:ascii="Tahoma" w:hAnsi="Tahoma" w:cs="Tahoma"/>
          <w:b/>
          <w:i/>
          <w:color w:val="0000FF"/>
          <w:sz w:val="18"/>
          <w:szCs w:val="18"/>
        </w:rPr>
        <w:t xml:space="preserve"> </w:t>
      </w:r>
      <w:r w:rsidR="000A6295" w:rsidRPr="001A5B1D">
        <w:rPr>
          <w:rFonts w:ascii="Tahoma" w:hAnsi="Tahoma" w:cs="Tahoma"/>
          <w:b/>
          <w:i/>
          <w:color w:val="0000FF"/>
          <w:sz w:val="18"/>
          <w:szCs w:val="18"/>
        </w:rPr>
        <w:t>w ramach rządowego programu „Za Życiem” w celu zapewnienia realizacji zadań wiodącego ośrodka koordynacyjno-rehabilitacyjno-opiekuńczego w roku 202</w:t>
      </w:r>
      <w:r w:rsidR="00402030" w:rsidRPr="001A5B1D">
        <w:rPr>
          <w:rFonts w:ascii="Tahoma" w:hAnsi="Tahoma" w:cs="Tahoma"/>
          <w:b/>
          <w:i/>
          <w:color w:val="0000FF"/>
          <w:sz w:val="18"/>
          <w:szCs w:val="18"/>
        </w:rPr>
        <w:t>3</w:t>
      </w:r>
    </w:p>
    <w:p w14:paraId="77264A07" w14:textId="1055BE44" w:rsidR="00A2278E" w:rsidRPr="00215F4E" w:rsidRDefault="00A2278E" w:rsidP="001A5B1D">
      <w:pPr>
        <w:pStyle w:val="Akapitzlist"/>
        <w:spacing w:before="120" w:after="0"/>
        <w:ind w:left="425"/>
        <w:contextualSpacing w:val="0"/>
        <w:jc w:val="center"/>
        <w:rPr>
          <w:rFonts w:cs="Tahoma"/>
          <w:b/>
          <w:bCs/>
          <w:iCs/>
          <w:szCs w:val="26"/>
        </w:rPr>
      </w:pPr>
      <w:r w:rsidRPr="00215F4E">
        <w:rPr>
          <w:rFonts w:cs="Tahoma"/>
          <w:b/>
          <w:szCs w:val="20"/>
          <w:highlight w:val="yellow"/>
        </w:rPr>
        <w:t xml:space="preserve">Wykaz osób, skierowanych przez </w:t>
      </w:r>
      <w:r w:rsidRPr="00BF7438">
        <w:rPr>
          <w:rFonts w:cs="Tahoma"/>
          <w:b/>
          <w:szCs w:val="20"/>
          <w:highlight w:val="yellow"/>
        </w:rPr>
        <w:t xml:space="preserve">Wykonawcę/podmiot udostepniający zasoby </w:t>
      </w:r>
      <w:r w:rsidRPr="00215F4E">
        <w:rPr>
          <w:rFonts w:cs="Tahoma"/>
          <w:b/>
          <w:szCs w:val="20"/>
          <w:highlight w:val="yellow"/>
        </w:rPr>
        <w:t>do realizacji zamówienia</w:t>
      </w:r>
      <w:r w:rsidRPr="00215F4E">
        <w:rPr>
          <w:rFonts w:cs="Tahoma"/>
          <w:b/>
          <w:szCs w:val="20"/>
        </w:rPr>
        <w:t xml:space="preserve"> publicznego wraz z informacjami na temat ich kwalifikacji zawodowych, uprawnień, doświadczenia i wykształcenia niezbędnych do wykonania zamówienia publicznego, a także zakres wykonywanych przez nie czynności oraz informacja o podstawie do dysponowania tymi osobami</w:t>
      </w:r>
    </w:p>
    <w:tbl>
      <w:tblPr>
        <w:tblW w:w="14667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7"/>
        <w:gridCol w:w="1536"/>
        <w:gridCol w:w="2126"/>
        <w:gridCol w:w="2694"/>
        <w:gridCol w:w="4394"/>
        <w:gridCol w:w="3260"/>
      </w:tblGrid>
      <w:tr w:rsidR="00F93C75" w:rsidRPr="00215F4E" w14:paraId="591D7DF9" w14:textId="77777777" w:rsidTr="00F93C75">
        <w:trPr>
          <w:cantSplit/>
          <w:trHeight w:val="452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2E276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215F4E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7C59" w14:textId="003D8064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215F4E">
              <w:rPr>
                <w:rFonts w:cs="Tahoma"/>
                <w:b/>
                <w:sz w:val="18"/>
                <w:szCs w:val="18"/>
              </w:rPr>
              <w:t>Imię i</w:t>
            </w:r>
            <w:r>
              <w:rPr>
                <w:rFonts w:cs="Tahoma"/>
                <w:b/>
                <w:sz w:val="18"/>
                <w:szCs w:val="18"/>
              </w:rPr>
              <w:t> </w:t>
            </w:r>
            <w:r w:rsidRPr="00215F4E">
              <w:rPr>
                <w:rFonts w:cs="Tahoma"/>
                <w:b/>
                <w:sz w:val="18"/>
                <w:szCs w:val="18"/>
              </w:rPr>
              <w:t>nazwisko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0DA4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5F4E">
              <w:rPr>
                <w:rFonts w:cs="Tahoma"/>
                <w:b/>
                <w:sz w:val="16"/>
                <w:szCs w:val="16"/>
              </w:rPr>
              <w:t>Informacja o podstawie do dysponowania osobą</w:t>
            </w:r>
          </w:p>
          <w:p w14:paraId="0C4125F9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color w:val="0000FF"/>
                <w:sz w:val="16"/>
                <w:szCs w:val="16"/>
              </w:rPr>
            </w:pPr>
            <w:r w:rsidRPr="00215F4E">
              <w:rPr>
                <w:rFonts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73A8B" w14:textId="5CB18524" w:rsidR="00F93C75" w:rsidRPr="00215F4E" w:rsidRDefault="00F93C75" w:rsidP="0056067F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5F4E">
              <w:rPr>
                <w:rFonts w:cs="Tahoma"/>
                <w:b/>
                <w:sz w:val="16"/>
                <w:szCs w:val="16"/>
              </w:rPr>
              <w:t>Zakres wykonywanych czynności przez osoby skierowane przez Wykonawcę do realizacji zamówienia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3D2EE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5F4E">
              <w:rPr>
                <w:rFonts w:cs="Tahoma"/>
                <w:b/>
                <w:sz w:val="16"/>
                <w:szCs w:val="16"/>
              </w:rPr>
              <w:t xml:space="preserve">Posiadane wykształcenie </w:t>
            </w:r>
            <w:r w:rsidRPr="00215F4E">
              <w:rPr>
                <w:rFonts w:cs="Tahoma"/>
                <w:b/>
                <w:sz w:val="16"/>
                <w:szCs w:val="16"/>
              </w:rPr>
              <w:br/>
              <w:t>i tytuł zawodowy</w:t>
            </w:r>
          </w:p>
          <w:p w14:paraId="4377ED54" w14:textId="44ED3DF1" w:rsidR="00F93C75" w:rsidRPr="00C03FA5" w:rsidRDefault="00F93C75" w:rsidP="0056067F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215F4E">
              <w:rPr>
                <w:rFonts w:cs="Tahoma"/>
                <w:i/>
                <w:sz w:val="14"/>
                <w:szCs w:val="14"/>
              </w:rPr>
              <w:t>(zgodne z wymaganiami opisanymi w</w:t>
            </w:r>
            <w:r>
              <w:rPr>
                <w:rFonts w:cs="Tahoma"/>
                <w:i/>
                <w:sz w:val="14"/>
                <w:szCs w:val="14"/>
              </w:rPr>
              <w:t> </w:t>
            </w:r>
            <w:r w:rsidRPr="00215F4E">
              <w:rPr>
                <w:rFonts w:cs="Tahoma"/>
                <w:i/>
                <w:sz w:val="14"/>
                <w:szCs w:val="14"/>
              </w:rPr>
              <w:t xml:space="preserve">punkcie 5 i 10 SWZ, </w:t>
            </w:r>
            <w:r w:rsidR="001D6E0E">
              <w:rPr>
                <w:rFonts w:cs="Tahoma"/>
                <w:i/>
                <w:sz w:val="14"/>
                <w:szCs w:val="14"/>
              </w:rPr>
              <w:t>posiadane wykształcenie</w:t>
            </w:r>
            <w:r w:rsidR="001D6E0E" w:rsidRPr="00C03FA5">
              <w:rPr>
                <w:rFonts w:cs="Tahoma"/>
                <w:i/>
                <w:sz w:val="14"/>
                <w:szCs w:val="14"/>
              </w:rPr>
              <w:t xml:space="preserve">, studia podyplomowe, </w:t>
            </w:r>
            <w:r w:rsidRPr="00C03FA5">
              <w:rPr>
                <w:rFonts w:cs="Tahoma"/>
                <w:i/>
                <w:sz w:val="14"/>
                <w:szCs w:val="14"/>
              </w:rPr>
              <w:t>tytuł zawodowy, ukończone kursy, posiadane przygotowanie pedagogiczne</w:t>
            </w:r>
            <w:r w:rsidR="00C03FA5" w:rsidRPr="00C03FA5">
              <w:rPr>
                <w:rFonts w:cs="Tahoma"/>
                <w:i/>
                <w:sz w:val="14"/>
                <w:szCs w:val="14"/>
              </w:rPr>
              <w:t xml:space="preserve"> (o ile dotyczy)</w:t>
            </w:r>
            <w:r w:rsidR="00DD48BC" w:rsidRPr="00C03FA5">
              <w:rPr>
                <w:rFonts w:cs="Tahoma"/>
                <w:i/>
                <w:sz w:val="14"/>
                <w:szCs w:val="14"/>
              </w:rPr>
              <w:t>, prawo</w:t>
            </w:r>
            <w:r w:rsidR="001F65B9" w:rsidRPr="00C03FA5">
              <w:rPr>
                <w:rFonts w:cs="Tahoma"/>
                <w:i/>
                <w:sz w:val="14"/>
                <w:szCs w:val="14"/>
              </w:rPr>
              <w:t> </w:t>
            </w:r>
            <w:r w:rsidR="00DD48BC" w:rsidRPr="00C03FA5">
              <w:rPr>
                <w:rFonts w:cs="Tahoma"/>
                <w:i/>
                <w:sz w:val="14"/>
                <w:szCs w:val="14"/>
              </w:rPr>
              <w:t>wykonywania zawodu</w:t>
            </w:r>
            <w:r w:rsidRPr="00C03FA5">
              <w:rPr>
                <w:rFonts w:cs="Tahoma"/>
                <w:i/>
                <w:sz w:val="14"/>
                <w:szCs w:val="14"/>
              </w:rPr>
              <w:t xml:space="preserve"> (o ile dotyczy)</w:t>
            </w:r>
          </w:p>
          <w:p w14:paraId="4B6FD412" w14:textId="6AD89A70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b/>
                <w:sz w:val="14"/>
                <w:szCs w:val="1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87B0" w14:textId="012AC737" w:rsidR="00F93C75" w:rsidRPr="00215F4E" w:rsidRDefault="00F93C75" w:rsidP="00D55C6B">
            <w:pPr>
              <w:spacing w:line="276" w:lineRule="auto"/>
              <w:ind w:right="-74"/>
              <w:jc w:val="center"/>
              <w:rPr>
                <w:rFonts w:cs="Tahoma"/>
                <w:bCs/>
                <w:i/>
                <w:iCs/>
                <w:sz w:val="14"/>
                <w:szCs w:val="14"/>
              </w:rPr>
            </w:pPr>
            <w:r w:rsidRPr="00215F4E">
              <w:rPr>
                <w:rFonts w:cs="Tahoma"/>
                <w:b/>
                <w:sz w:val="14"/>
                <w:szCs w:val="14"/>
              </w:rPr>
              <w:t>Posiadane</w:t>
            </w:r>
            <w:r w:rsidRPr="00215F4E">
              <w:rPr>
                <w:rFonts w:cs="Tahoma"/>
                <w:b/>
                <w:sz w:val="14"/>
                <w:szCs w:val="14"/>
              </w:rPr>
              <w:br/>
              <w:t xml:space="preserve">doświadczenie </w:t>
            </w:r>
            <w:r w:rsidRPr="00215F4E">
              <w:rPr>
                <w:rFonts w:cs="Tahoma"/>
                <w:b/>
                <w:sz w:val="14"/>
                <w:szCs w:val="14"/>
              </w:rPr>
              <w:br/>
              <w:t xml:space="preserve">w zakresie lat pracy </w:t>
            </w:r>
            <w:r w:rsidRPr="00215F4E">
              <w:rPr>
                <w:rFonts w:cs="Tahoma"/>
                <w:b/>
                <w:sz w:val="14"/>
                <w:szCs w:val="14"/>
              </w:rPr>
              <w:br/>
              <w:t>z dzieckiem niepełnosprawnym</w:t>
            </w:r>
            <w:r w:rsidRPr="00215F4E">
              <w:rPr>
                <w:rFonts w:cs="Tahoma"/>
                <w:b/>
                <w:sz w:val="16"/>
                <w:szCs w:val="16"/>
              </w:rPr>
              <w:t xml:space="preserve"> </w:t>
            </w:r>
            <w:r w:rsidRPr="00215F4E">
              <w:rPr>
                <w:rFonts w:cs="Tahoma"/>
                <w:b/>
                <w:sz w:val="16"/>
                <w:szCs w:val="16"/>
              </w:rPr>
              <w:br/>
            </w:r>
            <w:r w:rsidRPr="00215F4E">
              <w:rPr>
                <w:rFonts w:cs="Tahoma"/>
                <w:bCs/>
                <w:i/>
                <w:iCs/>
                <w:sz w:val="14"/>
                <w:szCs w:val="14"/>
              </w:rPr>
              <w:t>(</w:t>
            </w:r>
            <w:r w:rsidR="00DD48BC" w:rsidRPr="00DD48BC">
              <w:rPr>
                <w:rFonts w:cs="Tahoma"/>
                <w:bCs/>
                <w:i/>
                <w:iCs/>
                <w:sz w:val="14"/>
                <w:szCs w:val="14"/>
              </w:rPr>
              <w:t>zgodne z wymaganiami opisanymi w punkcie 5</w:t>
            </w:r>
            <w:r w:rsidR="00DD48BC">
              <w:rPr>
                <w:rFonts w:cs="Tahoma"/>
                <w:bCs/>
                <w:i/>
                <w:iCs/>
                <w:sz w:val="14"/>
                <w:szCs w:val="14"/>
              </w:rPr>
              <w:t> </w:t>
            </w:r>
            <w:r w:rsidR="00DD48BC" w:rsidRPr="00DD48BC">
              <w:rPr>
                <w:rFonts w:cs="Tahoma"/>
                <w:bCs/>
                <w:i/>
                <w:iCs/>
                <w:sz w:val="14"/>
                <w:szCs w:val="14"/>
              </w:rPr>
              <w:t>i</w:t>
            </w:r>
            <w:r w:rsidR="00DD48BC">
              <w:rPr>
                <w:rFonts w:cs="Tahoma"/>
                <w:bCs/>
                <w:i/>
                <w:iCs/>
                <w:sz w:val="14"/>
                <w:szCs w:val="14"/>
              </w:rPr>
              <w:t> </w:t>
            </w:r>
            <w:r w:rsidR="00DD48BC" w:rsidRPr="00DD48BC">
              <w:rPr>
                <w:rFonts w:cs="Tahoma"/>
                <w:bCs/>
                <w:i/>
                <w:iCs/>
                <w:sz w:val="14"/>
                <w:szCs w:val="14"/>
              </w:rPr>
              <w:t>10 SWZ</w:t>
            </w:r>
            <w:r w:rsidR="00DD48BC">
              <w:rPr>
                <w:rFonts w:cs="Tahoma"/>
                <w:bCs/>
                <w:i/>
                <w:iCs/>
                <w:sz w:val="14"/>
                <w:szCs w:val="14"/>
              </w:rPr>
              <w:t xml:space="preserve">, </w:t>
            </w:r>
            <w:proofErr w:type="spellStart"/>
            <w:r w:rsidR="00DD48BC">
              <w:rPr>
                <w:rFonts w:cs="Tahoma"/>
                <w:bCs/>
                <w:i/>
                <w:iCs/>
                <w:sz w:val="14"/>
                <w:szCs w:val="14"/>
              </w:rPr>
              <w:t>w</w:t>
            </w:r>
            <w:r w:rsidRPr="00215F4E">
              <w:rPr>
                <w:rFonts w:cs="Tahoma"/>
                <w:bCs/>
                <w:i/>
                <w:iCs/>
                <w:sz w:val="14"/>
                <w:szCs w:val="14"/>
              </w:rPr>
              <w:t>kazać</w:t>
            </w:r>
            <w:proofErr w:type="spellEnd"/>
            <w:r w:rsidRPr="00215F4E">
              <w:rPr>
                <w:rFonts w:cs="Tahoma"/>
                <w:bCs/>
                <w:i/>
                <w:iCs/>
                <w:sz w:val="14"/>
                <w:szCs w:val="14"/>
              </w:rPr>
              <w:t xml:space="preserve"> szczegółowe okresy pracy z</w:t>
            </w:r>
            <w:r w:rsidR="00DD48BC">
              <w:rPr>
                <w:rFonts w:cs="Tahoma"/>
                <w:bCs/>
                <w:i/>
                <w:iCs/>
                <w:sz w:val="14"/>
                <w:szCs w:val="14"/>
              </w:rPr>
              <w:t> </w:t>
            </w:r>
            <w:r w:rsidRPr="00215F4E">
              <w:rPr>
                <w:rFonts w:cs="Tahoma"/>
                <w:bCs/>
                <w:i/>
                <w:iCs/>
                <w:sz w:val="14"/>
                <w:szCs w:val="14"/>
              </w:rPr>
              <w:t>dzieckiem w</w:t>
            </w:r>
            <w:r>
              <w:rPr>
                <w:rFonts w:cs="Tahoma"/>
                <w:bCs/>
                <w:i/>
                <w:iCs/>
                <w:sz w:val="14"/>
                <w:szCs w:val="14"/>
              </w:rPr>
              <w:t> </w:t>
            </w:r>
            <w:r w:rsidRPr="00215F4E">
              <w:rPr>
                <w:rFonts w:cs="Tahoma"/>
                <w:bCs/>
                <w:i/>
                <w:iCs/>
                <w:sz w:val="14"/>
                <w:szCs w:val="14"/>
              </w:rPr>
              <w:t xml:space="preserve">miesiącach. </w:t>
            </w:r>
            <w:r w:rsidRPr="00215F4E">
              <w:rPr>
                <w:rFonts w:cs="Tahoma"/>
                <w:bCs/>
                <w:i/>
                <w:iCs/>
                <w:color w:val="FF0000"/>
                <w:sz w:val="14"/>
                <w:szCs w:val="14"/>
                <w:highlight w:val="yellow"/>
              </w:rPr>
              <w:t>Niniejsze okresy mają wykazać posiadanie minimum 2 letniego doświadczenia w</w:t>
            </w:r>
            <w:r>
              <w:rPr>
                <w:rFonts w:cs="Tahoma"/>
                <w:bCs/>
                <w:i/>
                <w:iCs/>
                <w:color w:val="FF0000"/>
                <w:sz w:val="14"/>
                <w:szCs w:val="14"/>
                <w:highlight w:val="yellow"/>
              </w:rPr>
              <w:t> </w:t>
            </w:r>
            <w:r w:rsidRPr="00215F4E">
              <w:rPr>
                <w:rFonts w:cs="Tahoma"/>
                <w:bCs/>
                <w:i/>
                <w:iCs/>
                <w:color w:val="FF0000"/>
                <w:sz w:val="14"/>
                <w:szCs w:val="14"/>
                <w:highlight w:val="yellow"/>
              </w:rPr>
              <w:t>pracy z dzieckiem niepełnosprawnym</w:t>
            </w:r>
            <w:r w:rsidRPr="00215F4E">
              <w:rPr>
                <w:rFonts w:cs="Tahoma"/>
                <w:bCs/>
                <w:i/>
                <w:iCs/>
                <w:sz w:val="14"/>
                <w:szCs w:val="14"/>
              </w:rPr>
              <w:t xml:space="preserve">) </w:t>
            </w:r>
          </w:p>
          <w:p w14:paraId="4BF38AB7" w14:textId="77777777" w:rsidR="00F93C75" w:rsidRPr="00215F4E" w:rsidRDefault="00F93C75" w:rsidP="0056067F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</w:p>
        </w:tc>
      </w:tr>
      <w:tr w:rsidR="00F93C75" w:rsidRPr="00215F4E" w14:paraId="0393B2D0" w14:textId="77777777" w:rsidTr="00F93C75">
        <w:trPr>
          <w:cantSplit/>
          <w:trHeight w:val="2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69E16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B89A8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DFCE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2995C" w14:textId="77777777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2EC9" w14:textId="571D05B8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9130" w14:textId="1DC1A981" w:rsidR="00F93C75" w:rsidRPr="00215F4E" w:rsidRDefault="00F93C75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>
              <w:rPr>
                <w:rFonts w:cs="Tahoma"/>
                <w:i/>
                <w:sz w:val="12"/>
                <w:szCs w:val="12"/>
              </w:rPr>
              <w:t>6</w:t>
            </w:r>
          </w:p>
        </w:tc>
      </w:tr>
      <w:tr w:rsidR="00F93C75" w:rsidRPr="00215F4E" w14:paraId="76E573B9" w14:textId="77777777" w:rsidTr="00F93C75">
        <w:trPr>
          <w:cantSplit/>
          <w:trHeight w:val="567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76E8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1759B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6E30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E7B9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1EBFB" w14:textId="2D1186C0" w:rsidR="00F93C75" w:rsidRPr="00215F4E" w:rsidRDefault="00F93C75" w:rsidP="001D6E0E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C4B7" w14:textId="7B3CD5D9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</w:tr>
      <w:tr w:rsidR="00F93C75" w:rsidRPr="00215F4E" w14:paraId="619AB44C" w14:textId="77777777" w:rsidTr="00F93C75">
        <w:trPr>
          <w:cantSplit/>
          <w:trHeight w:val="567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78D7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9BB08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DD19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6F4F4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1B45" w14:textId="77777777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2029A" w14:textId="54CF6834" w:rsidR="00F93C75" w:rsidRPr="00215F4E" w:rsidRDefault="00F93C75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</w:tr>
    </w:tbl>
    <w:p w14:paraId="694B8BE5" w14:textId="77777777" w:rsidR="00A2278E" w:rsidRPr="00215F4E" w:rsidRDefault="00A2278E" w:rsidP="00A2278E">
      <w:pPr>
        <w:spacing w:line="276" w:lineRule="auto"/>
        <w:rPr>
          <w:rFonts w:cs="Tahoma"/>
          <w:sz w:val="10"/>
          <w:szCs w:val="10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</w:p>
    <w:p w14:paraId="1242C6E2" w14:textId="77777777" w:rsidR="00A2278E" w:rsidRPr="00215F4E" w:rsidRDefault="00A2278E" w:rsidP="00A2278E">
      <w:pPr>
        <w:spacing w:line="276" w:lineRule="auto"/>
        <w:ind w:left="7791" w:firstLine="709"/>
        <w:rPr>
          <w:rFonts w:cs="Tahoma"/>
        </w:rPr>
      </w:pPr>
      <w:r w:rsidRPr="00215F4E">
        <w:rPr>
          <w:rFonts w:cs="Tahoma"/>
        </w:rPr>
        <w:t>Podpis ……………………………………………………………..</w:t>
      </w:r>
    </w:p>
    <w:p w14:paraId="26D474CA" w14:textId="77777777" w:rsidR="00A2278E" w:rsidRPr="00215F4E" w:rsidRDefault="00A2278E" w:rsidP="00A2278E">
      <w:pPr>
        <w:spacing w:line="276" w:lineRule="auto"/>
        <w:ind w:left="5664" w:firstLine="708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sz w:val="16"/>
          <w:szCs w:val="16"/>
        </w:rPr>
        <w:t>/upełnomocniony przedstawiciel Wykonawcy lub udostępniającego zasoby/</w:t>
      </w:r>
    </w:p>
    <w:p w14:paraId="66FBFD96" w14:textId="48A5B098" w:rsidR="00337E93" w:rsidRPr="00337E93" w:rsidRDefault="00A2278E" w:rsidP="00337E93">
      <w:pPr>
        <w:spacing w:line="240" w:lineRule="auto"/>
        <w:jc w:val="left"/>
        <w:rPr>
          <w:rFonts w:cs="Tahoma"/>
          <w:b/>
          <w:i/>
          <w:iCs/>
          <w:color w:val="FF0000"/>
          <w:sz w:val="22"/>
          <w:szCs w:val="16"/>
        </w:rPr>
      </w:pPr>
      <w:r w:rsidRPr="00337E93">
        <w:rPr>
          <w:rFonts w:cs="Tahoma"/>
          <w:i/>
          <w:sz w:val="16"/>
          <w:szCs w:val="16"/>
        </w:rPr>
        <w:t xml:space="preserve">Pod pojęciem </w:t>
      </w:r>
      <w:r w:rsidRPr="00337E93">
        <w:rPr>
          <w:rFonts w:cs="Tahoma"/>
          <w:b/>
          <w:i/>
          <w:sz w:val="16"/>
          <w:szCs w:val="16"/>
        </w:rPr>
        <w:t xml:space="preserve">„dysponuje” </w:t>
      </w:r>
      <w:r w:rsidRPr="00337E93">
        <w:rPr>
          <w:rFonts w:cs="Tahoma"/>
          <w:i/>
          <w:sz w:val="16"/>
          <w:szCs w:val="16"/>
        </w:rPr>
        <w:t xml:space="preserve">rozumie się posiadanie osób zatrudnionych na podstawie np. </w:t>
      </w:r>
      <w:r w:rsidRPr="00337E93">
        <w:rPr>
          <w:rFonts w:cs="Tahoma"/>
          <w:b/>
          <w:i/>
          <w:sz w:val="16"/>
          <w:szCs w:val="16"/>
        </w:rPr>
        <w:t>umowy o pracę, umowy zlecenia, umowy o dzieło</w:t>
      </w:r>
      <w:r w:rsidRPr="00337E93">
        <w:rPr>
          <w:rFonts w:cs="Tahoma"/>
          <w:i/>
          <w:sz w:val="16"/>
          <w:szCs w:val="16"/>
        </w:rPr>
        <w:t xml:space="preserve"> </w:t>
      </w:r>
      <w:r w:rsidR="00337E93" w:rsidRPr="00337E93">
        <w:rPr>
          <w:rFonts w:cs="Tahoma"/>
          <w:i/>
          <w:sz w:val="16"/>
          <w:szCs w:val="16"/>
        </w:rPr>
        <w:t>itp.</w:t>
      </w:r>
      <w:r w:rsidR="00337E93">
        <w:rPr>
          <w:rFonts w:cs="Tahoma"/>
          <w:i/>
          <w:sz w:val="16"/>
          <w:szCs w:val="16"/>
        </w:rPr>
        <w:br/>
      </w:r>
      <w:r w:rsidR="00337E93" w:rsidRPr="00337E93">
        <w:rPr>
          <w:rFonts w:cs="Tahoma"/>
          <w:b/>
          <w:i/>
          <w:iCs/>
          <w:color w:val="FF0000"/>
          <w:sz w:val="16"/>
          <w:szCs w:val="16"/>
        </w:rPr>
        <w:t xml:space="preserve">W przypadku osobistego Wykonywania zamówienia przez osobę fizyczną lub prowadzącą jednoosobową działalność gospodarczą nie </w:t>
      </w:r>
      <w:r w:rsidR="00C03FA5">
        <w:rPr>
          <w:rFonts w:cs="Tahoma"/>
          <w:b/>
          <w:i/>
          <w:iCs/>
          <w:color w:val="FF0000"/>
          <w:sz w:val="16"/>
          <w:szCs w:val="16"/>
        </w:rPr>
        <w:t>podawać i</w:t>
      </w:r>
      <w:r w:rsidR="00337E93" w:rsidRPr="00337E93">
        <w:rPr>
          <w:rFonts w:cs="Tahoma"/>
          <w:b/>
          <w:i/>
          <w:iCs/>
          <w:color w:val="FF0000"/>
          <w:sz w:val="16"/>
          <w:szCs w:val="16"/>
        </w:rPr>
        <w:t>nformacji o podstawie do dysponowania osobą</w:t>
      </w:r>
      <w:r w:rsidR="00C03FA5">
        <w:rPr>
          <w:rFonts w:cs="Tahoma"/>
          <w:b/>
          <w:i/>
          <w:iCs/>
          <w:color w:val="FF0000"/>
          <w:sz w:val="16"/>
          <w:szCs w:val="16"/>
        </w:rPr>
        <w:t xml:space="preserve"> (tj. danych w kolumnie nr 3)</w:t>
      </w:r>
      <w:r w:rsidR="00337E93" w:rsidRPr="00337E93">
        <w:rPr>
          <w:rFonts w:cs="Tahoma"/>
          <w:bCs/>
          <w:i/>
          <w:iCs/>
          <w:color w:val="FF0000"/>
          <w:sz w:val="22"/>
          <w:szCs w:val="16"/>
        </w:rPr>
        <w:t>.</w:t>
      </w:r>
      <w:r w:rsidR="00337E93" w:rsidRPr="00337E93">
        <w:rPr>
          <w:rFonts w:cs="Tahoma"/>
          <w:b/>
          <w:i/>
          <w:iCs/>
          <w:color w:val="FF0000"/>
          <w:sz w:val="22"/>
          <w:szCs w:val="16"/>
        </w:rPr>
        <w:t xml:space="preserve"> </w:t>
      </w:r>
    </w:p>
    <w:p w14:paraId="580E3C4B" w14:textId="77777777" w:rsidR="00A2278E" w:rsidRPr="00215F4E" w:rsidRDefault="00A2278E" w:rsidP="00A2278E">
      <w:pPr>
        <w:spacing w:before="40" w:after="40" w:line="276" w:lineRule="auto"/>
        <w:rPr>
          <w:rFonts w:cs="Tahoma"/>
          <w:b/>
          <w:sz w:val="22"/>
          <w:szCs w:val="16"/>
        </w:rPr>
        <w:sectPr w:rsidR="00A2278E" w:rsidRPr="00215F4E" w:rsidSect="000A6295">
          <w:pgSz w:w="16840" w:h="11907" w:orient="landscape" w:code="9"/>
          <w:pgMar w:top="1134" w:right="1134" w:bottom="567" w:left="709" w:header="360" w:footer="709" w:gutter="0"/>
          <w:cols w:space="708"/>
        </w:sectPr>
      </w:pPr>
    </w:p>
    <w:p w14:paraId="352BDD64" w14:textId="7C49988B" w:rsidR="00A2278E" w:rsidRPr="00215F4E" w:rsidRDefault="00A2278E" w:rsidP="00A2278E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E71CEA" w:rsidRPr="00215F4E">
        <w:rPr>
          <w:rFonts w:cs="Tahoma"/>
          <w:b/>
          <w:sz w:val="22"/>
          <w:szCs w:val="22"/>
          <w:u w:val="single"/>
        </w:rPr>
        <w:t>5</w:t>
      </w:r>
      <w:r w:rsidRPr="00215F4E">
        <w:rPr>
          <w:rFonts w:cs="Tahoma"/>
          <w:b/>
          <w:sz w:val="22"/>
          <w:szCs w:val="22"/>
          <w:u w:val="single"/>
        </w:rPr>
        <w:t>A</w:t>
      </w:r>
    </w:p>
    <w:p w14:paraId="6ED91E7E" w14:textId="6B392E9A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bookmarkStart w:id="28" w:name="_Hlk71894645"/>
      <w:r w:rsidRPr="00215F4E">
        <w:rPr>
          <w:rFonts w:cs="Tahoma"/>
          <w:b/>
          <w:i/>
          <w:iCs/>
          <w:sz w:val="18"/>
          <w:szCs w:val="18"/>
        </w:rPr>
        <w:t>Pełna nazwa/firma podmiotu udostępniającego Wykonawcy zasoby:</w:t>
      </w:r>
      <w:r w:rsidR="000349BD">
        <w:rPr>
          <w:rFonts w:cs="Tahoma"/>
          <w:b/>
          <w:i/>
          <w:iCs/>
          <w:sz w:val="18"/>
          <w:szCs w:val="18"/>
        </w:rPr>
        <w:t xml:space="preserve"> …………………………………………………………</w:t>
      </w:r>
    </w:p>
    <w:p w14:paraId="61EC0BB1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7897D7D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6"/>
          <w:szCs w:val="16"/>
        </w:rPr>
        <w:t>podmiotu udostępniającego</w:t>
      </w:r>
      <w:r w:rsidRPr="00215F4E">
        <w:rPr>
          <w:rFonts w:cs="Tahoma"/>
          <w:i/>
          <w:sz w:val="18"/>
          <w:szCs w:val="18"/>
        </w:rPr>
        <w:t xml:space="preserve">: </w:t>
      </w:r>
    </w:p>
    <w:p w14:paraId="0F8A0ACE" w14:textId="77777777" w:rsidR="001A5B1D" w:rsidRDefault="001A5B1D" w:rsidP="001A5B1D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</w:t>
      </w:r>
      <w:r>
        <w:rPr>
          <w:rFonts w:cs="Tahoma"/>
          <w:i/>
          <w:sz w:val="18"/>
          <w:szCs w:val="18"/>
        </w:rPr>
        <w:t>: ………………………………</w:t>
      </w:r>
    </w:p>
    <w:p w14:paraId="3DCD3AD5" w14:textId="77777777" w:rsidR="001A5B1D" w:rsidRDefault="001A5B1D" w:rsidP="001A5B1D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PESEL: ………………</w:t>
      </w:r>
      <w:r>
        <w:rPr>
          <w:rFonts w:cs="Tahoma"/>
          <w:i/>
          <w:sz w:val="18"/>
          <w:szCs w:val="18"/>
        </w:rPr>
        <w:t>…….</w:t>
      </w:r>
      <w:r w:rsidRPr="00215F4E">
        <w:rPr>
          <w:rFonts w:cs="Tahoma"/>
          <w:i/>
          <w:sz w:val="18"/>
          <w:szCs w:val="18"/>
        </w:rPr>
        <w:t>…….</w:t>
      </w:r>
      <w:r>
        <w:rPr>
          <w:rFonts w:cs="Tahoma"/>
          <w:i/>
          <w:sz w:val="18"/>
          <w:szCs w:val="18"/>
        </w:rPr>
        <w:t xml:space="preserve"> </w:t>
      </w:r>
    </w:p>
    <w:p w14:paraId="0556C77D" w14:textId="77777777" w:rsidR="001A5B1D" w:rsidRPr="008E51DA" w:rsidRDefault="001A5B1D" w:rsidP="001A5B1D">
      <w:pPr>
        <w:spacing w:line="276" w:lineRule="auto"/>
        <w:rPr>
          <w:rFonts w:cs="Tahoma"/>
          <w:i/>
          <w:color w:val="0000FF"/>
          <w:sz w:val="16"/>
          <w:szCs w:val="16"/>
        </w:rPr>
      </w:pPr>
      <w:r w:rsidRPr="008E51DA">
        <w:rPr>
          <w:rFonts w:cs="Tahoma"/>
          <w:i/>
          <w:color w:val="0000FF"/>
          <w:sz w:val="16"/>
          <w:szCs w:val="16"/>
          <w:highlight w:val="yellow"/>
        </w:rPr>
        <w:t xml:space="preserve">(osoba fizyczna </w:t>
      </w:r>
      <w:r>
        <w:rPr>
          <w:rFonts w:cs="Tahoma"/>
          <w:i/>
          <w:color w:val="0000FF"/>
          <w:sz w:val="16"/>
          <w:szCs w:val="16"/>
          <w:highlight w:val="yellow"/>
        </w:rPr>
        <w:t xml:space="preserve">nieprowadząca działalności gospodarczej </w:t>
      </w:r>
      <w:r w:rsidRPr="008E51DA">
        <w:rPr>
          <w:rFonts w:cs="Tahoma"/>
          <w:i/>
          <w:color w:val="0000FF"/>
          <w:sz w:val="16"/>
          <w:szCs w:val="16"/>
          <w:highlight w:val="yellow"/>
        </w:rPr>
        <w:t>składająca ofertę wpisuje NIP i PESEL)</w:t>
      </w:r>
    </w:p>
    <w:p w14:paraId="012F59DD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1097196D" w14:textId="77777777" w:rsidR="00A2278E" w:rsidRPr="00215F4E" w:rsidRDefault="00A2278E" w:rsidP="00A2278E">
      <w:pPr>
        <w:spacing w:line="276" w:lineRule="auto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8"/>
    </w:p>
    <w:p w14:paraId="0FB72F89" w14:textId="77777777" w:rsidR="00A2278E" w:rsidRPr="00215F4E" w:rsidRDefault="00A2278E" w:rsidP="00A2278E">
      <w:pPr>
        <w:spacing w:line="276" w:lineRule="auto"/>
        <w:jc w:val="center"/>
        <w:rPr>
          <w:rFonts w:cs="Tahoma"/>
          <w:b/>
          <w:sz w:val="24"/>
          <w:szCs w:val="32"/>
        </w:rPr>
      </w:pPr>
      <w:r w:rsidRPr="00215F4E">
        <w:rPr>
          <w:rFonts w:cs="Tahoma"/>
          <w:b/>
          <w:sz w:val="24"/>
          <w:szCs w:val="32"/>
        </w:rPr>
        <w:t xml:space="preserve">ZOBOWIĄZANIE DO UDOSTĘPNIENIA </w:t>
      </w:r>
      <w:r w:rsidRPr="00215F4E">
        <w:rPr>
          <w:rFonts w:cs="Tahoma"/>
          <w:b/>
          <w:sz w:val="24"/>
          <w:szCs w:val="32"/>
          <w:highlight w:val="yellow"/>
        </w:rPr>
        <w:t>ZASOBÓW OSOBOWYCH</w:t>
      </w:r>
    </w:p>
    <w:p w14:paraId="01A75DF2" w14:textId="21FAF319" w:rsidR="00A2278E" w:rsidRPr="00215F4E" w:rsidRDefault="00A2278E" w:rsidP="00A2278E">
      <w:pPr>
        <w:spacing w:line="276" w:lineRule="auto"/>
        <w:jc w:val="center"/>
        <w:rPr>
          <w:rFonts w:cs="Tahoma"/>
          <w:b/>
          <w:szCs w:val="20"/>
          <w:u w:val="single"/>
        </w:rPr>
      </w:pPr>
      <w:r w:rsidRPr="00215F4E">
        <w:rPr>
          <w:rFonts w:cs="Tahoma"/>
          <w:szCs w:val="20"/>
        </w:rPr>
        <w:t xml:space="preserve">składane na podstawie art. 118 ust. 3 ustawy z dnia 11 września 2019 r. – Prawo zamówień publicznych </w:t>
      </w:r>
      <w:r w:rsidRPr="00215F4E">
        <w:rPr>
          <w:rFonts w:cs="Tahoma"/>
          <w:szCs w:val="20"/>
        </w:rPr>
        <w:br/>
        <w:t>(</w:t>
      </w:r>
      <w:proofErr w:type="spellStart"/>
      <w:r w:rsidRPr="00215F4E">
        <w:rPr>
          <w:rFonts w:cs="Tahoma"/>
          <w:szCs w:val="20"/>
        </w:rPr>
        <w:t>t.j</w:t>
      </w:r>
      <w:proofErr w:type="spellEnd"/>
      <w:r w:rsidRPr="00215F4E">
        <w:rPr>
          <w:rFonts w:cs="Tahoma"/>
          <w:szCs w:val="20"/>
        </w:rPr>
        <w:t>. Dz. U. z 202</w:t>
      </w:r>
      <w:r w:rsidR="00FD7A6A">
        <w:rPr>
          <w:rFonts w:cs="Tahoma"/>
          <w:szCs w:val="20"/>
        </w:rPr>
        <w:t>2</w:t>
      </w:r>
      <w:r w:rsidRPr="00215F4E">
        <w:rPr>
          <w:rFonts w:cs="Tahoma"/>
          <w:szCs w:val="20"/>
        </w:rPr>
        <w:t>, poz. 1</w:t>
      </w:r>
      <w:r w:rsidR="00FD7A6A">
        <w:rPr>
          <w:rFonts w:cs="Tahoma"/>
          <w:szCs w:val="20"/>
        </w:rPr>
        <w:t>710</w:t>
      </w:r>
      <w:r w:rsidRPr="00215F4E">
        <w:rPr>
          <w:rFonts w:cs="Tahoma"/>
          <w:szCs w:val="20"/>
        </w:rPr>
        <w:t xml:space="preserve"> z późn. zm.) </w:t>
      </w:r>
    </w:p>
    <w:p w14:paraId="0CCBCD78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ab/>
        <w:t>Ja ………………………..……………………………………………</w:t>
      </w:r>
    </w:p>
    <w:p w14:paraId="0196277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Imię i nazwisko</w:t>
      </w:r>
    </w:p>
    <w:p w14:paraId="7873A8CF" w14:textId="77777777" w:rsidR="00A2278E" w:rsidRPr="00215F4E" w:rsidRDefault="00A2278E" w:rsidP="00A2278E">
      <w:pPr>
        <w:spacing w:line="276" w:lineRule="auto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jako udostępniający: ………………………………….……………………………………………..……..………………………..</w:t>
      </w:r>
    </w:p>
    <w:p w14:paraId="08200517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i/>
          <w:sz w:val="16"/>
          <w:szCs w:val="16"/>
        </w:rPr>
        <w:t>Nazwa Firmy</w:t>
      </w:r>
      <w:r w:rsidRPr="00215F4E">
        <w:rPr>
          <w:rFonts w:cs="Tahoma"/>
          <w:sz w:val="22"/>
          <w:szCs w:val="22"/>
        </w:rPr>
        <w:t xml:space="preserve"> </w:t>
      </w:r>
    </w:p>
    <w:p w14:paraId="4F6FF3FC" w14:textId="77777777" w:rsidR="00A2278E" w:rsidRPr="00215F4E" w:rsidRDefault="00A2278E" w:rsidP="00A2278E">
      <w:pPr>
        <w:spacing w:line="276" w:lineRule="auto"/>
        <w:rPr>
          <w:rFonts w:cs="Tahoma"/>
          <w:b/>
          <w:szCs w:val="20"/>
        </w:rPr>
      </w:pPr>
      <w:r w:rsidRPr="00215F4E">
        <w:rPr>
          <w:rFonts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4"/>
          <w:szCs w:val="14"/>
        </w:rPr>
        <w:t>art. 233 §1 i 297 §1 Kodeksu Karnego</w:t>
      </w:r>
      <w:r w:rsidRPr="00215F4E">
        <w:rPr>
          <w:rFonts w:cs="Tahoma"/>
          <w:sz w:val="14"/>
          <w:szCs w:val="14"/>
        </w:rPr>
        <w:t xml:space="preserve">) </w:t>
      </w:r>
      <w:r w:rsidRPr="00215F4E">
        <w:rPr>
          <w:rFonts w:eastAsia="Calibri" w:cs="Tahoma"/>
          <w:sz w:val="14"/>
          <w:szCs w:val="14"/>
          <w:lang w:eastAsia="en-US"/>
        </w:rPr>
        <w:t>a także, że wszystkie informacje podane w poniższym oświadczeniu są aktualne, zgodne z prawdą i zostały przedstawione z pełną świadomością konsekwencji wprowadzenia Zamawiającego w błąd przy przedstawianiu informacji</w:t>
      </w:r>
      <w:r w:rsidRPr="00215F4E">
        <w:rPr>
          <w:rFonts w:cs="Tahoma"/>
          <w:sz w:val="16"/>
          <w:szCs w:val="16"/>
        </w:rPr>
        <w:t>:</w:t>
      </w:r>
    </w:p>
    <w:p w14:paraId="14EFDFF8" w14:textId="77777777" w:rsidR="00A2278E" w:rsidRPr="00215F4E" w:rsidRDefault="00A2278E" w:rsidP="00A2278E">
      <w:pPr>
        <w:spacing w:line="276" w:lineRule="auto"/>
        <w:jc w:val="center"/>
        <w:rPr>
          <w:rFonts w:cs="Tahoma"/>
          <w:b/>
          <w:sz w:val="12"/>
          <w:szCs w:val="12"/>
        </w:rPr>
      </w:pPr>
    </w:p>
    <w:p w14:paraId="516FE344" w14:textId="77777777" w:rsidR="00A2278E" w:rsidRPr="00215F4E" w:rsidRDefault="00A2278E" w:rsidP="00A2278E">
      <w:pPr>
        <w:spacing w:line="276" w:lineRule="auto"/>
        <w:jc w:val="center"/>
        <w:rPr>
          <w:rFonts w:cs="Tahoma"/>
          <w:bCs/>
          <w:sz w:val="22"/>
          <w:szCs w:val="22"/>
        </w:rPr>
      </w:pPr>
      <w:r w:rsidRPr="00215F4E">
        <w:rPr>
          <w:rFonts w:cs="Tahoma"/>
          <w:b/>
          <w:sz w:val="28"/>
          <w:szCs w:val="28"/>
        </w:rPr>
        <w:t>oświadczam</w:t>
      </w:r>
      <w:r w:rsidRPr="00215F4E">
        <w:rPr>
          <w:rFonts w:cs="Tahoma"/>
          <w:sz w:val="22"/>
          <w:szCs w:val="22"/>
        </w:rPr>
        <w:t xml:space="preserve">, że </w:t>
      </w:r>
      <w:r w:rsidRPr="00215F4E">
        <w:rPr>
          <w:rFonts w:cs="Tahoma"/>
          <w:bCs/>
          <w:sz w:val="22"/>
          <w:szCs w:val="22"/>
        </w:rPr>
        <w:t>w postępowaniu:</w:t>
      </w:r>
    </w:p>
    <w:p w14:paraId="484C8D92" w14:textId="2C4BAA9D" w:rsidR="00A2278E" w:rsidRPr="00215F4E" w:rsidRDefault="00E71CEA" w:rsidP="00A2278E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215F4E">
        <w:rPr>
          <w:rFonts w:cs="Tahoma"/>
          <w:b/>
          <w:i/>
          <w:color w:val="0000FF"/>
          <w:sz w:val="18"/>
          <w:szCs w:val="22"/>
        </w:rPr>
        <w:t>Świadczenie usług związanych z prowadzeniem zajęć wczesnego wspomagania rozwoju dziecka</w:t>
      </w:r>
      <w:r w:rsidR="00114703">
        <w:rPr>
          <w:rFonts w:cs="Tahoma"/>
          <w:b/>
          <w:i/>
          <w:color w:val="0000FF"/>
          <w:sz w:val="18"/>
          <w:szCs w:val="22"/>
        </w:rPr>
        <w:t xml:space="preserve"> </w:t>
      </w:r>
      <w:r w:rsidRPr="00215F4E">
        <w:rPr>
          <w:rFonts w:cs="Tahoma"/>
          <w:b/>
          <w:i/>
          <w:color w:val="0000FF"/>
          <w:sz w:val="18"/>
          <w:szCs w:val="22"/>
        </w:rPr>
        <w:t xml:space="preserve">w ramach rządowego programu „Za Życiem” w celu zapewnienia realizacji zadań wiodącego ośrodka </w:t>
      </w:r>
      <w:r w:rsidR="007C1BF0" w:rsidRPr="00215F4E">
        <w:rPr>
          <w:rFonts w:cs="Tahoma"/>
          <w:b/>
          <w:i/>
          <w:color w:val="0000FF"/>
          <w:sz w:val="18"/>
          <w:szCs w:val="22"/>
        </w:rPr>
        <w:br/>
      </w:r>
      <w:r w:rsidRPr="00215F4E">
        <w:rPr>
          <w:rFonts w:cs="Tahoma"/>
          <w:b/>
          <w:i/>
          <w:color w:val="0000FF"/>
          <w:sz w:val="18"/>
          <w:szCs w:val="22"/>
        </w:rPr>
        <w:t>koordynacyjno-rehabilitacyjno-opiekuńczego w roku 202</w:t>
      </w:r>
      <w:r w:rsidR="00EF494A">
        <w:rPr>
          <w:rFonts w:cs="Tahoma"/>
          <w:b/>
          <w:i/>
          <w:color w:val="0000FF"/>
          <w:sz w:val="18"/>
          <w:szCs w:val="22"/>
        </w:rPr>
        <w:t>3</w:t>
      </w:r>
    </w:p>
    <w:p w14:paraId="3BDFF5C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/Nazwa zadania/</w:t>
      </w:r>
    </w:p>
    <w:p w14:paraId="19E3AD2E" w14:textId="77777777" w:rsidR="00A2278E" w:rsidRPr="00215F4E" w:rsidRDefault="00A2278E" w:rsidP="00A2278E">
      <w:pPr>
        <w:spacing w:line="276" w:lineRule="auto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>Udostępniamy poniższemu Wykonawcy:</w:t>
      </w:r>
    </w:p>
    <w:p w14:paraId="4E777CCD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8FB9C1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/Nazwa Wykonawcy składającego ofertę/</w:t>
      </w:r>
    </w:p>
    <w:p w14:paraId="479EF89D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 xml:space="preserve">swoje zasoby </w:t>
      </w:r>
      <w:r w:rsidRPr="00215F4E">
        <w:rPr>
          <w:rFonts w:cs="Tahoma"/>
          <w:b/>
          <w:color w:val="0000FF"/>
          <w:highlight w:val="yellow"/>
          <w:u w:val="single"/>
        </w:rPr>
        <w:t>w zakresie osób</w:t>
      </w:r>
      <w:r w:rsidRPr="00215F4E">
        <w:rPr>
          <w:rFonts w:cs="Tahoma"/>
          <w:b/>
          <w:sz w:val="22"/>
          <w:szCs w:val="22"/>
        </w:rPr>
        <w:t xml:space="preserve"> przewidzianych do realizacji powyższego zadania</w:t>
      </w:r>
    </w:p>
    <w:p w14:paraId="38B480F8" w14:textId="77777777" w:rsidR="00A2278E" w:rsidRPr="00215F4E" w:rsidRDefault="00A2278E" w:rsidP="00A2278E">
      <w:pPr>
        <w:spacing w:line="276" w:lineRule="auto"/>
        <w:rPr>
          <w:rFonts w:cs="Tahoma"/>
          <w:b/>
          <w:bCs/>
          <w:sz w:val="22"/>
          <w:szCs w:val="22"/>
        </w:rPr>
      </w:pPr>
      <w:r w:rsidRPr="00215F4E">
        <w:rPr>
          <w:rFonts w:cs="Tahoma"/>
          <w:b/>
          <w:bCs/>
          <w:sz w:val="22"/>
          <w:szCs w:val="22"/>
        </w:rPr>
        <w:t xml:space="preserve">Udostępnienie osób nastąpi w postaci: </w:t>
      </w:r>
      <w:r w:rsidRPr="00215F4E">
        <w:rPr>
          <w:rFonts w:cs="Tahoma"/>
          <w:b/>
          <w:bCs/>
          <w:color w:val="FF0000"/>
          <w:sz w:val="22"/>
          <w:szCs w:val="22"/>
        </w:rPr>
        <w:sym w:font="Symbol" w:char="F02A"/>
      </w:r>
    </w:p>
    <w:p w14:paraId="7FC46D13" w14:textId="77777777" w:rsidR="00A2278E" w:rsidRPr="00215F4E" w:rsidRDefault="00A2278E" w:rsidP="003506E0">
      <w:pPr>
        <w:numPr>
          <w:ilvl w:val="0"/>
          <w:numId w:val="130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2D9980F1" w14:textId="77777777" w:rsidR="00A2278E" w:rsidRPr="00215F4E" w:rsidRDefault="00A2278E" w:rsidP="00A2278E">
      <w:pPr>
        <w:spacing w:line="276" w:lineRule="auto"/>
        <w:ind w:left="561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74F46DF2" w14:textId="77777777" w:rsidR="00A2278E" w:rsidRPr="00215F4E" w:rsidRDefault="00A2278E" w:rsidP="00A2278E">
      <w:pPr>
        <w:spacing w:line="276" w:lineRule="auto"/>
        <w:ind w:left="561"/>
        <w:jc w:val="center"/>
        <w:rPr>
          <w:rFonts w:cs="Tahoma"/>
          <w:color w:val="0000FF"/>
          <w:sz w:val="22"/>
          <w:szCs w:val="22"/>
        </w:rPr>
      </w:pPr>
      <w:r w:rsidRPr="00215F4E">
        <w:rPr>
          <w:rFonts w:cs="Tahoma"/>
          <w:i/>
          <w:color w:val="0000FF"/>
          <w:sz w:val="16"/>
          <w:szCs w:val="16"/>
        </w:rPr>
        <w:t>(wymienić funkcje osób biorących udział w bezpośredniej realizacji zamówienia potwierdzone drukiem Nr 5 udostępniającego)</w:t>
      </w:r>
    </w:p>
    <w:p w14:paraId="602AD94B" w14:textId="77777777" w:rsidR="00A2278E" w:rsidRPr="00215F4E" w:rsidRDefault="00A2278E" w:rsidP="00A2278E">
      <w:pPr>
        <w:spacing w:line="276" w:lineRule="auto"/>
        <w:ind w:left="284"/>
        <w:rPr>
          <w:rFonts w:cs="Tahoma"/>
          <w:i/>
          <w:color w:val="0000FF"/>
          <w:sz w:val="22"/>
          <w:szCs w:val="22"/>
        </w:rPr>
      </w:pPr>
      <w:r w:rsidRPr="00215F4E">
        <w:rPr>
          <w:rFonts w:cs="Tahoma"/>
          <w:i/>
          <w:color w:val="0000FF"/>
          <w:sz w:val="22"/>
          <w:szCs w:val="22"/>
        </w:rPr>
        <w:t>lub</w:t>
      </w:r>
    </w:p>
    <w:p w14:paraId="66DF002A" w14:textId="77777777" w:rsidR="00A2278E" w:rsidRPr="00215F4E" w:rsidRDefault="00A2278E" w:rsidP="003506E0">
      <w:pPr>
        <w:numPr>
          <w:ilvl w:val="0"/>
          <w:numId w:val="130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14163702" w14:textId="77777777" w:rsidR="00A2278E" w:rsidRPr="00215F4E" w:rsidRDefault="00A2278E" w:rsidP="00A2278E">
      <w:pPr>
        <w:spacing w:line="276" w:lineRule="auto"/>
        <w:ind w:left="374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……………………………………………………………………………………..……………………………………….……………</w:t>
      </w:r>
    </w:p>
    <w:p w14:paraId="334902D9" w14:textId="77777777" w:rsidR="00A2278E" w:rsidRPr="00215F4E" w:rsidRDefault="00A2278E" w:rsidP="00A2278E">
      <w:pPr>
        <w:spacing w:line="276" w:lineRule="auto"/>
        <w:ind w:left="374"/>
        <w:jc w:val="center"/>
        <w:rPr>
          <w:rFonts w:cs="Tahoma"/>
          <w:b/>
          <w:color w:val="0000FF"/>
          <w:szCs w:val="20"/>
        </w:rPr>
      </w:pPr>
      <w:r w:rsidRPr="00215F4E">
        <w:rPr>
          <w:rFonts w:cs="Tahoma"/>
          <w:i/>
          <w:color w:val="0000FF"/>
          <w:sz w:val="16"/>
          <w:szCs w:val="16"/>
        </w:rPr>
        <w:t>(wymienić osoby i pełnione funkcje)</w:t>
      </w:r>
    </w:p>
    <w:p w14:paraId="12FEFE60" w14:textId="77777777" w:rsidR="00A2278E" w:rsidRPr="00215F4E" w:rsidRDefault="00A2278E" w:rsidP="00A2278E">
      <w:pPr>
        <w:spacing w:line="276" w:lineRule="auto"/>
        <w:rPr>
          <w:rFonts w:cs="Tahoma"/>
          <w:b/>
          <w:szCs w:val="20"/>
        </w:rPr>
      </w:pPr>
      <w:r w:rsidRPr="00215F4E">
        <w:rPr>
          <w:rFonts w:cs="Tahoma"/>
          <w:b/>
          <w:szCs w:val="20"/>
        </w:rPr>
        <w:t>Nasze zasoby wiedzy i doświadczenia zostaną udostępnione w/w Wykonawcy na zasadach jak niżej:</w:t>
      </w:r>
    </w:p>
    <w:p w14:paraId="5B715D8C" w14:textId="77777777" w:rsidR="00A2278E" w:rsidRPr="00215F4E" w:rsidRDefault="00A2278E" w:rsidP="003506E0">
      <w:pPr>
        <w:numPr>
          <w:ilvl w:val="0"/>
          <w:numId w:val="131"/>
        </w:numPr>
        <w:spacing w:line="276" w:lineRule="auto"/>
        <w:ind w:left="284" w:hanging="284"/>
        <w:rPr>
          <w:rFonts w:cs="Tahoma"/>
          <w:szCs w:val="20"/>
        </w:rPr>
      </w:pPr>
      <w:r w:rsidRPr="00215F4E">
        <w:rPr>
          <w:rFonts w:cs="Tahoma"/>
          <w:b/>
          <w:sz w:val="18"/>
          <w:szCs w:val="18"/>
        </w:rPr>
        <w:t>Sposób</w:t>
      </w:r>
      <w:r w:rsidRPr="00215F4E">
        <w:rPr>
          <w:rFonts w:cs="Tahoma"/>
          <w:sz w:val="18"/>
          <w:szCs w:val="18"/>
        </w:rPr>
        <w:t xml:space="preserve"> wykorzystania udostępnionych przeze mnie zasobów będzie następujący:</w:t>
      </w:r>
      <w:r w:rsidRPr="00215F4E">
        <w:rPr>
          <w:rFonts w:cs="Tahoma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271EB84D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color w:val="0000FF"/>
          <w:sz w:val="16"/>
          <w:szCs w:val="16"/>
        </w:rPr>
      </w:pPr>
      <w:r w:rsidRPr="00215F4E">
        <w:rPr>
          <w:rFonts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0911FC9" w14:textId="77777777" w:rsidR="00A2278E" w:rsidRPr="00215F4E" w:rsidRDefault="00A2278E" w:rsidP="003506E0">
      <w:pPr>
        <w:numPr>
          <w:ilvl w:val="0"/>
          <w:numId w:val="131"/>
        </w:numPr>
        <w:spacing w:line="276" w:lineRule="auto"/>
        <w:ind w:left="284" w:hanging="284"/>
        <w:rPr>
          <w:rFonts w:cs="Tahoma"/>
          <w:b/>
          <w:color w:val="FF0000"/>
          <w:szCs w:val="20"/>
        </w:rPr>
      </w:pPr>
      <w:r w:rsidRPr="00215F4E">
        <w:rPr>
          <w:rFonts w:cs="Tahoma"/>
          <w:b/>
          <w:sz w:val="18"/>
          <w:szCs w:val="18"/>
          <w:lang w:eastAsia="ar-SA"/>
        </w:rPr>
        <w:t>Okres</w:t>
      </w:r>
      <w:r w:rsidRPr="00215F4E">
        <w:rPr>
          <w:rFonts w:cs="Tahoma"/>
          <w:sz w:val="18"/>
          <w:szCs w:val="18"/>
          <w:lang w:eastAsia="ar-SA"/>
        </w:rPr>
        <w:t xml:space="preserve"> mojego udziału przy wykonywaniu zamówienia będzie następujący:</w:t>
      </w:r>
      <w:r w:rsidRPr="00215F4E">
        <w:rPr>
          <w:rFonts w:cs="Tahoma"/>
          <w:sz w:val="18"/>
          <w:szCs w:val="18"/>
        </w:rPr>
        <w:t xml:space="preserve"> </w:t>
      </w:r>
      <w:r w:rsidRPr="00215F4E">
        <w:rPr>
          <w:rFonts w:cs="Tahoma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A7D5C9A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 w:rsidRPr="00215F4E">
        <w:rPr>
          <w:rFonts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6566013" w14:textId="77777777" w:rsidR="00A2278E" w:rsidRPr="00215F4E" w:rsidRDefault="00A2278E" w:rsidP="003506E0">
      <w:pPr>
        <w:pStyle w:val="Akapitzlist"/>
        <w:numPr>
          <w:ilvl w:val="0"/>
          <w:numId w:val="132"/>
        </w:numPr>
        <w:tabs>
          <w:tab w:val="clear" w:pos="1440"/>
          <w:tab w:val="num" w:pos="284"/>
        </w:tabs>
        <w:spacing w:after="0"/>
        <w:ind w:hanging="1440"/>
        <w:rPr>
          <w:rFonts w:ascii="Tahoma" w:hAnsi="Tahoma" w:cs="Tahoma"/>
          <w:b/>
          <w:color w:val="FF0000"/>
          <w:sz w:val="16"/>
          <w:szCs w:val="16"/>
        </w:rPr>
      </w:pPr>
      <w:r w:rsidRPr="00215F4E">
        <w:rPr>
          <w:rFonts w:ascii="Tahoma" w:hAnsi="Tahoma" w:cs="Tahoma"/>
          <w:b/>
          <w:bCs/>
          <w:sz w:val="18"/>
          <w:szCs w:val="18"/>
        </w:rPr>
        <w:t>Zakres</w:t>
      </w:r>
      <w:r w:rsidRPr="00215F4E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6AB0BAD3" w14:textId="77777777" w:rsidR="00A2278E" w:rsidRPr="00215F4E" w:rsidRDefault="00A2278E" w:rsidP="00A2278E">
      <w:pPr>
        <w:pStyle w:val="Akapitzlist"/>
        <w:spacing w:after="0"/>
        <w:ind w:left="284"/>
        <w:rPr>
          <w:rFonts w:ascii="Tahoma" w:hAnsi="Tahoma" w:cs="Tahoma"/>
        </w:rPr>
      </w:pPr>
      <w:r w:rsidRPr="00215F4E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18FC2FA9" w14:textId="77777777" w:rsidR="00A2278E" w:rsidRPr="00215F4E" w:rsidRDefault="00A2278E" w:rsidP="00A2278E">
      <w:pPr>
        <w:pStyle w:val="Akapitzlist"/>
        <w:spacing w:after="0"/>
        <w:ind w:left="284"/>
        <w:rPr>
          <w:rFonts w:ascii="Tahoma" w:hAnsi="Tahoma" w:cs="Tahoma"/>
          <w:i/>
          <w:iCs/>
          <w:color w:val="0000FF"/>
          <w:sz w:val="16"/>
          <w:szCs w:val="16"/>
        </w:rPr>
      </w:pPr>
      <w:r w:rsidRPr="00215F4E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1DBD154D" w14:textId="77777777" w:rsidR="00A2278E" w:rsidRPr="00215F4E" w:rsidRDefault="00A2278E" w:rsidP="00A2278E">
      <w:pPr>
        <w:spacing w:line="276" w:lineRule="auto"/>
        <w:rPr>
          <w:rFonts w:cs="Tahoma"/>
          <w:szCs w:val="20"/>
        </w:rPr>
      </w:pPr>
      <w:r w:rsidRPr="00215F4E">
        <w:rPr>
          <w:rFonts w:cs="Tahoma"/>
          <w:b/>
          <w:bCs/>
          <w:color w:val="C9211E"/>
          <w:sz w:val="22"/>
        </w:rPr>
        <w:t>* -</w:t>
      </w:r>
      <w:r w:rsidRPr="00215F4E">
        <w:rPr>
          <w:rFonts w:cs="Tahoma"/>
          <w:color w:val="C9211E"/>
          <w:sz w:val="22"/>
        </w:rPr>
        <w:t xml:space="preserve"> </w:t>
      </w:r>
      <w:r w:rsidRPr="00215F4E">
        <w:rPr>
          <w:rFonts w:cs="Tahoma"/>
          <w:szCs w:val="20"/>
        </w:rPr>
        <w:t>niepotrzebne skreślić.</w:t>
      </w:r>
    </w:p>
    <w:p w14:paraId="79E6F992" w14:textId="4CF424AD" w:rsidR="00A2278E" w:rsidRPr="00215F4E" w:rsidRDefault="00A2278E" w:rsidP="00A2278E">
      <w:pPr>
        <w:spacing w:line="276" w:lineRule="auto"/>
        <w:rPr>
          <w:rFonts w:cs="Tahoma"/>
          <w:sz w:val="22"/>
          <w:szCs w:val="22"/>
        </w:rPr>
      </w:pPr>
      <w:r w:rsidRPr="00215F4E">
        <w:rPr>
          <w:rFonts w:cs="Tahoma"/>
          <w:b/>
          <w:bCs/>
          <w:sz w:val="16"/>
          <w:szCs w:val="16"/>
        </w:rPr>
        <w:t xml:space="preserve">Uwaga: </w:t>
      </w:r>
      <w:r w:rsidRPr="00215F4E">
        <w:rPr>
          <w:rFonts w:cs="Tahoma"/>
          <w:sz w:val="16"/>
          <w:szCs w:val="16"/>
        </w:rPr>
        <w:t xml:space="preserve">Zamiast niniejszego zobowiązania Wykonawca może złożyć wraz z ofertą inny podmiotowy środek dowodowy potwierdzający, </w:t>
      </w:r>
      <w:r w:rsidRPr="00215F4E">
        <w:rPr>
          <w:rFonts w:cs="Tahoma"/>
          <w:sz w:val="16"/>
          <w:szCs w:val="16"/>
        </w:rPr>
        <w:br/>
        <w:t xml:space="preserve">że Wykonawca realizując zamówienie będzie dysponował niezbędnymi zasobami podmiotów udostępniających zasoby w zakresie określonym </w:t>
      </w:r>
      <w:r w:rsidRPr="00215F4E">
        <w:rPr>
          <w:rFonts w:cs="Tahoma"/>
          <w:sz w:val="16"/>
          <w:szCs w:val="16"/>
        </w:rPr>
        <w:br/>
        <w:t>w art. 118 ust. 1 ustawy z dnia 11 września 2019 r. Prawo zamówień publicznych (</w:t>
      </w:r>
      <w:proofErr w:type="spellStart"/>
      <w:r w:rsidRPr="00215F4E">
        <w:rPr>
          <w:rFonts w:cs="Tahoma"/>
          <w:sz w:val="16"/>
          <w:szCs w:val="16"/>
        </w:rPr>
        <w:t>t.j</w:t>
      </w:r>
      <w:proofErr w:type="spellEnd"/>
      <w:r w:rsidRPr="00215F4E">
        <w:rPr>
          <w:rFonts w:cs="Tahoma"/>
          <w:sz w:val="16"/>
          <w:szCs w:val="16"/>
        </w:rPr>
        <w:t>. Dz.U. 202</w:t>
      </w:r>
      <w:r w:rsidR="00FD7A6A">
        <w:rPr>
          <w:rFonts w:cs="Tahoma"/>
          <w:sz w:val="16"/>
          <w:szCs w:val="16"/>
        </w:rPr>
        <w:t>2</w:t>
      </w:r>
      <w:r w:rsidRPr="00215F4E">
        <w:rPr>
          <w:rFonts w:cs="Tahoma"/>
          <w:sz w:val="16"/>
          <w:szCs w:val="16"/>
        </w:rPr>
        <w:t xml:space="preserve"> poz. 1</w:t>
      </w:r>
      <w:r w:rsidR="00FD7A6A">
        <w:rPr>
          <w:rFonts w:cs="Tahoma"/>
          <w:sz w:val="16"/>
          <w:szCs w:val="16"/>
        </w:rPr>
        <w:t>710</w:t>
      </w:r>
      <w:r w:rsidRPr="00215F4E">
        <w:rPr>
          <w:rFonts w:cs="Tahoma"/>
          <w:sz w:val="16"/>
          <w:szCs w:val="16"/>
        </w:rPr>
        <w:t xml:space="preserve"> z późn. zm.), jeżeli Wykonawca w</w:t>
      </w:r>
      <w:r w:rsidR="00CB37DC" w:rsidRPr="00215F4E">
        <w:rPr>
          <w:rFonts w:cs="Tahoma"/>
          <w:sz w:val="16"/>
          <w:szCs w:val="16"/>
        </w:rPr>
        <w:t> </w:t>
      </w:r>
      <w:r w:rsidRPr="00215F4E">
        <w:rPr>
          <w:rFonts w:cs="Tahoma"/>
          <w:sz w:val="16"/>
          <w:szCs w:val="16"/>
        </w:rPr>
        <w:t>celu wykazania spełniania warunków udziału w postępowaniu polega na zdolnościach technicznych lub zawodowych podmiotów udostępniających zasoby</w:t>
      </w:r>
      <w:r w:rsidRPr="00215F4E">
        <w:rPr>
          <w:rFonts w:cs="Tahoma"/>
          <w:sz w:val="18"/>
          <w:szCs w:val="18"/>
        </w:rPr>
        <w:t>.</w:t>
      </w:r>
    </w:p>
    <w:p w14:paraId="2D0144A2" w14:textId="77777777" w:rsidR="00A2278E" w:rsidRPr="00215F4E" w:rsidRDefault="00A2278E" w:rsidP="00A2278E">
      <w:pPr>
        <w:spacing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4B2D897" w14:textId="77777777" w:rsidR="00A2278E" w:rsidRPr="00215F4E" w:rsidRDefault="00A2278E" w:rsidP="00A2278E">
      <w:pPr>
        <w:spacing w:line="276" w:lineRule="auto"/>
        <w:ind w:left="4956"/>
        <w:rPr>
          <w:rFonts w:cs="Tahoma"/>
        </w:rPr>
      </w:pPr>
      <w:r w:rsidRPr="00215F4E">
        <w:rPr>
          <w:rFonts w:cs="Tahoma"/>
        </w:rPr>
        <w:t>Podpis...............................................................</w:t>
      </w:r>
    </w:p>
    <w:p w14:paraId="7E7EB332" w14:textId="18A05F02" w:rsidR="006E3B29" w:rsidRPr="00DC5492" w:rsidRDefault="00A2278E" w:rsidP="00DC5492">
      <w:pPr>
        <w:spacing w:line="276" w:lineRule="auto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  <w:t xml:space="preserve"> </w:t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  <w:t>/ przedstawiciel udostępniającego określony aktem rejestrowym /</w:t>
      </w:r>
    </w:p>
    <w:sectPr w:rsidR="006E3B29" w:rsidRPr="00DC5492" w:rsidSect="000A6295">
      <w:headerReference w:type="default" r:id="rId12"/>
      <w:footerReference w:type="default" r:id="rId13"/>
      <w:pgSz w:w="11907" w:h="16840" w:code="9"/>
      <w:pgMar w:top="1134" w:right="567" w:bottom="709" w:left="1134" w:header="284" w:footer="2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DC296" w14:textId="77777777" w:rsidR="00755912" w:rsidRDefault="00755912">
      <w:r>
        <w:separator/>
      </w:r>
    </w:p>
  </w:endnote>
  <w:endnote w:type="continuationSeparator" w:id="0">
    <w:p w14:paraId="6279B445" w14:textId="77777777" w:rsidR="00755912" w:rsidRDefault="0075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35B9" w14:textId="77777777" w:rsidR="009B68CD" w:rsidRPr="00CB0755" w:rsidRDefault="009B68CD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cs="Tahoma"/>
        <w:sz w:val="16"/>
        <w:szCs w:val="16"/>
      </w:rPr>
      <w:tab/>
    </w:r>
    <w:r w:rsidRPr="00CB0755">
      <w:rPr>
        <w:rFonts w:cs="Tahoma"/>
        <w:sz w:val="14"/>
        <w:szCs w:val="16"/>
      </w:rPr>
      <w:t xml:space="preserve">Strona: 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PAGE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40</w:t>
    </w:r>
    <w:r w:rsidRPr="00CB0755">
      <w:rPr>
        <w:rStyle w:val="Numerstrony"/>
        <w:rFonts w:cs="Tahoma"/>
        <w:sz w:val="14"/>
        <w:szCs w:val="16"/>
      </w:rPr>
      <w:fldChar w:fldCharType="end"/>
    </w:r>
    <w:r w:rsidRPr="00CB0755">
      <w:rPr>
        <w:rStyle w:val="Numerstrony"/>
        <w:rFonts w:cs="Tahoma"/>
        <w:sz w:val="14"/>
        <w:szCs w:val="16"/>
      </w:rPr>
      <w:t>/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NUMPAGES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60</w:t>
    </w:r>
    <w:r w:rsidRPr="00CB0755">
      <w:rPr>
        <w:rStyle w:val="Numerstrony"/>
        <w:rFonts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41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  <w:p w14:paraId="47C8E04A" w14:textId="77777777" w:rsidR="009B68CD" w:rsidRDefault="009B68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5D045" w14:textId="77777777" w:rsidR="00755912" w:rsidRDefault="00755912">
      <w:r>
        <w:separator/>
      </w:r>
    </w:p>
  </w:footnote>
  <w:footnote w:type="continuationSeparator" w:id="0">
    <w:p w14:paraId="3701EA2F" w14:textId="77777777" w:rsidR="00755912" w:rsidRDefault="00755912">
      <w:r>
        <w:continuationSeparator/>
      </w:r>
    </w:p>
  </w:footnote>
  <w:footnote w:id="1">
    <w:p w14:paraId="0ECF85E9" w14:textId="77777777" w:rsidR="009307D7" w:rsidRPr="00E27AA3" w:rsidRDefault="009307D7" w:rsidP="009307D7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F0C07" w14:textId="77777777" w:rsidR="00E71CEA" w:rsidRDefault="00E71CEA" w:rsidP="009523D5">
    <w:pPr>
      <w:spacing w:before="40" w:after="80" w:line="276" w:lineRule="auto"/>
      <w:jc w:val="center"/>
      <w:rPr>
        <w:rFonts w:cs="Tahoma"/>
        <w:sz w:val="16"/>
        <w:szCs w:val="16"/>
      </w:rPr>
    </w:pPr>
    <w:bookmarkStart w:id="8" w:name="_Hlk88139193"/>
    <w:bookmarkStart w:id="9" w:name="_Hlk88139194"/>
    <w:bookmarkStart w:id="10" w:name="_Hlk88139206"/>
    <w:bookmarkStart w:id="11" w:name="_Hlk88139207"/>
  </w:p>
  <w:p w14:paraId="57557F5B" w14:textId="180F50E3" w:rsidR="009B68CD" w:rsidRPr="00171BFA" w:rsidRDefault="009B68CD" w:rsidP="009523D5">
    <w:pPr>
      <w:spacing w:before="40" w:after="80" w:line="276" w:lineRule="auto"/>
      <w:jc w:val="center"/>
      <w:rPr>
        <w:color w:val="0000FF"/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bookmarkStart w:id="12" w:name="_Hlk88224490"/>
    <w:bookmarkStart w:id="13" w:name="_Hlk88224491"/>
    <w:bookmarkStart w:id="14" w:name="_Hlk88224492"/>
    <w:bookmarkStart w:id="15" w:name="_Hlk88224493"/>
    <w:bookmarkStart w:id="16" w:name="_Hlk88224494"/>
    <w:bookmarkStart w:id="17" w:name="_Hlk88224495"/>
    <w:bookmarkStart w:id="18" w:name="_Hlk88224497"/>
    <w:bookmarkStart w:id="19" w:name="_Hlk88224498"/>
    <w:bookmarkStart w:id="20" w:name="_Hlk88224500"/>
    <w:bookmarkStart w:id="21" w:name="_Hlk88224501"/>
    <w:r w:rsidRPr="009E71FA">
      <w:rPr>
        <w:rFonts w:cs="Tahoma"/>
        <w:b/>
        <w:color w:val="0000FF"/>
        <w:sz w:val="16"/>
        <w:szCs w:val="16"/>
      </w:rPr>
      <w:t>CUW.262</w:t>
    </w:r>
    <w:r w:rsidR="00171BFA">
      <w:rPr>
        <w:rFonts w:cs="Tahoma"/>
        <w:b/>
        <w:color w:val="0000FF"/>
        <w:sz w:val="16"/>
        <w:szCs w:val="16"/>
      </w:rPr>
      <w:t>.81</w:t>
    </w:r>
    <w:r w:rsidRPr="009E71FA">
      <w:rPr>
        <w:rFonts w:cs="Tahoma"/>
        <w:b/>
        <w:color w:val="0000FF"/>
        <w:sz w:val="16"/>
        <w:szCs w:val="16"/>
      </w:rPr>
      <w:t>.202</w:t>
    </w:r>
    <w:r w:rsidR="00712AEE">
      <w:rPr>
        <w:rFonts w:cs="Tahoma"/>
        <w:b/>
        <w:color w:val="0000FF"/>
        <w:sz w:val="16"/>
        <w:szCs w:val="16"/>
      </w:rPr>
      <w:t>2</w:t>
    </w:r>
    <w:r w:rsidRPr="009E71FA">
      <w:rPr>
        <w:rFonts w:cs="Tahoma"/>
        <w:b/>
        <w:color w:val="0000FF"/>
        <w:sz w:val="16"/>
        <w:szCs w:val="16"/>
      </w:rPr>
      <w:t>.</w:t>
    </w:r>
    <w:r w:rsidR="009523D5"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r w:rsidR="00E71CEA" w:rsidRPr="00E71CEA">
      <w:rPr>
        <w:rFonts w:cs="Tahoma"/>
        <w:bCs/>
        <w:i/>
        <w:color w:val="0000FF"/>
        <w:sz w:val="16"/>
        <w:szCs w:val="20"/>
      </w:rPr>
      <w:t>Świadczenie usług związanych z prowadzeniem zajęć wczesnego wspomagania rozwoju dziecka  w ramach rządowego programu „Za Życiem” w</w:t>
    </w:r>
    <w:r w:rsidR="008D4F71">
      <w:rPr>
        <w:rFonts w:cs="Tahoma"/>
        <w:bCs/>
        <w:i/>
        <w:color w:val="0000FF"/>
        <w:sz w:val="16"/>
        <w:szCs w:val="20"/>
      </w:rPr>
      <w:t> </w:t>
    </w:r>
    <w:r w:rsidR="00E71CEA" w:rsidRPr="00E71CEA">
      <w:rPr>
        <w:rFonts w:cs="Tahoma"/>
        <w:bCs/>
        <w:i/>
        <w:color w:val="0000FF"/>
        <w:sz w:val="16"/>
        <w:szCs w:val="20"/>
      </w:rPr>
      <w:t xml:space="preserve">celu zapewnienia realizacji zadań wiodącego ośrodka koordynacyjno-rehabilitacyjno-opiekuńczego </w:t>
    </w:r>
    <w:r w:rsidR="00E71CEA" w:rsidRPr="00171BFA">
      <w:rPr>
        <w:rFonts w:cs="Tahoma"/>
        <w:bCs/>
        <w:i/>
        <w:color w:val="0000FF"/>
        <w:sz w:val="16"/>
        <w:szCs w:val="20"/>
      </w:rPr>
      <w:t>w roku 202</w:t>
    </w:r>
    <w:r w:rsidR="004A25C5" w:rsidRPr="00171BFA">
      <w:rPr>
        <w:rFonts w:cs="Tahoma"/>
        <w:bCs/>
        <w:i/>
        <w:color w:val="0000FF"/>
        <w:sz w:val="16"/>
        <w:szCs w:val="20"/>
      </w:rPr>
      <w:t>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72333" w14:textId="398AD920" w:rsidR="00B03A13" w:rsidRPr="009E71FA" w:rsidRDefault="00916296" w:rsidP="00916296">
    <w:pPr>
      <w:spacing w:before="40" w:after="8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>CUW.262</w:t>
    </w:r>
    <w:r w:rsidR="008D4F71">
      <w:rPr>
        <w:rFonts w:cs="Tahoma"/>
        <w:b/>
        <w:color w:val="0000FF"/>
        <w:sz w:val="16"/>
        <w:szCs w:val="16"/>
      </w:rPr>
      <w:t>.</w:t>
    </w:r>
    <w:r w:rsidR="00CF0C53">
      <w:rPr>
        <w:rFonts w:cs="Tahoma"/>
        <w:b/>
        <w:color w:val="0000FF"/>
        <w:sz w:val="16"/>
        <w:szCs w:val="16"/>
      </w:rPr>
      <w:t>81</w:t>
    </w:r>
    <w:r w:rsidRPr="009E71FA">
      <w:rPr>
        <w:rFonts w:cs="Tahoma"/>
        <w:b/>
        <w:color w:val="0000FF"/>
        <w:sz w:val="16"/>
        <w:szCs w:val="16"/>
      </w:rPr>
      <w:t>.202</w:t>
    </w:r>
    <w:r>
      <w:rPr>
        <w:rFonts w:cs="Tahoma"/>
        <w:b/>
        <w:color w:val="0000FF"/>
        <w:sz w:val="16"/>
        <w:szCs w:val="16"/>
      </w:rPr>
      <w:t>2</w:t>
    </w:r>
    <w:r w:rsidRPr="009E71FA">
      <w:rPr>
        <w:rFonts w:cs="Tahoma"/>
        <w:b/>
        <w:color w:val="0000FF"/>
        <w:sz w:val="16"/>
        <w:szCs w:val="16"/>
      </w:rPr>
      <w:t>.</w:t>
    </w:r>
    <w:r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Pr="00E71CEA">
      <w:rPr>
        <w:rFonts w:cs="Tahoma"/>
        <w:bCs/>
        <w:i/>
        <w:color w:val="0000FF"/>
        <w:sz w:val="16"/>
        <w:szCs w:val="20"/>
      </w:rPr>
      <w:t xml:space="preserve">Świadczenie usług związanych z prowadzeniem zajęć wczesnego wspomagania rozwoju dziecka  w ramach rządowego programu „Za Życiem” w celu zapewnienia realizacji zadań wiodącego ośrodka </w:t>
    </w:r>
    <w:r w:rsidR="00770D1D">
      <w:rPr>
        <w:rFonts w:cs="Tahoma"/>
        <w:bCs/>
        <w:i/>
        <w:color w:val="0000FF"/>
        <w:sz w:val="16"/>
        <w:szCs w:val="20"/>
      </w:rPr>
      <w:br/>
    </w:r>
    <w:r w:rsidRPr="00E71CEA">
      <w:rPr>
        <w:rFonts w:cs="Tahoma"/>
        <w:bCs/>
        <w:i/>
        <w:color w:val="0000FF"/>
        <w:sz w:val="16"/>
        <w:szCs w:val="20"/>
      </w:rPr>
      <w:t>koordynacyjno-rehabilitacyjno-opiekuńczego w roku 202</w:t>
    </w:r>
    <w:r w:rsidR="00CF0C53">
      <w:rPr>
        <w:rFonts w:cs="Tahoma"/>
        <w:bCs/>
        <w:i/>
        <w:color w:val="0000FF"/>
        <w:sz w:val="16"/>
        <w:szCs w:val="20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50D1C" w14:textId="323A385A" w:rsidR="00B03A13" w:rsidRPr="009E71FA" w:rsidRDefault="00916296" w:rsidP="00916296">
    <w:pPr>
      <w:spacing w:before="40" w:after="8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>CUW.262</w:t>
    </w:r>
    <w:r w:rsidR="008D4F71">
      <w:rPr>
        <w:rFonts w:cs="Tahoma"/>
        <w:b/>
        <w:color w:val="0000FF"/>
        <w:sz w:val="16"/>
        <w:szCs w:val="16"/>
      </w:rPr>
      <w:t>.</w:t>
    </w:r>
    <w:r w:rsidR="00CF0C53">
      <w:rPr>
        <w:rFonts w:cs="Tahoma"/>
        <w:b/>
        <w:color w:val="0000FF"/>
        <w:sz w:val="16"/>
        <w:szCs w:val="16"/>
      </w:rPr>
      <w:t>81</w:t>
    </w:r>
    <w:r w:rsidRPr="009E71FA">
      <w:rPr>
        <w:rFonts w:cs="Tahoma"/>
        <w:b/>
        <w:color w:val="0000FF"/>
        <w:sz w:val="16"/>
        <w:szCs w:val="16"/>
      </w:rPr>
      <w:t>.202</w:t>
    </w:r>
    <w:r>
      <w:rPr>
        <w:rFonts w:cs="Tahoma"/>
        <w:b/>
        <w:color w:val="0000FF"/>
        <w:sz w:val="16"/>
        <w:szCs w:val="16"/>
      </w:rPr>
      <w:t>2</w:t>
    </w:r>
    <w:r w:rsidRPr="009E71FA">
      <w:rPr>
        <w:rFonts w:cs="Tahoma"/>
        <w:b/>
        <w:color w:val="0000FF"/>
        <w:sz w:val="16"/>
        <w:szCs w:val="16"/>
      </w:rPr>
      <w:t>.</w:t>
    </w:r>
    <w:r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Pr="00E71CEA">
      <w:rPr>
        <w:rFonts w:cs="Tahoma"/>
        <w:bCs/>
        <w:i/>
        <w:color w:val="0000FF"/>
        <w:sz w:val="16"/>
        <w:szCs w:val="20"/>
      </w:rPr>
      <w:t>Świadczenie usług związanych z prowadzeniem zajęć wczesnego wspomagania rozwoju dziecka  w ramach rządowego programu „Za Życiem” w celu zapewnienia realizacji zadań wiodącego ośrodka koordynacyjno-rehabilitacyjno-opiekuńczego w roku 202</w:t>
    </w:r>
    <w:r w:rsidR="00CF0C53">
      <w:rPr>
        <w:rFonts w:cs="Tahoma"/>
        <w:bCs/>
        <w:i/>
        <w:color w:val="0000FF"/>
        <w:sz w:val="16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821290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9"/>
        <w:szCs w:val="19"/>
      </w:rPr>
    </w:lvl>
    <w:lvl w:ilvl="1">
      <w:start w:val="8"/>
      <w:numFmt w:val="decimal"/>
      <w:isLgl/>
      <w:lvlText w:val="%1.%2."/>
      <w:lvlJc w:val="left"/>
      <w:pPr>
        <w:ind w:left="1608" w:hanging="528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02BADE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2F786C22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ascii="Arial" w:hAnsi="Arial" w:cs="Arial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156"/>
        </w:tabs>
        <w:ind w:left="1156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516"/>
        </w:tabs>
        <w:ind w:left="1516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1876"/>
        </w:tabs>
        <w:ind w:left="1876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236"/>
        </w:tabs>
        <w:ind w:left="2236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2956"/>
        </w:tabs>
        <w:ind w:left="2956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316"/>
        </w:tabs>
        <w:ind w:left="3316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4" w15:restartNumberingAfterBreak="0">
    <w:nsid w:val="0000003F"/>
    <w:multiLevelType w:val="multilevel"/>
    <w:tmpl w:val="1F3C8322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iCs w:val="0"/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5" w15:restartNumberingAfterBreak="0">
    <w:nsid w:val="00000049"/>
    <w:multiLevelType w:val="singleLevel"/>
    <w:tmpl w:val="00000049"/>
    <w:name w:val="WW8Num73"/>
    <w:lvl w:ilvl="0">
      <w:start w:val="1"/>
      <w:numFmt w:val="bullet"/>
      <w:lvlText w:val="−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color w:val="000000"/>
        <w:sz w:val="18"/>
        <w:szCs w:val="18"/>
      </w:rPr>
    </w:lvl>
  </w:abstractNum>
  <w:abstractNum w:abstractNumId="26" w15:restartNumberingAfterBreak="0">
    <w:nsid w:val="0000040F"/>
    <w:multiLevelType w:val="multilevel"/>
    <w:tmpl w:val="DDD6F29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27" w15:restartNumberingAfterBreak="0">
    <w:nsid w:val="005F6C6A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00A72EFF"/>
    <w:multiLevelType w:val="hybridMultilevel"/>
    <w:tmpl w:val="6042512A"/>
    <w:lvl w:ilvl="0" w:tplc="236C29A2">
      <w:start w:val="1"/>
      <w:numFmt w:val="bullet"/>
      <w:lvlText w:val="-"/>
      <w:lvlJc w:val="righ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011521D7"/>
    <w:multiLevelType w:val="hybridMultilevel"/>
    <w:tmpl w:val="F79CE2E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1844671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1" w15:restartNumberingAfterBreak="0">
    <w:nsid w:val="02B20BC3"/>
    <w:multiLevelType w:val="multilevel"/>
    <w:tmpl w:val="DDD6F29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32" w15:restartNumberingAfterBreak="0">
    <w:nsid w:val="03091002"/>
    <w:multiLevelType w:val="hybridMultilevel"/>
    <w:tmpl w:val="8DC8A068"/>
    <w:lvl w:ilvl="0" w:tplc="5860DAE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3550331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6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8" w15:restartNumberingAfterBreak="0">
    <w:nsid w:val="05C50274"/>
    <w:multiLevelType w:val="hybridMultilevel"/>
    <w:tmpl w:val="C982FA00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40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06D2606A"/>
    <w:multiLevelType w:val="hybridMultilevel"/>
    <w:tmpl w:val="90D24744"/>
    <w:lvl w:ilvl="0" w:tplc="FFFFFFFF">
      <w:start w:val="1"/>
      <w:numFmt w:val="lowerLetter"/>
      <w:lvlText w:val="%1)"/>
      <w:lvlJc w:val="right"/>
      <w:pPr>
        <w:ind w:left="1429" w:hanging="360"/>
      </w:pPr>
      <w:rPr>
        <w:rFonts w:hint="default"/>
      </w:rPr>
    </w:lvl>
    <w:lvl w:ilvl="1" w:tplc="FFFFFFFF">
      <w:start w:val="1"/>
      <w:numFmt w:val="decimal"/>
      <w:lvlText w:val="%2."/>
      <w:lvlJc w:val="right"/>
      <w:pPr>
        <w:ind w:left="2149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ind w:left="3049" w:hanging="360"/>
      </w:pPr>
      <w:rPr>
        <w:rFonts w:hint="default"/>
        <w:color w:val="auto"/>
      </w:rPr>
    </w:lvl>
    <w:lvl w:ilvl="3" w:tplc="FFFFFFFF">
      <w:start w:val="1"/>
      <w:numFmt w:val="lowerLetter"/>
      <w:lvlText w:val="%4)"/>
      <w:lvlJc w:val="left"/>
      <w:pPr>
        <w:ind w:left="3589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07A329EF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4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AD5315F"/>
    <w:multiLevelType w:val="hybridMultilevel"/>
    <w:tmpl w:val="EBB874BE"/>
    <w:lvl w:ilvl="0" w:tplc="20665FA8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6" w15:restartNumberingAfterBreak="0">
    <w:nsid w:val="0B9D3868"/>
    <w:multiLevelType w:val="multilevel"/>
    <w:tmpl w:val="883870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trike w:val="0"/>
        <w:color w:val="auto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47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0E7E3A3D"/>
    <w:multiLevelType w:val="multilevel"/>
    <w:tmpl w:val="4D5E71CE"/>
    <w:lvl w:ilvl="0">
      <w:start w:val="1"/>
      <w:numFmt w:val="lowerLetter"/>
      <w:lvlText w:val="%1)"/>
      <w:lvlJc w:val="left"/>
      <w:pPr>
        <w:ind w:left="229" w:hanging="189"/>
      </w:pPr>
      <w:rPr>
        <w:rFonts w:hint="default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  <w:rPr>
        <w:rFonts w:hint="default"/>
      </w:rPr>
    </w:lvl>
    <w:lvl w:ilvl="3">
      <w:numFmt w:val="bullet"/>
      <w:lvlText w:val="•"/>
      <w:lvlJc w:val="left"/>
      <w:pPr>
        <w:ind w:left="2954" w:hanging="362"/>
      </w:pPr>
      <w:rPr>
        <w:rFonts w:hint="default"/>
      </w:rPr>
    </w:lvl>
    <w:lvl w:ilvl="4">
      <w:numFmt w:val="bullet"/>
      <w:lvlText w:val="•"/>
      <w:lvlJc w:val="left"/>
      <w:pPr>
        <w:ind w:left="3961" w:hanging="362"/>
      </w:pPr>
      <w:rPr>
        <w:rFonts w:hint="default"/>
      </w:rPr>
    </w:lvl>
    <w:lvl w:ilvl="5">
      <w:numFmt w:val="bullet"/>
      <w:lvlText w:val="•"/>
      <w:lvlJc w:val="left"/>
      <w:pPr>
        <w:ind w:left="4968" w:hanging="362"/>
      </w:pPr>
      <w:rPr>
        <w:rFonts w:hint="default"/>
      </w:rPr>
    </w:lvl>
    <w:lvl w:ilvl="6">
      <w:numFmt w:val="bullet"/>
      <w:lvlText w:val="•"/>
      <w:lvlJc w:val="left"/>
      <w:pPr>
        <w:ind w:left="5975" w:hanging="362"/>
      </w:pPr>
      <w:rPr>
        <w:rFonts w:hint="default"/>
      </w:rPr>
    </w:lvl>
    <w:lvl w:ilvl="7">
      <w:numFmt w:val="bullet"/>
      <w:lvlText w:val="•"/>
      <w:lvlJc w:val="left"/>
      <w:pPr>
        <w:ind w:left="6982" w:hanging="362"/>
      </w:pPr>
      <w:rPr>
        <w:rFonts w:hint="default"/>
      </w:rPr>
    </w:lvl>
    <w:lvl w:ilvl="8">
      <w:numFmt w:val="bullet"/>
      <w:lvlText w:val="•"/>
      <w:lvlJc w:val="left"/>
      <w:pPr>
        <w:ind w:left="7989" w:hanging="362"/>
      </w:pPr>
      <w:rPr>
        <w:rFonts w:hint="default"/>
      </w:rPr>
    </w:lvl>
  </w:abstractNum>
  <w:abstractNum w:abstractNumId="50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51" w15:restartNumberingAfterBreak="0">
    <w:nsid w:val="0EAA3736"/>
    <w:multiLevelType w:val="hybridMultilevel"/>
    <w:tmpl w:val="89669DA4"/>
    <w:lvl w:ilvl="0" w:tplc="20D0283C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2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53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4" w15:restartNumberingAfterBreak="0">
    <w:nsid w:val="0F9E4FDE"/>
    <w:multiLevelType w:val="hybridMultilevel"/>
    <w:tmpl w:val="C982FA00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0140F05"/>
    <w:multiLevelType w:val="hybridMultilevel"/>
    <w:tmpl w:val="2F70596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 w15:restartNumberingAfterBreak="0">
    <w:nsid w:val="102D3E38"/>
    <w:multiLevelType w:val="hybridMultilevel"/>
    <w:tmpl w:val="AB7AF3EC"/>
    <w:lvl w:ilvl="0" w:tplc="2A405AA0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7" w15:restartNumberingAfterBreak="0">
    <w:nsid w:val="10496C6C"/>
    <w:multiLevelType w:val="hybridMultilevel"/>
    <w:tmpl w:val="B16AAF86"/>
    <w:lvl w:ilvl="0" w:tplc="17A46B38">
      <w:start w:val="1"/>
      <w:numFmt w:val="decimal"/>
      <w:lvlText w:val="%1."/>
      <w:lvlJc w:val="left"/>
      <w:pPr>
        <w:ind w:left="720" w:hanging="360"/>
      </w:pPr>
      <w:rPr>
        <w:color w:val="0000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0BB003A"/>
    <w:multiLevelType w:val="hybridMultilevel"/>
    <w:tmpl w:val="18AE47F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15764D6"/>
    <w:multiLevelType w:val="hybridMultilevel"/>
    <w:tmpl w:val="D52A5C1C"/>
    <w:lvl w:ilvl="0" w:tplc="47BED3F4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467" w:hanging="360"/>
      </w:pPr>
    </w:lvl>
    <w:lvl w:ilvl="2" w:tplc="0415001B" w:tentative="1">
      <w:start w:val="1"/>
      <w:numFmt w:val="lowerRoman"/>
      <w:lvlText w:val="%3."/>
      <w:lvlJc w:val="right"/>
      <w:pPr>
        <w:ind w:left="2187" w:hanging="180"/>
      </w:pPr>
    </w:lvl>
    <w:lvl w:ilvl="3" w:tplc="0415000F" w:tentative="1">
      <w:start w:val="1"/>
      <w:numFmt w:val="decimal"/>
      <w:lvlText w:val="%4."/>
      <w:lvlJc w:val="left"/>
      <w:pPr>
        <w:ind w:left="2907" w:hanging="360"/>
      </w:pPr>
    </w:lvl>
    <w:lvl w:ilvl="4" w:tplc="04150019" w:tentative="1">
      <w:start w:val="1"/>
      <w:numFmt w:val="lowerLetter"/>
      <w:lvlText w:val="%5."/>
      <w:lvlJc w:val="left"/>
      <w:pPr>
        <w:ind w:left="3627" w:hanging="360"/>
      </w:pPr>
    </w:lvl>
    <w:lvl w:ilvl="5" w:tplc="0415001B" w:tentative="1">
      <w:start w:val="1"/>
      <w:numFmt w:val="lowerRoman"/>
      <w:lvlText w:val="%6."/>
      <w:lvlJc w:val="right"/>
      <w:pPr>
        <w:ind w:left="4347" w:hanging="180"/>
      </w:pPr>
    </w:lvl>
    <w:lvl w:ilvl="6" w:tplc="0415000F" w:tentative="1">
      <w:start w:val="1"/>
      <w:numFmt w:val="decimal"/>
      <w:lvlText w:val="%7."/>
      <w:lvlJc w:val="left"/>
      <w:pPr>
        <w:ind w:left="5067" w:hanging="360"/>
      </w:pPr>
    </w:lvl>
    <w:lvl w:ilvl="7" w:tplc="04150019" w:tentative="1">
      <w:start w:val="1"/>
      <w:numFmt w:val="lowerLetter"/>
      <w:lvlText w:val="%8."/>
      <w:lvlJc w:val="left"/>
      <w:pPr>
        <w:ind w:left="5787" w:hanging="360"/>
      </w:pPr>
    </w:lvl>
    <w:lvl w:ilvl="8" w:tplc="0415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61" w15:restartNumberingAfterBreak="0">
    <w:nsid w:val="11714983"/>
    <w:multiLevelType w:val="multilevel"/>
    <w:tmpl w:val="37CC1E62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62" w15:restartNumberingAfterBreak="0">
    <w:nsid w:val="11B875C5"/>
    <w:multiLevelType w:val="hybridMultilevel"/>
    <w:tmpl w:val="C6843D82"/>
    <w:lvl w:ilvl="0" w:tplc="73BC70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29F18AA"/>
    <w:multiLevelType w:val="hybridMultilevel"/>
    <w:tmpl w:val="FF6A342A"/>
    <w:lvl w:ilvl="0" w:tplc="7B8E7BB6">
      <w:start w:val="1"/>
      <w:numFmt w:val="decimal"/>
      <w:lvlText w:val="%1."/>
      <w:lvlJc w:val="left"/>
      <w:pPr>
        <w:ind w:left="1004" w:hanging="36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4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5" w15:restartNumberingAfterBreak="0">
    <w:nsid w:val="13A423E0"/>
    <w:multiLevelType w:val="hybridMultilevel"/>
    <w:tmpl w:val="143CC7D8"/>
    <w:lvl w:ilvl="0" w:tplc="19682F70">
      <w:start w:val="1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7" w15:restartNumberingAfterBreak="0">
    <w:nsid w:val="144A1687"/>
    <w:multiLevelType w:val="hybridMultilevel"/>
    <w:tmpl w:val="E5A6BC6A"/>
    <w:lvl w:ilvl="0" w:tplc="0E1CB1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8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4FD70DE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70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61150B0"/>
    <w:multiLevelType w:val="hybridMultilevel"/>
    <w:tmpl w:val="623858CC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72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3" w15:restartNumberingAfterBreak="0">
    <w:nsid w:val="167C3CF8"/>
    <w:multiLevelType w:val="hybridMultilevel"/>
    <w:tmpl w:val="9C7CED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76" w15:restartNumberingAfterBreak="0">
    <w:nsid w:val="1BA7052F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7" w15:restartNumberingAfterBreak="0">
    <w:nsid w:val="1CA403E2"/>
    <w:multiLevelType w:val="hybridMultilevel"/>
    <w:tmpl w:val="2FBE1A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1D7848E1"/>
    <w:multiLevelType w:val="multilevel"/>
    <w:tmpl w:val="04F698E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79" w15:restartNumberingAfterBreak="0">
    <w:nsid w:val="1E16712B"/>
    <w:multiLevelType w:val="hybridMultilevel"/>
    <w:tmpl w:val="89343844"/>
    <w:lvl w:ilvl="0" w:tplc="17267B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1EE3197E"/>
    <w:multiLevelType w:val="multilevel"/>
    <w:tmpl w:val="6FEA01F8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1" w15:restartNumberingAfterBreak="0">
    <w:nsid w:val="221C3528"/>
    <w:multiLevelType w:val="hybridMultilevel"/>
    <w:tmpl w:val="1256E7BC"/>
    <w:lvl w:ilvl="0" w:tplc="2FFA13EA">
      <w:start w:val="4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233F5D4C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3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4" w15:restartNumberingAfterBreak="0">
    <w:nsid w:val="241C78C4"/>
    <w:multiLevelType w:val="hybridMultilevel"/>
    <w:tmpl w:val="81088F7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5" w15:restartNumberingAfterBreak="0">
    <w:nsid w:val="24E763A5"/>
    <w:multiLevelType w:val="multilevel"/>
    <w:tmpl w:val="DF4CF660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6" w15:restartNumberingAfterBreak="0">
    <w:nsid w:val="25E92529"/>
    <w:multiLevelType w:val="hybridMultilevel"/>
    <w:tmpl w:val="16901426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87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8" w15:restartNumberingAfterBreak="0">
    <w:nsid w:val="26793672"/>
    <w:multiLevelType w:val="multilevel"/>
    <w:tmpl w:val="079AE53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89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90" w15:restartNumberingAfterBreak="0">
    <w:nsid w:val="284355F7"/>
    <w:multiLevelType w:val="hybridMultilevel"/>
    <w:tmpl w:val="B7C0EB8E"/>
    <w:lvl w:ilvl="0" w:tplc="FFFFFFFF">
      <w:start w:val="1"/>
      <w:numFmt w:val="lowerLetter"/>
      <w:lvlText w:val="%1)"/>
      <w:lvlJc w:val="left"/>
      <w:pPr>
        <w:ind w:left="1034" w:hanging="360"/>
      </w:pPr>
    </w:lvl>
    <w:lvl w:ilvl="1" w:tplc="FFFFFFFF" w:tentative="1">
      <w:start w:val="1"/>
      <w:numFmt w:val="lowerLetter"/>
      <w:lvlText w:val="%2."/>
      <w:lvlJc w:val="left"/>
      <w:pPr>
        <w:ind w:left="1754" w:hanging="360"/>
      </w:pPr>
    </w:lvl>
    <w:lvl w:ilvl="2" w:tplc="FFFFFFFF" w:tentative="1">
      <w:start w:val="1"/>
      <w:numFmt w:val="lowerRoman"/>
      <w:lvlText w:val="%3."/>
      <w:lvlJc w:val="right"/>
      <w:pPr>
        <w:ind w:left="2474" w:hanging="180"/>
      </w:pPr>
    </w:lvl>
    <w:lvl w:ilvl="3" w:tplc="FFFFFFFF" w:tentative="1">
      <w:start w:val="1"/>
      <w:numFmt w:val="decimal"/>
      <w:lvlText w:val="%4."/>
      <w:lvlJc w:val="left"/>
      <w:pPr>
        <w:ind w:left="3194" w:hanging="360"/>
      </w:pPr>
    </w:lvl>
    <w:lvl w:ilvl="4" w:tplc="FFFFFFFF" w:tentative="1">
      <w:start w:val="1"/>
      <w:numFmt w:val="lowerLetter"/>
      <w:lvlText w:val="%5."/>
      <w:lvlJc w:val="left"/>
      <w:pPr>
        <w:ind w:left="3914" w:hanging="360"/>
      </w:pPr>
    </w:lvl>
    <w:lvl w:ilvl="5" w:tplc="FFFFFFFF" w:tentative="1">
      <w:start w:val="1"/>
      <w:numFmt w:val="lowerRoman"/>
      <w:lvlText w:val="%6."/>
      <w:lvlJc w:val="right"/>
      <w:pPr>
        <w:ind w:left="4634" w:hanging="180"/>
      </w:pPr>
    </w:lvl>
    <w:lvl w:ilvl="6" w:tplc="FFFFFFFF" w:tentative="1">
      <w:start w:val="1"/>
      <w:numFmt w:val="decimal"/>
      <w:lvlText w:val="%7."/>
      <w:lvlJc w:val="left"/>
      <w:pPr>
        <w:ind w:left="5354" w:hanging="360"/>
      </w:pPr>
    </w:lvl>
    <w:lvl w:ilvl="7" w:tplc="FFFFFFFF" w:tentative="1">
      <w:start w:val="1"/>
      <w:numFmt w:val="lowerLetter"/>
      <w:lvlText w:val="%8."/>
      <w:lvlJc w:val="left"/>
      <w:pPr>
        <w:ind w:left="6074" w:hanging="360"/>
      </w:pPr>
    </w:lvl>
    <w:lvl w:ilvl="8" w:tplc="FFFFFFFF" w:tentative="1">
      <w:start w:val="1"/>
      <w:numFmt w:val="lowerRoman"/>
      <w:lvlText w:val="%9."/>
      <w:lvlJc w:val="right"/>
      <w:pPr>
        <w:ind w:left="6794" w:hanging="180"/>
      </w:pPr>
    </w:lvl>
  </w:abstractNum>
  <w:abstractNum w:abstractNumId="91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2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2A4F4C64"/>
    <w:multiLevelType w:val="hybridMultilevel"/>
    <w:tmpl w:val="8CEA9888"/>
    <w:lvl w:ilvl="0" w:tplc="303CDBB0">
      <w:start w:val="1"/>
      <w:numFmt w:val="lowerLetter"/>
      <w:lvlText w:val="%1."/>
      <w:lvlJc w:val="left"/>
      <w:pPr>
        <w:ind w:left="1146" w:hanging="360"/>
      </w:pPr>
      <w:rPr>
        <w:rFonts w:ascii="Tahoma" w:hAnsi="Tahoma" w:cs="Tahom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4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95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97" w15:restartNumberingAfterBreak="0">
    <w:nsid w:val="2D170B5B"/>
    <w:multiLevelType w:val="hybridMultilevel"/>
    <w:tmpl w:val="982A2C64"/>
    <w:lvl w:ilvl="0" w:tplc="709CB19C">
      <w:start w:val="3"/>
      <w:numFmt w:val="decimal"/>
      <w:lvlText w:val="%1)"/>
      <w:lvlJc w:val="left"/>
      <w:pPr>
        <w:ind w:left="1429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9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0973E45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02" w15:restartNumberingAfterBreak="0">
    <w:nsid w:val="318C16EB"/>
    <w:multiLevelType w:val="hybridMultilevel"/>
    <w:tmpl w:val="903A9E88"/>
    <w:lvl w:ilvl="0" w:tplc="4F447834">
      <w:start w:val="1"/>
      <w:numFmt w:val="decimal"/>
      <w:lvlText w:val="%1)"/>
      <w:lvlJc w:val="left"/>
      <w:pPr>
        <w:ind w:left="1429" w:hanging="360"/>
      </w:pPr>
      <w:rPr>
        <w:rFonts w:ascii="Tahoma" w:hAnsi="Tahoma" w:cs="Tahoma" w:hint="default"/>
        <w:i w:val="0"/>
        <w:i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 w15:restartNumberingAfterBreak="0">
    <w:nsid w:val="318D3D6B"/>
    <w:multiLevelType w:val="hybridMultilevel"/>
    <w:tmpl w:val="196A75DE"/>
    <w:lvl w:ilvl="0" w:tplc="0E16AF0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6" w15:restartNumberingAfterBreak="0">
    <w:nsid w:val="333404EE"/>
    <w:multiLevelType w:val="multilevel"/>
    <w:tmpl w:val="32BCBE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7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3662005D"/>
    <w:multiLevelType w:val="multilevel"/>
    <w:tmpl w:val="DD5817EA"/>
    <w:lvl w:ilvl="0">
      <w:start w:val="1"/>
      <w:numFmt w:val="lowerLetter"/>
      <w:lvlText w:val="%1)"/>
      <w:lvlJc w:val="left"/>
      <w:pPr>
        <w:ind w:left="229" w:hanging="189"/>
      </w:pPr>
      <w:rPr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09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375C7121"/>
    <w:multiLevelType w:val="hybridMultilevel"/>
    <w:tmpl w:val="C982FA00"/>
    <w:lvl w:ilvl="0" w:tplc="85A451B6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390E103C"/>
    <w:multiLevelType w:val="hybridMultilevel"/>
    <w:tmpl w:val="95CAFE08"/>
    <w:lvl w:ilvl="0" w:tplc="EA068B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3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4" w15:restartNumberingAfterBreak="0">
    <w:nsid w:val="3B114B3D"/>
    <w:multiLevelType w:val="hybridMultilevel"/>
    <w:tmpl w:val="90D24744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73BC701E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7EA640D8">
      <w:start w:val="1"/>
      <w:numFmt w:val="decimal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DD00E14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B492F60"/>
    <w:multiLevelType w:val="multilevel"/>
    <w:tmpl w:val="4FD04AC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16" w15:restartNumberingAfterBreak="0">
    <w:nsid w:val="3BBE3275"/>
    <w:multiLevelType w:val="multilevel"/>
    <w:tmpl w:val="069CD8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sz w:val="18"/>
        <w:szCs w:val="18"/>
      </w:rPr>
    </w:lvl>
    <w:lvl w:ilvl="1">
      <w:start w:val="1"/>
      <w:numFmt w:val="ordinal"/>
      <w:lvlText w:val="1.%2"/>
      <w:lvlJc w:val="left"/>
      <w:pPr>
        <w:tabs>
          <w:tab w:val="num" w:pos="1710"/>
        </w:tabs>
        <w:ind w:left="1050" w:hanging="420"/>
      </w:pPr>
      <w:rPr>
        <w:rFonts w:ascii="Tahoma" w:hAnsi="Tahoma" w:hint="default"/>
        <w:b w:val="0"/>
        <w:i w:val="0"/>
        <w:color w:val="auto"/>
        <w:sz w:val="18"/>
        <w:szCs w:val="18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7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8" w15:restartNumberingAfterBreak="0">
    <w:nsid w:val="40582643"/>
    <w:multiLevelType w:val="hybridMultilevel"/>
    <w:tmpl w:val="21D2D002"/>
    <w:lvl w:ilvl="0" w:tplc="AB8E052A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8DF8F75E">
      <w:start w:val="1"/>
      <w:numFmt w:val="decimal"/>
      <w:lvlText w:val="%4."/>
      <w:lvlJc w:val="left"/>
      <w:pPr>
        <w:ind w:left="4647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19" w15:restartNumberingAfterBreak="0">
    <w:nsid w:val="40F07E2D"/>
    <w:multiLevelType w:val="multilevel"/>
    <w:tmpl w:val="1674CD9A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20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1" w15:restartNumberingAfterBreak="0">
    <w:nsid w:val="44181213"/>
    <w:multiLevelType w:val="hybridMultilevel"/>
    <w:tmpl w:val="628C0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451A3EB3"/>
    <w:multiLevelType w:val="hybridMultilevel"/>
    <w:tmpl w:val="3F5C2A20"/>
    <w:lvl w:ilvl="0" w:tplc="86FCE14A">
      <w:start w:val="3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45D66038"/>
    <w:multiLevelType w:val="multilevel"/>
    <w:tmpl w:val="DD547522"/>
    <w:lvl w:ilvl="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 w:hint="default"/>
        <w:b w:val="0"/>
        <w:i w:val="0"/>
        <w:color w:val="auto"/>
        <w:sz w:val="19"/>
        <w:szCs w:val="19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24" w15:restartNumberingAfterBreak="0">
    <w:nsid w:val="45D96997"/>
    <w:multiLevelType w:val="multilevel"/>
    <w:tmpl w:val="4FD04AC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25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6" w15:restartNumberingAfterBreak="0">
    <w:nsid w:val="469F760A"/>
    <w:multiLevelType w:val="hybridMultilevel"/>
    <w:tmpl w:val="7BD8883A"/>
    <w:lvl w:ilvl="0" w:tplc="7AE04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475D6D1F"/>
    <w:multiLevelType w:val="hybridMultilevel"/>
    <w:tmpl w:val="055AB158"/>
    <w:lvl w:ilvl="0" w:tplc="7FCC36B2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9" w15:restartNumberingAfterBreak="0">
    <w:nsid w:val="48A93D47"/>
    <w:multiLevelType w:val="multilevel"/>
    <w:tmpl w:val="B3CE7A0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30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2" w15:restartNumberingAfterBreak="0">
    <w:nsid w:val="497250C3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3" w15:restartNumberingAfterBreak="0">
    <w:nsid w:val="4AAF7035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4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5" w15:restartNumberingAfterBreak="0">
    <w:nsid w:val="4B327838"/>
    <w:multiLevelType w:val="hybridMultilevel"/>
    <w:tmpl w:val="97C6F236"/>
    <w:lvl w:ilvl="0" w:tplc="236C29A2">
      <w:start w:val="1"/>
      <w:numFmt w:val="bullet"/>
      <w:lvlText w:val="-"/>
      <w:lvlJc w:val="right"/>
      <w:pPr>
        <w:ind w:left="778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36" w15:restartNumberingAfterBreak="0">
    <w:nsid w:val="4B972C43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7" w15:restartNumberingAfterBreak="0">
    <w:nsid w:val="4C5F104A"/>
    <w:multiLevelType w:val="hybridMultilevel"/>
    <w:tmpl w:val="3D5EACD8"/>
    <w:lvl w:ilvl="0" w:tplc="0415000B">
      <w:start w:val="1"/>
      <w:numFmt w:val="bullet"/>
      <w:lvlText w:val=""/>
      <w:lvlJc w:val="left"/>
      <w:pPr>
        <w:ind w:left="14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38" w15:restartNumberingAfterBreak="0">
    <w:nsid w:val="4DFB51F4"/>
    <w:multiLevelType w:val="hybridMultilevel"/>
    <w:tmpl w:val="15AA92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4DFB5C22"/>
    <w:multiLevelType w:val="hybridMultilevel"/>
    <w:tmpl w:val="ABBA8D6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0" w15:restartNumberingAfterBreak="0">
    <w:nsid w:val="4E21075A"/>
    <w:multiLevelType w:val="hybridMultilevel"/>
    <w:tmpl w:val="B808A4EC"/>
    <w:lvl w:ilvl="0" w:tplc="F5C66734">
      <w:start w:val="16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cs="Times New Roman" w:hint="default"/>
        <w:b/>
        <w:i w:val="0"/>
        <w:u w:val="none"/>
      </w:rPr>
    </w:lvl>
    <w:lvl w:ilvl="1" w:tplc="AB161D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u w:val="none"/>
      </w:rPr>
    </w:lvl>
    <w:lvl w:ilvl="2" w:tplc="672EA7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1" w15:restartNumberingAfterBreak="0">
    <w:nsid w:val="50BF7F2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42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51515936"/>
    <w:multiLevelType w:val="hybridMultilevel"/>
    <w:tmpl w:val="3F5C2A20"/>
    <w:lvl w:ilvl="0" w:tplc="FFFFFFFF">
      <w:start w:val="3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51EC2135"/>
    <w:multiLevelType w:val="multilevel"/>
    <w:tmpl w:val="4F724F4E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45" w15:restartNumberingAfterBreak="0">
    <w:nsid w:val="521D60CB"/>
    <w:multiLevelType w:val="multilevel"/>
    <w:tmpl w:val="9DE041CA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46" w15:restartNumberingAfterBreak="0">
    <w:nsid w:val="528E5B4C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47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8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49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50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51" w15:restartNumberingAfterBreak="0">
    <w:nsid w:val="57D726FF"/>
    <w:multiLevelType w:val="hybridMultilevel"/>
    <w:tmpl w:val="10DADDD0"/>
    <w:lvl w:ilvl="0" w:tplc="F6AE26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2" w15:restartNumberingAfterBreak="0">
    <w:nsid w:val="58DC2E51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3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5C3823E5"/>
    <w:multiLevelType w:val="hybridMultilevel"/>
    <w:tmpl w:val="E8861C20"/>
    <w:lvl w:ilvl="0" w:tplc="60761950">
      <w:start w:val="1"/>
      <w:numFmt w:val="lowerLetter"/>
      <w:lvlText w:val="%1."/>
      <w:lvlJc w:val="left"/>
      <w:pPr>
        <w:ind w:left="270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156" w15:restartNumberingAfterBreak="0">
    <w:nsid w:val="5DCC222C"/>
    <w:multiLevelType w:val="multilevel"/>
    <w:tmpl w:val="9162F31A"/>
    <w:lvl w:ilvl="0">
      <w:start w:val="1"/>
      <w:numFmt w:val="lowerLetter"/>
      <w:lvlText w:val="%1)"/>
      <w:lvlJc w:val="left"/>
      <w:pPr>
        <w:ind w:left="229" w:hanging="189"/>
      </w:pPr>
      <w:rPr>
        <w:b w:val="0"/>
        <w:bCs w:val="0"/>
        <w:color w:val="282828"/>
        <w:spacing w:val="-13"/>
        <w:w w:val="108"/>
        <w:sz w:val="19"/>
        <w:szCs w:val="19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57" w15:restartNumberingAfterBreak="0">
    <w:nsid w:val="5F231C50"/>
    <w:multiLevelType w:val="hybridMultilevel"/>
    <w:tmpl w:val="B8BA630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8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9" w15:restartNumberingAfterBreak="0">
    <w:nsid w:val="60944B87"/>
    <w:multiLevelType w:val="hybridMultilevel"/>
    <w:tmpl w:val="5E7AC620"/>
    <w:lvl w:ilvl="0" w:tplc="8D8E02A8">
      <w:start w:val="1"/>
      <w:numFmt w:val="lowerLetter"/>
      <w:lvlText w:val="%1)"/>
      <w:lvlJc w:val="left"/>
      <w:pPr>
        <w:ind w:left="6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6" w:hanging="360"/>
      </w:pPr>
    </w:lvl>
    <w:lvl w:ilvl="2" w:tplc="0415001B" w:tentative="1">
      <w:start w:val="1"/>
      <w:numFmt w:val="lowerRoman"/>
      <w:lvlText w:val="%3."/>
      <w:lvlJc w:val="right"/>
      <w:pPr>
        <w:ind w:left="2116" w:hanging="180"/>
      </w:pPr>
    </w:lvl>
    <w:lvl w:ilvl="3" w:tplc="0415000F" w:tentative="1">
      <w:start w:val="1"/>
      <w:numFmt w:val="decimal"/>
      <w:lvlText w:val="%4."/>
      <w:lvlJc w:val="left"/>
      <w:pPr>
        <w:ind w:left="2836" w:hanging="360"/>
      </w:pPr>
    </w:lvl>
    <w:lvl w:ilvl="4" w:tplc="04150019" w:tentative="1">
      <w:start w:val="1"/>
      <w:numFmt w:val="lowerLetter"/>
      <w:lvlText w:val="%5."/>
      <w:lvlJc w:val="left"/>
      <w:pPr>
        <w:ind w:left="3556" w:hanging="360"/>
      </w:pPr>
    </w:lvl>
    <w:lvl w:ilvl="5" w:tplc="0415001B" w:tentative="1">
      <w:start w:val="1"/>
      <w:numFmt w:val="lowerRoman"/>
      <w:lvlText w:val="%6."/>
      <w:lvlJc w:val="right"/>
      <w:pPr>
        <w:ind w:left="4276" w:hanging="180"/>
      </w:pPr>
    </w:lvl>
    <w:lvl w:ilvl="6" w:tplc="0415000F" w:tentative="1">
      <w:start w:val="1"/>
      <w:numFmt w:val="decimal"/>
      <w:lvlText w:val="%7."/>
      <w:lvlJc w:val="left"/>
      <w:pPr>
        <w:ind w:left="4996" w:hanging="360"/>
      </w:pPr>
    </w:lvl>
    <w:lvl w:ilvl="7" w:tplc="04150019" w:tentative="1">
      <w:start w:val="1"/>
      <w:numFmt w:val="lowerLetter"/>
      <w:lvlText w:val="%8."/>
      <w:lvlJc w:val="left"/>
      <w:pPr>
        <w:ind w:left="5716" w:hanging="360"/>
      </w:pPr>
    </w:lvl>
    <w:lvl w:ilvl="8" w:tplc="0415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160" w15:restartNumberingAfterBreak="0">
    <w:nsid w:val="60CA639A"/>
    <w:multiLevelType w:val="multilevel"/>
    <w:tmpl w:val="079AE53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61" w15:restartNumberingAfterBreak="0">
    <w:nsid w:val="61A37392"/>
    <w:multiLevelType w:val="hybridMultilevel"/>
    <w:tmpl w:val="CE14820A"/>
    <w:lvl w:ilvl="0" w:tplc="5B4282C2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62B04DFF"/>
    <w:multiLevelType w:val="hybridMultilevel"/>
    <w:tmpl w:val="459AB76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64" w15:restartNumberingAfterBreak="0">
    <w:nsid w:val="63201EA3"/>
    <w:multiLevelType w:val="multilevel"/>
    <w:tmpl w:val="A762FBA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trike w:val="0"/>
        <w:d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65" w15:restartNumberingAfterBreak="0">
    <w:nsid w:val="643811BD"/>
    <w:multiLevelType w:val="hybridMultilevel"/>
    <w:tmpl w:val="29DEB8B8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 w15:restartNumberingAfterBreak="0">
    <w:nsid w:val="65536B85"/>
    <w:multiLevelType w:val="multilevel"/>
    <w:tmpl w:val="1674CD9A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67" w15:restartNumberingAfterBreak="0">
    <w:nsid w:val="65CF069B"/>
    <w:multiLevelType w:val="hybridMultilevel"/>
    <w:tmpl w:val="FE083BE2"/>
    <w:lvl w:ilvl="0" w:tplc="E0B627F6">
      <w:start w:val="4"/>
      <w:numFmt w:val="decimal"/>
      <w:lvlText w:val="%1)"/>
      <w:lvlJc w:val="left"/>
      <w:pPr>
        <w:ind w:left="1061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662F6C05"/>
    <w:multiLevelType w:val="hybridMultilevel"/>
    <w:tmpl w:val="51C69460"/>
    <w:lvl w:ilvl="0" w:tplc="CF0C9D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70" w15:restartNumberingAfterBreak="0">
    <w:nsid w:val="668600D4"/>
    <w:multiLevelType w:val="hybridMultilevel"/>
    <w:tmpl w:val="5AC83BE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71" w15:restartNumberingAfterBreak="0">
    <w:nsid w:val="672D7C40"/>
    <w:multiLevelType w:val="hybridMultilevel"/>
    <w:tmpl w:val="71D8F30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DA6F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dstrike w:val="0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 w15:restartNumberingAfterBreak="0">
    <w:nsid w:val="67311B07"/>
    <w:multiLevelType w:val="hybridMultilevel"/>
    <w:tmpl w:val="389AE7E4"/>
    <w:lvl w:ilvl="0" w:tplc="DC487998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73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74" w15:restartNumberingAfterBreak="0">
    <w:nsid w:val="693325FB"/>
    <w:multiLevelType w:val="hybridMultilevel"/>
    <w:tmpl w:val="7152C2E8"/>
    <w:lvl w:ilvl="0" w:tplc="FE46601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698555D7"/>
    <w:multiLevelType w:val="multilevel"/>
    <w:tmpl w:val="04F698E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76" w15:restartNumberingAfterBreak="0">
    <w:nsid w:val="69984CA7"/>
    <w:multiLevelType w:val="hybridMultilevel"/>
    <w:tmpl w:val="0D84CAFC"/>
    <w:lvl w:ilvl="0" w:tplc="CD302716">
      <w:start w:val="2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8" w15:restartNumberingAfterBreak="0">
    <w:nsid w:val="6BDC2639"/>
    <w:multiLevelType w:val="hybridMultilevel"/>
    <w:tmpl w:val="9C7CED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6CB3612E"/>
    <w:multiLevelType w:val="multilevel"/>
    <w:tmpl w:val="B3CE7A0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80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2" w15:restartNumberingAfterBreak="0">
    <w:nsid w:val="6DF758D3"/>
    <w:multiLevelType w:val="hybridMultilevel"/>
    <w:tmpl w:val="B7C0EB8E"/>
    <w:lvl w:ilvl="0" w:tplc="04150017">
      <w:start w:val="1"/>
      <w:numFmt w:val="lowerLetter"/>
      <w:lvlText w:val="%1)"/>
      <w:lvlJc w:val="left"/>
      <w:pPr>
        <w:ind w:left="1034" w:hanging="360"/>
      </w:pPr>
    </w:lvl>
    <w:lvl w:ilvl="1" w:tplc="04150019" w:tentative="1">
      <w:start w:val="1"/>
      <w:numFmt w:val="lowerLetter"/>
      <w:lvlText w:val="%2."/>
      <w:lvlJc w:val="left"/>
      <w:pPr>
        <w:ind w:left="1754" w:hanging="360"/>
      </w:pPr>
    </w:lvl>
    <w:lvl w:ilvl="2" w:tplc="0415001B" w:tentative="1">
      <w:start w:val="1"/>
      <w:numFmt w:val="lowerRoman"/>
      <w:lvlText w:val="%3."/>
      <w:lvlJc w:val="right"/>
      <w:pPr>
        <w:ind w:left="2474" w:hanging="180"/>
      </w:pPr>
    </w:lvl>
    <w:lvl w:ilvl="3" w:tplc="0415000F" w:tentative="1">
      <w:start w:val="1"/>
      <w:numFmt w:val="decimal"/>
      <w:lvlText w:val="%4."/>
      <w:lvlJc w:val="left"/>
      <w:pPr>
        <w:ind w:left="3194" w:hanging="360"/>
      </w:pPr>
    </w:lvl>
    <w:lvl w:ilvl="4" w:tplc="04150019" w:tentative="1">
      <w:start w:val="1"/>
      <w:numFmt w:val="lowerLetter"/>
      <w:lvlText w:val="%5."/>
      <w:lvlJc w:val="left"/>
      <w:pPr>
        <w:ind w:left="3914" w:hanging="360"/>
      </w:pPr>
    </w:lvl>
    <w:lvl w:ilvl="5" w:tplc="0415001B" w:tentative="1">
      <w:start w:val="1"/>
      <w:numFmt w:val="lowerRoman"/>
      <w:lvlText w:val="%6."/>
      <w:lvlJc w:val="right"/>
      <w:pPr>
        <w:ind w:left="4634" w:hanging="180"/>
      </w:pPr>
    </w:lvl>
    <w:lvl w:ilvl="6" w:tplc="0415000F" w:tentative="1">
      <w:start w:val="1"/>
      <w:numFmt w:val="decimal"/>
      <w:lvlText w:val="%7."/>
      <w:lvlJc w:val="left"/>
      <w:pPr>
        <w:ind w:left="5354" w:hanging="360"/>
      </w:pPr>
    </w:lvl>
    <w:lvl w:ilvl="7" w:tplc="04150019" w:tentative="1">
      <w:start w:val="1"/>
      <w:numFmt w:val="lowerLetter"/>
      <w:lvlText w:val="%8."/>
      <w:lvlJc w:val="left"/>
      <w:pPr>
        <w:ind w:left="6074" w:hanging="360"/>
      </w:pPr>
    </w:lvl>
    <w:lvl w:ilvl="8" w:tplc="0415001B" w:tentative="1">
      <w:start w:val="1"/>
      <w:numFmt w:val="lowerRoman"/>
      <w:lvlText w:val="%9."/>
      <w:lvlJc w:val="right"/>
      <w:pPr>
        <w:ind w:left="6794" w:hanging="180"/>
      </w:pPr>
    </w:lvl>
  </w:abstractNum>
  <w:abstractNum w:abstractNumId="183" w15:restartNumberingAfterBreak="0">
    <w:nsid w:val="6E225EA5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4" w15:restartNumberingAfterBreak="0">
    <w:nsid w:val="6EA16334"/>
    <w:multiLevelType w:val="hybridMultilevel"/>
    <w:tmpl w:val="9A622B04"/>
    <w:lvl w:ilvl="0" w:tplc="BFA6E4C4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85" w15:restartNumberingAfterBreak="0">
    <w:nsid w:val="6FC475A9"/>
    <w:multiLevelType w:val="hybridMultilevel"/>
    <w:tmpl w:val="E048E1E8"/>
    <w:lvl w:ilvl="0" w:tplc="BB82FD3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6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7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708621B8"/>
    <w:multiLevelType w:val="hybridMultilevel"/>
    <w:tmpl w:val="38F2031E"/>
    <w:lvl w:ilvl="0" w:tplc="04150019">
      <w:start w:val="1"/>
      <w:numFmt w:val="lowerLetter"/>
      <w:lvlText w:val="%1."/>
      <w:lvlJc w:val="left"/>
      <w:pPr>
        <w:ind w:left="1467" w:hanging="360"/>
      </w:pPr>
    </w:lvl>
    <w:lvl w:ilvl="1" w:tplc="04150019" w:tentative="1">
      <w:start w:val="1"/>
      <w:numFmt w:val="lowerLetter"/>
      <w:lvlText w:val="%2."/>
      <w:lvlJc w:val="left"/>
      <w:pPr>
        <w:ind w:left="2187" w:hanging="360"/>
      </w:pPr>
    </w:lvl>
    <w:lvl w:ilvl="2" w:tplc="0415001B" w:tentative="1">
      <w:start w:val="1"/>
      <w:numFmt w:val="lowerRoman"/>
      <w:lvlText w:val="%3."/>
      <w:lvlJc w:val="right"/>
      <w:pPr>
        <w:ind w:left="2907" w:hanging="180"/>
      </w:pPr>
    </w:lvl>
    <w:lvl w:ilvl="3" w:tplc="0415000F" w:tentative="1">
      <w:start w:val="1"/>
      <w:numFmt w:val="decimal"/>
      <w:lvlText w:val="%4."/>
      <w:lvlJc w:val="left"/>
      <w:pPr>
        <w:ind w:left="3627" w:hanging="360"/>
      </w:pPr>
    </w:lvl>
    <w:lvl w:ilvl="4" w:tplc="04150019" w:tentative="1">
      <w:start w:val="1"/>
      <w:numFmt w:val="lowerLetter"/>
      <w:lvlText w:val="%5."/>
      <w:lvlJc w:val="left"/>
      <w:pPr>
        <w:ind w:left="4347" w:hanging="360"/>
      </w:pPr>
    </w:lvl>
    <w:lvl w:ilvl="5" w:tplc="0415001B" w:tentative="1">
      <w:start w:val="1"/>
      <w:numFmt w:val="lowerRoman"/>
      <w:lvlText w:val="%6."/>
      <w:lvlJc w:val="right"/>
      <w:pPr>
        <w:ind w:left="5067" w:hanging="180"/>
      </w:pPr>
    </w:lvl>
    <w:lvl w:ilvl="6" w:tplc="0415000F" w:tentative="1">
      <w:start w:val="1"/>
      <w:numFmt w:val="decimal"/>
      <w:lvlText w:val="%7."/>
      <w:lvlJc w:val="left"/>
      <w:pPr>
        <w:ind w:left="5787" w:hanging="360"/>
      </w:pPr>
    </w:lvl>
    <w:lvl w:ilvl="7" w:tplc="04150019" w:tentative="1">
      <w:start w:val="1"/>
      <w:numFmt w:val="lowerLetter"/>
      <w:lvlText w:val="%8."/>
      <w:lvlJc w:val="left"/>
      <w:pPr>
        <w:ind w:left="6507" w:hanging="360"/>
      </w:pPr>
    </w:lvl>
    <w:lvl w:ilvl="8" w:tplc="0415001B" w:tentative="1">
      <w:start w:val="1"/>
      <w:numFmt w:val="lowerRoman"/>
      <w:lvlText w:val="%9."/>
      <w:lvlJc w:val="right"/>
      <w:pPr>
        <w:ind w:left="7227" w:hanging="180"/>
      </w:pPr>
    </w:lvl>
  </w:abstractNum>
  <w:abstractNum w:abstractNumId="189" w15:restartNumberingAfterBreak="0">
    <w:nsid w:val="708C00DE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90" w15:restartNumberingAfterBreak="0">
    <w:nsid w:val="717E3F46"/>
    <w:multiLevelType w:val="hybridMultilevel"/>
    <w:tmpl w:val="72EE82CC"/>
    <w:lvl w:ilvl="0" w:tplc="4B1CD7E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1" w15:restartNumberingAfterBreak="0">
    <w:nsid w:val="722E25F0"/>
    <w:multiLevelType w:val="hybridMultilevel"/>
    <w:tmpl w:val="055AB15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93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4" w15:restartNumberingAfterBreak="0">
    <w:nsid w:val="73E2010C"/>
    <w:multiLevelType w:val="multilevel"/>
    <w:tmpl w:val="7B98E440"/>
    <w:lvl w:ilvl="0">
      <w:start w:val="1"/>
      <w:numFmt w:val="decimal"/>
      <w:lvlText w:val="%1)"/>
      <w:lvlJc w:val="left"/>
      <w:pPr>
        <w:ind w:left="1094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9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 w:val="0"/>
      </w:rPr>
    </w:lvl>
  </w:abstractNum>
  <w:abstractNum w:abstractNumId="195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6" w15:restartNumberingAfterBreak="0">
    <w:nsid w:val="762F3E95"/>
    <w:multiLevelType w:val="multilevel"/>
    <w:tmpl w:val="9DE041CA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97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98" w15:restartNumberingAfterBreak="0">
    <w:nsid w:val="782863FC"/>
    <w:multiLevelType w:val="hybridMultilevel"/>
    <w:tmpl w:val="EE561C20"/>
    <w:lvl w:ilvl="0" w:tplc="0415000B">
      <w:start w:val="1"/>
      <w:numFmt w:val="bullet"/>
      <w:lvlText w:val=""/>
      <w:lvlJc w:val="left"/>
      <w:pPr>
        <w:ind w:left="94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9" w:hanging="360"/>
      </w:pPr>
      <w:rPr>
        <w:rFonts w:ascii="Wingdings" w:hAnsi="Wingdings" w:hint="default"/>
      </w:rPr>
    </w:lvl>
  </w:abstractNum>
  <w:abstractNum w:abstractNumId="199" w15:restartNumberingAfterBreak="0">
    <w:nsid w:val="7A945D1D"/>
    <w:multiLevelType w:val="multilevel"/>
    <w:tmpl w:val="A3883F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00" w15:restartNumberingAfterBreak="0">
    <w:nsid w:val="7B5405D5"/>
    <w:multiLevelType w:val="hybridMultilevel"/>
    <w:tmpl w:val="A07423B0"/>
    <w:lvl w:ilvl="0" w:tplc="62E2051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1" w15:restartNumberingAfterBreak="0">
    <w:nsid w:val="7C54708D"/>
    <w:multiLevelType w:val="hybridMultilevel"/>
    <w:tmpl w:val="F79CE2E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03" w15:restartNumberingAfterBreak="0">
    <w:nsid w:val="7F384AE9"/>
    <w:multiLevelType w:val="multilevel"/>
    <w:tmpl w:val="0A909BC4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204" w15:restartNumberingAfterBreak="0">
    <w:nsid w:val="7F565965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05" w15:restartNumberingAfterBreak="0">
    <w:nsid w:val="7FAB2773"/>
    <w:multiLevelType w:val="hybridMultilevel"/>
    <w:tmpl w:val="94BC9CA4"/>
    <w:lvl w:ilvl="0" w:tplc="CBFCFA68">
      <w:start w:val="2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15165623">
    <w:abstractNumId w:val="80"/>
  </w:num>
  <w:num w:numId="2" w16cid:durableId="1295209696">
    <w:abstractNumId w:val="19"/>
  </w:num>
  <w:num w:numId="3" w16cid:durableId="698505916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2352229">
    <w:abstractNumId w:val="165"/>
  </w:num>
  <w:num w:numId="5" w16cid:durableId="1887716929">
    <w:abstractNumId w:val="171"/>
  </w:num>
  <w:num w:numId="6" w16cid:durableId="2130736071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4937735">
    <w:abstractNumId w:val="96"/>
    <w:lvlOverride w:ilvl="0">
      <w:startOverride w:val="1"/>
    </w:lvlOverride>
  </w:num>
  <w:num w:numId="8" w16cid:durableId="1283344378">
    <w:abstractNumId w:val="7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0672515">
    <w:abstractNumId w:val="1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3031282">
    <w:abstractNumId w:val="48"/>
  </w:num>
  <w:num w:numId="11" w16cid:durableId="529995847">
    <w:abstractNumId w:val="34"/>
  </w:num>
  <w:num w:numId="12" w16cid:durableId="1999069105">
    <w:abstractNumId w:val="72"/>
  </w:num>
  <w:num w:numId="13" w16cid:durableId="73358486">
    <w:abstractNumId w:val="91"/>
  </w:num>
  <w:num w:numId="14" w16cid:durableId="259265906">
    <w:abstractNumId w:val="128"/>
  </w:num>
  <w:num w:numId="15" w16cid:durableId="820542016">
    <w:abstractNumId w:val="200"/>
  </w:num>
  <w:num w:numId="16" w16cid:durableId="1418138363">
    <w:abstractNumId w:val="109"/>
  </w:num>
  <w:num w:numId="17" w16cid:durableId="772676326">
    <w:abstractNumId w:val="36"/>
  </w:num>
  <w:num w:numId="18" w16cid:durableId="2119522126">
    <w:abstractNumId w:val="66"/>
  </w:num>
  <w:num w:numId="19" w16cid:durableId="1193030218">
    <w:abstractNumId w:val="113"/>
  </w:num>
  <w:num w:numId="20" w16cid:durableId="2114813546">
    <w:abstractNumId w:val="180"/>
  </w:num>
  <w:num w:numId="21" w16cid:durableId="1935818967">
    <w:abstractNumId w:val="58"/>
  </w:num>
  <w:num w:numId="22" w16cid:durableId="1812285688">
    <w:abstractNumId w:val="2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16346130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36884347">
    <w:abstractNumId w:val="1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79973790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72334656">
    <w:abstractNumId w:val="106"/>
  </w:num>
  <w:num w:numId="27" w16cid:durableId="1307778985">
    <w:abstractNumId w:val="80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5288944">
    <w:abstractNumId w:val="162"/>
  </w:num>
  <w:num w:numId="29" w16cid:durableId="42754164">
    <w:abstractNumId w:val="7"/>
  </w:num>
  <w:num w:numId="30" w16cid:durableId="97413466">
    <w:abstractNumId w:val="10"/>
  </w:num>
  <w:num w:numId="31" w16cid:durableId="580602518">
    <w:abstractNumId w:val="131"/>
  </w:num>
  <w:num w:numId="32" w16cid:durableId="2121992304">
    <w:abstractNumId w:val="95"/>
  </w:num>
  <w:num w:numId="33" w16cid:durableId="1600675708">
    <w:abstractNumId w:val="61"/>
  </w:num>
  <w:num w:numId="34" w16cid:durableId="594944173">
    <w:abstractNumId w:val="53"/>
  </w:num>
  <w:num w:numId="35" w16cid:durableId="159276371">
    <w:abstractNumId w:val="100"/>
  </w:num>
  <w:num w:numId="36" w16cid:durableId="133134907">
    <w:abstractNumId w:val="170"/>
  </w:num>
  <w:num w:numId="37" w16cid:durableId="1634216586">
    <w:abstractNumId w:val="86"/>
  </w:num>
  <w:num w:numId="38" w16cid:durableId="517817121">
    <w:abstractNumId w:val="87"/>
  </w:num>
  <w:num w:numId="39" w16cid:durableId="1267035575">
    <w:abstractNumId w:val="2"/>
  </w:num>
  <w:num w:numId="40" w16cid:durableId="613875909">
    <w:abstractNumId w:val="35"/>
  </w:num>
  <w:num w:numId="41" w16cid:durableId="1636175979">
    <w:abstractNumId w:val="149"/>
  </w:num>
  <w:num w:numId="42" w16cid:durableId="1859849863">
    <w:abstractNumId w:val="50"/>
  </w:num>
  <w:num w:numId="43" w16cid:durableId="2054765496">
    <w:abstractNumId w:val="1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61915802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65828795">
    <w:abstractNumId w:val="43"/>
  </w:num>
  <w:num w:numId="46" w16cid:durableId="774516684">
    <w:abstractNumId w:val="130"/>
  </w:num>
  <w:num w:numId="47" w16cid:durableId="1101536026">
    <w:abstractNumId w:val="47"/>
  </w:num>
  <w:num w:numId="48" w16cid:durableId="144665085">
    <w:abstractNumId w:val="40"/>
  </w:num>
  <w:num w:numId="49" w16cid:durableId="1703477372">
    <w:abstractNumId w:val="94"/>
  </w:num>
  <w:num w:numId="50" w16cid:durableId="41441208">
    <w:abstractNumId w:val="52"/>
  </w:num>
  <w:num w:numId="51" w16cid:durableId="1989898023">
    <w:abstractNumId w:val="15"/>
  </w:num>
  <w:num w:numId="52" w16cid:durableId="888034071">
    <w:abstractNumId w:val="105"/>
  </w:num>
  <w:num w:numId="53" w16cid:durableId="246885023">
    <w:abstractNumId w:val="39"/>
  </w:num>
  <w:num w:numId="54" w16cid:durableId="1959605300">
    <w:abstractNumId w:val="176"/>
  </w:num>
  <w:num w:numId="55" w16cid:durableId="275792486">
    <w:abstractNumId w:val="79"/>
  </w:num>
  <w:num w:numId="56" w16cid:durableId="505630376">
    <w:abstractNumId w:val="68"/>
  </w:num>
  <w:num w:numId="57" w16cid:durableId="917595197">
    <w:abstractNumId w:val="118"/>
  </w:num>
  <w:num w:numId="58" w16cid:durableId="1690984704">
    <w:abstractNumId w:val="6"/>
  </w:num>
  <w:num w:numId="59" w16cid:durableId="849686846">
    <w:abstractNumId w:val="21"/>
  </w:num>
  <w:num w:numId="60" w16cid:durableId="1220508294">
    <w:abstractNumId w:val="187"/>
  </w:num>
  <w:num w:numId="61" w16cid:durableId="1654800093">
    <w:abstractNumId w:val="134"/>
  </w:num>
  <w:num w:numId="62" w16cid:durableId="213467889">
    <w:abstractNumId w:val="181"/>
  </w:num>
  <w:num w:numId="63" w16cid:durableId="1265000292">
    <w:abstractNumId w:val="197"/>
  </w:num>
  <w:num w:numId="64" w16cid:durableId="1565290687">
    <w:abstractNumId w:val="153"/>
  </w:num>
  <w:num w:numId="65" w16cid:durableId="435755483">
    <w:abstractNumId w:val="161"/>
  </w:num>
  <w:num w:numId="66" w16cid:durableId="1667515454">
    <w:abstractNumId w:val="64"/>
  </w:num>
  <w:num w:numId="67" w16cid:durableId="1442452444">
    <w:abstractNumId w:val="154"/>
  </w:num>
  <w:num w:numId="68" w16cid:durableId="1529104747">
    <w:abstractNumId w:val="92"/>
  </w:num>
  <w:num w:numId="69" w16cid:durableId="1955865155">
    <w:abstractNumId w:val="167"/>
  </w:num>
  <w:num w:numId="70" w16cid:durableId="539709911">
    <w:abstractNumId w:val="163"/>
  </w:num>
  <w:num w:numId="71" w16cid:durableId="1054549063">
    <w:abstractNumId w:val="65"/>
  </w:num>
  <w:num w:numId="72" w16cid:durableId="311831401">
    <w:abstractNumId w:val="190"/>
  </w:num>
  <w:num w:numId="73" w16cid:durableId="1714425887">
    <w:abstractNumId w:val="148"/>
  </w:num>
  <w:num w:numId="74" w16cid:durableId="1839811331">
    <w:abstractNumId w:val="173"/>
  </w:num>
  <w:num w:numId="75" w16cid:durableId="2145468508">
    <w:abstractNumId w:val="7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665133722">
    <w:abstractNumId w:val="140"/>
  </w:num>
  <w:num w:numId="77" w16cid:durableId="1052576395">
    <w:abstractNumId w:val="123"/>
  </w:num>
  <w:num w:numId="78" w16cid:durableId="1840341276">
    <w:abstractNumId w:val="114"/>
  </w:num>
  <w:num w:numId="79" w16cid:durableId="1162745664">
    <w:abstractNumId w:val="62"/>
  </w:num>
  <w:num w:numId="80" w16cid:durableId="75829960">
    <w:abstractNumId w:val="8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1581910148">
    <w:abstractNumId w:val="199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454178660">
    <w:abstractNumId w:val="120"/>
  </w:num>
  <w:num w:numId="83" w16cid:durableId="2082865885">
    <w:abstractNumId w:val="104"/>
  </w:num>
  <w:num w:numId="84" w16cid:durableId="234556905">
    <w:abstractNumId w:val="147"/>
  </w:num>
  <w:num w:numId="85" w16cid:durableId="1831172643">
    <w:abstractNumId w:val="158"/>
  </w:num>
  <w:num w:numId="86" w16cid:durableId="642005428">
    <w:abstractNumId w:val="195"/>
  </w:num>
  <w:num w:numId="87" w16cid:durableId="1737900801">
    <w:abstractNumId w:val="192"/>
  </w:num>
  <w:num w:numId="88" w16cid:durableId="523905545">
    <w:abstractNumId w:val="150"/>
  </w:num>
  <w:num w:numId="89" w16cid:durableId="1585337717">
    <w:abstractNumId w:val="177"/>
  </w:num>
  <w:num w:numId="90" w16cid:durableId="289290398">
    <w:abstractNumId w:val="1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 w16cid:durableId="5009695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 w16cid:durableId="26804423">
    <w:abstractNumId w:val="14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 w16cid:durableId="1443109286">
    <w:abstractNumId w:val="102"/>
  </w:num>
  <w:num w:numId="94" w16cid:durableId="703016687">
    <w:abstractNumId w:val="1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2089884121">
    <w:abstractNumId w:val="205"/>
  </w:num>
  <w:num w:numId="96" w16cid:durableId="1542397047">
    <w:abstractNumId w:val="77"/>
  </w:num>
  <w:num w:numId="97" w16cid:durableId="1529221142">
    <w:abstractNumId w:val="41"/>
  </w:num>
  <w:num w:numId="98" w16cid:durableId="1777165667">
    <w:abstractNumId w:val="189"/>
  </w:num>
  <w:num w:numId="99" w16cid:durableId="971524816">
    <w:abstractNumId w:val="97"/>
  </w:num>
  <w:num w:numId="100" w16cid:durableId="886649862">
    <w:abstractNumId w:val="63"/>
  </w:num>
  <w:num w:numId="101" w16cid:durableId="1776363532">
    <w:abstractNumId w:val="112"/>
  </w:num>
  <w:num w:numId="102" w16cid:durableId="2068647722">
    <w:abstractNumId w:val="93"/>
  </w:num>
  <w:num w:numId="103" w16cid:durableId="247736909">
    <w:abstractNumId w:val="26"/>
  </w:num>
  <w:num w:numId="104" w16cid:durableId="1804812038">
    <w:abstractNumId w:val="172"/>
  </w:num>
  <w:num w:numId="105" w16cid:durableId="217983618">
    <w:abstractNumId w:val="119"/>
  </w:num>
  <w:num w:numId="106" w16cid:durableId="64114745">
    <w:abstractNumId w:val="129"/>
  </w:num>
  <w:num w:numId="107" w16cid:durableId="1273896909">
    <w:abstractNumId w:val="78"/>
  </w:num>
  <w:num w:numId="108" w16cid:durableId="1263218439">
    <w:abstractNumId w:val="127"/>
  </w:num>
  <w:num w:numId="109" w16cid:durableId="1651901718">
    <w:abstractNumId w:val="124"/>
  </w:num>
  <w:num w:numId="110" w16cid:durableId="2112815917">
    <w:abstractNumId w:val="196"/>
  </w:num>
  <w:num w:numId="111" w16cid:durableId="752628324">
    <w:abstractNumId w:val="59"/>
  </w:num>
  <w:num w:numId="112" w16cid:durableId="1032028030">
    <w:abstractNumId w:val="88"/>
  </w:num>
  <w:num w:numId="113" w16cid:durableId="167016691">
    <w:abstractNumId w:val="57"/>
  </w:num>
  <w:num w:numId="114" w16cid:durableId="1608737036">
    <w:abstractNumId w:val="121"/>
  </w:num>
  <w:num w:numId="115" w16cid:durableId="1485854255">
    <w:abstractNumId w:val="138"/>
  </w:num>
  <w:num w:numId="116" w16cid:durableId="1887179274">
    <w:abstractNumId w:val="29"/>
  </w:num>
  <w:num w:numId="117" w16cid:durableId="1836529789">
    <w:abstractNumId w:val="201"/>
  </w:num>
  <w:num w:numId="118" w16cid:durableId="243343944">
    <w:abstractNumId w:val="73"/>
  </w:num>
  <w:num w:numId="119" w16cid:durableId="720791849">
    <w:abstractNumId w:val="178"/>
  </w:num>
  <w:num w:numId="120" w16cid:durableId="943613565">
    <w:abstractNumId w:val="45"/>
  </w:num>
  <w:num w:numId="121" w16cid:durableId="1077365527">
    <w:abstractNumId w:val="56"/>
  </w:num>
  <w:num w:numId="122" w16cid:durableId="1417554503">
    <w:abstractNumId w:val="184"/>
  </w:num>
  <w:num w:numId="123" w16cid:durableId="1249464470">
    <w:abstractNumId w:val="101"/>
  </w:num>
  <w:num w:numId="124" w16cid:durableId="1118260549">
    <w:abstractNumId w:val="132"/>
  </w:num>
  <w:num w:numId="125" w16cid:durableId="1398236923">
    <w:abstractNumId w:val="69"/>
  </w:num>
  <w:num w:numId="126" w16cid:durableId="1531912511">
    <w:abstractNumId w:val="136"/>
  </w:num>
  <w:num w:numId="127" w16cid:durableId="513571211">
    <w:abstractNumId w:val="82"/>
  </w:num>
  <w:num w:numId="128" w16cid:durableId="1320307717">
    <w:abstractNumId w:val="204"/>
  </w:num>
  <w:num w:numId="129" w16cid:durableId="1496258561">
    <w:abstractNumId w:val="133"/>
  </w:num>
  <w:num w:numId="130" w16cid:durableId="1378968902">
    <w:abstractNumId w:val="194"/>
  </w:num>
  <w:num w:numId="131" w16cid:durableId="1135871023">
    <w:abstractNumId w:val="125"/>
  </w:num>
  <w:num w:numId="132" w16cid:durableId="1738093750">
    <w:abstractNumId w:val="70"/>
  </w:num>
  <w:num w:numId="133" w16cid:durableId="1917785917">
    <w:abstractNumId w:val="60"/>
  </w:num>
  <w:num w:numId="134" w16cid:durableId="210773321">
    <w:abstractNumId w:val="32"/>
  </w:num>
  <w:num w:numId="135" w16cid:durableId="606279784">
    <w:abstractNumId w:val="144"/>
  </w:num>
  <w:num w:numId="136" w16cid:durableId="882522867">
    <w:abstractNumId w:val="139"/>
  </w:num>
  <w:num w:numId="137" w16cid:durableId="16195851">
    <w:abstractNumId w:val="55"/>
  </w:num>
  <w:num w:numId="138" w16cid:durableId="1602033538">
    <w:abstractNumId w:val="42"/>
  </w:num>
  <w:num w:numId="139" w16cid:durableId="2040350085">
    <w:abstractNumId w:val="27"/>
  </w:num>
  <w:num w:numId="140" w16cid:durableId="360936090">
    <w:abstractNumId w:val="103"/>
  </w:num>
  <w:num w:numId="141" w16cid:durableId="260112914">
    <w:abstractNumId w:val="146"/>
  </w:num>
  <w:num w:numId="142" w16cid:durableId="112486382">
    <w:abstractNumId w:val="10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 w16cid:durableId="1584148181">
    <w:abstractNumId w:val="185"/>
  </w:num>
  <w:num w:numId="144" w16cid:durableId="1200554497">
    <w:abstractNumId w:val="151"/>
  </w:num>
  <w:num w:numId="145" w16cid:durableId="387612331">
    <w:abstractNumId w:val="164"/>
  </w:num>
  <w:num w:numId="146" w16cid:durableId="252320890">
    <w:abstractNumId w:val="46"/>
  </w:num>
  <w:num w:numId="147" w16cid:durableId="2090495563">
    <w:abstractNumId w:val="116"/>
  </w:num>
  <w:num w:numId="148" w16cid:durableId="1685857787">
    <w:abstractNumId w:val="84"/>
  </w:num>
  <w:num w:numId="149" w16cid:durableId="316998900">
    <w:abstractNumId w:val="157"/>
  </w:num>
  <w:num w:numId="150" w16cid:durableId="118568145">
    <w:abstractNumId w:val="126"/>
  </w:num>
  <w:num w:numId="151" w16cid:durableId="428501132">
    <w:abstractNumId w:val="174"/>
  </w:num>
  <w:num w:numId="152" w16cid:durableId="2063212579">
    <w:abstractNumId w:val="51"/>
  </w:num>
  <w:num w:numId="153" w16cid:durableId="1507480434">
    <w:abstractNumId w:val="110"/>
  </w:num>
  <w:num w:numId="154" w16cid:durableId="1834561033">
    <w:abstractNumId w:val="155"/>
  </w:num>
  <w:num w:numId="155" w16cid:durableId="1011488585">
    <w:abstractNumId w:val="71"/>
  </w:num>
  <w:num w:numId="156" w16cid:durableId="688680168">
    <w:abstractNumId w:val="122"/>
  </w:num>
  <w:num w:numId="157" w16cid:durableId="822165574">
    <w:abstractNumId w:val="143"/>
  </w:num>
  <w:num w:numId="158" w16cid:durableId="373845768">
    <w:abstractNumId w:val="99"/>
  </w:num>
  <w:num w:numId="159" w16cid:durableId="1288968908">
    <w:abstractNumId w:val="67"/>
  </w:num>
  <w:num w:numId="160" w16cid:durableId="828209544">
    <w:abstractNumId w:val="81"/>
  </w:num>
  <w:num w:numId="161" w16cid:durableId="2033722733">
    <w:abstractNumId w:val="49"/>
  </w:num>
  <w:num w:numId="162" w16cid:durableId="1018045997">
    <w:abstractNumId w:val="156"/>
  </w:num>
  <w:num w:numId="163" w16cid:durableId="626275817">
    <w:abstractNumId w:val="108"/>
  </w:num>
  <w:num w:numId="164" w16cid:durableId="1642540931">
    <w:abstractNumId w:val="182"/>
  </w:num>
  <w:num w:numId="165" w16cid:durableId="1917670268">
    <w:abstractNumId w:val="188"/>
  </w:num>
  <w:num w:numId="166" w16cid:durableId="1546872672">
    <w:abstractNumId w:val="31"/>
  </w:num>
  <w:num w:numId="167" w16cid:durableId="303658871">
    <w:abstractNumId w:val="166"/>
  </w:num>
  <w:num w:numId="168" w16cid:durableId="1621453084">
    <w:abstractNumId w:val="179"/>
  </w:num>
  <w:num w:numId="169" w16cid:durableId="1912423116">
    <w:abstractNumId w:val="175"/>
  </w:num>
  <w:num w:numId="170" w16cid:durableId="877937527">
    <w:abstractNumId w:val="191"/>
  </w:num>
  <w:num w:numId="171" w16cid:durableId="545482612">
    <w:abstractNumId w:val="115"/>
  </w:num>
  <w:num w:numId="172" w16cid:durableId="1276206014">
    <w:abstractNumId w:val="160"/>
  </w:num>
  <w:num w:numId="173" w16cid:durableId="619798924">
    <w:abstractNumId w:val="145"/>
  </w:num>
  <w:num w:numId="174" w16cid:durableId="442572796">
    <w:abstractNumId w:val="90"/>
  </w:num>
  <w:num w:numId="175" w16cid:durableId="301078532">
    <w:abstractNumId w:val="203"/>
  </w:num>
  <w:num w:numId="176" w16cid:durableId="217057624">
    <w:abstractNumId w:val="152"/>
  </w:num>
  <w:num w:numId="177" w16cid:durableId="2079399310">
    <w:abstractNumId w:val="76"/>
  </w:num>
  <w:num w:numId="178" w16cid:durableId="906262906">
    <w:abstractNumId w:val="183"/>
  </w:num>
  <w:num w:numId="179" w16cid:durableId="307788571">
    <w:abstractNumId w:val="33"/>
  </w:num>
  <w:num w:numId="180" w16cid:durableId="1504777543">
    <w:abstractNumId w:val="198"/>
  </w:num>
  <w:num w:numId="181" w16cid:durableId="1940406227">
    <w:abstractNumId w:val="137"/>
  </w:num>
  <w:num w:numId="182" w16cid:durableId="51781638">
    <w:abstractNumId w:val="159"/>
  </w:num>
  <w:num w:numId="183" w16cid:durableId="84962260">
    <w:abstractNumId w:val="28"/>
  </w:num>
  <w:num w:numId="184" w16cid:durableId="1334643453">
    <w:abstractNumId w:val="54"/>
  </w:num>
  <w:num w:numId="185" w16cid:durableId="1532112936">
    <w:abstractNumId w:val="38"/>
  </w:num>
  <w:num w:numId="186" w16cid:durableId="976448484">
    <w:abstractNumId w:val="135"/>
  </w:num>
  <w:numIdMacAtCleanup w:val="1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7AA"/>
    <w:rsid w:val="000014A5"/>
    <w:rsid w:val="0000191D"/>
    <w:rsid w:val="00001F90"/>
    <w:rsid w:val="00002387"/>
    <w:rsid w:val="00002EE4"/>
    <w:rsid w:val="00002FBC"/>
    <w:rsid w:val="0000312C"/>
    <w:rsid w:val="000031EF"/>
    <w:rsid w:val="000036A5"/>
    <w:rsid w:val="000037DF"/>
    <w:rsid w:val="00003A55"/>
    <w:rsid w:val="00004321"/>
    <w:rsid w:val="000046A0"/>
    <w:rsid w:val="00004AFB"/>
    <w:rsid w:val="00004B83"/>
    <w:rsid w:val="00004EB4"/>
    <w:rsid w:val="00005971"/>
    <w:rsid w:val="00005C36"/>
    <w:rsid w:val="00006433"/>
    <w:rsid w:val="00006976"/>
    <w:rsid w:val="00006D47"/>
    <w:rsid w:val="00007179"/>
    <w:rsid w:val="0000786B"/>
    <w:rsid w:val="000104DC"/>
    <w:rsid w:val="000106AD"/>
    <w:rsid w:val="00010EA3"/>
    <w:rsid w:val="000110E8"/>
    <w:rsid w:val="00011217"/>
    <w:rsid w:val="00011344"/>
    <w:rsid w:val="00011787"/>
    <w:rsid w:val="0001252C"/>
    <w:rsid w:val="00012620"/>
    <w:rsid w:val="000129D2"/>
    <w:rsid w:val="00012D1D"/>
    <w:rsid w:val="00013091"/>
    <w:rsid w:val="000131BF"/>
    <w:rsid w:val="000133BE"/>
    <w:rsid w:val="00013646"/>
    <w:rsid w:val="00013861"/>
    <w:rsid w:val="00013D59"/>
    <w:rsid w:val="00014185"/>
    <w:rsid w:val="00014AE7"/>
    <w:rsid w:val="00015FE4"/>
    <w:rsid w:val="0001618A"/>
    <w:rsid w:val="0001687F"/>
    <w:rsid w:val="00016AE0"/>
    <w:rsid w:val="00016C3A"/>
    <w:rsid w:val="00016F5D"/>
    <w:rsid w:val="00017946"/>
    <w:rsid w:val="000179F7"/>
    <w:rsid w:val="00017D30"/>
    <w:rsid w:val="00017EE1"/>
    <w:rsid w:val="00020245"/>
    <w:rsid w:val="000206AD"/>
    <w:rsid w:val="000207FB"/>
    <w:rsid w:val="00020A6B"/>
    <w:rsid w:val="000212BC"/>
    <w:rsid w:val="00021B39"/>
    <w:rsid w:val="00021B60"/>
    <w:rsid w:val="00021B97"/>
    <w:rsid w:val="0002216A"/>
    <w:rsid w:val="0002223D"/>
    <w:rsid w:val="0002248D"/>
    <w:rsid w:val="00022942"/>
    <w:rsid w:val="00022BCA"/>
    <w:rsid w:val="00023E66"/>
    <w:rsid w:val="000252F1"/>
    <w:rsid w:val="0002548A"/>
    <w:rsid w:val="0002575E"/>
    <w:rsid w:val="00025846"/>
    <w:rsid w:val="0002585A"/>
    <w:rsid w:val="00025AAD"/>
    <w:rsid w:val="000260B1"/>
    <w:rsid w:val="00026277"/>
    <w:rsid w:val="000266DE"/>
    <w:rsid w:val="00026F0A"/>
    <w:rsid w:val="00026F62"/>
    <w:rsid w:val="000275A7"/>
    <w:rsid w:val="00027BA3"/>
    <w:rsid w:val="00027D77"/>
    <w:rsid w:val="00030275"/>
    <w:rsid w:val="000302A3"/>
    <w:rsid w:val="00030B99"/>
    <w:rsid w:val="000325A2"/>
    <w:rsid w:val="00032BCE"/>
    <w:rsid w:val="000338FC"/>
    <w:rsid w:val="00033AB4"/>
    <w:rsid w:val="000349BD"/>
    <w:rsid w:val="00034C82"/>
    <w:rsid w:val="00034CDE"/>
    <w:rsid w:val="00034EE8"/>
    <w:rsid w:val="000352CE"/>
    <w:rsid w:val="00035581"/>
    <w:rsid w:val="0003610F"/>
    <w:rsid w:val="0003653E"/>
    <w:rsid w:val="0003692F"/>
    <w:rsid w:val="00036ADD"/>
    <w:rsid w:val="00036BFF"/>
    <w:rsid w:val="00037037"/>
    <w:rsid w:val="00037570"/>
    <w:rsid w:val="00037639"/>
    <w:rsid w:val="0003784D"/>
    <w:rsid w:val="000400F8"/>
    <w:rsid w:val="00040703"/>
    <w:rsid w:val="00040850"/>
    <w:rsid w:val="00040A47"/>
    <w:rsid w:val="00040DF5"/>
    <w:rsid w:val="00041656"/>
    <w:rsid w:val="000418A4"/>
    <w:rsid w:val="00042616"/>
    <w:rsid w:val="0004398F"/>
    <w:rsid w:val="00044195"/>
    <w:rsid w:val="000441C3"/>
    <w:rsid w:val="0004435F"/>
    <w:rsid w:val="00044AD3"/>
    <w:rsid w:val="00044F79"/>
    <w:rsid w:val="00046507"/>
    <w:rsid w:val="00046649"/>
    <w:rsid w:val="00046FF8"/>
    <w:rsid w:val="00047629"/>
    <w:rsid w:val="00050012"/>
    <w:rsid w:val="00050641"/>
    <w:rsid w:val="00050888"/>
    <w:rsid w:val="0005145E"/>
    <w:rsid w:val="00051938"/>
    <w:rsid w:val="00052E3D"/>
    <w:rsid w:val="0005395A"/>
    <w:rsid w:val="00053DA6"/>
    <w:rsid w:val="00053E85"/>
    <w:rsid w:val="000540A6"/>
    <w:rsid w:val="00054932"/>
    <w:rsid w:val="00054D04"/>
    <w:rsid w:val="00054DB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B42"/>
    <w:rsid w:val="0006161A"/>
    <w:rsid w:val="00062541"/>
    <w:rsid w:val="00062706"/>
    <w:rsid w:val="00062AF2"/>
    <w:rsid w:val="00062F6C"/>
    <w:rsid w:val="00062FB9"/>
    <w:rsid w:val="00063EA8"/>
    <w:rsid w:val="00063FA6"/>
    <w:rsid w:val="000645F8"/>
    <w:rsid w:val="000649E5"/>
    <w:rsid w:val="00064C89"/>
    <w:rsid w:val="00064EAC"/>
    <w:rsid w:val="00064F62"/>
    <w:rsid w:val="00065331"/>
    <w:rsid w:val="000655DA"/>
    <w:rsid w:val="00065899"/>
    <w:rsid w:val="00065B41"/>
    <w:rsid w:val="00065B93"/>
    <w:rsid w:val="00065F0F"/>
    <w:rsid w:val="000668A2"/>
    <w:rsid w:val="000669B8"/>
    <w:rsid w:val="00066A90"/>
    <w:rsid w:val="00066D15"/>
    <w:rsid w:val="00066EC3"/>
    <w:rsid w:val="00067879"/>
    <w:rsid w:val="00067B6A"/>
    <w:rsid w:val="000701B1"/>
    <w:rsid w:val="00070AD7"/>
    <w:rsid w:val="00071819"/>
    <w:rsid w:val="00071839"/>
    <w:rsid w:val="000719DE"/>
    <w:rsid w:val="00071B67"/>
    <w:rsid w:val="00071C87"/>
    <w:rsid w:val="00072570"/>
    <w:rsid w:val="00072906"/>
    <w:rsid w:val="00072AF4"/>
    <w:rsid w:val="00072CC4"/>
    <w:rsid w:val="00073587"/>
    <w:rsid w:val="00073B4C"/>
    <w:rsid w:val="0007467C"/>
    <w:rsid w:val="0007494E"/>
    <w:rsid w:val="00074B9F"/>
    <w:rsid w:val="00074C96"/>
    <w:rsid w:val="00074E05"/>
    <w:rsid w:val="00075282"/>
    <w:rsid w:val="000752CC"/>
    <w:rsid w:val="000752F2"/>
    <w:rsid w:val="00075561"/>
    <w:rsid w:val="0007638C"/>
    <w:rsid w:val="0007668B"/>
    <w:rsid w:val="00076811"/>
    <w:rsid w:val="00077C93"/>
    <w:rsid w:val="00080899"/>
    <w:rsid w:val="000810C6"/>
    <w:rsid w:val="0008115F"/>
    <w:rsid w:val="00081B5E"/>
    <w:rsid w:val="00082968"/>
    <w:rsid w:val="00082A56"/>
    <w:rsid w:val="00082ACD"/>
    <w:rsid w:val="00083491"/>
    <w:rsid w:val="0008371C"/>
    <w:rsid w:val="000839C1"/>
    <w:rsid w:val="000840DC"/>
    <w:rsid w:val="00084133"/>
    <w:rsid w:val="00085392"/>
    <w:rsid w:val="000854D3"/>
    <w:rsid w:val="00085585"/>
    <w:rsid w:val="0008567A"/>
    <w:rsid w:val="00085B09"/>
    <w:rsid w:val="00085B9A"/>
    <w:rsid w:val="00085C0F"/>
    <w:rsid w:val="00087642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40A7"/>
    <w:rsid w:val="00094E29"/>
    <w:rsid w:val="000952D4"/>
    <w:rsid w:val="00095345"/>
    <w:rsid w:val="00095D25"/>
    <w:rsid w:val="0009632B"/>
    <w:rsid w:val="000969B0"/>
    <w:rsid w:val="00096D0D"/>
    <w:rsid w:val="00096D37"/>
    <w:rsid w:val="000976DA"/>
    <w:rsid w:val="0009778A"/>
    <w:rsid w:val="00097A67"/>
    <w:rsid w:val="000A0094"/>
    <w:rsid w:val="000A016D"/>
    <w:rsid w:val="000A026A"/>
    <w:rsid w:val="000A085D"/>
    <w:rsid w:val="000A0AB5"/>
    <w:rsid w:val="000A1686"/>
    <w:rsid w:val="000A19B8"/>
    <w:rsid w:val="000A1F69"/>
    <w:rsid w:val="000A2051"/>
    <w:rsid w:val="000A2CF7"/>
    <w:rsid w:val="000A33EC"/>
    <w:rsid w:val="000A3450"/>
    <w:rsid w:val="000A44F6"/>
    <w:rsid w:val="000A472F"/>
    <w:rsid w:val="000A498A"/>
    <w:rsid w:val="000A4F37"/>
    <w:rsid w:val="000A54BF"/>
    <w:rsid w:val="000A5609"/>
    <w:rsid w:val="000A565E"/>
    <w:rsid w:val="000A5E52"/>
    <w:rsid w:val="000A5E54"/>
    <w:rsid w:val="000A609C"/>
    <w:rsid w:val="000A61C3"/>
    <w:rsid w:val="000A6295"/>
    <w:rsid w:val="000A6D0B"/>
    <w:rsid w:val="000A6F17"/>
    <w:rsid w:val="000A7E62"/>
    <w:rsid w:val="000B04EF"/>
    <w:rsid w:val="000B0EAA"/>
    <w:rsid w:val="000B182C"/>
    <w:rsid w:val="000B1B23"/>
    <w:rsid w:val="000B235D"/>
    <w:rsid w:val="000B28BC"/>
    <w:rsid w:val="000B2A77"/>
    <w:rsid w:val="000B2BF1"/>
    <w:rsid w:val="000B2E5D"/>
    <w:rsid w:val="000B3568"/>
    <w:rsid w:val="000B3585"/>
    <w:rsid w:val="000B3638"/>
    <w:rsid w:val="000B43AE"/>
    <w:rsid w:val="000B4617"/>
    <w:rsid w:val="000B4AA6"/>
    <w:rsid w:val="000B4C12"/>
    <w:rsid w:val="000B4C16"/>
    <w:rsid w:val="000B4C5E"/>
    <w:rsid w:val="000B53B3"/>
    <w:rsid w:val="000B54C5"/>
    <w:rsid w:val="000B5713"/>
    <w:rsid w:val="000B5901"/>
    <w:rsid w:val="000B5C3A"/>
    <w:rsid w:val="000B5DE2"/>
    <w:rsid w:val="000B6268"/>
    <w:rsid w:val="000B64EE"/>
    <w:rsid w:val="000B748E"/>
    <w:rsid w:val="000B7C75"/>
    <w:rsid w:val="000B7DCE"/>
    <w:rsid w:val="000C117D"/>
    <w:rsid w:val="000C153F"/>
    <w:rsid w:val="000C18AF"/>
    <w:rsid w:val="000C2AFA"/>
    <w:rsid w:val="000C2E9C"/>
    <w:rsid w:val="000C3368"/>
    <w:rsid w:val="000C3620"/>
    <w:rsid w:val="000C3A86"/>
    <w:rsid w:val="000C3B7A"/>
    <w:rsid w:val="000C44F4"/>
    <w:rsid w:val="000C4587"/>
    <w:rsid w:val="000C48F1"/>
    <w:rsid w:val="000C4AC9"/>
    <w:rsid w:val="000C4B7D"/>
    <w:rsid w:val="000C51B1"/>
    <w:rsid w:val="000C595E"/>
    <w:rsid w:val="000C5E9B"/>
    <w:rsid w:val="000C5ECA"/>
    <w:rsid w:val="000C6405"/>
    <w:rsid w:val="000C65C6"/>
    <w:rsid w:val="000C6AE8"/>
    <w:rsid w:val="000D01F2"/>
    <w:rsid w:val="000D09FD"/>
    <w:rsid w:val="000D0AF4"/>
    <w:rsid w:val="000D0EFE"/>
    <w:rsid w:val="000D10DF"/>
    <w:rsid w:val="000D13D3"/>
    <w:rsid w:val="000D2071"/>
    <w:rsid w:val="000D20C3"/>
    <w:rsid w:val="000D2486"/>
    <w:rsid w:val="000D2565"/>
    <w:rsid w:val="000D27A3"/>
    <w:rsid w:val="000D2885"/>
    <w:rsid w:val="000D2AF6"/>
    <w:rsid w:val="000D2DBF"/>
    <w:rsid w:val="000D3116"/>
    <w:rsid w:val="000D324E"/>
    <w:rsid w:val="000D3372"/>
    <w:rsid w:val="000D3A63"/>
    <w:rsid w:val="000D3D53"/>
    <w:rsid w:val="000D3D77"/>
    <w:rsid w:val="000D3F07"/>
    <w:rsid w:val="000D3F3A"/>
    <w:rsid w:val="000D3F60"/>
    <w:rsid w:val="000D4272"/>
    <w:rsid w:val="000D46FF"/>
    <w:rsid w:val="000D4BFA"/>
    <w:rsid w:val="000D5138"/>
    <w:rsid w:val="000D52DC"/>
    <w:rsid w:val="000D532A"/>
    <w:rsid w:val="000D55DB"/>
    <w:rsid w:val="000D5BF9"/>
    <w:rsid w:val="000D6478"/>
    <w:rsid w:val="000D69D6"/>
    <w:rsid w:val="000D6C91"/>
    <w:rsid w:val="000D6E72"/>
    <w:rsid w:val="000D76F5"/>
    <w:rsid w:val="000D7DB6"/>
    <w:rsid w:val="000D7E54"/>
    <w:rsid w:val="000E0107"/>
    <w:rsid w:val="000E04D8"/>
    <w:rsid w:val="000E0AA3"/>
    <w:rsid w:val="000E0FA1"/>
    <w:rsid w:val="000E11B9"/>
    <w:rsid w:val="000E1A51"/>
    <w:rsid w:val="000E23D8"/>
    <w:rsid w:val="000E287A"/>
    <w:rsid w:val="000E2BDB"/>
    <w:rsid w:val="000E2F8D"/>
    <w:rsid w:val="000E33B2"/>
    <w:rsid w:val="000E398F"/>
    <w:rsid w:val="000E400D"/>
    <w:rsid w:val="000E40B2"/>
    <w:rsid w:val="000E5078"/>
    <w:rsid w:val="000E61E2"/>
    <w:rsid w:val="000E6330"/>
    <w:rsid w:val="000E6523"/>
    <w:rsid w:val="000E67F8"/>
    <w:rsid w:val="000E6ADE"/>
    <w:rsid w:val="000E6CB9"/>
    <w:rsid w:val="000E719A"/>
    <w:rsid w:val="000E7721"/>
    <w:rsid w:val="000F0063"/>
    <w:rsid w:val="000F0306"/>
    <w:rsid w:val="000F0544"/>
    <w:rsid w:val="000F0A59"/>
    <w:rsid w:val="000F1C76"/>
    <w:rsid w:val="000F2E9A"/>
    <w:rsid w:val="000F38C0"/>
    <w:rsid w:val="000F3B3C"/>
    <w:rsid w:val="000F40C1"/>
    <w:rsid w:val="000F415E"/>
    <w:rsid w:val="000F433D"/>
    <w:rsid w:val="000F48B7"/>
    <w:rsid w:val="000F5156"/>
    <w:rsid w:val="000F6A7E"/>
    <w:rsid w:val="000F6C24"/>
    <w:rsid w:val="000F6C9D"/>
    <w:rsid w:val="000F7215"/>
    <w:rsid w:val="000F73BF"/>
    <w:rsid w:val="0010037E"/>
    <w:rsid w:val="00100F38"/>
    <w:rsid w:val="0010118D"/>
    <w:rsid w:val="00101249"/>
    <w:rsid w:val="00101D0E"/>
    <w:rsid w:val="00101F6A"/>
    <w:rsid w:val="00102840"/>
    <w:rsid w:val="00102BBA"/>
    <w:rsid w:val="00102C3D"/>
    <w:rsid w:val="001039F4"/>
    <w:rsid w:val="00103BD3"/>
    <w:rsid w:val="00103D13"/>
    <w:rsid w:val="00104591"/>
    <w:rsid w:val="00104A08"/>
    <w:rsid w:val="00104C5A"/>
    <w:rsid w:val="00104C8C"/>
    <w:rsid w:val="0010517B"/>
    <w:rsid w:val="00105EFA"/>
    <w:rsid w:val="00105F2F"/>
    <w:rsid w:val="0010605C"/>
    <w:rsid w:val="00106208"/>
    <w:rsid w:val="00106576"/>
    <w:rsid w:val="001067DC"/>
    <w:rsid w:val="00107048"/>
    <w:rsid w:val="00107A00"/>
    <w:rsid w:val="00107C7D"/>
    <w:rsid w:val="00107E98"/>
    <w:rsid w:val="0011076C"/>
    <w:rsid w:val="00110B79"/>
    <w:rsid w:val="00110EF9"/>
    <w:rsid w:val="0011136F"/>
    <w:rsid w:val="00111A7C"/>
    <w:rsid w:val="00111F6B"/>
    <w:rsid w:val="001127DF"/>
    <w:rsid w:val="00112F62"/>
    <w:rsid w:val="00113382"/>
    <w:rsid w:val="001136D8"/>
    <w:rsid w:val="00114703"/>
    <w:rsid w:val="00114A25"/>
    <w:rsid w:val="00115134"/>
    <w:rsid w:val="00116176"/>
    <w:rsid w:val="0011621F"/>
    <w:rsid w:val="001165AE"/>
    <w:rsid w:val="001167AF"/>
    <w:rsid w:val="001172C2"/>
    <w:rsid w:val="00117851"/>
    <w:rsid w:val="00117F47"/>
    <w:rsid w:val="00120663"/>
    <w:rsid w:val="00121764"/>
    <w:rsid w:val="0012184F"/>
    <w:rsid w:val="00121951"/>
    <w:rsid w:val="0012224E"/>
    <w:rsid w:val="00122E08"/>
    <w:rsid w:val="001230B7"/>
    <w:rsid w:val="001230E4"/>
    <w:rsid w:val="00123FA3"/>
    <w:rsid w:val="0012471E"/>
    <w:rsid w:val="00124740"/>
    <w:rsid w:val="00124798"/>
    <w:rsid w:val="00125713"/>
    <w:rsid w:val="001258C6"/>
    <w:rsid w:val="00125B85"/>
    <w:rsid w:val="00125B94"/>
    <w:rsid w:val="00126258"/>
    <w:rsid w:val="00130173"/>
    <w:rsid w:val="0013040B"/>
    <w:rsid w:val="001307A6"/>
    <w:rsid w:val="001315F5"/>
    <w:rsid w:val="00131ACD"/>
    <w:rsid w:val="00131CA6"/>
    <w:rsid w:val="00132594"/>
    <w:rsid w:val="00132E50"/>
    <w:rsid w:val="001331B9"/>
    <w:rsid w:val="0013330C"/>
    <w:rsid w:val="001333BF"/>
    <w:rsid w:val="00133669"/>
    <w:rsid w:val="00133B58"/>
    <w:rsid w:val="00134261"/>
    <w:rsid w:val="0013435B"/>
    <w:rsid w:val="00134568"/>
    <w:rsid w:val="00134615"/>
    <w:rsid w:val="001346C4"/>
    <w:rsid w:val="00134803"/>
    <w:rsid w:val="001348F7"/>
    <w:rsid w:val="0013494E"/>
    <w:rsid w:val="0013498A"/>
    <w:rsid w:val="001351C4"/>
    <w:rsid w:val="00135B7F"/>
    <w:rsid w:val="00135C85"/>
    <w:rsid w:val="00135ECC"/>
    <w:rsid w:val="00136172"/>
    <w:rsid w:val="00136368"/>
    <w:rsid w:val="0013636E"/>
    <w:rsid w:val="001363D8"/>
    <w:rsid w:val="00136584"/>
    <w:rsid w:val="00136724"/>
    <w:rsid w:val="0013681A"/>
    <w:rsid w:val="00136A00"/>
    <w:rsid w:val="0014008D"/>
    <w:rsid w:val="00140716"/>
    <w:rsid w:val="00140BB5"/>
    <w:rsid w:val="00140F27"/>
    <w:rsid w:val="001413C3"/>
    <w:rsid w:val="001417A5"/>
    <w:rsid w:val="00141B7F"/>
    <w:rsid w:val="00141F45"/>
    <w:rsid w:val="00142CB4"/>
    <w:rsid w:val="00142CCB"/>
    <w:rsid w:val="00142E42"/>
    <w:rsid w:val="001434E4"/>
    <w:rsid w:val="00143C6D"/>
    <w:rsid w:val="0014404E"/>
    <w:rsid w:val="00145393"/>
    <w:rsid w:val="00145A3F"/>
    <w:rsid w:val="00145EC2"/>
    <w:rsid w:val="00146428"/>
    <w:rsid w:val="00146A58"/>
    <w:rsid w:val="00146FA5"/>
    <w:rsid w:val="001471F0"/>
    <w:rsid w:val="001512C5"/>
    <w:rsid w:val="00151817"/>
    <w:rsid w:val="00151FEB"/>
    <w:rsid w:val="001522F9"/>
    <w:rsid w:val="001523EA"/>
    <w:rsid w:val="00152ABF"/>
    <w:rsid w:val="00152AE2"/>
    <w:rsid w:val="00152CD7"/>
    <w:rsid w:val="00152D7A"/>
    <w:rsid w:val="00153E9C"/>
    <w:rsid w:val="00154242"/>
    <w:rsid w:val="0015444A"/>
    <w:rsid w:val="00154B22"/>
    <w:rsid w:val="0015504F"/>
    <w:rsid w:val="00155452"/>
    <w:rsid w:val="00155939"/>
    <w:rsid w:val="0015607C"/>
    <w:rsid w:val="00156AAF"/>
    <w:rsid w:val="00156EF3"/>
    <w:rsid w:val="00156FA4"/>
    <w:rsid w:val="001575A2"/>
    <w:rsid w:val="00157743"/>
    <w:rsid w:val="00157771"/>
    <w:rsid w:val="00157E27"/>
    <w:rsid w:val="001605EE"/>
    <w:rsid w:val="0016064B"/>
    <w:rsid w:val="00161252"/>
    <w:rsid w:val="0016153D"/>
    <w:rsid w:val="001625FB"/>
    <w:rsid w:val="00162A7D"/>
    <w:rsid w:val="00162E66"/>
    <w:rsid w:val="00163024"/>
    <w:rsid w:val="00163E26"/>
    <w:rsid w:val="0016436C"/>
    <w:rsid w:val="00164371"/>
    <w:rsid w:val="00164C45"/>
    <w:rsid w:val="00165522"/>
    <w:rsid w:val="00165710"/>
    <w:rsid w:val="00165C35"/>
    <w:rsid w:val="00165DD6"/>
    <w:rsid w:val="00165DE3"/>
    <w:rsid w:val="0016609A"/>
    <w:rsid w:val="00166715"/>
    <w:rsid w:val="00166E52"/>
    <w:rsid w:val="001671DC"/>
    <w:rsid w:val="00167723"/>
    <w:rsid w:val="001704DE"/>
    <w:rsid w:val="0017062A"/>
    <w:rsid w:val="00170E47"/>
    <w:rsid w:val="00171275"/>
    <w:rsid w:val="0017178B"/>
    <w:rsid w:val="00171BFA"/>
    <w:rsid w:val="00171DBD"/>
    <w:rsid w:val="0017204C"/>
    <w:rsid w:val="00172155"/>
    <w:rsid w:val="00172347"/>
    <w:rsid w:val="001724AD"/>
    <w:rsid w:val="00172965"/>
    <w:rsid w:val="001734C2"/>
    <w:rsid w:val="00173677"/>
    <w:rsid w:val="0017368A"/>
    <w:rsid w:val="00173B1B"/>
    <w:rsid w:val="0017406C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429"/>
    <w:rsid w:val="00177560"/>
    <w:rsid w:val="001775E6"/>
    <w:rsid w:val="001779D1"/>
    <w:rsid w:val="00177E64"/>
    <w:rsid w:val="00177F28"/>
    <w:rsid w:val="001812FB"/>
    <w:rsid w:val="00181307"/>
    <w:rsid w:val="00181535"/>
    <w:rsid w:val="00182343"/>
    <w:rsid w:val="00182CB7"/>
    <w:rsid w:val="00182CB9"/>
    <w:rsid w:val="001832AD"/>
    <w:rsid w:val="001833D3"/>
    <w:rsid w:val="0018378B"/>
    <w:rsid w:val="00183C83"/>
    <w:rsid w:val="00184066"/>
    <w:rsid w:val="00184927"/>
    <w:rsid w:val="00184B45"/>
    <w:rsid w:val="00184C43"/>
    <w:rsid w:val="00184D73"/>
    <w:rsid w:val="00185DB9"/>
    <w:rsid w:val="0018657B"/>
    <w:rsid w:val="001870FF"/>
    <w:rsid w:val="001871C5"/>
    <w:rsid w:val="00187E60"/>
    <w:rsid w:val="00190774"/>
    <w:rsid w:val="00190B99"/>
    <w:rsid w:val="00190E72"/>
    <w:rsid w:val="00190EC3"/>
    <w:rsid w:val="00191B6B"/>
    <w:rsid w:val="00191E8B"/>
    <w:rsid w:val="00191F6A"/>
    <w:rsid w:val="001921EA"/>
    <w:rsid w:val="0019223D"/>
    <w:rsid w:val="001927C4"/>
    <w:rsid w:val="0019366F"/>
    <w:rsid w:val="00193EE1"/>
    <w:rsid w:val="0019484A"/>
    <w:rsid w:val="00195F61"/>
    <w:rsid w:val="00196CD7"/>
    <w:rsid w:val="00196E9B"/>
    <w:rsid w:val="001A01E7"/>
    <w:rsid w:val="001A0459"/>
    <w:rsid w:val="001A0568"/>
    <w:rsid w:val="001A1249"/>
    <w:rsid w:val="001A28A6"/>
    <w:rsid w:val="001A2D42"/>
    <w:rsid w:val="001A345F"/>
    <w:rsid w:val="001A3619"/>
    <w:rsid w:val="001A3C55"/>
    <w:rsid w:val="001A3C96"/>
    <w:rsid w:val="001A4074"/>
    <w:rsid w:val="001A4BB2"/>
    <w:rsid w:val="001A4C19"/>
    <w:rsid w:val="001A4C8D"/>
    <w:rsid w:val="001A520A"/>
    <w:rsid w:val="001A5AEA"/>
    <w:rsid w:val="001A5B1D"/>
    <w:rsid w:val="001A6314"/>
    <w:rsid w:val="001A666A"/>
    <w:rsid w:val="001A73B8"/>
    <w:rsid w:val="001A744B"/>
    <w:rsid w:val="001A7C64"/>
    <w:rsid w:val="001B08DA"/>
    <w:rsid w:val="001B0AC8"/>
    <w:rsid w:val="001B0C3E"/>
    <w:rsid w:val="001B130F"/>
    <w:rsid w:val="001B16F0"/>
    <w:rsid w:val="001B1D3D"/>
    <w:rsid w:val="001B2013"/>
    <w:rsid w:val="001B2504"/>
    <w:rsid w:val="001B270E"/>
    <w:rsid w:val="001B296E"/>
    <w:rsid w:val="001B3116"/>
    <w:rsid w:val="001B3A0A"/>
    <w:rsid w:val="001B4A82"/>
    <w:rsid w:val="001B4F3B"/>
    <w:rsid w:val="001B5563"/>
    <w:rsid w:val="001B58A2"/>
    <w:rsid w:val="001B5AE9"/>
    <w:rsid w:val="001B5CA3"/>
    <w:rsid w:val="001B5DC8"/>
    <w:rsid w:val="001B5DFF"/>
    <w:rsid w:val="001B5F74"/>
    <w:rsid w:val="001B60D5"/>
    <w:rsid w:val="001B67BF"/>
    <w:rsid w:val="001B6D01"/>
    <w:rsid w:val="001B708C"/>
    <w:rsid w:val="001B73DF"/>
    <w:rsid w:val="001C09CE"/>
    <w:rsid w:val="001C1275"/>
    <w:rsid w:val="001C2193"/>
    <w:rsid w:val="001C27B8"/>
    <w:rsid w:val="001C2BB7"/>
    <w:rsid w:val="001C2C94"/>
    <w:rsid w:val="001C2D41"/>
    <w:rsid w:val="001C3878"/>
    <w:rsid w:val="001C4616"/>
    <w:rsid w:val="001C50F9"/>
    <w:rsid w:val="001C535C"/>
    <w:rsid w:val="001C6E59"/>
    <w:rsid w:val="001C717D"/>
    <w:rsid w:val="001C74BE"/>
    <w:rsid w:val="001C78F3"/>
    <w:rsid w:val="001C7B7B"/>
    <w:rsid w:val="001D022A"/>
    <w:rsid w:val="001D02A2"/>
    <w:rsid w:val="001D03A1"/>
    <w:rsid w:val="001D08B6"/>
    <w:rsid w:val="001D0B68"/>
    <w:rsid w:val="001D0BBF"/>
    <w:rsid w:val="001D0C32"/>
    <w:rsid w:val="001D0C7F"/>
    <w:rsid w:val="001D179B"/>
    <w:rsid w:val="001D19C9"/>
    <w:rsid w:val="001D1A44"/>
    <w:rsid w:val="001D20C3"/>
    <w:rsid w:val="001D224A"/>
    <w:rsid w:val="001D22BC"/>
    <w:rsid w:val="001D2892"/>
    <w:rsid w:val="001D28B2"/>
    <w:rsid w:val="001D2DE1"/>
    <w:rsid w:val="001D2E25"/>
    <w:rsid w:val="001D344C"/>
    <w:rsid w:val="001D3935"/>
    <w:rsid w:val="001D3FBB"/>
    <w:rsid w:val="001D4530"/>
    <w:rsid w:val="001D4BFC"/>
    <w:rsid w:val="001D4FF4"/>
    <w:rsid w:val="001D52D4"/>
    <w:rsid w:val="001D5AFB"/>
    <w:rsid w:val="001D613E"/>
    <w:rsid w:val="001D6228"/>
    <w:rsid w:val="001D6403"/>
    <w:rsid w:val="001D6E0E"/>
    <w:rsid w:val="001D7034"/>
    <w:rsid w:val="001D786E"/>
    <w:rsid w:val="001D7F10"/>
    <w:rsid w:val="001E0097"/>
    <w:rsid w:val="001E0AB8"/>
    <w:rsid w:val="001E2150"/>
    <w:rsid w:val="001E29E3"/>
    <w:rsid w:val="001E3307"/>
    <w:rsid w:val="001E3B71"/>
    <w:rsid w:val="001E3CFC"/>
    <w:rsid w:val="001E3F3A"/>
    <w:rsid w:val="001E3FF0"/>
    <w:rsid w:val="001E4A03"/>
    <w:rsid w:val="001E50DE"/>
    <w:rsid w:val="001E5704"/>
    <w:rsid w:val="001E5A4E"/>
    <w:rsid w:val="001E5EE0"/>
    <w:rsid w:val="001E6D1C"/>
    <w:rsid w:val="001E75C2"/>
    <w:rsid w:val="001E7749"/>
    <w:rsid w:val="001E7B4A"/>
    <w:rsid w:val="001F059A"/>
    <w:rsid w:val="001F1316"/>
    <w:rsid w:val="001F19C0"/>
    <w:rsid w:val="001F1AB4"/>
    <w:rsid w:val="001F1F17"/>
    <w:rsid w:val="001F260E"/>
    <w:rsid w:val="001F2669"/>
    <w:rsid w:val="001F2BCE"/>
    <w:rsid w:val="001F2F04"/>
    <w:rsid w:val="001F2F74"/>
    <w:rsid w:val="001F3B30"/>
    <w:rsid w:val="001F3B45"/>
    <w:rsid w:val="001F3C80"/>
    <w:rsid w:val="001F4B23"/>
    <w:rsid w:val="001F4C56"/>
    <w:rsid w:val="001F55E2"/>
    <w:rsid w:val="001F60C4"/>
    <w:rsid w:val="001F65B9"/>
    <w:rsid w:val="001F67D6"/>
    <w:rsid w:val="001F68F1"/>
    <w:rsid w:val="001F6AF1"/>
    <w:rsid w:val="001F70A3"/>
    <w:rsid w:val="001F7E18"/>
    <w:rsid w:val="002005C3"/>
    <w:rsid w:val="002006AA"/>
    <w:rsid w:val="002006B6"/>
    <w:rsid w:val="002006ED"/>
    <w:rsid w:val="00201DB8"/>
    <w:rsid w:val="00202DEA"/>
    <w:rsid w:val="00203C52"/>
    <w:rsid w:val="00204373"/>
    <w:rsid w:val="00204393"/>
    <w:rsid w:val="00204555"/>
    <w:rsid w:val="002045D8"/>
    <w:rsid w:val="00204A04"/>
    <w:rsid w:val="0020574F"/>
    <w:rsid w:val="00206A23"/>
    <w:rsid w:val="002079D1"/>
    <w:rsid w:val="00207B4D"/>
    <w:rsid w:val="00207CB5"/>
    <w:rsid w:val="00207DED"/>
    <w:rsid w:val="002106A7"/>
    <w:rsid w:val="002106FC"/>
    <w:rsid w:val="0021079F"/>
    <w:rsid w:val="00210A7E"/>
    <w:rsid w:val="002112F9"/>
    <w:rsid w:val="002114B8"/>
    <w:rsid w:val="00211BEE"/>
    <w:rsid w:val="00211FF7"/>
    <w:rsid w:val="0021242A"/>
    <w:rsid w:val="00212B98"/>
    <w:rsid w:val="00212D95"/>
    <w:rsid w:val="00212E5E"/>
    <w:rsid w:val="00214DF4"/>
    <w:rsid w:val="00214EA9"/>
    <w:rsid w:val="002151C5"/>
    <w:rsid w:val="00215589"/>
    <w:rsid w:val="002155A4"/>
    <w:rsid w:val="00215656"/>
    <w:rsid w:val="00215A8A"/>
    <w:rsid w:val="00215F4E"/>
    <w:rsid w:val="002160BA"/>
    <w:rsid w:val="002170E3"/>
    <w:rsid w:val="002176F7"/>
    <w:rsid w:val="00217FC5"/>
    <w:rsid w:val="00220401"/>
    <w:rsid w:val="00221628"/>
    <w:rsid w:val="0022221C"/>
    <w:rsid w:val="00222416"/>
    <w:rsid w:val="00222B8A"/>
    <w:rsid w:val="00222DF2"/>
    <w:rsid w:val="002232D3"/>
    <w:rsid w:val="002235FC"/>
    <w:rsid w:val="0022392E"/>
    <w:rsid w:val="0022406B"/>
    <w:rsid w:val="0022422B"/>
    <w:rsid w:val="002249F5"/>
    <w:rsid w:val="00224C69"/>
    <w:rsid w:val="00224FA7"/>
    <w:rsid w:val="00225076"/>
    <w:rsid w:val="0022571B"/>
    <w:rsid w:val="0022575F"/>
    <w:rsid w:val="0022604D"/>
    <w:rsid w:val="0022699B"/>
    <w:rsid w:val="0022762D"/>
    <w:rsid w:val="00227A49"/>
    <w:rsid w:val="002309A6"/>
    <w:rsid w:val="002309AA"/>
    <w:rsid w:val="00231079"/>
    <w:rsid w:val="00231301"/>
    <w:rsid w:val="00231768"/>
    <w:rsid w:val="00231978"/>
    <w:rsid w:val="00231FC2"/>
    <w:rsid w:val="0023239A"/>
    <w:rsid w:val="002325F8"/>
    <w:rsid w:val="00232F77"/>
    <w:rsid w:val="00233385"/>
    <w:rsid w:val="00233B0A"/>
    <w:rsid w:val="00234225"/>
    <w:rsid w:val="002355F5"/>
    <w:rsid w:val="00236060"/>
    <w:rsid w:val="002369D8"/>
    <w:rsid w:val="0023705E"/>
    <w:rsid w:val="00237143"/>
    <w:rsid w:val="00237369"/>
    <w:rsid w:val="002378D1"/>
    <w:rsid w:val="00237EEE"/>
    <w:rsid w:val="0024059E"/>
    <w:rsid w:val="00240610"/>
    <w:rsid w:val="00240676"/>
    <w:rsid w:val="00240C7C"/>
    <w:rsid w:val="0024143C"/>
    <w:rsid w:val="00242DFA"/>
    <w:rsid w:val="00243056"/>
    <w:rsid w:val="00243B69"/>
    <w:rsid w:val="002458E5"/>
    <w:rsid w:val="00245FB1"/>
    <w:rsid w:val="002469FA"/>
    <w:rsid w:val="00246CB5"/>
    <w:rsid w:val="0024779D"/>
    <w:rsid w:val="0024785B"/>
    <w:rsid w:val="002502EB"/>
    <w:rsid w:val="002508AA"/>
    <w:rsid w:val="00250A80"/>
    <w:rsid w:val="00250B84"/>
    <w:rsid w:val="0025113B"/>
    <w:rsid w:val="0025116F"/>
    <w:rsid w:val="002511E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4447"/>
    <w:rsid w:val="00254567"/>
    <w:rsid w:val="0025493A"/>
    <w:rsid w:val="002549DB"/>
    <w:rsid w:val="00255A7B"/>
    <w:rsid w:val="00255B40"/>
    <w:rsid w:val="002561E4"/>
    <w:rsid w:val="002562F7"/>
    <w:rsid w:val="00256A71"/>
    <w:rsid w:val="00257BBA"/>
    <w:rsid w:val="002607D1"/>
    <w:rsid w:val="0026104E"/>
    <w:rsid w:val="002614BD"/>
    <w:rsid w:val="002627B3"/>
    <w:rsid w:val="00264166"/>
    <w:rsid w:val="00264325"/>
    <w:rsid w:val="00264FBD"/>
    <w:rsid w:val="002658A4"/>
    <w:rsid w:val="00265EC3"/>
    <w:rsid w:val="002660BF"/>
    <w:rsid w:val="00266897"/>
    <w:rsid w:val="00266D28"/>
    <w:rsid w:val="002674A9"/>
    <w:rsid w:val="002676B6"/>
    <w:rsid w:val="0026779A"/>
    <w:rsid w:val="00267920"/>
    <w:rsid w:val="002700B5"/>
    <w:rsid w:val="002703A6"/>
    <w:rsid w:val="00270895"/>
    <w:rsid w:val="00271075"/>
    <w:rsid w:val="00271DED"/>
    <w:rsid w:val="0027393D"/>
    <w:rsid w:val="00273B7D"/>
    <w:rsid w:val="00275026"/>
    <w:rsid w:val="002754CA"/>
    <w:rsid w:val="00275AEE"/>
    <w:rsid w:val="00275D63"/>
    <w:rsid w:val="00275E33"/>
    <w:rsid w:val="00275E75"/>
    <w:rsid w:val="00275EC5"/>
    <w:rsid w:val="0027637D"/>
    <w:rsid w:val="002764E3"/>
    <w:rsid w:val="0027679F"/>
    <w:rsid w:val="00276818"/>
    <w:rsid w:val="002771BE"/>
    <w:rsid w:val="002772FE"/>
    <w:rsid w:val="00277611"/>
    <w:rsid w:val="00277887"/>
    <w:rsid w:val="00277AFC"/>
    <w:rsid w:val="00277DF9"/>
    <w:rsid w:val="00280659"/>
    <w:rsid w:val="00280A85"/>
    <w:rsid w:val="002817B5"/>
    <w:rsid w:val="00281B0E"/>
    <w:rsid w:val="002823AA"/>
    <w:rsid w:val="002823E7"/>
    <w:rsid w:val="00282960"/>
    <w:rsid w:val="002836A0"/>
    <w:rsid w:val="00283871"/>
    <w:rsid w:val="00283C02"/>
    <w:rsid w:val="002843C3"/>
    <w:rsid w:val="00284A05"/>
    <w:rsid w:val="0028562C"/>
    <w:rsid w:val="002856E0"/>
    <w:rsid w:val="00285885"/>
    <w:rsid w:val="00285BE4"/>
    <w:rsid w:val="00285BF1"/>
    <w:rsid w:val="00285D0E"/>
    <w:rsid w:val="00286609"/>
    <w:rsid w:val="002868F7"/>
    <w:rsid w:val="00286A9A"/>
    <w:rsid w:val="00286D46"/>
    <w:rsid w:val="00287226"/>
    <w:rsid w:val="0029136A"/>
    <w:rsid w:val="002916CB"/>
    <w:rsid w:val="00291709"/>
    <w:rsid w:val="0029206C"/>
    <w:rsid w:val="002920C6"/>
    <w:rsid w:val="002922C7"/>
    <w:rsid w:val="002924D5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B71"/>
    <w:rsid w:val="002A0125"/>
    <w:rsid w:val="002A07AF"/>
    <w:rsid w:val="002A10C3"/>
    <w:rsid w:val="002A1739"/>
    <w:rsid w:val="002A23AC"/>
    <w:rsid w:val="002A3478"/>
    <w:rsid w:val="002A39A8"/>
    <w:rsid w:val="002A48AE"/>
    <w:rsid w:val="002A497F"/>
    <w:rsid w:val="002A4B32"/>
    <w:rsid w:val="002A59EE"/>
    <w:rsid w:val="002A5E3D"/>
    <w:rsid w:val="002A7BB6"/>
    <w:rsid w:val="002B0028"/>
    <w:rsid w:val="002B02A3"/>
    <w:rsid w:val="002B0D15"/>
    <w:rsid w:val="002B13C6"/>
    <w:rsid w:val="002B1DDB"/>
    <w:rsid w:val="002B222F"/>
    <w:rsid w:val="002B25D2"/>
    <w:rsid w:val="002B2BA1"/>
    <w:rsid w:val="002B324B"/>
    <w:rsid w:val="002B3B7E"/>
    <w:rsid w:val="002B4203"/>
    <w:rsid w:val="002B4D76"/>
    <w:rsid w:val="002B50AE"/>
    <w:rsid w:val="002B5DBD"/>
    <w:rsid w:val="002B6066"/>
    <w:rsid w:val="002B67DD"/>
    <w:rsid w:val="002B6AC7"/>
    <w:rsid w:val="002B6E53"/>
    <w:rsid w:val="002B7A2C"/>
    <w:rsid w:val="002B7A90"/>
    <w:rsid w:val="002C06A4"/>
    <w:rsid w:val="002C0AB9"/>
    <w:rsid w:val="002C0E92"/>
    <w:rsid w:val="002C0F4F"/>
    <w:rsid w:val="002C218F"/>
    <w:rsid w:val="002C2FDF"/>
    <w:rsid w:val="002C3176"/>
    <w:rsid w:val="002C3245"/>
    <w:rsid w:val="002C334C"/>
    <w:rsid w:val="002C39A9"/>
    <w:rsid w:val="002C441F"/>
    <w:rsid w:val="002C46AA"/>
    <w:rsid w:val="002C5299"/>
    <w:rsid w:val="002C54D1"/>
    <w:rsid w:val="002C607E"/>
    <w:rsid w:val="002C6307"/>
    <w:rsid w:val="002C64BB"/>
    <w:rsid w:val="002C6687"/>
    <w:rsid w:val="002C6706"/>
    <w:rsid w:val="002C763E"/>
    <w:rsid w:val="002D05D0"/>
    <w:rsid w:val="002D0B85"/>
    <w:rsid w:val="002D0D56"/>
    <w:rsid w:val="002D18BA"/>
    <w:rsid w:val="002D1C73"/>
    <w:rsid w:val="002D1E3A"/>
    <w:rsid w:val="002D1E56"/>
    <w:rsid w:val="002D229C"/>
    <w:rsid w:val="002D249C"/>
    <w:rsid w:val="002D2762"/>
    <w:rsid w:val="002D2ED6"/>
    <w:rsid w:val="002D2EEB"/>
    <w:rsid w:val="002D32F6"/>
    <w:rsid w:val="002D3386"/>
    <w:rsid w:val="002D340A"/>
    <w:rsid w:val="002D38EC"/>
    <w:rsid w:val="002D3948"/>
    <w:rsid w:val="002D3ECC"/>
    <w:rsid w:val="002D4C7C"/>
    <w:rsid w:val="002D5CB3"/>
    <w:rsid w:val="002D5F0C"/>
    <w:rsid w:val="002D631A"/>
    <w:rsid w:val="002D683E"/>
    <w:rsid w:val="002D697C"/>
    <w:rsid w:val="002D6C6C"/>
    <w:rsid w:val="002D6FC8"/>
    <w:rsid w:val="002D720A"/>
    <w:rsid w:val="002D74F7"/>
    <w:rsid w:val="002D7D6D"/>
    <w:rsid w:val="002D7F97"/>
    <w:rsid w:val="002E0C59"/>
    <w:rsid w:val="002E2159"/>
    <w:rsid w:val="002E227F"/>
    <w:rsid w:val="002E2374"/>
    <w:rsid w:val="002E2782"/>
    <w:rsid w:val="002E2BCF"/>
    <w:rsid w:val="002E3B48"/>
    <w:rsid w:val="002E3B86"/>
    <w:rsid w:val="002E45C7"/>
    <w:rsid w:val="002E4D19"/>
    <w:rsid w:val="002E4D5D"/>
    <w:rsid w:val="002E588E"/>
    <w:rsid w:val="002E769A"/>
    <w:rsid w:val="002E7790"/>
    <w:rsid w:val="002E7C81"/>
    <w:rsid w:val="002F0467"/>
    <w:rsid w:val="002F053E"/>
    <w:rsid w:val="002F0585"/>
    <w:rsid w:val="002F0AD5"/>
    <w:rsid w:val="002F0CB3"/>
    <w:rsid w:val="002F0E89"/>
    <w:rsid w:val="002F149D"/>
    <w:rsid w:val="002F16F5"/>
    <w:rsid w:val="002F17AE"/>
    <w:rsid w:val="002F185B"/>
    <w:rsid w:val="002F1A19"/>
    <w:rsid w:val="002F238A"/>
    <w:rsid w:val="002F36B7"/>
    <w:rsid w:val="002F3B00"/>
    <w:rsid w:val="002F4430"/>
    <w:rsid w:val="002F452E"/>
    <w:rsid w:val="002F4576"/>
    <w:rsid w:val="002F4918"/>
    <w:rsid w:val="002F4D92"/>
    <w:rsid w:val="002F4E88"/>
    <w:rsid w:val="002F4EE2"/>
    <w:rsid w:val="002F55C4"/>
    <w:rsid w:val="002F55EC"/>
    <w:rsid w:val="002F676C"/>
    <w:rsid w:val="002F68FB"/>
    <w:rsid w:val="002F6912"/>
    <w:rsid w:val="002F7D7A"/>
    <w:rsid w:val="002F7D89"/>
    <w:rsid w:val="00300119"/>
    <w:rsid w:val="00300827"/>
    <w:rsid w:val="00300D56"/>
    <w:rsid w:val="003011B9"/>
    <w:rsid w:val="00301776"/>
    <w:rsid w:val="003017B5"/>
    <w:rsid w:val="00302264"/>
    <w:rsid w:val="00302D28"/>
    <w:rsid w:val="00302E27"/>
    <w:rsid w:val="003033E7"/>
    <w:rsid w:val="003033FE"/>
    <w:rsid w:val="00303975"/>
    <w:rsid w:val="003042CE"/>
    <w:rsid w:val="003045A0"/>
    <w:rsid w:val="003045FF"/>
    <w:rsid w:val="0030489C"/>
    <w:rsid w:val="00305AD5"/>
    <w:rsid w:val="00306616"/>
    <w:rsid w:val="00306AED"/>
    <w:rsid w:val="00306CA5"/>
    <w:rsid w:val="003070B2"/>
    <w:rsid w:val="00307712"/>
    <w:rsid w:val="00310491"/>
    <w:rsid w:val="00310991"/>
    <w:rsid w:val="00311DD3"/>
    <w:rsid w:val="00312336"/>
    <w:rsid w:val="00312B87"/>
    <w:rsid w:val="00312F3D"/>
    <w:rsid w:val="00312FC0"/>
    <w:rsid w:val="0031394B"/>
    <w:rsid w:val="00315104"/>
    <w:rsid w:val="00315BDC"/>
    <w:rsid w:val="00316FE5"/>
    <w:rsid w:val="003171EB"/>
    <w:rsid w:val="00317908"/>
    <w:rsid w:val="00317A0B"/>
    <w:rsid w:val="0032089B"/>
    <w:rsid w:val="003210F6"/>
    <w:rsid w:val="0032134E"/>
    <w:rsid w:val="00321662"/>
    <w:rsid w:val="00321933"/>
    <w:rsid w:val="0032299C"/>
    <w:rsid w:val="00322C8E"/>
    <w:rsid w:val="00323A07"/>
    <w:rsid w:val="00323FA3"/>
    <w:rsid w:val="003241D0"/>
    <w:rsid w:val="00324251"/>
    <w:rsid w:val="0032448E"/>
    <w:rsid w:val="003247A7"/>
    <w:rsid w:val="00324831"/>
    <w:rsid w:val="003251FB"/>
    <w:rsid w:val="00325B8A"/>
    <w:rsid w:val="00325FD2"/>
    <w:rsid w:val="003261EB"/>
    <w:rsid w:val="00326729"/>
    <w:rsid w:val="003268B0"/>
    <w:rsid w:val="00326B3A"/>
    <w:rsid w:val="00326E97"/>
    <w:rsid w:val="0032704E"/>
    <w:rsid w:val="0032723D"/>
    <w:rsid w:val="003277EE"/>
    <w:rsid w:val="00327D79"/>
    <w:rsid w:val="00327FC7"/>
    <w:rsid w:val="00330002"/>
    <w:rsid w:val="00331A69"/>
    <w:rsid w:val="003333EF"/>
    <w:rsid w:val="003333F4"/>
    <w:rsid w:val="003343DA"/>
    <w:rsid w:val="0033596B"/>
    <w:rsid w:val="003359A2"/>
    <w:rsid w:val="00335B5A"/>
    <w:rsid w:val="00335B65"/>
    <w:rsid w:val="00335C44"/>
    <w:rsid w:val="0033633F"/>
    <w:rsid w:val="003364C4"/>
    <w:rsid w:val="00336BA7"/>
    <w:rsid w:val="003375F8"/>
    <w:rsid w:val="0033783D"/>
    <w:rsid w:val="00337910"/>
    <w:rsid w:val="00337E93"/>
    <w:rsid w:val="00341516"/>
    <w:rsid w:val="00341710"/>
    <w:rsid w:val="003418C8"/>
    <w:rsid w:val="00342736"/>
    <w:rsid w:val="00342816"/>
    <w:rsid w:val="0034337E"/>
    <w:rsid w:val="00343872"/>
    <w:rsid w:val="00343A0D"/>
    <w:rsid w:val="00343E47"/>
    <w:rsid w:val="003448AA"/>
    <w:rsid w:val="0034561A"/>
    <w:rsid w:val="00345BC9"/>
    <w:rsid w:val="00345F33"/>
    <w:rsid w:val="003464A0"/>
    <w:rsid w:val="0034690C"/>
    <w:rsid w:val="00346CE3"/>
    <w:rsid w:val="00347507"/>
    <w:rsid w:val="00347CD5"/>
    <w:rsid w:val="00347E81"/>
    <w:rsid w:val="00347F9C"/>
    <w:rsid w:val="003504CD"/>
    <w:rsid w:val="003504F2"/>
    <w:rsid w:val="003506E0"/>
    <w:rsid w:val="003507A7"/>
    <w:rsid w:val="00350C22"/>
    <w:rsid w:val="00350C5F"/>
    <w:rsid w:val="00350CCC"/>
    <w:rsid w:val="00351035"/>
    <w:rsid w:val="003511B7"/>
    <w:rsid w:val="0035154E"/>
    <w:rsid w:val="003516AD"/>
    <w:rsid w:val="003517CE"/>
    <w:rsid w:val="00351F76"/>
    <w:rsid w:val="00353213"/>
    <w:rsid w:val="00354423"/>
    <w:rsid w:val="00355B18"/>
    <w:rsid w:val="00355CB2"/>
    <w:rsid w:val="00356587"/>
    <w:rsid w:val="003569E8"/>
    <w:rsid w:val="00356CB5"/>
    <w:rsid w:val="0035782B"/>
    <w:rsid w:val="00357894"/>
    <w:rsid w:val="00360280"/>
    <w:rsid w:val="00360325"/>
    <w:rsid w:val="00360477"/>
    <w:rsid w:val="0036075C"/>
    <w:rsid w:val="00360940"/>
    <w:rsid w:val="00360B87"/>
    <w:rsid w:val="00360E48"/>
    <w:rsid w:val="003620F4"/>
    <w:rsid w:val="0036262F"/>
    <w:rsid w:val="003628A5"/>
    <w:rsid w:val="00362A63"/>
    <w:rsid w:val="00363255"/>
    <w:rsid w:val="0036382D"/>
    <w:rsid w:val="00363944"/>
    <w:rsid w:val="003642A6"/>
    <w:rsid w:val="00364CD4"/>
    <w:rsid w:val="00365115"/>
    <w:rsid w:val="003655B7"/>
    <w:rsid w:val="00366EFA"/>
    <w:rsid w:val="00367366"/>
    <w:rsid w:val="0036762D"/>
    <w:rsid w:val="00367693"/>
    <w:rsid w:val="0036791C"/>
    <w:rsid w:val="00367E10"/>
    <w:rsid w:val="003702AC"/>
    <w:rsid w:val="00370BBE"/>
    <w:rsid w:val="003714B5"/>
    <w:rsid w:val="00371624"/>
    <w:rsid w:val="00371BC0"/>
    <w:rsid w:val="00372AA4"/>
    <w:rsid w:val="00372BDA"/>
    <w:rsid w:val="00372C6C"/>
    <w:rsid w:val="003733AD"/>
    <w:rsid w:val="003738EE"/>
    <w:rsid w:val="00373935"/>
    <w:rsid w:val="00373BF2"/>
    <w:rsid w:val="00373F54"/>
    <w:rsid w:val="003748F1"/>
    <w:rsid w:val="00375123"/>
    <w:rsid w:val="003753E6"/>
    <w:rsid w:val="00375D75"/>
    <w:rsid w:val="003762BE"/>
    <w:rsid w:val="00376743"/>
    <w:rsid w:val="00377147"/>
    <w:rsid w:val="003773C8"/>
    <w:rsid w:val="003801A3"/>
    <w:rsid w:val="0038041A"/>
    <w:rsid w:val="00380742"/>
    <w:rsid w:val="00381230"/>
    <w:rsid w:val="00381697"/>
    <w:rsid w:val="0038197F"/>
    <w:rsid w:val="00381C31"/>
    <w:rsid w:val="00381D82"/>
    <w:rsid w:val="00381EBD"/>
    <w:rsid w:val="00381EF6"/>
    <w:rsid w:val="003821F3"/>
    <w:rsid w:val="003822F8"/>
    <w:rsid w:val="00382ECC"/>
    <w:rsid w:val="003838B4"/>
    <w:rsid w:val="00383D28"/>
    <w:rsid w:val="00384323"/>
    <w:rsid w:val="00384B50"/>
    <w:rsid w:val="00385B18"/>
    <w:rsid w:val="003862D2"/>
    <w:rsid w:val="003867FE"/>
    <w:rsid w:val="003871F8"/>
    <w:rsid w:val="00387582"/>
    <w:rsid w:val="0038765C"/>
    <w:rsid w:val="003877F0"/>
    <w:rsid w:val="00387978"/>
    <w:rsid w:val="0039052E"/>
    <w:rsid w:val="00391C37"/>
    <w:rsid w:val="00391D1D"/>
    <w:rsid w:val="00392068"/>
    <w:rsid w:val="003929AC"/>
    <w:rsid w:val="00392A7E"/>
    <w:rsid w:val="00392A8A"/>
    <w:rsid w:val="00392B50"/>
    <w:rsid w:val="00392C84"/>
    <w:rsid w:val="00392E1D"/>
    <w:rsid w:val="0039314D"/>
    <w:rsid w:val="003932CC"/>
    <w:rsid w:val="003938A5"/>
    <w:rsid w:val="003939FE"/>
    <w:rsid w:val="00393E04"/>
    <w:rsid w:val="00394339"/>
    <w:rsid w:val="00394399"/>
    <w:rsid w:val="00394F85"/>
    <w:rsid w:val="00395251"/>
    <w:rsid w:val="003952D2"/>
    <w:rsid w:val="00395390"/>
    <w:rsid w:val="00395425"/>
    <w:rsid w:val="0039542B"/>
    <w:rsid w:val="00395893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97D2E"/>
    <w:rsid w:val="003A0454"/>
    <w:rsid w:val="003A0807"/>
    <w:rsid w:val="003A0BA0"/>
    <w:rsid w:val="003A0C38"/>
    <w:rsid w:val="003A0F72"/>
    <w:rsid w:val="003A1F83"/>
    <w:rsid w:val="003A2958"/>
    <w:rsid w:val="003A2A45"/>
    <w:rsid w:val="003A2EA9"/>
    <w:rsid w:val="003A3101"/>
    <w:rsid w:val="003A316C"/>
    <w:rsid w:val="003A345B"/>
    <w:rsid w:val="003A3515"/>
    <w:rsid w:val="003A36D6"/>
    <w:rsid w:val="003A4468"/>
    <w:rsid w:val="003A47EE"/>
    <w:rsid w:val="003A54E6"/>
    <w:rsid w:val="003A55A2"/>
    <w:rsid w:val="003A612D"/>
    <w:rsid w:val="003A62AA"/>
    <w:rsid w:val="003A665D"/>
    <w:rsid w:val="003A6EF5"/>
    <w:rsid w:val="003A725C"/>
    <w:rsid w:val="003A7793"/>
    <w:rsid w:val="003A7D87"/>
    <w:rsid w:val="003B0793"/>
    <w:rsid w:val="003B0819"/>
    <w:rsid w:val="003B0971"/>
    <w:rsid w:val="003B1874"/>
    <w:rsid w:val="003B32A1"/>
    <w:rsid w:val="003B3479"/>
    <w:rsid w:val="003B3E37"/>
    <w:rsid w:val="003B4158"/>
    <w:rsid w:val="003B4161"/>
    <w:rsid w:val="003B4706"/>
    <w:rsid w:val="003B5360"/>
    <w:rsid w:val="003B582F"/>
    <w:rsid w:val="003B5F70"/>
    <w:rsid w:val="003B5FED"/>
    <w:rsid w:val="003B610A"/>
    <w:rsid w:val="003B63A5"/>
    <w:rsid w:val="003B662B"/>
    <w:rsid w:val="003B7AFB"/>
    <w:rsid w:val="003B7C07"/>
    <w:rsid w:val="003B7C29"/>
    <w:rsid w:val="003B7E19"/>
    <w:rsid w:val="003B7F57"/>
    <w:rsid w:val="003C03C6"/>
    <w:rsid w:val="003C0462"/>
    <w:rsid w:val="003C0782"/>
    <w:rsid w:val="003C0829"/>
    <w:rsid w:val="003C1A8D"/>
    <w:rsid w:val="003C23CE"/>
    <w:rsid w:val="003C2864"/>
    <w:rsid w:val="003C2F45"/>
    <w:rsid w:val="003C32F8"/>
    <w:rsid w:val="003C390D"/>
    <w:rsid w:val="003C3FBA"/>
    <w:rsid w:val="003C40D8"/>
    <w:rsid w:val="003C49BA"/>
    <w:rsid w:val="003C4ACD"/>
    <w:rsid w:val="003C4B0A"/>
    <w:rsid w:val="003C591D"/>
    <w:rsid w:val="003C5AFD"/>
    <w:rsid w:val="003C6AF3"/>
    <w:rsid w:val="003C7C50"/>
    <w:rsid w:val="003C7E2A"/>
    <w:rsid w:val="003D0A02"/>
    <w:rsid w:val="003D0C3C"/>
    <w:rsid w:val="003D0F16"/>
    <w:rsid w:val="003D1942"/>
    <w:rsid w:val="003D1C84"/>
    <w:rsid w:val="003D246A"/>
    <w:rsid w:val="003D31D0"/>
    <w:rsid w:val="003D3226"/>
    <w:rsid w:val="003D36B5"/>
    <w:rsid w:val="003D439D"/>
    <w:rsid w:val="003D4B3F"/>
    <w:rsid w:val="003D4E1E"/>
    <w:rsid w:val="003D5119"/>
    <w:rsid w:val="003D55B9"/>
    <w:rsid w:val="003D5778"/>
    <w:rsid w:val="003D67DD"/>
    <w:rsid w:val="003D69BF"/>
    <w:rsid w:val="003D6DBB"/>
    <w:rsid w:val="003D7615"/>
    <w:rsid w:val="003D76C0"/>
    <w:rsid w:val="003E0061"/>
    <w:rsid w:val="003E03ED"/>
    <w:rsid w:val="003E0E37"/>
    <w:rsid w:val="003E167C"/>
    <w:rsid w:val="003E1755"/>
    <w:rsid w:val="003E1E3E"/>
    <w:rsid w:val="003E2028"/>
    <w:rsid w:val="003E28EB"/>
    <w:rsid w:val="003E3256"/>
    <w:rsid w:val="003E325D"/>
    <w:rsid w:val="003E32E0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59FB"/>
    <w:rsid w:val="003E67B8"/>
    <w:rsid w:val="003E70DD"/>
    <w:rsid w:val="003E74BC"/>
    <w:rsid w:val="003E7A72"/>
    <w:rsid w:val="003E7D22"/>
    <w:rsid w:val="003F0BF2"/>
    <w:rsid w:val="003F1676"/>
    <w:rsid w:val="003F190A"/>
    <w:rsid w:val="003F2027"/>
    <w:rsid w:val="003F22CF"/>
    <w:rsid w:val="003F28D8"/>
    <w:rsid w:val="003F2DE7"/>
    <w:rsid w:val="003F3042"/>
    <w:rsid w:val="003F35B9"/>
    <w:rsid w:val="003F383E"/>
    <w:rsid w:val="003F408C"/>
    <w:rsid w:val="003F46E6"/>
    <w:rsid w:val="003F5227"/>
    <w:rsid w:val="003F56FA"/>
    <w:rsid w:val="003F58A5"/>
    <w:rsid w:val="003F5E92"/>
    <w:rsid w:val="003F5F51"/>
    <w:rsid w:val="003F6C36"/>
    <w:rsid w:val="003F7433"/>
    <w:rsid w:val="003F7653"/>
    <w:rsid w:val="003F7748"/>
    <w:rsid w:val="003F7CEC"/>
    <w:rsid w:val="003F7D5D"/>
    <w:rsid w:val="004001D9"/>
    <w:rsid w:val="00400921"/>
    <w:rsid w:val="00401869"/>
    <w:rsid w:val="00401C8B"/>
    <w:rsid w:val="00402030"/>
    <w:rsid w:val="004020BD"/>
    <w:rsid w:val="00402458"/>
    <w:rsid w:val="00402477"/>
    <w:rsid w:val="00402544"/>
    <w:rsid w:val="00402664"/>
    <w:rsid w:val="00402D69"/>
    <w:rsid w:val="00402F11"/>
    <w:rsid w:val="004032A2"/>
    <w:rsid w:val="0040334A"/>
    <w:rsid w:val="0040357C"/>
    <w:rsid w:val="00403940"/>
    <w:rsid w:val="0040539F"/>
    <w:rsid w:val="0040576B"/>
    <w:rsid w:val="00405819"/>
    <w:rsid w:val="00405BC6"/>
    <w:rsid w:val="00405F2C"/>
    <w:rsid w:val="00405F3D"/>
    <w:rsid w:val="00406A66"/>
    <w:rsid w:val="00407752"/>
    <w:rsid w:val="00407CA6"/>
    <w:rsid w:val="0041047B"/>
    <w:rsid w:val="00411601"/>
    <w:rsid w:val="00411B90"/>
    <w:rsid w:val="00412696"/>
    <w:rsid w:val="00412907"/>
    <w:rsid w:val="004129FF"/>
    <w:rsid w:val="00412EF4"/>
    <w:rsid w:val="00413249"/>
    <w:rsid w:val="004152F7"/>
    <w:rsid w:val="004162F6"/>
    <w:rsid w:val="0041670F"/>
    <w:rsid w:val="00416824"/>
    <w:rsid w:val="004168BB"/>
    <w:rsid w:val="00416CBB"/>
    <w:rsid w:val="00416FD2"/>
    <w:rsid w:val="00417586"/>
    <w:rsid w:val="004177D6"/>
    <w:rsid w:val="00417A5A"/>
    <w:rsid w:val="00420336"/>
    <w:rsid w:val="00420A08"/>
    <w:rsid w:val="00420C53"/>
    <w:rsid w:val="004218B2"/>
    <w:rsid w:val="00421AD7"/>
    <w:rsid w:val="00421FB7"/>
    <w:rsid w:val="00421FFA"/>
    <w:rsid w:val="0042245F"/>
    <w:rsid w:val="004227D4"/>
    <w:rsid w:val="00422E7C"/>
    <w:rsid w:val="00423EA7"/>
    <w:rsid w:val="004244A7"/>
    <w:rsid w:val="004246D7"/>
    <w:rsid w:val="00424A44"/>
    <w:rsid w:val="00424EEF"/>
    <w:rsid w:val="00425E67"/>
    <w:rsid w:val="00426431"/>
    <w:rsid w:val="004264B2"/>
    <w:rsid w:val="004264DE"/>
    <w:rsid w:val="00426C2C"/>
    <w:rsid w:val="00426F57"/>
    <w:rsid w:val="004270C4"/>
    <w:rsid w:val="004273A7"/>
    <w:rsid w:val="0042740D"/>
    <w:rsid w:val="00427DC6"/>
    <w:rsid w:val="0043038A"/>
    <w:rsid w:val="00430B76"/>
    <w:rsid w:val="00430F6E"/>
    <w:rsid w:val="00431045"/>
    <w:rsid w:val="004312B4"/>
    <w:rsid w:val="0043173E"/>
    <w:rsid w:val="00431A18"/>
    <w:rsid w:val="00431EB3"/>
    <w:rsid w:val="00431EDC"/>
    <w:rsid w:val="00432A6C"/>
    <w:rsid w:val="00432A7E"/>
    <w:rsid w:val="00432D66"/>
    <w:rsid w:val="00432EF4"/>
    <w:rsid w:val="0043346D"/>
    <w:rsid w:val="00433ED2"/>
    <w:rsid w:val="0043410F"/>
    <w:rsid w:val="00434A9F"/>
    <w:rsid w:val="00434DB7"/>
    <w:rsid w:val="0043542A"/>
    <w:rsid w:val="00435FE0"/>
    <w:rsid w:val="00435FEB"/>
    <w:rsid w:val="0043602E"/>
    <w:rsid w:val="00436779"/>
    <w:rsid w:val="00436866"/>
    <w:rsid w:val="00436D93"/>
    <w:rsid w:val="00436EBC"/>
    <w:rsid w:val="00436F1C"/>
    <w:rsid w:val="00436FB6"/>
    <w:rsid w:val="0043708C"/>
    <w:rsid w:val="00437127"/>
    <w:rsid w:val="004374C5"/>
    <w:rsid w:val="00437747"/>
    <w:rsid w:val="00437D73"/>
    <w:rsid w:val="00437ED2"/>
    <w:rsid w:val="00437ED6"/>
    <w:rsid w:val="004408C0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F8"/>
    <w:rsid w:val="00443925"/>
    <w:rsid w:val="00443BA3"/>
    <w:rsid w:val="00443EC7"/>
    <w:rsid w:val="00443F15"/>
    <w:rsid w:val="00444406"/>
    <w:rsid w:val="00444A44"/>
    <w:rsid w:val="00444E97"/>
    <w:rsid w:val="00445132"/>
    <w:rsid w:val="00445DF5"/>
    <w:rsid w:val="0044604E"/>
    <w:rsid w:val="004466DE"/>
    <w:rsid w:val="00446B67"/>
    <w:rsid w:val="004470A4"/>
    <w:rsid w:val="00447202"/>
    <w:rsid w:val="0044729D"/>
    <w:rsid w:val="00447792"/>
    <w:rsid w:val="00447985"/>
    <w:rsid w:val="00450477"/>
    <w:rsid w:val="00450FD2"/>
    <w:rsid w:val="004514CE"/>
    <w:rsid w:val="00452318"/>
    <w:rsid w:val="00452A3F"/>
    <w:rsid w:val="0045342C"/>
    <w:rsid w:val="00453F56"/>
    <w:rsid w:val="004544E3"/>
    <w:rsid w:val="00454976"/>
    <w:rsid w:val="00454C1A"/>
    <w:rsid w:val="00455D90"/>
    <w:rsid w:val="00455E5D"/>
    <w:rsid w:val="004560B7"/>
    <w:rsid w:val="004564CF"/>
    <w:rsid w:val="00456F43"/>
    <w:rsid w:val="004571EA"/>
    <w:rsid w:val="00457C23"/>
    <w:rsid w:val="00457DF6"/>
    <w:rsid w:val="0046009D"/>
    <w:rsid w:val="0046132D"/>
    <w:rsid w:val="00462715"/>
    <w:rsid w:val="00462B4A"/>
    <w:rsid w:val="00462CDE"/>
    <w:rsid w:val="00462E19"/>
    <w:rsid w:val="00463616"/>
    <w:rsid w:val="00463FB2"/>
    <w:rsid w:val="0046402E"/>
    <w:rsid w:val="00464932"/>
    <w:rsid w:val="00464C41"/>
    <w:rsid w:val="00465921"/>
    <w:rsid w:val="00465BFB"/>
    <w:rsid w:val="00466485"/>
    <w:rsid w:val="00466AD1"/>
    <w:rsid w:val="004671A2"/>
    <w:rsid w:val="004671AE"/>
    <w:rsid w:val="00470053"/>
    <w:rsid w:val="0047058C"/>
    <w:rsid w:val="00470891"/>
    <w:rsid w:val="00470A15"/>
    <w:rsid w:val="004715BD"/>
    <w:rsid w:val="00471648"/>
    <w:rsid w:val="0047165B"/>
    <w:rsid w:val="004716EB"/>
    <w:rsid w:val="004717EA"/>
    <w:rsid w:val="00472408"/>
    <w:rsid w:val="0047272E"/>
    <w:rsid w:val="00472F63"/>
    <w:rsid w:val="00472F69"/>
    <w:rsid w:val="00473636"/>
    <w:rsid w:val="004736A4"/>
    <w:rsid w:val="00473BFB"/>
    <w:rsid w:val="0047442B"/>
    <w:rsid w:val="00474866"/>
    <w:rsid w:val="00474A87"/>
    <w:rsid w:val="00474E8E"/>
    <w:rsid w:val="004751E2"/>
    <w:rsid w:val="004752A8"/>
    <w:rsid w:val="004754C2"/>
    <w:rsid w:val="00475D39"/>
    <w:rsid w:val="00475EE4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749"/>
    <w:rsid w:val="00477823"/>
    <w:rsid w:val="00477986"/>
    <w:rsid w:val="0047798F"/>
    <w:rsid w:val="004802DF"/>
    <w:rsid w:val="004807CC"/>
    <w:rsid w:val="004808CB"/>
    <w:rsid w:val="00480E40"/>
    <w:rsid w:val="004822A5"/>
    <w:rsid w:val="00482A19"/>
    <w:rsid w:val="004832F8"/>
    <w:rsid w:val="004834E9"/>
    <w:rsid w:val="004834F5"/>
    <w:rsid w:val="0048372A"/>
    <w:rsid w:val="004838FA"/>
    <w:rsid w:val="004841CB"/>
    <w:rsid w:val="00484829"/>
    <w:rsid w:val="00485393"/>
    <w:rsid w:val="0048562C"/>
    <w:rsid w:val="00485B3A"/>
    <w:rsid w:val="00485C80"/>
    <w:rsid w:val="00485CAE"/>
    <w:rsid w:val="004861AC"/>
    <w:rsid w:val="004865D1"/>
    <w:rsid w:val="0048700A"/>
    <w:rsid w:val="0048721F"/>
    <w:rsid w:val="004877E2"/>
    <w:rsid w:val="004903D5"/>
    <w:rsid w:val="00490730"/>
    <w:rsid w:val="00490A14"/>
    <w:rsid w:val="00490D12"/>
    <w:rsid w:val="004911FF"/>
    <w:rsid w:val="00491C02"/>
    <w:rsid w:val="004921C6"/>
    <w:rsid w:val="0049223A"/>
    <w:rsid w:val="0049244D"/>
    <w:rsid w:val="004924F6"/>
    <w:rsid w:val="00492AA1"/>
    <w:rsid w:val="00492E14"/>
    <w:rsid w:val="004930B6"/>
    <w:rsid w:val="004931E2"/>
    <w:rsid w:val="0049368B"/>
    <w:rsid w:val="00494453"/>
    <w:rsid w:val="00494870"/>
    <w:rsid w:val="00494959"/>
    <w:rsid w:val="00495D77"/>
    <w:rsid w:val="00495EA4"/>
    <w:rsid w:val="00496487"/>
    <w:rsid w:val="00496819"/>
    <w:rsid w:val="00496AEF"/>
    <w:rsid w:val="00496D89"/>
    <w:rsid w:val="00497190"/>
    <w:rsid w:val="0049735B"/>
    <w:rsid w:val="004974F5"/>
    <w:rsid w:val="004978CB"/>
    <w:rsid w:val="00497E32"/>
    <w:rsid w:val="004A00A6"/>
    <w:rsid w:val="004A0689"/>
    <w:rsid w:val="004A12E9"/>
    <w:rsid w:val="004A1E79"/>
    <w:rsid w:val="004A2174"/>
    <w:rsid w:val="004A2323"/>
    <w:rsid w:val="004A2326"/>
    <w:rsid w:val="004A25C5"/>
    <w:rsid w:val="004A2980"/>
    <w:rsid w:val="004A2D9D"/>
    <w:rsid w:val="004A32B5"/>
    <w:rsid w:val="004A3367"/>
    <w:rsid w:val="004A3A0A"/>
    <w:rsid w:val="004A3D40"/>
    <w:rsid w:val="004A3DFC"/>
    <w:rsid w:val="004A45F7"/>
    <w:rsid w:val="004A4BC2"/>
    <w:rsid w:val="004A65F7"/>
    <w:rsid w:val="004A6653"/>
    <w:rsid w:val="004A6CC7"/>
    <w:rsid w:val="004A78D8"/>
    <w:rsid w:val="004A7B46"/>
    <w:rsid w:val="004A7E12"/>
    <w:rsid w:val="004B0D9A"/>
    <w:rsid w:val="004B11FC"/>
    <w:rsid w:val="004B16AC"/>
    <w:rsid w:val="004B19A8"/>
    <w:rsid w:val="004B1CE9"/>
    <w:rsid w:val="004B26C1"/>
    <w:rsid w:val="004B2A72"/>
    <w:rsid w:val="004B2D3E"/>
    <w:rsid w:val="004B34D5"/>
    <w:rsid w:val="004B36D8"/>
    <w:rsid w:val="004B3F82"/>
    <w:rsid w:val="004B43C3"/>
    <w:rsid w:val="004B482A"/>
    <w:rsid w:val="004B4842"/>
    <w:rsid w:val="004B4B17"/>
    <w:rsid w:val="004B4D00"/>
    <w:rsid w:val="004B58F0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CDD"/>
    <w:rsid w:val="004C61CC"/>
    <w:rsid w:val="004C65D5"/>
    <w:rsid w:val="004C751D"/>
    <w:rsid w:val="004C7640"/>
    <w:rsid w:val="004D0081"/>
    <w:rsid w:val="004D077E"/>
    <w:rsid w:val="004D07AF"/>
    <w:rsid w:val="004D0BF2"/>
    <w:rsid w:val="004D106F"/>
    <w:rsid w:val="004D1169"/>
    <w:rsid w:val="004D1432"/>
    <w:rsid w:val="004D21C2"/>
    <w:rsid w:val="004D23E2"/>
    <w:rsid w:val="004D332B"/>
    <w:rsid w:val="004D3365"/>
    <w:rsid w:val="004D3E02"/>
    <w:rsid w:val="004D43C5"/>
    <w:rsid w:val="004D4831"/>
    <w:rsid w:val="004D5217"/>
    <w:rsid w:val="004D5DDB"/>
    <w:rsid w:val="004D6FB8"/>
    <w:rsid w:val="004D7326"/>
    <w:rsid w:val="004D7377"/>
    <w:rsid w:val="004D7820"/>
    <w:rsid w:val="004D795C"/>
    <w:rsid w:val="004D7A38"/>
    <w:rsid w:val="004D7EA2"/>
    <w:rsid w:val="004E00F2"/>
    <w:rsid w:val="004E0A82"/>
    <w:rsid w:val="004E0B09"/>
    <w:rsid w:val="004E0B4D"/>
    <w:rsid w:val="004E152F"/>
    <w:rsid w:val="004E17B8"/>
    <w:rsid w:val="004E2C93"/>
    <w:rsid w:val="004E2CC6"/>
    <w:rsid w:val="004E31FB"/>
    <w:rsid w:val="004E320A"/>
    <w:rsid w:val="004E320E"/>
    <w:rsid w:val="004E3C27"/>
    <w:rsid w:val="004E40B1"/>
    <w:rsid w:val="004E4151"/>
    <w:rsid w:val="004E41D8"/>
    <w:rsid w:val="004E4FAF"/>
    <w:rsid w:val="004E5861"/>
    <w:rsid w:val="004E5CD5"/>
    <w:rsid w:val="004E649E"/>
    <w:rsid w:val="004E65C8"/>
    <w:rsid w:val="004E684F"/>
    <w:rsid w:val="004E6B11"/>
    <w:rsid w:val="004E6FE6"/>
    <w:rsid w:val="004E6FFE"/>
    <w:rsid w:val="004E7E68"/>
    <w:rsid w:val="004F0013"/>
    <w:rsid w:val="004F0539"/>
    <w:rsid w:val="004F05DE"/>
    <w:rsid w:val="004F09BD"/>
    <w:rsid w:val="004F0E74"/>
    <w:rsid w:val="004F136E"/>
    <w:rsid w:val="004F189A"/>
    <w:rsid w:val="004F1B91"/>
    <w:rsid w:val="004F23DE"/>
    <w:rsid w:val="004F26B4"/>
    <w:rsid w:val="004F27E9"/>
    <w:rsid w:val="004F2843"/>
    <w:rsid w:val="004F2BDD"/>
    <w:rsid w:val="004F2CE8"/>
    <w:rsid w:val="004F38DE"/>
    <w:rsid w:val="004F40B7"/>
    <w:rsid w:val="004F502A"/>
    <w:rsid w:val="004F51EE"/>
    <w:rsid w:val="004F569D"/>
    <w:rsid w:val="004F5EF3"/>
    <w:rsid w:val="004F6047"/>
    <w:rsid w:val="004F6212"/>
    <w:rsid w:val="004F62C4"/>
    <w:rsid w:val="004F68F8"/>
    <w:rsid w:val="004F69E8"/>
    <w:rsid w:val="004F6B75"/>
    <w:rsid w:val="004F744C"/>
    <w:rsid w:val="00501669"/>
    <w:rsid w:val="0050245B"/>
    <w:rsid w:val="0050257E"/>
    <w:rsid w:val="005025D2"/>
    <w:rsid w:val="00502D52"/>
    <w:rsid w:val="00503A88"/>
    <w:rsid w:val="00503B88"/>
    <w:rsid w:val="0050411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8A9"/>
    <w:rsid w:val="0050694A"/>
    <w:rsid w:val="00506E7A"/>
    <w:rsid w:val="0050759C"/>
    <w:rsid w:val="005078F9"/>
    <w:rsid w:val="005079AB"/>
    <w:rsid w:val="00507CA0"/>
    <w:rsid w:val="00507F4B"/>
    <w:rsid w:val="00510046"/>
    <w:rsid w:val="00510A8A"/>
    <w:rsid w:val="00510F4D"/>
    <w:rsid w:val="005121FE"/>
    <w:rsid w:val="005129EA"/>
    <w:rsid w:val="00513CF9"/>
    <w:rsid w:val="00514104"/>
    <w:rsid w:val="005148F6"/>
    <w:rsid w:val="0051550C"/>
    <w:rsid w:val="005159B5"/>
    <w:rsid w:val="005165A7"/>
    <w:rsid w:val="005167B8"/>
    <w:rsid w:val="00516DEE"/>
    <w:rsid w:val="00520248"/>
    <w:rsid w:val="00520677"/>
    <w:rsid w:val="005209CE"/>
    <w:rsid w:val="00520A4D"/>
    <w:rsid w:val="00520BD6"/>
    <w:rsid w:val="00520C4C"/>
    <w:rsid w:val="00521025"/>
    <w:rsid w:val="00522992"/>
    <w:rsid w:val="00522DD0"/>
    <w:rsid w:val="0052312B"/>
    <w:rsid w:val="0052314B"/>
    <w:rsid w:val="00523E07"/>
    <w:rsid w:val="005267B0"/>
    <w:rsid w:val="00526AC8"/>
    <w:rsid w:val="00526AFC"/>
    <w:rsid w:val="00526B60"/>
    <w:rsid w:val="005275AB"/>
    <w:rsid w:val="00527706"/>
    <w:rsid w:val="00527A11"/>
    <w:rsid w:val="00527C81"/>
    <w:rsid w:val="00527F8C"/>
    <w:rsid w:val="005304CD"/>
    <w:rsid w:val="005309A8"/>
    <w:rsid w:val="0053117B"/>
    <w:rsid w:val="005314CC"/>
    <w:rsid w:val="00531CB1"/>
    <w:rsid w:val="00531D5B"/>
    <w:rsid w:val="00531DAD"/>
    <w:rsid w:val="005321E4"/>
    <w:rsid w:val="00532678"/>
    <w:rsid w:val="00532B83"/>
    <w:rsid w:val="00532D19"/>
    <w:rsid w:val="00532E98"/>
    <w:rsid w:val="00533CFB"/>
    <w:rsid w:val="00533EC5"/>
    <w:rsid w:val="00533F77"/>
    <w:rsid w:val="0053404D"/>
    <w:rsid w:val="0053412F"/>
    <w:rsid w:val="005346E9"/>
    <w:rsid w:val="00534D4E"/>
    <w:rsid w:val="0053517D"/>
    <w:rsid w:val="0053546B"/>
    <w:rsid w:val="005366EF"/>
    <w:rsid w:val="00536EA1"/>
    <w:rsid w:val="005370D2"/>
    <w:rsid w:val="00537E3E"/>
    <w:rsid w:val="005403C3"/>
    <w:rsid w:val="005405E9"/>
    <w:rsid w:val="00540CCA"/>
    <w:rsid w:val="005411A0"/>
    <w:rsid w:val="0054157D"/>
    <w:rsid w:val="00541739"/>
    <w:rsid w:val="005418E2"/>
    <w:rsid w:val="00542042"/>
    <w:rsid w:val="0054266A"/>
    <w:rsid w:val="0054317A"/>
    <w:rsid w:val="005432D4"/>
    <w:rsid w:val="00543702"/>
    <w:rsid w:val="00543901"/>
    <w:rsid w:val="00543ADA"/>
    <w:rsid w:val="00543C0D"/>
    <w:rsid w:val="00543D00"/>
    <w:rsid w:val="005445EA"/>
    <w:rsid w:val="00544701"/>
    <w:rsid w:val="00544B70"/>
    <w:rsid w:val="00544E01"/>
    <w:rsid w:val="0054517C"/>
    <w:rsid w:val="00545B67"/>
    <w:rsid w:val="00546467"/>
    <w:rsid w:val="0054647B"/>
    <w:rsid w:val="00546A87"/>
    <w:rsid w:val="00546D2A"/>
    <w:rsid w:val="00546FA1"/>
    <w:rsid w:val="0054724F"/>
    <w:rsid w:val="0055056F"/>
    <w:rsid w:val="00551038"/>
    <w:rsid w:val="00551559"/>
    <w:rsid w:val="00551AA4"/>
    <w:rsid w:val="00552041"/>
    <w:rsid w:val="0055212D"/>
    <w:rsid w:val="00552559"/>
    <w:rsid w:val="00552CFD"/>
    <w:rsid w:val="005539B4"/>
    <w:rsid w:val="00553BD3"/>
    <w:rsid w:val="005540C7"/>
    <w:rsid w:val="0055456B"/>
    <w:rsid w:val="00554C41"/>
    <w:rsid w:val="00555BE9"/>
    <w:rsid w:val="00555FC6"/>
    <w:rsid w:val="00556577"/>
    <w:rsid w:val="005565BF"/>
    <w:rsid w:val="00556639"/>
    <w:rsid w:val="005571B6"/>
    <w:rsid w:val="00557439"/>
    <w:rsid w:val="00560656"/>
    <w:rsid w:val="0056067F"/>
    <w:rsid w:val="0056070D"/>
    <w:rsid w:val="00561862"/>
    <w:rsid w:val="00561A1D"/>
    <w:rsid w:val="00561A9B"/>
    <w:rsid w:val="00562E9D"/>
    <w:rsid w:val="005639A0"/>
    <w:rsid w:val="00563DEC"/>
    <w:rsid w:val="00563F41"/>
    <w:rsid w:val="00564CD0"/>
    <w:rsid w:val="005657A3"/>
    <w:rsid w:val="0056610F"/>
    <w:rsid w:val="005663AA"/>
    <w:rsid w:val="00566F8B"/>
    <w:rsid w:val="00567250"/>
    <w:rsid w:val="00567F86"/>
    <w:rsid w:val="005709F3"/>
    <w:rsid w:val="00570DA6"/>
    <w:rsid w:val="00570DF8"/>
    <w:rsid w:val="0057103C"/>
    <w:rsid w:val="00571129"/>
    <w:rsid w:val="00572356"/>
    <w:rsid w:val="00572CFE"/>
    <w:rsid w:val="00573420"/>
    <w:rsid w:val="005739AE"/>
    <w:rsid w:val="0057476F"/>
    <w:rsid w:val="00574AF9"/>
    <w:rsid w:val="00574F5A"/>
    <w:rsid w:val="005755D2"/>
    <w:rsid w:val="00575A14"/>
    <w:rsid w:val="00575B01"/>
    <w:rsid w:val="00575D42"/>
    <w:rsid w:val="00576088"/>
    <w:rsid w:val="00576241"/>
    <w:rsid w:val="005774ED"/>
    <w:rsid w:val="00577826"/>
    <w:rsid w:val="00577C5B"/>
    <w:rsid w:val="00577F9A"/>
    <w:rsid w:val="00580321"/>
    <w:rsid w:val="005807CE"/>
    <w:rsid w:val="00581076"/>
    <w:rsid w:val="00581203"/>
    <w:rsid w:val="005816B8"/>
    <w:rsid w:val="00581977"/>
    <w:rsid w:val="00582D23"/>
    <w:rsid w:val="00582DED"/>
    <w:rsid w:val="00583035"/>
    <w:rsid w:val="005835B4"/>
    <w:rsid w:val="005847F1"/>
    <w:rsid w:val="00584CBA"/>
    <w:rsid w:val="00584D16"/>
    <w:rsid w:val="005853BB"/>
    <w:rsid w:val="0058583C"/>
    <w:rsid w:val="0058589E"/>
    <w:rsid w:val="00585C1D"/>
    <w:rsid w:val="00585EB4"/>
    <w:rsid w:val="005869A3"/>
    <w:rsid w:val="00586B41"/>
    <w:rsid w:val="00587582"/>
    <w:rsid w:val="0058776F"/>
    <w:rsid w:val="00587F3D"/>
    <w:rsid w:val="0059037C"/>
    <w:rsid w:val="00590A68"/>
    <w:rsid w:val="00590B6C"/>
    <w:rsid w:val="0059120E"/>
    <w:rsid w:val="00591940"/>
    <w:rsid w:val="00591F2F"/>
    <w:rsid w:val="00591F4E"/>
    <w:rsid w:val="00592714"/>
    <w:rsid w:val="00592816"/>
    <w:rsid w:val="00592F71"/>
    <w:rsid w:val="00593F1D"/>
    <w:rsid w:val="00594232"/>
    <w:rsid w:val="00594496"/>
    <w:rsid w:val="005947F7"/>
    <w:rsid w:val="00594F5B"/>
    <w:rsid w:val="005952F8"/>
    <w:rsid w:val="0059583A"/>
    <w:rsid w:val="00595C03"/>
    <w:rsid w:val="00595D64"/>
    <w:rsid w:val="00595E4F"/>
    <w:rsid w:val="00595FCA"/>
    <w:rsid w:val="00596CA7"/>
    <w:rsid w:val="00597038"/>
    <w:rsid w:val="00597554"/>
    <w:rsid w:val="00597E8D"/>
    <w:rsid w:val="005A0051"/>
    <w:rsid w:val="005A0406"/>
    <w:rsid w:val="005A087B"/>
    <w:rsid w:val="005A113E"/>
    <w:rsid w:val="005A18F5"/>
    <w:rsid w:val="005A1E27"/>
    <w:rsid w:val="005A1FA2"/>
    <w:rsid w:val="005A2101"/>
    <w:rsid w:val="005A21AD"/>
    <w:rsid w:val="005A29EA"/>
    <w:rsid w:val="005A2ABB"/>
    <w:rsid w:val="005A2C4C"/>
    <w:rsid w:val="005A3393"/>
    <w:rsid w:val="005A369C"/>
    <w:rsid w:val="005A3E06"/>
    <w:rsid w:val="005A4146"/>
    <w:rsid w:val="005A4527"/>
    <w:rsid w:val="005A470F"/>
    <w:rsid w:val="005A4A71"/>
    <w:rsid w:val="005A4F12"/>
    <w:rsid w:val="005A4F7F"/>
    <w:rsid w:val="005A5D49"/>
    <w:rsid w:val="005A6D18"/>
    <w:rsid w:val="005A6F98"/>
    <w:rsid w:val="005A6FC0"/>
    <w:rsid w:val="005A7466"/>
    <w:rsid w:val="005B1384"/>
    <w:rsid w:val="005B14C5"/>
    <w:rsid w:val="005B193F"/>
    <w:rsid w:val="005B1B90"/>
    <w:rsid w:val="005B2340"/>
    <w:rsid w:val="005B2762"/>
    <w:rsid w:val="005B2C91"/>
    <w:rsid w:val="005B3360"/>
    <w:rsid w:val="005B3399"/>
    <w:rsid w:val="005B39FF"/>
    <w:rsid w:val="005B4368"/>
    <w:rsid w:val="005B44AC"/>
    <w:rsid w:val="005B4A9D"/>
    <w:rsid w:val="005B5635"/>
    <w:rsid w:val="005B58C1"/>
    <w:rsid w:val="005B5FCB"/>
    <w:rsid w:val="005B6738"/>
    <w:rsid w:val="005B70BE"/>
    <w:rsid w:val="005C00EC"/>
    <w:rsid w:val="005C03EC"/>
    <w:rsid w:val="005C0654"/>
    <w:rsid w:val="005C0B5B"/>
    <w:rsid w:val="005C0C32"/>
    <w:rsid w:val="005C1756"/>
    <w:rsid w:val="005C1C53"/>
    <w:rsid w:val="005C1DCA"/>
    <w:rsid w:val="005C2DE2"/>
    <w:rsid w:val="005C32B6"/>
    <w:rsid w:val="005C35E0"/>
    <w:rsid w:val="005C45EB"/>
    <w:rsid w:val="005C49F9"/>
    <w:rsid w:val="005C4B9E"/>
    <w:rsid w:val="005C5206"/>
    <w:rsid w:val="005C545C"/>
    <w:rsid w:val="005C5735"/>
    <w:rsid w:val="005C59C5"/>
    <w:rsid w:val="005C5CE1"/>
    <w:rsid w:val="005C63A4"/>
    <w:rsid w:val="005C69B1"/>
    <w:rsid w:val="005C6E68"/>
    <w:rsid w:val="005D11F1"/>
    <w:rsid w:val="005D1423"/>
    <w:rsid w:val="005D172F"/>
    <w:rsid w:val="005D1B02"/>
    <w:rsid w:val="005D2449"/>
    <w:rsid w:val="005D278A"/>
    <w:rsid w:val="005D2F52"/>
    <w:rsid w:val="005D33DF"/>
    <w:rsid w:val="005D35D5"/>
    <w:rsid w:val="005D37A7"/>
    <w:rsid w:val="005D387C"/>
    <w:rsid w:val="005D3C76"/>
    <w:rsid w:val="005D46CC"/>
    <w:rsid w:val="005D57D0"/>
    <w:rsid w:val="005D6257"/>
    <w:rsid w:val="005D78F1"/>
    <w:rsid w:val="005D7903"/>
    <w:rsid w:val="005D7A32"/>
    <w:rsid w:val="005E06A6"/>
    <w:rsid w:val="005E11B4"/>
    <w:rsid w:val="005E1989"/>
    <w:rsid w:val="005E1B14"/>
    <w:rsid w:val="005E21F9"/>
    <w:rsid w:val="005E242E"/>
    <w:rsid w:val="005E310B"/>
    <w:rsid w:val="005E3931"/>
    <w:rsid w:val="005E3947"/>
    <w:rsid w:val="005E3BA2"/>
    <w:rsid w:val="005E41BD"/>
    <w:rsid w:val="005E4508"/>
    <w:rsid w:val="005E47C3"/>
    <w:rsid w:val="005E4ACA"/>
    <w:rsid w:val="005E526C"/>
    <w:rsid w:val="005E5B06"/>
    <w:rsid w:val="005E5E7F"/>
    <w:rsid w:val="005E5F55"/>
    <w:rsid w:val="005E6253"/>
    <w:rsid w:val="005E637D"/>
    <w:rsid w:val="005E65D2"/>
    <w:rsid w:val="005E6FEA"/>
    <w:rsid w:val="005E7230"/>
    <w:rsid w:val="005E784B"/>
    <w:rsid w:val="005E7AFB"/>
    <w:rsid w:val="005E7CCD"/>
    <w:rsid w:val="005E7DB4"/>
    <w:rsid w:val="005F0C20"/>
    <w:rsid w:val="005F10FC"/>
    <w:rsid w:val="005F11B8"/>
    <w:rsid w:val="005F11F7"/>
    <w:rsid w:val="005F1451"/>
    <w:rsid w:val="005F1775"/>
    <w:rsid w:val="005F1FDC"/>
    <w:rsid w:val="005F2017"/>
    <w:rsid w:val="005F2417"/>
    <w:rsid w:val="005F25ED"/>
    <w:rsid w:val="005F2C3C"/>
    <w:rsid w:val="005F2EA7"/>
    <w:rsid w:val="005F2EAE"/>
    <w:rsid w:val="005F3C99"/>
    <w:rsid w:val="005F3E38"/>
    <w:rsid w:val="005F4594"/>
    <w:rsid w:val="005F49F2"/>
    <w:rsid w:val="005F54F8"/>
    <w:rsid w:val="005F57DB"/>
    <w:rsid w:val="005F5D7E"/>
    <w:rsid w:val="005F6281"/>
    <w:rsid w:val="005F638A"/>
    <w:rsid w:val="005F659F"/>
    <w:rsid w:val="005F6AB9"/>
    <w:rsid w:val="005F6B08"/>
    <w:rsid w:val="005F6CD2"/>
    <w:rsid w:val="005F6CFD"/>
    <w:rsid w:val="005F7095"/>
    <w:rsid w:val="005F7111"/>
    <w:rsid w:val="005F7129"/>
    <w:rsid w:val="005F74B3"/>
    <w:rsid w:val="005F7A5D"/>
    <w:rsid w:val="0060102F"/>
    <w:rsid w:val="00601148"/>
    <w:rsid w:val="00601191"/>
    <w:rsid w:val="0060154E"/>
    <w:rsid w:val="00601993"/>
    <w:rsid w:val="00601A65"/>
    <w:rsid w:val="00601C97"/>
    <w:rsid w:val="00602879"/>
    <w:rsid w:val="00603C7B"/>
    <w:rsid w:val="006043BB"/>
    <w:rsid w:val="0060487E"/>
    <w:rsid w:val="00604CE4"/>
    <w:rsid w:val="00604FC1"/>
    <w:rsid w:val="006054C5"/>
    <w:rsid w:val="00605DD0"/>
    <w:rsid w:val="00606489"/>
    <w:rsid w:val="00606770"/>
    <w:rsid w:val="00607137"/>
    <w:rsid w:val="00607741"/>
    <w:rsid w:val="00607C25"/>
    <w:rsid w:val="00607DAB"/>
    <w:rsid w:val="0061005D"/>
    <w:rsid w:val="0061050E"/>
    <w:rsid w:val="006107EE"/>
    <w:rsid w:val="00611439"/>
    <w:rsid w:val="00611DC4"/>
    <w:rsid w:val="006121B5"/>
    <w:rsid w:val="00613B6C"/>
    <w:rsid w:val="00613F50"/>
    <w:rsid w:val="006140EE"/>
    <w:rsid w:val="0061458B"/>
    <w:rsid w:val="006146C9"/>
    <w:rsid w:val="006151A5"/>
    <w:rsid w:val="006154D6"/>
    <w:rsid w:val="00615848"/>
    <w:rsid w:val="00615981"/>
    <w:rsid w:val="00615A74"/>
    <w:rsid w:val="006160B2"/>
    <w:rsid w:val="0061629D"/>
    <w:rsid w:val="00616980"/>
    <w:rsid w:val="00616C18"/>
    <w:rsid w:val="00616ED3"/>
    <w:rsid w:val="006178C7"/>
    <w:rsid w:val="00617DAD"/>
    <w:rsid w:val="00621405"/>
    <w:rsid w:val="0062158D"/>
    <w:rsid w:val="00621DCE"/>
    <w:rsid w:val="006223BE"/>
    <w:rsid w:val="00622632"/>
    <w:rsid w:val="006228B5"/>
    <w:rsid w:val="00622C0B"/>
    <w:rsid w:val="00623E41"/>
    <w:rsid w:val="006254AA"/>
    <w:rsid w:val="006255CC"/>
    <w:rsid w:val="0062584B"/>
    <w:rsid w:val="00625B8E"/>
    <w:rsid w:val="00626BCF"/>
    <w:rsid w:val="00627995"/>
    <w:rsid w:val="00627B0B"/>
    <w:rsid w:val="00627DE7"/>
    <w:rsid w:val="00627E09"/>
    <w:rsid w:val="006312B5"/>
    <w:rsid w:val="006312EA"/>
    <w:rsid w:val="00631355"/>
    <w:rsid w:val="0063159E"/>
    <w:rsid w:val="00631816"/>
    <w:rsid w:val="00631FD5"/>
    <w:rsid w:val="00632B9C"/>
    <w:rsid w:val="00632E68"/>
    <w:rsid w:val="00633582"/>
    <w:rsid w:val="00633837"/>
    <w:rsid w:val="006340DE"/>
    <w:rsid w:val="0063560D"/>
    <w:rsid w:val="00635B28"/>
    <w:rsid w:val="00635BA8"/>
    <w:rsid w:val="00636BB1"/>
    <w:rsid w:val="00636D9C"/>
    <w:rsid w:val="00636E18"/>
    <w:rsid w:val="006374FB"/>
    <w:rsid w:val="00637D50"/>
    <w:rsid w:val="0064036C"/>
    <w:rsid w:val="006408A3"/>
    <w:rsid w:val="006412DA"/>
    <w:rsid w:val="006419F0"/>
    <w:rsid w:val="00641FD1"/>
    <w:rsid w:val="006425B2"/>
    <w:rsid w:val="00642A42"/>
    <w:rsid w:val="00642B2C"/>
    <w:rsid w:val="00642DD9"/>
    <w:rsid w:val="00643212"/>
    <w:rsid w:val="006443BA"/>
    <w:rsid w:val="006448FC"/>
    <w:rsid w:val="006457F9"/>
    <w:rsid w:val="00645AEF"/>
    <w:rsid w:val="00645EB3"/>
    <w:rsid w:val="00645F19"/>
    <w:rsid w:val="006463F3"/>
    <w:rsid w:val="00646DD8"/>
    <w:rsid w:val="00647036"/>
    <w:rsid w:val="006479B7"/>
    <w:rsid w:val="006479F1"/>
    <w:rsid w:val="00647B04"/>
    <w:rsid w:val="00647B55"/>
    <w:rsid w:val="0065029F"/>
    <w:rsid w:val="00650808"/>
    <w:rsid w:val="006508B0"/>
    <w:rsid w:val="00650BEF"/>
    <w:rsid w:val="006516A5"/>
    <w:rsid w:val="006518F4"/>
    <w:rsid w:val="00651908"/>
    <w:rsid w:val="00651DB9"/>
    <w:rsid w:val="00653571"/>
    <w:rsid w:val="006537F9"/>
    <w:rsid w:val="00653AED"/>
    <w:rsid w:val="006540F1"/>
    <w:rsid w:val="00654586"/>
    <w:rsid w:val="0065476A"/>
    <w:rsid w:val="006547FB"/>
    <w:rsid w:val="00654816"/>
    <w:rsid w:val="00654A74"/>
    <w:rsid w:val="00654C52"/>
    <w:rsid w:val="006565CB"/>
    <w:rsid w:val="006569CB"/>
    <w:rsid w:val="00656A56"/>
    <w:rsid w:val="00656C3C"/>
    <w:rsid w:val="00656E38"/>
    <w:rsid w:val="00657A71"/>
    <w:rsid w:val="00657CF0"/>
    <w:rsid w:val="00657D4C"/>
    <w:rsid w:val="00660062"/>
    <w:rsid w:val="00660165"/>
    <w:rsid w:val="0066084D"/>
    <w:rsid w:val="00660C42"/>
    <w:rsid w:val="006614EF"/>
    <w:rsid w:val="00661C8C"/>
    <w:rsid w:val="00661D89"/>
    <w:rsid w:val="00661E46"/>
    <w:rsid w:val="0066228D"/>
    <w:rsid w:val="00662887"/>
    <w:rsid w:val="00662FA6"/>
    <w:rsid w:val="0066452D"/>
    <w:rsid w:val="00665FE3"/>
    <w:rsid w:val="00666C3F"/>
    <w:rsid w:val="00666C45"/>
    <w:rsid w:val="00666C88"/>
    <w:rsid w:val="006670A6"/>
    <w:rsid w:val="00667D8F"/>
    <w:rsid w:val="00667EB7"/>
    <w:rsid w:val="006702C6"/>
    <w:rsid w:val="006706D9"/>
    <w:rsid w:val="0067164A"/>
    <w:rsid w:val="0067229D"/>
    <w:rsid w:val="006726F9"/>
    <w:rsid w:val="0067277C"/>
    <w:rsid w:val="0067367C"/>
    <w:rsid w:val="00673F17"/>
    <w:rsid w:val="00674822"/>
    <w:rsid w:val="00675135"/>
    <w:rsid w:val="006754F4"/>
    <w:rsid w:val="00675C9C"/>
    <w:rsid w:val="00675CEA"/>
    <w:rsid w:val="00676239"/>
    <w:rsid w:val="0067662E"/>
    <w:rsid w:val="00676953"/>
    <w:rsid w:val="00676AC0"/>
    <w:rsid w:val="00676C64"/>
    <w:rsid w:val="00677C47"/>
    <w:rsid w:val="00677C6D"/>
    <w:rsid w:val="006807D2"/>
    <w:rsid w:val="006815CD"/>
    <w:rsid w:val="006817BD"/>
    <w:rsid w:val="00681BF6"/>
    <w:rsid w:val="006822EA"/>
    <w:rsid w:val="006824A0"/>
    <w:rsid w:val="00683E15"/>
    <w:rsid w:val="00684757"/>
    <w:rsid w:val="00684FE5"/>
    <w:rsid w:val="006850C9"/>
    <w:rsid w:val="0068579B"/>
    <w:rsid w:val="00685B66"/>
    <w:rsid w:val="0068672E"/>
    <w:rsid w:val="006877D4"/>
    <w:rsid w:val="0069010B"/>
    <w:rsid w:val="006901E9"/>
    <w:rsid w:val="00690389"/>
    <w:rsid w:val="0069051C"/>
    <w:rsid w:val="006907DB"/>
    <w:rsid w:val="006909E9"/>
    <w:rsid w:val="00690EC8"/>
    <w:rsid w:val="0069114E"/>
    <w:rsid w:val="00691213"/>
    <w:rsid w:val="006919E0"/>
    <w:rsid w:val="0069256A"/>
    <w:rsid w:val="006932E0"/>
    <w:rsid w:val="006937C8"/>
    <w:rsid w:val="00693AEF"/>
    <w:rsid w:val="00693B4A"/>
    <w:rsid w:val="00693D27"/>
    <w:rsid w:val="00693F2C"/>
    <w:rsid w:val="00694F1C"/>
    <w:rsid w:val="006951E9"/>
    <w:rsid w:val="006955BD"/>
    <w:rsid w:val="00695DDF"/>
    <w:rsid w:val="00696425"/>
    <w:rsid w:val="006968D7"/>
    <w:rsid w:val="00696DC0"/>
    <w:rsid w:val="00697282"/>
    <w:rsid w:val="00697D99"/>
    <w:rsid w:val="006A19E0"/>
    <w:rsid w:val="006A1D41"/>
    <w:rsid w:val="006A1DD7"/>
    <w:rsid w:val="006A1FA9"/>
    <w:rsid w:val="006A23D7"/>
    <w:rsid w:val="006A2404"/>
    <w:rsid w:val="006A28E0"/>
    <w:rsid w:val="006A2F59"/>
    <w:rsid w:val="006A2F5C"/>
    <w:rsid w:val="006A3DD4"/>
    <w:rsid w:val="006A55AB"/>
    <w:rsid w:val="006A5877"/>
    <w:rsid w:val="006A649E"/>
    <w:rsid w:val="006A64B2"/>
    <w:rsid w:val="006A68BD"/>
    <w:rsid w:val="006A6FB6"/>
    <w:rsid w:val="006A720A"/>
    <w:rsid w:val="006A7384"/>
    <w:rsid w:val="006A7B6B"/>
    <w:rsid w:val="006A7D3E"/>
    <w:rsid w:val="006A7F88"/>
    <w:rsid w:val="006B1376"/>
    <w:rsid w:val="006B1D8E"/>
    <w:rsid w:val="006B1EB2"/>
    <w:rsid w:val="006B29A1"/>
    <w:rsid w:val="006B2D51"/>
    <w:rsid w:val="006B3229"/>
    <w:rsid w:val="006B3232"/>
    <w:rsid w:val="006B348A"/>
    <w:rsid w:val="006B3AC2"/>
    <w:rsid w:val="006B3C84"/>
    <w:rsid w:val="006B3F40"/>
    <w:rsid w:val="006B4081"/>
    <w:rsid w:val="006B4107"/>
    <w:rsid w:val="006B43CC"/>
    <w:rsid w:val="006B529E"/>
    <w:rsid w:val="006B59E1"/>
    <w:rsid w:val="006B5E32"/>
    <w:rsid w:val="006B662E"/>
    <w:rsid w:val="006B66E2"/>
    <w:rsid w:val="006B6940"/>
    <w:rsid w:val="006B6F10"/>
    <w:rsid w:val="006B7189"/>
    <w:rsid w:val="006B77DC"/>
    <w:rsid w:val="006B77E9"/>
    <w:rsid w:val="006B7E41"/>
    <w:rsid w:val="006C0275"/>
    <w:rsid w:val="006C0623"/>
    <w:rsid w:val="006C09BF"/>
    <w:rsid w:val="006C0BAB"/>
    <w:rsid w:val="006C0E63"/>
    <w:rsid w:val="006C105F"/>
    <w:rsid w:val="006C12CB"/>
    <w:rsid w:val="006C1DE9"/>
    <w:rsid w:val="006C1EC8"/>
    <w:rsid w:val="006C20C1"/>
    <w:rsid w:val="006C21ED"/>
    <w:rsid w:val="006C289F"/>
    <w:rsid w:val="006C2EF1"/>
    <w:rsid w:val="006C3FEF"/>
    <w:rsid w:val="006C49EA"/>
    <w:rsid w:val="006C53E7"/>
    <w:rsid w:val="006C721F"/>
    <w:rsid w:val="006C7817"/>
    <w:rsid w:val="006C7E69"/>
    <w:rsid w:val="006C7ED5"/>
    <w:rsid w:val="006D0032"/>
    <w:rsid w:val="006D0524"/>
    <w:rsid w:val="006D0A03"/>
    <w:rsid w:val="006D0CD7"/>
    <w:rsid w:val="006D1361"/>
    <w:rsid w:val="006D1582"/>
    <w:rsid w:val="006D15C8"/>
    <w:rsid w:val="006D15D7"/>
    <w:rsid w:val="006D1BE4"/>
    <w:rsid w:val="006D1CA1"/>
    <w:rsid w:val="006D1CF7"/>
    <w:rsid w:val="006D23DC"/>
    <w:rsid w:val="006D286C"/>
    <w:rsid w:val="006D2A1A"/>
    <w:rsid w:val="006D314B"/>
    <w:rsid w:val="006D33C4"/>
    <w:rsid w:val="006D3845"/>
    <w:rsid w:val="006D3D66"/>
    <w:rsid w:val="006D4900"/>
    <w:rsid w:val="006D4C2F"/>
    <w:rsid w:val="006D4FDD"/>
    <w:rsid w:val="006D5B9C"/>
    <w:rsid w:val="006D6433"/>
    <w:rsid w:val="006D7522"/>
    <w:rsid w:val="006D7553"/>
    <w:rsid w:val="006D7AC5"/>
    <w:rsid w:val="006E077D"/>
    <w:rsid w:val="006E1003"/>
    <w:rsid w:val="006E1209"/>
    <w:rsid w:val="006E19E4"/>
    <w:rsid w:val="006E21EC"/>
    <w:rsid w:val="006E28E7"/>
    <w:rsid w:val="006E2A11"/>
    <w:rsid w:val="006E36EB"/>
    <w:rsid w:val="006E3B29"/>
    <w:rsid w:val="006E3E7B"/>
    <w:rsid w:val="006E40E2"/>
    <w:rsid w:val="006E4179"/>
    <w:rsid w:val="006E4AC0"/>
    <w:rsid w:val="006E4E21"/>
    <w:rsid w:val="006E6AD2"/>
    <w:rsid w:val="006E6C08"/>
    <w:rsid w:val="006E6E7B"/>
    <w:rsid w:val="006E72C0"/>
    <w:rsid w:val="006E738C"/>
    <w:rsid w:val="006E7599"/>
    <w:rsid w:val="006E7C36"/>
    <w:rsid w:val="006E7E61"/>
    <w:rsid w:val="006F05A7"/>
    <w:rsid w:val="006F187D"/>
    <w:rsid w:val="006F1B7D"/>
    <w:rsid w:val="006F26D4"/>
    <w:rsid w:val="006F2715"/>
    <w:rsid w:val="006F29EC"/>
    <w:rsid w:val="006F2A05"/>
    <w:rsid w:val="006F3005"/>
    <w:rsid w:val="006F347E"/>
    <w:rsid w:val="006F37DC"/>
    <w:rsid w:val="006F3CB3"/>
    <w:rsid w:val="006F3D35"/>
    <w:rsid w:val="006F3E9E"/>
    <w:rsid w:val="006F467C"/>
    <w:rsid w:val="006F4F1B"/>
    <w:rsid w:val="006F53E1"/>
    <w:rsid w:val="006F5448"/>
    <w:rsid w:val="006F550B"/>
    <w:rsid w:val="006F57B9"/>
    <w:rsid w:val="006F5BAF"/>
    <w:rsid w:val="006F5D55"/>
    <w:rsid w:val="006F5EF4"/>
    <w:rsid w:val="006F7211"/>
    <w:rsid w:val="006F7346"/>
    <w:rsid w:val="006F7347"/>
    <w:rsid w:val="006F78DE"/>
    <w:rsid w:val="0070029F"/>
    <w:rsid w:val="00700321"/>
    <w:rsid w:val="00700400"/>
    <w:rsid w:val="0070096C"/>
    <w:rsid w:val="00700BD1"/>
    <w:rsid w:val="007026DF"/>
    <w:rsid w:val="0070271A"/>
    <w:rsid w:val="00702E81"/>
    <w:rsid w:val="00703930"/>
    <w:rsid w:val="00703C4C"/>
    <w:rsid w:val="00703C69"/>
    <w:rsid w:val="00703E20"/>
    <w:rsid w:val="00704AFE"/>
    <w:rsid w:val="00704EBC"/>
    <w:rsid w:val="00705307"/>
    <w:rsid w:val="00705893"/>
    <w:rsid w:val="0070596F"/>
    <w:rsid w:val="007063E2"/>
    <w:rsid w:val="0070663F"/>
    <w:rsid w:val="00706C23"/>
    <w:rsid w:val="00706E14"/>
    <w:rsid w:val="007074A2"/>
    <w:rsid w:val="007079FD"/>
    <w:rsid w:val="0071006F"/>
    <w:rsid w:val="0071044E"/>
    <w:rsid w:val="00710B53"/>
    <w:rsid w:val="0071126B"/>
    <w:rsid w:val="00711524"/>
    <w:rsid w:val="0071236A"/>
    <w:rsid w:val="007125BC"/>
    <w:rsid w:val="0071264E"/>
    <w:rsid w:val="00712AEE"/>
    <w:rsid w:val="007135D8"/>
    <w:rsid w:val="00713AFC"/>
    <w:rsid w:val="00715822"/>
    <w:rsid w:val="007159AB"/>
    <w:rsid w:val="007161A5"/>
    <w:rsid w:val="00716409"/>
    <w:rsid w:val="00716847"/>
    <w:rsid w:val="007174A0"/>
    <w:rsid w:val="00717AF4"/>
    <w:rsid w:val="007208E4"/>
    <w:rsid w:val="00720CA1"/>
    <w:rsid w:val="00720D56"/>
    <w:rsid w:val="00721209"/>
    <w:rsid w:val="0072209C"/>
    <w:rsid w:val="007221A7"/>
    <w:rsid w:val="00722973"/>
    <w:rsid w:val="00722D2E"/>
    <w:rsid w:val="007236C5"/>
    <w:rsid w:val="0072378D"/>
    <w:rsid w:val="00723942"/>
    <w:rsid w:val="00723CA0"/>
    <w:rsid w:val="007244B9"/>
    <w:rsid w:val="00724567"/>
    <w:rsid w:val="00724A9B"/>
    <w:rsid w:val="00724D6D"/>
    <w:rsid w:val="0072510E"/>
    <w:rsid w:val="00725C47"/>
    <w:rsid w:val="00725CAC"/>
    <w:rsid w:val="00725E4A"/>
    <w:rsid w:val="00726574"/>
    <w:rsid w:val="00727504"/>
    <w:rsid w:val="0072775F"/>
    <w:rsid w:val="00727F3E"/>
    <w:rsid w:val="00727FB2"/>
    <w:rsid w:val="0073034B"/>
    <w:rsid w:val="007304F7"/>
    <w:rsid w:val="0073092E"/>
    <w:rsid w:val="00730F26"/>
    <w:rsid w:val="0073123B"/>
    <w:rsid w:val="00732058"/>
    <w:rsid w:val="00732219"/>
    <w:rsid w:val="00732B01"/>
    <w:rsid w:val="00732B7D"/>
    <w:rsid w:val="00732CF0"/>
    <w:rsid w:val="00732D1F"/>
    <w:rsid w:val="00732FAE"/>
    <w:rsid w:val="0073384A"/>
    <w:rsid w:val="00733E0B"/>
    <w:rsid w:val="00733E2A"/>
    <w:rsid w:val="007341A5"/>
    <w:rsid w:val="00734305"/>
    <w:rsid w:val="00734D69"/>
    <w:rsid w:val="00734FD8"/>
    <w:rsid w:val="007350EF"/>
    <w:rsid w:val="00735ACD"/>
    <w:rsid w:val="00735F20"/>
    <w:rsid w:val="007361EA"/>
    <w:rsid w:val="007365B3"/>
    <w:rsid w:val="00736D7A"/>
    <w:rsid w:val="00737031"/>
    <w:rsid w:val="00737190"/>
    <w:rsid w:val="007371BE"/>
    <w:rsid w:val="007371D7"/>
    <w:rsid w:val="00740470"/>
    <w:rsid w:val="007411D9"/>
    <w:rsid w:val="00741B5E"/>
    <w:rsid w:val="00741FD9"/>
    <w:rsid w:val="00742297"/>
    <w:rsid w:val="00742766"/>
    <w:rsid w:val="00742AED"/>
    <w:rsid w:val="00742C32"/>
    <w:rsid w:val="00743085"/>
    <w:rsid w:val="0074470B"/>
    <w:rsid w:val="0074506F"/>
    <w:rsid w:val="00745268"/>
    <w:rsid w:val="00745475"/>
    <w:rsid w:val="00745530"/>
    <w:rsid w:val="00745E76"/>
    <w:rsid w:val="0074671B"/>
    <w:rsid w:val="00746B52"/>
    <w:rsid w:val="00747C17"/>
    <w:rsid w:val="00747C26"/>
    <w:rsid w:val="00750FB0"/>
    <w:rsid w:val="00750FD7"/>
    <w:rsid w:val="00751A77"/>
    <w:rsid w:val="00751CB8"/>
    <w:rsid w:val="0075262A"/>
    <w:rsid w:val="00752AA2"/>
    <w:rsid w:val="00752AB8"/>
    <w:rsid w:val="00752C71"/>
    <w:rsid w:val="00752E84"/>
    <w:rsid w:val="007538B7"/>
    <w:rsid w:val="007543EA"/>
    <w:rsid w:val="00754ECB"/>
    <w:rsid w:val="00754EFB"/>
    <w:rsid w:val="0075537F"/>
    <w:rsid w:val="0075571B"/>
    <w:rsid w:val="00755912"/>
    <w:rsid w:val="00755ACF"/>
    <w:rsid w:val="00756A39"/>
    <w:rsid w:val="00756FE9"/>
    <w:rsid w:val="0075748B"/>
    <w:rsid w:val="007576BB"/>
    <w:rsid w:val="00760122"/>
    <w:rsid w:val="00761440"/>
    <w:rsid w:val="00761C8B"/>
    <w:rsid w:val="00761FD6"/>
    <w:rsid w:val="007625A6"/>
    <w:rsid w:val="0076264C"/>
    <w:rsid w:val="00762817"/>
    <w:rsid w:val="007629E6"/>
    <w:rsid w:val="00762E2C"/>
    <w:rsid w:val="00763133"/>
    <w:rsid w:val="007632E2"/>
    <w:rsid w:val="00764116"/>
    <w:rsid w:val="007649BC"/>
    <w:rsid w:val="007650F1"/>
    <w:rsid w:val="00765786"/>
    <w:rsid w:val="007661C7"/>
    <w:rsid w:val="00766519"/>
    <w:rsid w:val="00766A86"/>
    <w:rsid w:val="00766FD6"/>
    <w:rsid w:val="007671EC"/>
    <w:rsid w:val="0076779F"/>
    <w:rsid w:val="007677C5"/>
    <w:rsid w:val="00767E13"/>
    <w:rsid w:val="00770011"/>
    <w:rsid w:val="0077025D"/>
    <w:rsid w:val="0077038C"/>
    <w:rsid w:val="00770782"/>
    <w:rsid w:val="00770D1D"/>
    <w:rsid w:val="00770FAE"/>
    <w:rsid w:val="007717BD"/>
    <w:rsid w:val="00771934"/>
    <w:rsid w:val="00771C2E"/>
    <w:rsid w:val="00771DE5"/>
    <w:rsid w:val="0077205D"/>
    <w:rsid w:val="00772713"/>
    <w:rsid w:val="00772B4B"/>
    <w:rsid w:val="00772C88"/>
    <w:rsid w:val="00772EF1"/>
    <w:rsid w:val="00772F2C"/>
    <w:rsid w:val="00773978"/>
    <w:rsid w:val="007743DA"/>
    <w:rsid w:val="00775221"/>
    <w:rsid w:val="00775290"/>
    <w:rsid w:val="0077576B"/>
    <w:rsid w:val="00775CE1"/>
    <w:rsid w:val="0077655B"/>
    <w:rsid w:val="007766BE"/>
    <w:rsid w:val="00776BE8"/>
    <w:rsid w:val="0077725A"/>
    <w:rsid w:val="00780432"/>
    <w:rsid w:val="007810A5"/>
    <w:rsid w:val="007814D5"/>
    <w:rsid w:val="007832B9"/>
    <w:rsid w:val="00783939"/>
    <w:rsid w:val="00783E23"/>
    <w:rsid w:val="00783F81"/>
    <w:rsid w:val="00783FCD"/>
    <w:rsid w:val="007840E3"/>
    <w:rsid w:val="007848C2"/>
    <w:rsid w:val="00785B32"/>
    <w:rsid w:val="00785FD1"/>
    <w:rsid w:val="00786FCF"/>
    <w:rsid w:val="00787911"/>
    <w:rsid w:val="007879A8"/>
    <w:rsid w:val="00787B2C"/>
    <w:rsid w:val="00787DBC"/>
    <w:rsid w:val="00790501"/>
    <w:rsid w:val="0079095C"/>
    <w:rsid w:val="00790DBE"/>
    <w:rsid w:val="00791489"/>
    <w:rsid w:val="007918A2"/>
    <w:rsid w:val="00791EE5"/>
    <w:rsid w:val="00792427"/>
    <w:rsid w:val="00792442"/>
    <w:rsid w:val="00792B5C"/>
    <w:rsid w:val="007933E6"/>
    <w:rsid w:val="0079495D"/>
    <w:rsid w:val="007960E0"/>
    <w:rsid w:val="00796586"/>
    <w:rsid w:val="00796AD8"/>
    <w:rsid w:val="00796F01"/>
    <w:rsid w:val="007A0104"/>
    <w:rsid w:val="007A0D20"/>
    <w:rsid w:val="007A0DEB"/>
    <w:rsid w:val="007A2E43"/>
    <w:rsid w:val="007A3202"/>
    <w:rsid w:val="007A3A2C"/>
    <w:rsid w:val="007A3E66"/>
    <w:rsid w:val="007A42EB"/>
    <w:rsid w:val="007A44C7"/>
    <w:rsid w:val="007A59B6"/>
    <w:rsid w:val="007A5C90"/>
    <w:rsid w:val="007A5E1F"/>
    <w:rsid w:val="007A5EFA"/>
    <w:rsid w:val="007A699A"/>
    <w:rsid w:val="007A6D93"/>
    <w:rsid w:val="007A6F2B"/>
    <w:rsid w:val="007A7176"/>
    <w:rsid w:val="007A72DD"/>
    <w:rsid w:val="007A75D5"/>
    <w:rsid w:val="007A7B2D"/>
    <w:rsid w:val="007B0191"/>
    <w:rsid w:val="007B01CE"/>
    <w:rsid w:val="007B03AA"/>
    <w:rsid w:val="007B0FC8"/>
    <w:rsid w:val="007B15F9"/>
    <w:rsid w:val="007B1EBC"/>
    <w:rsid w:val="007B2110"/>
    <w:rsid w:val="007B236C"/>
    <w:rsid w:val="007B237B"/>
    <w:rsid w:val="007B246D"/>
    <w:rsid w:val="007B2B43"/>
    <w:rsid w:val="007B2FE5"/>
    <w:rsid w:val="007B3177"/>
    <w:rsid w:val="007B3B3E"/>
    <w:rsid w:val="007B3DA6"/>
    <w:rsid w:val="007B3F79"/>
    <w:rsid w:val="007B4309"/>
    <w:rsid w:val="007B6005"/>
    <w:rsid w:val="007B623F"/>
    <w:rsid w:val="007B6472"/>
    <w:rsid w:val="007B6504"/>
    <w:rsid w:val="007B71FD"/>
    <w:rsid w:val="007B7F04"/>
    <w:rsid w:val="007C0171"/>
    <w:rsid w:val="007C04BB"/>
    <w:rsid w:val="007C04CA"/>
    <w:rsid w:val="007C0C59"/>
    <w:rsid w:val="007C0DB7"/>
    <w:rsid w:val="007C15D9"/>
    <w:rsid w:val="007C1BCB"/>
    <w:rsid w:val="007C1BF0"/>
    <w:rsid w:val="007C1EB5"/>
    <w:rsid w:val="007C310F"/>
    <w:rsid w:val="007C4060"/>
    <w:rsid w:val="007C4FAA"/>
    <w:rsid w:val="007C6A3F"/>
    <w:rsid w:val="007C6E20"/>
    <w:rsid w:val="007C762E"/>
    <w:rsid w:val="007D02ED"/>
    <w:rsid w:val="007D0581"/>
    <w:rsid w:val="007D07E8"/>
    <w:rsid w:val="007D17C5"/>
    <w:rsid w:val="007D17E7"/>
    <w:rsid w:val="007D1BD0"/>
    <w:rsid w:val="007D1DC8"/>
    <w:rsid w:val="007D25DC"/>
    <w:rsid w:val="007D26A8"/>
    <w:rsid w:val="007D320B"/>
    <w:rsid w:val="007D341A"/>
    <w:rsid w:val="007D3907"/>
    <w:rsid w:val="007D3974"/>
    <w:rsid w:val="007D3CD6"/>
    <w:rsid w:val="007D3EC9"/>
    <w:rsid w:val="007D42F8"/>
    <w:rsid w:val="007D4838"/>
    <w:rsid w:val="007D4CF2"/>
    <w:rsid w:val="007D4EE2"/>
    <w:rsid w:val="007D500D"/>
    <w:rsid w:val="007D63DB"/>
    <w:rsid w:val="007D6C3C"/>
    <w:rsid w:val="007D733D"/>
    <w:rsid w:val="007D7B79"/>
    <w:rsid w:val="007D7FA3"/>
    <w:rsid w:val="007E0C44"/>
    <w:rsid w:val="007E0EF3"/>
    <w:rsid w:val="007E1E02"/>
    <w:rsid w:val="007E2143"/>
    <w:rsid w:val="007E2849"/>
    <w:rsid w:val="007E2A1B"/>
    <w:rsid w:val="007E2AF2"/>
    <w:rsid w:val="007E2D47"/>
    <w:rsid w:val="007E2E76"/>
    <w:rsid w:val="007E2E85"/>
    <w:rsid w:val="007E2E93"/>
    <w:rsid w:val="007E3AB4"/>
    <w:rsid w:val="007E4140"/>
    <w:rsid w:val="007E4714"/>
    <w:rsid w:val="007E4BB4"/>
    <w:rsid w:val="007E4E83"/>
    <w:rsid w:val="007E5199"/>
    <w:rsid w:val="007E626A"/>
    <w:rsid w:val="007E7CCA"/>
    <w:rsid w:val="007F0FF2"/>
    <w:rsid w:val="007F131F"/>
    <w:rsid w:val="007F14CD"/>
    <w:rsid w:val="007F1B3E"/>
    <w:rsid w:val="007F1CB5"/>
    <w:rsid w:val="007F2A3B"/>
    <w:rsid w:val="007F2B75"/>
    <w:rsid w:val="007F5003"/>
    <w:rsid w:val="007F5058"/>
    <w:rsid w:val="007F51FD"/>
    <w:rsid w:val="007F5F84"/>
    <w:rsid w:val="007F5F86"/>
    <w:rsid w:val="007F6276"/>
    <w:rsid w:val="007F65E1"/>
    <w:rsid w:val="007F6670"/>
    <w:rsid w:val="007F78EE"/>
    <w:rsid w:val="007F7B44"/>
    <w:rsid w:val="007F7D67"/>
    <w:rsid w:val="007F7E6F"/>
    <w:rsid w:val="0080014E"/>
    <w:rsid w:val="008005B9"/>
    <w:rsid w:val="00800617"/>
    <w:rsid w:val="00800833"/>
    <w:rsid w:val="0080113C"/>
    <w:rsid w:val="00801628"/>
    <w:rsid w:val="008016B4"/>
    <w:rsid w:val="008019F3"/>
    <w:rsid w:val="00801E8E"/>
    <w:rsid w:val="00801F45"/>
    <w:rsid w:val="00802162"/>
    <w:rsid w:val="008021A2"/>
    <w:rsid w:val="00802627"/>
    <w:rsid w:val="00802808"/>
    <w:rsid w:val="008029C0"/>
    <w:rsid w:val="00803398"/>
    <w:rsid w:val="00803807"/>
    <w:rsid w:val="00803BE9"/>
    <w:rsid w:val="00804020"/>
    <w:rsid w:val="00804173"/>
    <w:rsid w:val="0080443D"/>
    <w:rsid w:val="008044C6"/>
    <w:rsid w:val="00804E60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DB7"/>
    <w:rsid w:val="00807272"/>
    <w:rsid w:val="00807875"/>
    <w:rsid w:val="00810D84"/>
    <w:rsid w:val="0081133F"/>
    <w:rsid w:val="008114FF"/>
    <w:rsid w:val="008117D2"/>
    <w:rsid w:val="00811BA8"/>
    <w:rsid w:val="00812F61"/>
    <w:rsid w:val="00813B88"/>
    <w:rsid w:val="00813E0D"/>
    <w:rsid w:val="0081400F"/>
    <w:rsid w:val="008141AF"/>
    <w:rsid w:val="00815517"/>
    <w:rsid w:val="00815542"/>
    <w:rsid w:val="00817024"/>
    <w:rsid w:val="00817104"/>
    <w:rsid w:val="008172AB"/>
    <w:rsid w:val="0081730B"/>
    <w:rsid w:val="0081777F"/>
    <w:rsid w:val="008178BD"/>
    <w:rsid w:val="00817D09"/>
    <w:rsid w:val="00817D94"/>
    <w:rsid w:val="00820181"/>
    <w:rsid w:val="008204FC"/>
    <w:rsid w:val="00820786"/>
    <w:rsid w:val="008211BC"/>
    <w:rsid w:val="0082169A"/>
    <w:rsid w:val="00821CF2"/>
    <w:rsid w:val="00821D69"/>
    <w:rsid w:val="0082211D"/>
    <w:rsid w:val="00822726"/>
    <w:rsid w:val="00822A1C"/>
    <w:rsid w:val="00823E53"/>
    <w:rsid w:val="008243FB"/>
    <w:rsid w:val="008249E4"/>
    <w:rsid w:val="00824CED"/>
    <w:rsid w:val="00824F89"/>
    <w:rsid w:val="0082539B"/>
    <w:rsid w:val="008254C5"/>
    <w:rsid w:val="00825550"/>
    <w:rsid w:val="0082591E"/>
    <w:rsid w:val="00825F54"/>
    <w:rsid w:val="008273A6"/>
    <w:rsid w:val="008316FD"/>
    <w:rsid w:val="0083212C"/>
    <w:rsid w:val="00832EAB"/>
    <w:rsid w:val="008333DA"/>
    <w:rsid w:val="00833F20"/>
    <w:rsid w:val="00834169"/>
    <w:rsid w:val="00834323"/>
    <w:rsid w:val="008344AC"/>
    <w:rsid w:val="008346B4"/>
    <w:rsid w:val="0083489E"/>
    <w:rsid w:val="00834910"/>
    <w:rsid w:val="00835399"/>
    <w:rsid w:val="00835625"/>
    <w:rsid w:val="00835F70"/>
    <w:rsid w:val="008362BE"/>
    <w:rsid w:val="00836AB0"/>
    <w:rsid w:val="00836E04"/>
    <w:rsid w:val="00837429"/>
    <w:rsid w:val="00837D36"/>
    <w:rsid w:val="00837F55"/>
    <w:rsid w:val="008409AF"/>
    <w:rsid w:val="00840BFD"/>
    <w:rsid w:val="0084105D"/>
    <w:rsid w:val="00841613"/>
    <w:rsid w:val="008419D3"/>
    <w:rsid w:val="00843299"/>
    <w:rsid w:val="00843C83"/>
    <w:rsid w:val="00844E8C"/>
    <w:rsid w:val="00845149"/>
    <w:rsid w:val="008459C3"/>
    <w:rsid w:val="00845D97"/>
    <w:rsid w:val="0084645E"/>
    <w:rsid w:val="0084658A"/>
    <w:rsid w:val="0084684D"/>
    <w:rsid w:val="008468C5"/>
    <w:rsid w:val="00846BAB"/>
    <w:rsid w:val="00846BF1"/>
    <w:rsid w:val="00847104"/>
    <w:rsid w:val="008478F5"/>
    <w:rsid w:val="00847B41"/>
    <w:rsid w:val="008500BD"/>
    <w:rsid w:val="00850429"/>
    <w:rsid w:val="0085072B"/>
    <w:rsid w:val="00850B7A"/>
    <w:rsid w:val="00850CCC"/>
    <w:rsid w:val="00850DAF"/>
    <w:rsid w:val="008517DA"/>
    <w:rsid w:val="008518CF"/>
    <w:rsid w:val="008519CB"/>
    <w:rsid w:val="00851AD8"/>
    <w:rsid w:val="00851CAB"/>
    <w:rsid w:val="0085260D"/>
    <w:rsid w:val="008527CE"/>
    <w:rsid w:val="00852972"/>
    <w:rsid w:val="00852A54"/>
    <w:rsid w:val="00852C32"/>
    <w:rsid w:val="008533C8"/>
    <w:rsid w:val="00853C2A"/>
    <w:rsid w:val="0085473C"/>
    <w:rsid w:val="0085496E"/>
    <w:rsid w:val="00854B04"/>
    <w:rsid w:val="00854E41"/>
    <w:rsid w:val="00854F7F"/>
    <w:rsid w:val="008558DA"/>
    <w:rsid w:val="008560BA"/>
    <w:rsid w:val="00856211"/>
    <w:rsid w:val="00856750"/>
    <w:rsid w:val="00856AEB"/>
    <w:rsid w:val="00856DAF"/>
    <w:rsid w:val="008579D7"/>
    <w:rsid w:val="00857C79"/>
    <w:rsid w:val="00857DD5"/>
    <w:rsid w:val="00857E25"/>
    <w:rsid w:val="00860059"/>
    <w:rsid w:val="008600F7"/>
    <w:rsid w:val="00860ECB"/>
    <w:rsid w:val="008617BE"/>
    <w:rsid w:val="00861B8A"/>
    <w:rsid w:val="00861DC7"/>
    <w:rsid w:val="00861FF6"/>
    <w:rsid w:val="00862070"/>
    <w:rsid w:val="008625F4"/>
    <w:rsid w:val="008627DF"/>
    <w:rsid w:val="00863D1D"/>
    <w:rsid w:val="00863EB8"/>
    <w:rsid w:val="0086483B"/>
    <w:rsid w:val="00864BA2"/>
    <w:rsid w:val="00864CCE"/>
    <w:rsid w:val="00864FE4"/>
    <w:rsid w:val="00865659"/>
    <w:rsid w:val="008661A9"/>
    <w:rsid w:val="008702D7"/>
    <w:rsid w:val="00870948"/>
    <w:rsid w:val="00871F67"/>
    <w:rsid w:val="00872D6A"/>
    <w:rsid w:val="00872F31"/>
    <w:rsid w:val="0087427B"/>
    <w:rsid w:val="00874476"/>
    <w:rsid w:val="008749A5"/>
    <w:rsid w:val="00874D88"/>
    <w:rsid w:val="00875347"/>
    <w:rsid w:val="008753E8"/>
    <w:rsid w:val="008757ED"/>
    <w:rsid w:val="0087624E"/>
    <w:rsid w:val="008766C5"/>
    <w:rsid w:val="00876749"/>
    <w:rsid w:val="00876B8C"/>
    <w:rsid w:val="008777EC"/>
    <w:rsid w:val="00877BA4"/>
    <w:rsid w:val="00880970"/>
    <w:rsid w:val="00880AC1"/>
    <w:rsid w:val="00880FCE"/>
    <w:rsid w:val="00881137"/>
    <w:rsid w:val="00881466"/>
    <w:rsid w:val="00881606"/>
    <w:rsid w:val="00881707"/>
    <w:rsid w:val="00881CF0"/>
    <w:rsid w:val="00882095"/>
    <w:rsid w:val="00882306"/>
    <w:rsid w:val="008827CE"/>
    <w:rsid w:val="008829DC"/>
    <w:rsid w:val="00882E5F"/>
    <w:rsid w:val="00882F47"/>
    <w:rsid w:val="00882FBF"/>
    <w:rsid w:val="008830C9"/>
    <w:rsid w:val="008830F8"/>
    <w:rsid w:val="008831FB"/>
    <w:rsid w:val="00883D87"/>
    <w:rsid w:val="008846AC"/>
    <w:rsid w:val="008848B6"/>
    <w:rsid w:val="0088587B"/>
    <w:rsid w:val="00886397"/>
    <w:rsid w:val="0088654F"/>
    <w:rsid w:val="00886BF5"/>
    <w:rsid w:val="00886DB9"/>
    <w:rsid w:val="00887159"/>
    <w:rsid w:val="00887F0C"/>
    <w:rsid w:val="00890B40"/>
    <w:rsid w:val="00890D45"/>
    <w:rsid w:val="00890E56"/>
    <w:rsid w:val="00890E7A"/>
    <w:rsid w:val="008914EE"/>
    <w:rsid w:val="00891936"/>
    <w:rsid w:val="008920C9"/>
    <w:rsid w:val="00892178"/>
    <w:rsid w:val="0089346F"/>
    <w:rsid w:val="0089395E"/>
    <w:rsid w:val="00893B41"/>
    <w:rsid w:val="0089477B"/>
    <w:rsid w:val="00894F75"/>
    <w:rsid w:val="008958C5"/>
    <w:rsid w:val="0089592D"/>
    <w:rsid w:val="00895D70"/>
    <w:rsid w:val="00895EE7"/>
    <w:rsid w:val="00896284"/>
    <w:rsid w:val="00897160"/>
    <w:rsid w:val="00897255"/>
    <w:rsid w:val="00897E28"/>
    <w:rsid w:val="00897F2F"/>
    <w:rsid w:val="008A07E1"/>
    <w:rsid w:val="008A0C3D"/>
    <w:rsid w:val="008A1079"/>
    <w:rsid w:val="008A1342"/>
    <w:rsid w:val="008A1522"/>
    <w:rsid w:val="008A169E"/>
    <w:rsid w:val="008A1881"/>
    <w:rsid w:val="008A1A6A"/>
    <w:rsid w:val="008A1B50"/>
    <w:rsid w:val="008A1BA8"/>
    <w:rsid w:val="008A221A"/>
    <w:rsid w:val="008A3B74"/>
    <w:rsid w:val="008A49E5"/>
    <w:rsid w:val="008A5025"/>
    <w:rsid w:val="008A5A0B"/>
    <w:rsid w:val="008A5D47"/>
    <w:rsid w:val="008A63C7"/>
    <w:rsid w:val="008A716F"/>
    <w:rsid w:val="008A7384"/>
    <w:rsid w:val="008A78A6"/>
    <w:rsid w:val="008A7ADC"/>
    <w:rsid w:val="008A7B4C"/>
    <w:rsid w:val="008A7F16"/>
    <w:rsid w:val="008B0269"/>
    <w:rsid w:val="008B0B7D"/>
    <w:rsid w:val="008B11FE"/>
    <w:rsid w:val="008B30BE"/>
    <w:rsid w:val="008B366F"/>
    <w:rsid w:val="008B3B10"/>
    <w:rsid w:val="008B3DC3"/>
    <w:rsid w:val="008B42FD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58A"/>
    <w:rsid w:val="008B57D8"/>
    <w:rsid w:val="008B5BC9"/>
    <w:rsid w:val="008B62D5"/>
    <w:rsid w:val="008B6433"/>
    <w:rsid w:val="008B6959"/>
    <w:rsid w:val="008B69B7"/>
    <w:rsid w:val="008B6C54"/>
    <w:rsid w:val="008B6DFD"/>
    <w:rsid w:val="008B777B"/>
    <w:rsid w:val="008C0391"/>
    <w:rsid w:val="008C07CE"/>
    <w:rsid w:val="008C08D8"/>
    <w:rsid w:val="008C1AB4"/>
    <w:rsid w:val="008C1D30"/>
    <w:rsid w:val="008C2FD9"/>
    <w:rsid w:val="008C31CA"/>
    <w:rsid w:val="008C363D"/>
    <w:rsid w:val="008C3A00"/>
    <w:rsid w:val="008C483C"/>
    <w:rsid w:val="008C4D1F"/>
    <w:rsid w:val="008C51AA"/>
    <w:rsid w:val="008C5208"/>
    <w:rsid w:val="008C5720"/>
    <w:rsid w:val="008C5824"/>
    <w:rsid w:val="008C5BA7"/>
    <w:rsid w:val="008C633F"/>
    <w:rsid w:val="008C67FC"/>
    <w:rsid w:val="008C76A1"/>
    <w:rsid w:val="008C7BBC"/>
    <w:rsid w:val="008C7FB2"/>
    <w:rsid w:val="008D00BD"/>
    <w:rsid w:val="008D0B62"/>
    <w:rsid w:val="008D16E6"/>
    <w:rsid w:val="008D193F"/>
    <w:rsid w:val="008D195D"/>
    <w:rsid w:val="008D1C1B"/>
    <w:rsid w:val="008D1FD6"/>
    <w:rsid w:val="008D2527"/>
    <w:rsid w:val="008D2679"/>
    <w:rsid w:val="008D29BE"/>
    <w:rsid w:val="008D2A4D"/>
    <w:rsid w:val="008D2E12"/>
    <w:rsid w:val="008D2F24"/>
    <w:rsid w:val="008D3182"/>
    <w:rsid w:val="008D3508"/>
    <w:rsid w:val="008D395C"/>
    <w:rsid w:val="008D4E26"/>
    <w:rsid w:val="008D4F71"/>
    <w:rsid w:val="008D4FD2"/>
    <w:rsid w:val="008D5252"/>
    <w:rsid w:val="008D5A4A"/>
    <w:rsid w:val="008D67E4"/>
    <w:rsid w:val="008D7B97"/>
    <w:rsid w:val="008D7E31"/>
    <w:rsid w:val="008E089A"/>
    <w:rsid w:val="008E0EDB"/>
    <w:rsid w:val="008E2914"/>
    <w:rsid w:val="008E2C4B"/>
    <w:rsid w:val="008E3213"/>
    <w:rsid w:val="008E35C4"/>
    <w:rsid w:val="008E3913"/>
    <w:rsid w:val="008E40C0"/>
    <w:rsid w:val="008E423B"/>
    <w:rsid w:val="008E51DA"/>
    <w:rsid w:val="008E56F7"/>
    <w:rsid w:val="008E585F"/>
    <w:rsid w:val="008E60FF"/>
    <w:rsid w:val="008E6188"/>
    <w:rsid w:val="008E663A"/>
    <w:rsid w:val="008E6B90"/>
    <w:rsid w:val="008E79E5"/>
    <w:rsid w:val="008E7B2D"/>
    <w:rsid w:val="008F053B"/>
    <w:rsid w:val="008F0B14"/>
    <w:rsid w:val="008F0E3E"/>
    <w:rsid w:val="008F13C5"/>
    <w:rsid w:val="008F18E1"/>
    <w:rsid w:val="008F219D"/>
    <w:rsid w:val="008F238E"/>
    <w:rsid w:val="008F248B"/>
    <w:rsid w:val="008F2BE3"/>
    <w:rsid w:val="008F36E8"/>
    <w:rsid w:val="008F3743"/>
    <w:rsid w:val="008F4044"/>
    <w:rsid w:val="008F40D5"/>
    <w:rsid w:val="008F4692"/>
    <w:rsid w:val="008F5020"/>
    <w:rsid w:val="008F539C"/>
    <w:rsid w:val="008F5498"/>
    <w:rsid w:val="008F563C"/>
    <w:rsid w:val="008F5704"/>
    <w:rsid w:val="008F5823"/>
    <w:rsid w:val="008F67C2"/>
    <w:rsid w:val="008F69C3"/>
    <w:rsid w:val="008F7083"/>
    <w:rsid w:val="008F71BC"/>
    <w:rsid w:val="008F78D7"/>
    <w:rsid w:val="0090091E"/>
    <w:rsid w:val="00900BC8"/>
    <w:rsid w:val="0090120E"/>
    <w:rsid w:val="00901B7E"/>
    <w:rsid w:val="00901E41"/>
    <w:rsid w:val="0090221B"/>
    <w:rsid w:val="00902C30"/>
    <w:rsid w:val="0090301D"/>
    <w:rsid w:val="0090354F"/>
    <w:rsid w:val="00903859"/>
    <w:rsid w:val="00903D53"/>
    <w:rsid w:val="009044B9"/>
    <w:rsid w:val="009044DA"/>
    <w:rsid w:val="009048D2"/>
    <w:rsid w:val="0090584A"/>
    <w:rsid w:val="00905AFE"/>
    <w:rsid w:val="00906FEC"/>
    <w:rsid w:val="00907306"/>
    <w:rsid w:val="009073CE"/>
    <w:rsid w:val="00907D6E"/>
    <w:rsid w:val="00907E7A"/>
    <w:rsid w:val="00910B97"/>
    <w:rsid w:val="00910D3F"/>
    <w:rsid w:val="00912839"/>
    <w:rsid w:val="009132DD"/>
    <w:rsid w:val="009137E3"/>
    <w:rsid w:val="009140E4"/>
    <w:rsid w:val="009145F1"/>
    <w:rsid w:val="00914930"/>
    <w:rsid w:val="00914CAB"/>
    <w:rsid w:val="00914E5B"/>
    <w:rsid w:val="00915395"/>
    <w:rsid w:val="00916296"/>
    <w:rsid w:val="00916702"/>
    <w:rsid w:val="00916FC6"/>
    <w:rsid w:val="00917E11"/>
    <w:rsid w:val="00917E4A"/>
    <w:rsid w:val="0092029A"/>
    <w:rsid w:val="009205C6"/>
    <w:rsid w:val="009206E8"/>
    <w:rsid w:val="00920759"/>
    <w:rsid w:val="009209EB"/>
    <w:rsid w:val="00920D87"/>
    <w:rsid w:val="0092129F"/>
    <w:rsid w:val="009213A0"/>
    <w:rsid w:val="00921649"/>
    <w:rsid w:val="009222FE"/>
    <w:rsid w:val="00922C0E"/>
    <w:rsid w:val="00923105"/>
    <w:rsid w:val="009233A6"/>
    <w:rsid w:val="009242CF"/>
    <w:rsid w:val="0092442D"/>
    <w:rsid w:val="0092444F"/>
    <w:rsid w:val="00924612"/>
    <w:rsid w:val="00924F01"/>
    <w:rsid w:val="00925056"/>
    <w:rsid w:val="009250FF"/>
    <w:rsid w:val="00925C12"/>
    <w:rsid w:val="00925C87"/>
    <w:rsid w:val="00925C90"/>
    <w:rsid w:val="00925F03"/>
    <w:rsid w:val="009266E2"/>
    <w:rsid w:val="00926807"/>
    <w:rsid w:val="009268D5"/>
    <w:rsid w:val="00927BBA"/>
    <w:rsid w:val="00927E3F"/>
    <w:rsid w:val="00930549"/>
    <w:rsid w:val="009306D5"/>
    <w:rsid w:val="009307D7"/>
    <w:rsid w:val="00930A1B"/>
    <w:rsid w:val="00930EA7"/>
    <w:rsid w:val="00931177"/>
    <w:rsid w:val="00931349"/>
    <w:rsid w:val="00931492"/>
    <w:rsid w:val="009315C2"/>
    <w:rsid w:val="0093165C"/>
    <w:rsid w:val="00931880"/>
    <w:rsid w:val="00931F81"/>
    <w:rsid w:val="009322FD"/>
    <w:rsid w:val="0093235E"/>
    <w:rsid w:val="00932D80"/>
    <w:rsid w:val="00932E42"/>
    <w:rsid w:val="00933088"/>
    <w:rsid w:val="009333C2"/>
    <w:rsid w:val="0093344A"/>
    <w:rsid w:val="0093379E"/>
    <w:rsid w:val="009346E7"/>
    <w:rsid w:val="00934D25"/>
    <w:rsid w:val="009359B3"/>
    <w:rsid w:val="00935DE2"/>
    <w:rsid w:val="00935EB1"/>
    <w:rsid w:val="00937204"/>
    <w:rsid w:val="00937BDD"/>
    <w:rsid w:val="009412E0"/>
    <w:rsid w:val="00941375"/>
    <w:rsid w:val="00941776"/>
    <w:rsid w:val="00941C8B"/>
    <w:rsid w:val="00943786"/>
    <w:rsid w:val="009439E5"/>
    <w:rsid w:val="00943BC4"/>
    <w:rsid w:val="009440B3"/>
    <w:rsid w:val="009445E9"/>
    <w:rsid w:val="00944622"/>
    <w:rsid w:val="00944845"/>
    <w:rsid w:val="009449C0"/>
    <w:rsid w:val="00944BFA"/>
    <w:rsid w:val="00944D0D"/>
    <w:rsid w:val="0094524A"/>
    <w:rsid w:val="00945440"/>
    <w:rsid w:val="00945480"/>
    <w:rsid w:val="0094556F"/>
    <w:rsid w:val="00945854"/>
    <w:rsid w:val="00945CF3"/>
    <w:rsid w:val="00946008"/>
    <w:rsid w:val="0094652F"/>
    <w:rsid w:val="00946640"/>
    <w:rsid w:val="0094666B"/>
    <w:rsid w:val="00946C50"/>
    <w:rsid w:val="00947176"/>
    <w:rsid w:val="00947519"/>
    <w:rsid w:val="009475AD"/>
    <w:rsid w:val="00947DA8"/>
    <w:rsid w:val="00947EB8"/>
    <w:rsid w:val="0095023B"/>
    <w:rsid w:val="00950720"/>
    <w:rsid w:val="00950C4E"/>
    <w:rsid w:val="00950CD8"/>
    <w:rsid w:val="0095115A"/>
    <w:rsid w:val="0095124C"/>
    <w:rsid w:val="009512E7"/>
    <w:rsid w:val="009514B1"/>
    <w:rsid w:val="00951B71"/>
    <w:rsid w:val="009523D5"/>
    <w:rsid w:val="0095273D"/>
    <w:rsid w:val="0095274A"/>
    <w:rsid w:val="009530D0"/>
    <w:rsid w:val="009530D1"/>
    <w:rsid w:val="009533D0"/>
    <w:rsid w:val="00953DB2"/>
    <w:rsid w:val="00953EFC"/>
    <w:rsid w:val="00953F9B"/>
    <w:rsid w:val="00954211"/>
    <w:rsid w:val="00954EBC"/>
    <w:rsid w:val="0095533A"/>
    <w:rsid w:val="0095542D"/>
    <w:rsid w:val="0095557A"/>
    <w:rsid w:val="00955C5F"/>
    <w:rsid w:val="009570EE"/>
    <w:rsid w:val="00957E65"/>
    <w:rsid w:val="00960537"/>
    <w:rsid w:val="00960597"/>
    <w:rsid w:val="00960726"/>
    <w:rsid w:val="009608FB"/>
    <w:rsid w:val="00960996"/>
    <w:rsid w:val="00961E08"/>
    <w:rsid w:val="009620CF"/>
    <w:rsid w:val="009624FC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67C34"/>
    <w:rsid w:val="00970111"/>
    <w:rsid w:val="009701E2"/>
    <w:rsid w:val="00970230"/>
    <w:rsid w:val="00970F88"/>
    <w:rsid w:val="009710CF"/>
    <w:rsid w:val="009710E3"/>
    <w:rsid w:val="009711A1"/>
    <w:rsid w:val="00971B8B"/>
    <w:rsid w:val="009723C0"/>
    <w:rsid w:val="00972A3F"/>
    <w:rsid w:val="00972DD5"/>
    <w:rsid w:val="00972FD1"/>
    <w:rsid w:val="00973416"/>
    <w:rsid w:val="0097352F"/>
    <w:rsid w:val="00974A68"/>
    <w:rsid w:val="00974B63"/>
    <w:rsid w:val="00974BD9"/>
    <w:rsid w:val="009750F1"/>
    <w:rsid w:val="00975546"/>
    <w:rsid w:val="009758A2"/>
    <w:rsid w:val="00975E2B"/>
    <w:rsid w:val="009762A3"/>
    <w:rsid w:val="00976FEC"/>
    <w:rsid w:val="009773EF"/>
    <w:rsid w:val="0097784F"/>
    <w:rsid w:val="00977AD9"/>
    <w:rsid w:val="00977B08"/>
    <w:rsid w:val="00977B37"/>
    <w:rsid w:val="00977D2F"/>
    <w:rsid w:val="00980131"/>
    <w:rsid w:val="009804CB"/>
    <w:rsid w:val="00980779"/>
    <w:rsid w:val="0098098C"/>
    <w:rsid w:val="00982285"/>
    <w:rsid w:val="00982BBA"/>
    <w:rsid w:val="00982F8F"/>
    <w:rsid w:val="009833FB"/>
    <w:rsid w:val="00983FD4"/>
    <w:rsid w:val="009841E9"/>
    <w:rsid w:val="009843E2"/>
    <w:rsid w:val="009845AE"/>
    <w:rsid w:val="009850FA"/>
    <w:rsid w:val="0098560A"/>
    <w:rsid w:val="00986F91"/>
    <w:rsid w:val="009874DA"/>
    <w:rsid w:val="00987906"/>
    <w:rsid w:val="00987E72"/>
    <w:rsid w:val="0099000B"/>
    <w:rsid w:val="0099019D"/>
    <w:rsid w:val="0099052A"/>
    <w:rsid w:val="00990C76"/>
    <w:rsid w:val="00990DBE"/>
    <w:rsid w:val="00990F1D"/>
    <w:rsid w:val="00991236"/>
    <w:rsid w:val="009913A6"/>
    <w:rsid w:val="0099176F"/>
    <w:rsid w:val="00991DAA"/>
    <w:rsid w:val="00991F3F"/>
    <w:rsid w:val="00992221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5F62"/>
    <w:rsid w:val="0099603F"/>
    <w:rsid w:val="00996492"/>
    <w:rsid w:val="00996585"/>
    <w:rsid w:val="009968ED"/>
    <w:rsid w:val="009969E7"/>
    <w:rsid w:val="00997094"/>
    <w:rsid w:val="0099713C"/>
    <w:rsid w:val="00997181"/>
    <w:rsid w:val="00997CDF"/>
    <w:rsid w:val="009A02D4"/>
    <w:rsid w:val="009A048D"/>
    <w:rsid w:val="009A0668"/>
    <w:rsid w:val="009A113E"/>
    <w:rsid w:val="009A12C0"/>
    <w:rsid w:val="009A1694"/>
    <w:rsid w:val="009A1746"/>
    <w:rsid w:val="009A1FE1"/>
    <w:rsid w:val="009A28B3"/>
    <w:rsid w:val="009A3DC8"/>
    <w:rsid w:val="009A444F"/>
    <w:rsid w:val="009A460C"/>
    <w:rsid w:val="009A49A2"/>
    <w:rsid w:val="009A4CED"/>
    <w:rsid w:val="009A57BF"/>
    <w:rsid w:val="009A5BE3"/>
    <w:rsid w:val="009A6D1E"/>
    <w:rsid w:val="009A74DC"/>
    <w:rsid w:val="009A76E7"/>
    <w:rsid w:val="009A77A6"/>
    <w:rsid w:val="009A7B44"/>
    <w:rsid w:val="009A7F3A"/>
    <w:rsid w:val="009B020B"/>
    <w:rsid w:val="009B08D1"/>
    <w:rsid w:val="009B100A"/>
    <w:rsid w:val="009B1022"/>
    <w:rsid w:val="009B23AE"/>
    <w:rsid w:val="009B25B6"/>
    <w:rsid w:val="009B264B"/>
    <w:rsid w:val="009B27AB"/>
    <w:rsid w:val="009B2DAE"/>
    <w:rsid w:val="009B358E"/>
    <w:rsid w:val="009B4C69"/>
    <w:rsid w:val="009B4DA4"/>
    <w:rsid w:val="009B4E78"/>
    <w:rsid w:val="009B5D35"/>
    <w:rsid w:val="009B5EF6"/>
    <w:rsid w:val="009B60BF"/>
    <w:rsid w:val="009B611B"/>
    <w:rsid w:val="009B6358"/>
    <w:rsid w:val="009B68CD"/>
    <w:rsid w:val="009B6BD1"/>
    <w:rsid w:val="009B6F0E"/>
    <w:rsid w:val="009B768C"/>
    <w:rsid w:val="009B7A09"/>
    <w:rsid w:val="009B7A59"/>
    <w:rsid w:val="009B7EBE"/>
    <w:rsid w:val="009C0290"/>
    <w:rsid w:val="009C0705"/>
    <w:rsid w:val="009C079C"/>
    <w:rsid w:val="009C0BC2"/>
    <w:rsid w:val="009C0D7D"/>
    <w:rsid w:val="009C1614"/>
    <w:rsid w:val="009C19F5"/>
    <w:rsid w:val="009C1D06"/>
    <w:rsid w:val="009C22B7"/>
    <w:rsid w:val="009C2709"/>
    <w:rsid w:val="009C2FAD"/>
    <w:rsid w:val="009C353F"/>
    <w:rsid w:val="009C38ED"/>
    <w:rsid w:val="009C4F3D"/>
    <w:rsid w:val="009C4F88"/>
    <w:rsid w:val="009C552C"/>
    <w:rsid w:val="009C5BF0"/>
    <w:rsid w:val="009C6B59"/>
    <w:rsid w:val="009C709F"/>
    <w:rsid w:val="009C776F"/>
    <w:rsid w:val="009D0764"/>
    <w:rsid w:val="009D149F"/>
    <w:rsid w:val="009D18E0"/>
    <w:rsid w:val="009D1C49"/>
    <w:rsid w:val="009D2377"/>
    <w:rsid w:val="009D2CCD"/>
    <w:rsid w:val="009D328E"/>
    <w:rsid w:val="009D37B9"/>
    <w:rsid w:val="009D3891"/>
    <w:rsid w:val="009D3C04"/>
    <w:rsid w:val="009D3D6A"/>
    <w:rsid w:val="009D4477"/>
    <w:rsid w:val="009D4911"/>
    <w:rsid w:val="009D578E"/>
    <w:rsid w:val="009D5D63"/>
    <w:rsid w:val="009D72AE"/>
    <w:rsid w:val="009D7496"/>
    <w:rsid w:val="009D79B5"/>
    <w:rsid w:val="009E1113"/>
    <w:rsid w:val="009E135C"/>
    <w:rsid w:val="009E1877"/>
    <w:rsid w:val="009E1963"/>
    <w:rsid w:val="009E3511"/>
    <w:rsid w:val="009E39A7"/>
    <w:rsid w:val="009E3A5B"/>
    <w:rsid w:val="009E3BAA"/>
    <w:rsid w:val="009E3DC0"/>
    <w:rsid w:val="009E3E8D"/>
    <w:rsid w:val="009E49E3"/>
    <w:rsid w:val="009E4D20"/>
    <w:rsid w:val="009E514C"/>
    <w:rsid w:val="009E5734"/>
    <w:rsid w:val="009E5C64"/>
    <w:rsid w:val="009E6262"/>
    <w:rsid w:val="009E656B"/>
    <w:rsid w:val="009E6CAA"/>
    <w:rsid w:val="009E71FA"/>
    <w:rsid w:val="009E74F0"/>
    <w:rsid w:val="009E7975"/>
    <w:rsid w:val="009F0037"/>
    <w:rsid w:val="009F00E2"/>
    <w:rsid w:val="009F02FE"/>
    <w:rsid w:val="009F0CF1"/>
    <w:rsid w:val="009F0E7B"/>
    <w:rsid w:val="009F190B"/>
    <w:rsid w:val="009F1932"/>
    <w:rsid w:val="009F19A9"/>
    <w:rsid w:val="009F1E88"/>
    <w:rsid w:val="009F2302"/>
    <w:rsid w:val="009F2354"/>
    <w:rsid w:val="009F25DA"/>
    <w:rsid w:val="009F36C2"/>
    <w:rsid w:val="009F3C75"/>
    <w:rsid w:val="009F5600"/>
    <w:rsid w:val="009F56EE"/>
    <w:rsid w:val="009F5A86"/>
    <w:rsid w:val="009F6FF7"/>
    <w:rsid w:val="009F7205"/>
    <w:rsid w:val="009F722E"/>
    <w:rsid w:val="009F74B6"/>
    <w:rsid w:val="009F7C67"/>
    <w:rsid w:val="00A000C8"/>
    <w:rsid w:val="00A00D3B"/>
    <w:rsid w:val="00A00EAF"/>
    <w:rsid w:val="00A00F69"/>
    <w:rsid w:val="00A0100F"/>
    <w:rsid w:val="00A01445"/>
    <w:rsid w:val="00A01C11"/>
    <w:rsid w:val="00A01C69"/>
    <w:rsid w:val="00A01DDF"/>
    <w:rsid w:val="00A021D6"/>
    <w:rsid w:val="00A027DE"/>
    <w:rsid w:val="00A028FE"/>
    <w:rsid w:val="00A03833"/>
    <w:rsid w:val="00A03E1B"/>
    <w:rsid w:val="00A042DE"/>
    <w:rsid w:val="00A046B6"/>
    <w:rsid w:val="00A06029"/>
    <w:rsid w:val="00A06341"/>
    <w:rsid w:val="00A06506"/>
    <w:rsid w:val="00A065A8"/>
    <w:rsid w:val="00A069C7"/>
    <w:rsid w:val="00A10C84"/>
    <w:rsid w:val="00A10E30"/>
    <w:rsid w:val="00A116D5"/>
    <w:rsid w:val="00A118DD"/>
    <w:rsid w:val="00A11CC5"/>
    <w:rsid w:val="00A120AE"/>
    <w:rsid w:val="00A12155"/>
    <w:rsid w:val="00A123D7"/>
    <w:rsid w:val="00A1268C"/>
    <w:rsid w:val="00A12745"/>
    <w:rsid w:val="00A1369F"/>
    <w:rsid w:val="00A13B82"/>
    <w:rsid w:val="00A1471F"/>
    <w:rsid w:val="00A147F8"/>
    <w:rsid w:val="00A149E9"/>
    <w:rsid w:val="00A1582D"/>
    <w:rsid w:val="00A15ECC"/>
    <w:rsid w:val="00A15F49"/>
    <w:rsid w:val="00A16E84"/>
    <w:rsid w:val="00A173E5"/>
    <w:rsid w:val="00A174E2"/>
    <w:rsid w:val="00A175B8"/>
    <w:rsid w:val="00A176EB"/>
    <w:rsid w:val="00A20047"/>
    <w:rsid w:val="00A20A08"/>
    <w:rsid w:val="00A20B37"/>
    <w:rsid w:val="00A20C54"/>
    <w:rsid w:val="00A20F17"/>
    <w:rsid w:val="00A2124A"/>
    <w:rsid w:val="00A21DF0"/>
    <w:rsid w:val="00A21E0C"/>
    <w:rsid w:val="00A2278E"/>
    <w:rsid w:val="00A2305C"/>
    <w:rsid w:val="00A23228"/>
    <w:rsid w:val="00A239E7"/>
    <w:rsid w:val="00A24031"/>
    <w:rsid w:val="00A24227"/>
    <w:rsid w:val="00A24321"/>
    <w:rsid w:val="00A24B5E"/>
    <w:rsid w:val="00A25302"/>
    <w:rsid w:val="00A25501"/>
    <w:rsid w:val="00A25C59"/>
    <w:rsid w:val="00A2616A"/>
    <w:rsid w:val="00A263D5"/>
    <w:rsid w:val="00A3018A"/>
    <w:rsid w:val="00A303DE"/>
    <w:rsid w:val="00A30548"/>
    <w:rsid w:val="00A30927"/>
    <w:rsid w:val="00A30B15"/>
    <w:rsid w:val="00A30EFA"/>
    <w:rsid w:val="00A3161D"/>
    <w:rsid w:val="00A31B33"/>
    <w:rsid w:val="00A32023"/>
    <w:rsid w:val="00A320F8"/>
    <w:rsid w:val="00A32B71"/>
    <w:rsid w:val="00A334CE"/>
    <w:rsid w:val="00A338E0"/>
    <w:rsid w:val="00A345C0"/>
    <w:rsid w:val="00A356A1"/>
    <w:rsid w:val="00A3634A"/>
    <w:rsid w:val="00A368D5"/>
    <w:rsid w:val="00A37E89"/>
    <w:rsid w:val="00A41088"/>
    <w:rsid w:val="00A41179"/>
    <w:rsid w:val="00A4123E"/>
    <w:rsid w:val="00A415D9"/>
    <w:rsid w:val="00A41669"/>
    <w:rsid w:val="00A4166C"/>
    <w:rsid w:val="00A42259"/>
    <w:rsid w:val="00A42D05"/>
    <w:rsid w:val="00A42EE2"/>
    <w:rsid w:val="00A432D8"/>
    <w:rsid w:val="00A438D6"/>
    <w:rsid w:val="00A4478C"/>
    <w:rsid w:val="00A44800"/>
    <w:rsid w:val="00A4484F"/>
    <w:rsid w:val="00A44BE9"/>
    <w:rsid w:val="00A4546F"/>
    <w:rsid w:val="00A454CC"/>
    <w:rsid w:val="00A45F70"/>
    <w:rsid w:val="00A46278"/>
    <w:rsid w:val="00A463C7"/>
    <w:rsid w:val="00A46476"/>
    <w:rsid w:val="00A469E7"/>
    <w:rsid w:val="00A46B13"/>
    <w:rsid w:val="00A47F3E"/>
    <w:rsid w:val="00A506FB"/>
    <w:rsid w:val="00A508A6"/>
    <w:rsid w:val="00A5132C"/>
    <w:rsid w:val="00A521CA"/>
    <w:rsid w:val="00A52272"/>
    <w:rsid w:val="00A52717"/>
    <w:rsid w:val="00A528BC"/>
    <w:rsid w:val="00A52ADB"/>
    <w:rsid w:val="00A53111"/>
    <w:rsid w:val="00A53378"/>
    <w:rsid w:val="00A5342F"/>
    <w:rsid w:val="00A5386E"/>
    <w:rsid w:val="00A53C4F"/>
    <w:rsid w:val="00A53D2B"/>
    <w:rsid w:val="00A540FB"/>
    <w:rsid w:val="00A541C2"/>
    <w:rsid w:val="00A546E8"/>
    <w:rsid w:val="00A547BC"/>
    <w:rsid w:val="00A54C51"/>
    <w:rsid w:val="00A5533D"/>
    <w:rsid w:val="00A55585"/>
    <w:rsid w:val="00A559A1"/>
    <w:rsid w:val="00A55A9F"/>
    <w:rsid w:val="00A55B87"/>
    <w:rsid w:val="00A561A2"/>
    <w:rsid w:val="00A567AD"/>
    <w:rsid w:val="00A567D1"/>
    <w:rsid w:val="00A56BE0"/>
    <w:rsid w:val="00A57943"/>
    <w:rsid w:val="00A57990"/>
    <w:rsid w:val="00A6009D"/>
    <w:rsid w:val="00A608AD"/>
    <w:rsid w:val="00A60E9F"/>
    <w:rsid w:val="00A6132F"/>
    <w:rsid w:val="00A61905"/>
    <w:rsid w:val="00A61CE4"/>
    <w:rsid w:val="00A6215F"/>
    <w:rsid w:val="00A62B61"/>
    <w:rsid w:val="00A62F33"/>
    <w:rsid w:val="00A62F5A"/>
    <w:rsid w:val="00A6314E"/>
    <w:rsid w:val="00A63D36"/>
    <w:rsid w:val="00A6496B"/>
    <w:rsid w:val="00A6498A"/>
    <w:rsid w:val="00A64BE6"/>
    <w:rsid w:val="00A64C60"/>
    <w:rsid w:val="00A653DC"/>
    <w:rsid w:val="00A655CD"/>
    <w:rsid w:val="00A66B05"/>
    <w:rsid w:val="00A67A5B"/>
    <w:rsid w:val="00A67A81"/>
    <w:rsid w:val="00A67E33"/>
    <w:rsid w:val="00A67EBC"/>
    <w:rsid w:val="00A70074"/>
    <w:rsid w:val="00A704A5"/>
    <w:rsid w:val="00A71256"/>
    <w:rsid w:val="00A717C1"/>
    <w:rsid w:val="00A721AA"/>
    <w:rsid w:val="00A7222F"/>
    <w:rsid w:val="00A72A11"/>
    <w:rsid w:val="00A732B1"/>
    <w:rsid w:val="00A73422"/>
    <w:rsid w:val="00A7360E"/>
    <w:rsid w:val="00A736FE"/>
    <w:rsid w:val="00A73799"/>
    <w:rsid w:val="00A73B7E"/>
    <w:rsid w:val="00A7461E"/>
    <w:rsid w:val="00A748B3"/>
    <w:rsid w:val="00A74E29"/>
    <w:rsid w:val="00A75AA9"/>
    <w:rsid w:val="00A7610A"/>
    <w:rsid w:val="00A762BB"/>
    <w:rsid w:val="00A763DB"/>
    <w:rsid w:val="00A764DB"/>
    <w:rsid w:val="00A800FB"/>
    <w:rsid w:val="00A80389"/>
    <w:rsid w:val="00A80692"/>
    <w:rsid w:val="00A80881"/>
    <w:rsid w:val="00A80BBC"/>
    <w:rsid w:val="00A81298"/>
    <w:rsid w:val="00A813FA"/>
    <w:rsid w:val="00A814DD"/>
    <w:rsid w:val="00A82562"/>
    <w:rsid w:val="00A82A0A"/>
    <w:rsid w:val="00A82D32"/>
    <w:rsid w:val="00A82DFE"/>
    <w:rsid w:val="00A83D0C"/>
    <w:rsid w:val="00A83F7E"/>
    <w:rsid w:val="00A84074"/>
    <w:rsid w:val="00A84095"/>
    <w:rsid w:val="00A841A8"/>
    <w:rsid w:val="00A8449F"/>
    <w:rsid w:val="00A858BF"/>
    <w:rsid w:val="00A86941"/>
    <w:rsid w:val="00A87219"/>
    <w:rsid w:val="00A8743D"/>
    <w:rsid w:val="00A903A7"/>
    <w:rsid w:val="00A909F2"/>
    <w:rsid w:val="00A90AF1"/>
    <w:rsid w:val="00A90B99"/>
    <w:rsid w:val="00A90FF4"/>
    <w:rsid w:val="00A910DA"/>
    <w:rsid w:val="00A91406"/>
    <w:rsid w:val="00A91653"/>
    <w:rsid w:val="00A91993"/>
    <w:rsid w:val="00A91B2B"/>
    <w:rsid w:val="00A91D13"/>
    <w:rsid w:val="00A92015"/>
    <w:rsid w:val="00A920C4"/>
    <w:rsid w:val="00A925B6"/>
    <w:rsid w:val="00A92829"/>
    <w:rsid w:val="00A92C10"/>
    <w:rsid w:val="00A93166"/>
    <w:rsid w:val="00A93DC6"/>
    <w:rsid w:val="00A94800"/>
    <w:rsid w:val="00A94B9A"/>
    <w:rsid w:val="00A95CE0"/>
    <w:rsid w:val="00A963D1"/>
    <w:rsid w:val="00A96A47"/>
    <w:rsid w:val="00A96C99"/>
    <w:rsid w:val="00A97065"/>
    <w:rsid w:val="00A970A0"/>
    <w:rsid w:val="00A97160"/>
    <w:rsid w:val="00A973FF"/>
    <w:rsid w:val="00A975E4"/>
    <w:rsid w:val="00AA0375"/>
    <w:rsid w:val="00AA0388"/>
    <w:rsid w:val="00AA0440"/>
    <w:rsid w:val="00AA0B1E"/>
    <w:rsid w:val="00AA0F12"/>
    <w:rsid w:val="00AA1AE7"/>
    <w:rsid w:val="00AA284E"/>
    <w:rsid w:val="00AA2F52"/>
    <w:rsid w:val="00AA2FC1"/>
    <w:rsid w:val="00AA3AF1"/>
    <w:rsid w:val="00AA424D"/>
    <w:rsid w:val="00AA4538"/>
    <w:rsid w:val="00AA47C1"/>
    <w:rsid w:val="00AA47F7"/>
    <w:rsid w:val="00AA4B14"/>
    <w:rsid w:val="00AA527C"/>
    <w:rsid w:val="00AA538B"/>
    <w:rsid w:val="00AA59DF"/>
    <w:rsid w:val="00AA5B48"/>
    <w:rsid w:val="00AA6B06"/>
    <w:rsid w:val="00AA7205"/>
    <w:rsid w:val="00AA737F"/>
    <w:rsid w:val="00AA77D8"/>
    <w:rsid w:val="00AA79BA"/>
    <w:rsid w:val="00AA7F71"/>
    <w:rsid w:val="00AB0B0E"/>
    <w:rsid w:val="00AB0DA5"/>
    <w:rsid w:val="00AB0FEC"/>
    <w:rsid w:val="00AB11CF"/>
    <w:rsid w:val="00AB1535"/>
    <w:rsid w:val="00AB1DA0"/>
    <w:rsid w:val="00AB21F9"/>
    <w:rsid w:val="00AB2FEA"/>
    <w:rsid w:val="00AB3013"/>
    <w:rsid w:val="00AB33D3"/>
    <w:rsid w:val="00AB3473"/>
    <w:rsid w:val="00AB3694"/>
    <w:rsid w:val="00AB3C2E"/>
    <w:rsid w:val="00AB42C9"/>
    <w:rsid w:val="00AB537E"/>
    <w:rsid w:val="00AB5D2D"/>
    <w:rsid w:val="00AB6751"/>
    <w:rsid w:val="00AB6F3F"/>
    <w:rsid w:val="00AB74B9"/>
    <w:rsid w:val="00AB7604"/>
    <w:rsid w:val="00AB7A4B"/>
    <w:rsid w:val="00AB7A9B"/>
    <w:rsid w:val="00AB7B01"/>
    <w:rsid w:val="00AC00EE"/>
    <w:rsid w:val="00AC0523"/>
    <w:rsid w:val="00AC1674"/>
    <w:rsid w:val="00AC2219"/>
    <w:rsid w:val="00AC26C6"/>
    <w:rsid w:val="00AC30C3"/>
    <w:rsid w:val="00AC30F2"/>
    <w:rsid w:val="00AC398D"/>
    <w:rsid w:val="00AC3AA2"/>
    <w:rsid w:val="00AC42D5"/>
    <w:rsid w:val="00AC4319"/>
    <w:rsid w:val="00AC4728"/>
    <w:rsid w:val="00AC4896"/>
    <w:rsid w:val="00AC4B4B"/>
    <w:rsid w:val="00AC5784"/>
    <w:rsid w:val="00AC5835"/>
    <w:rsid w:val="00AC5BC2"/>
    <w:rsid w:val="00AC5BF5"/>
    <w:rsid w:val="00AC61E0"/>
    <w:rsid w:val="00AC623B"/>
    <w:rsid w:val="00AC630B"/>
    <w:rsid w:val="00AC669F"/>
    <w:rsid w:val="00AC6783"/>
    <w:rsid w:val="00AC6868"/>
    <w:rsid w:val="00AC7433"/>
    <w:rsid w:val="00AC768D"/>
    <w:rsid w:val="00AD0166"/>
    <w:rsid w:val="00AD0E67"/>
    <w:rsid w:val="00AD1946"/>
    <w:rsid w:val="00AD1E0C"/>
    <w:rsid w:val="00AD230E"/>
    <w:rsid w:val="00AD2910"/>
    <w:rsid w:val="00AD319B"/>
    <w:rsid w:val="00AD37F1"/>
    <w:rsid w:val="00AD3AAD"/>
    <w:rsid w:val="00AD3BCF"/>
    <w:rsid w:val="00AD3C67"/>
    <w:rsid w:val="00AD3FA5"/>
    <w:rsid w:val="00AD4007"/>
    <w:rsid w:val="00AD43EE"/>
    <w:rsid w:val="00AD47A1"/>
    <w:rsid w:val="00AD4829"/>
    <w:rsid w:val="00AD48F0"/>
    <w:rsid w:val="00AD4ACF"/>
    <w:rsid w:val="00AD6567"/>
    <w:rsid w:val="00AD66E2"/>
    <w:rsid w:val="00AD66FC"/>
    <w:rsid w:val="00AD6AF0"/>
    <w:rsid w:val="00AD6B19"/>
    <w:rsid w:val="00AD6CD8"/>
    <w:rsid w:val="00AD6D0D"/>
    <w:rsid w:val="00AD6E1E"/>
    <w:rsid w:val="00AD6EB6"/>
    <w:rsid w:val="00AD7334"/>
    <w:rsid w:val="00AE0684"/>
    <w:rsid w:val="00AE08D3"/>
    <w:rsid w:val="00AE0F03"/>
    <w:rsid w:val="00AE0FF1"/>
    <w:rsid w:val="00AE1683"/>
    <w:rsid w:val="00AE18C5"/>
    <w:rsid w:val="00AE1FD6"/>
    <w:rsid w:val="00AE223D"/>
    <w:rsid w:val="00AE2E31"/>
    <w:rsid w:val="00AE2E87"/>
    <w:rsid w:val="00AE3183"/>
    <w:rsid w:val="00AE382A"/>
    <w:rsid w:val="00AE3F63"/>
    <w:rsid w:val="00AE41DD"/>
    <w:rsid w:val="00AE455E"/>
    <w:rsid w:val="00AE49A7"/>
    <w:rsid w:val="00AE4ECD"/>
    <w:rsid w:val="00AE4FF1"/>
    <w:rsid w:val="00AE5648"/>
    <w:rsid w:val="00AE5818"/>
    <w:rsid w:val="00AE5843"/>
    <w:rsid w:val="00AE5862"/>
    <w:rsid w:val="00AE5C6D"/>
    <w:rsid w:val="00AE6CF7"/>
    <w:rsid w:val="00AE6D4C"/>
    <w:rsid w:val="00AE70AE"/>
    <w:rsid w:val="00AE71B4"/>
    <w:rsid w:val="00AE73ED"/>
    <w:rsid w:val="00AE76F9"/>
    <w:rsid w:val="00AF03C2"/>
    <w:rsid w:val="00AF11FB"/>
    <w:rsid w:val="00AF1B32"/>
    <w:rsid w:val="00AF2829"/>
    <w:rsid w:val="00AF34EF"/>
    <w:rsid w:val="00AF363D"/>
    <w:rsid w:val="00AF3D16"/>
    <w:rsid w:val="00AF4038"/>
    <w:rsid w:val="00AF4A4F"/>
    <w:rsid w:val="00AF4B65"/>
    <w:rsid w:val="00AF4E3E"/>
    <w:rsid w:val="00AF50D6"/>
    <w:rsid w:val="00AF5237"/>
    <w:rsid w:val="00AF5520"/>
    <w:rsid w:val="00AF5965"/>
    <w:rsid w:val="00AF6495"/>
    <w:rsid w:val="00AF700E"/>
    <w:rsid w:val="00AF7065"/>
    <w:rsid w:val="00AF762A"/>
    <w:rsid w:val="00AF7A45"/>
    <w:rsid w:val="00AF7A7D"/>
    <w:rsid w:val="00AF7CC7"/>
    <w:rsid w:val="00B00013"/>
    <w:rsid w:val="00B0010D"/>
    <w:rsid w:val="00B007F4"/>
    <w:rsid w:val="00B00959"/>
    <w:rsid w:val="00B013F7"/>
    <w:rsid w:val="00B0185F"/>
    <w:rsid w:val="00B01CE6"/>
    <w:rsid w:val="00B01DAB"/>
    <w:rsid w:val="00B02777"/>
    <w:rsid w:val="00B029F9"/>
    <w:rsid w:val="00B03A13"/>
    <w:rsid w:val="00B03AC3"/>
    <w:rsid w:val="00B03D05"/>
    <w:rsid w:val="00B03E1F"/>
    <w:rsid w:val="00B04F9F"/>
    <w:rsid w:val="00B05753"/>
    <w:rsid w:val="00B05896"/>
    <w:rsid w:val="00B063AD"/>
    <w:rsid w:val="00B06DE1"/>
    <w:rsid w:val="00B07067"/>
    <w:rsid w:val="00B076D8"/>
    <w:rsid w:val="00B102CD"/>
    <w:rsid w:val="00B10C43"/>
    <w:rsid w:val="00B114B8"/>
    <w:rsid w:val="00B118E0"/>
    <w:rsid w:val="00B11C60"/>
    <w:rsid w:val="00B12146"/>
    <w:rsid w:val="00B12607"/>
    <w:rsid w:val="00B12CBF"/>
    <w:rsid w:val="00B12F7A"/>
    <w:rsid w:val="00B1349C"/>
    <w:rsid w:val="00B13D7F"/>
    <w:rsid w:val="00B13F86"/>
    <w:rsid w:val="00B15545"/>
    <w:rsid w:val="00B155F3"/>
    <w:rsid w:val="00B15819"/>
    <w:rsid w:val="00B15BA0"/>
    <w:rsid w:val="00B15DD0"/>
    <w:rsid w:val="00B1611F"/>
    <w:rsid w:val="00B169E4"/>
    <w:rsid w:val="00B16DE4"/>
    <w:rsid w:val="00B1704D"/>
    <w:rsid w:val="00B17090"/>
    <w:rsid w:val="00B17363"/>
    <w:rsid w:val="00B17413"/>
    <w:rsid w:val="00B17665"/>
    <w:rsid w:val="00B17A37"/>
    <w:rsid w:val="00B17CCC"/>
    <w:rsid w:val="00B17D71"/>
    <w:rsid w:val="00B17F36"/>
    <w:rsid w:val="00B205A9"/>
    <w:rsid w:val="00B20978"/>
    <w:rsid w:val="00B22262"/>
    <w:rsid w:val="00B228A1"/>
    <w:rsid w:val="00B22A1A"/>
    <w:rsid w:val="00B237F4"/>
    <w:rsid w:val="00B238B7"/>
    <w:rsid w:val="00B23E3B"/>
    <w:rsid w:val="00B24553"/>
    <w:rsid w:val="00B245B5"/>
    <w:rsid w:val="00B245E4"/>
    <w:rsid w:val="00B24AB5"/>
    <w:rsid w:val="00B24F49"/>
    <w:rsid w:val="00B25348"/>
    <w:rsid w:val="00B25C25"/>
    <w:rsid w:val="00B27672"/>
    <w:rsid w:val="00B27BF3"/>
    <w:rsid w:val="00B30077"/>
    <w:rsid w:val="00B302F9"/>
    <w:rsid w:val="00B30CB1"/>
    <w:rsid w:val="00B3123A"/>
    <w:rsid w:val="00B3128E"/>
    <w:rsid w:val="00B3171C"/>
    <w:rsid w:val="00B31941"/>
    <w:rsid w:val="00B3202D"/>
    <w:rsid w:val="00B33207"/>
    <w:rsid w:val="00B338B6"/>
    <w:rsid w:val="00B34829"/>
    <w:rsid w:val="00B34D36"/>
    <w:rsid w:val="00B3563F"/>
    <w:rsid w:val="00B3583A"/>
    <w:rsid w:val="00B35AC7"/>
    <w:rsid w:val="00B3604E"/>
    <w:rsid w:val="00B3645C"/>
    <w:rsid w:val="00B36A1F"/>
    <w:rsid w:val="00B36A44"/>
    <w:rsid w:val="00B37056"/>
    <w:rsid w:val="00B37071"/>
    <w:rsid w:val="00B3789B"/>
    <w:rsid w:val="00B37CD1"/>
    <w:rsid w:val="00B40353"/>
    <w:rsid w:val="00B41025"/>
    <w:rsid w:val="00B41436"/>
    <w:rsid w:val="00B414B5"/>
    <w:rsid w:val="00B4177F"/>
    <w:rsid w:val="00B41ABB"/>
    <w:rsid w:val="00B41B40"/>
    <w:rsid w:val="00B41CB4"/>
    <w:rsid w:val="00B41CE4"/>
    <w:rsid w:val="00B420D4"/>
    <w:rsid w:val="00B42F33"/>
    <w:rsid w:val="00B4328B"/>
    <w:rsid w:val="00B43D39"/>
    <w:rsid w:val="00B442AD"/>
    <w:rsid w:val="00B446B2"/>
    <w:rsid w:val="00B4484A"/>
    <w:rsid w:val="00B44C72"/>
    <w:rsid w:val="00B45B52"/>
    <w:rsid w:val="00B468C4"/>
    <w:rsid w:val="00B46BBD"/>
    <w:rsid w:val="00B47004"/>
    <w:rsid w:val="00B47527"/>
    <w:rsid w:val="00B47FB7"/>
    <w:rsid w:val="00B47FCD"/>
    <w:rsid w:val="00B50139"/>
    <w:rsid w:val="00B502DC"/>
    <w:rsid w:val="00B50B2B"/>
    <w:rsid w:val="00B50C22"/>
    <w:rsid w:val="00B50CE8"/>
    <w:rsid w:val="00B50F44"/>
    <w:rsid w:val="00B51161"/>
    <w:rsid w:val="00B51686"/>
    <w:rsid w:val="00B51F59"/>
    <w:rsid w:val="00B526E7"/>
    <w:rsid w:val="00B53718"/>
    <w:rsid w:val="00B53AA4"/>
    <w:rsid w:val="00B53BCB"/>
    <w:rsid w:val="00B54288"/>
    <w:rsid w:val="00B54350"/>
    <w:rsid w:val="00B5459A"/>
    <w:rsid w:val="00B54724"/>
    <w:rsid w:val="00B54937"/>
    <w:rsid w:val="00B54ACF"/>
    <w:rsid w:val="00B54B06"/>
    <w:rsid w:val="00B5513E"/>
    <w:rsid w:val="00B5531E"/>
    <w:rsid w:val="00B554AF"/>
    <w:rsid w:val="00B55BAE"/>
    <w:rsid w:val="00B572A3"/>
    <w:rsid w:val="00B573B9"/>
    <w:rsid w:val="00B5780F"/>
    <w:rsid w:val="00B57F60"/>
    <w:rsid w:val="00B60708"/>
    <w:rsid w:val="00B607CD"/>
    <w:rsid w:val="00B60CC1"/>
    <w:rsid w:val="00B6103E"/>
    <w:rsid w:val="00B61A99"/>
    <w:rsid w:val="00B61AA3"/>
    <w:rsid w:val="00B61E89"/>
    <w:rsid w:val="00B61F1D"/>
    <w:rsid w:val="00B62DAB"/>
    <w:rsid w:val="00B63616"/>
    <w:rsid w:val="00B63EB2"/>
    <w:rsid w:val="00B6464E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7046D"/>
    <w:rsid w:val="00B70704"/>
    <w:rsid w:val="00B70A9A"/>
    <w:rsid w:val="00B70B16"/>
    <w:rsid w:val="00B71016"/>
    <w:rsid w:val="00B71118"/>
    <w:rsid w:val="00B713AF"/>
    <w:rsid w:val="00B71BB2"/>
    <w:rsid w:val="00B7233B"/>
    <w:rsid w:val="00B729E6"/>
    <w:rsid w:val="00B72A65"/>
    <w:rsid w:val="00B73289"/>
    <w:rsid w:val="00B73E52"/>
    <w:rsid w:val="00B742DA"/>
    <w:rsid w:val="00B747E3"/>
    <w:rsid w:val="00B74F1F"/>
    <w:rsid w:val="00B754B6"/>
    <w:rsid w:val="00B75EB0"/>
    <w:rsid w:val="00B7689C"/>
    <w:rsid w:val="00B768C2"/>
    <w:rsid w:val="00B769DC"/>
    <w:rsid w:val="00B76D78"/>
    <w:rsid w:val="00B76E19"/>
    <w:rsid w:val="00B77A31"/>
    <w:rsid w:val="00B77DA7"/>
    <w:rsid w:val="00B77DD7"/>
    <w:rsid w:val="00B80736"/>
    <w:rsid w:val="00B8075B"/>
    <w:rsid w:val="00B80E58"/>
    <w:rsid w:val="00B81905"/>
    <w:rsid w:val="00B81AB2"/>
    <w:rsid w:val="00B825B2"/>
    <w:rsid w:val="00B82CE0"/>
    <w:rsid w:val="00B83340"/>
    <w:rsid w:val="00B835C6"/>
    <w:rsid w:val="00B83DE3"/>
    <w:rsid w:val="00B856E8"/>
    <w:rsid w:val="00B858D9"/>
    <w:rsid w:val="00B85CAF"/>
    <w:rsid w:val="00B85F4F"/>
    <w:rsid w:val="00B860AC"/>
    <w:rsid w:val="00B867F3"/>
    <w:rsid w:val="00B86C08"/>
    <w:rsid w:val="00B86FEE"/>
    <w:rsid w:val="00B8748A"/>
    <w:rsid w:val="00B87521"/>
    <w:rsid w:val="00B9015B"/>
    <w:rsid w:val="00B90B35"/>
    <w:rsid w:val="00B90C81"/>
    <w:rsid w:val="00B90F7F"/>
    <w:rsid w:val="00B917BF"/>
    <w:rsid w:val="00B91A02"/>
    <w:rsid w:val="00B91B7F"/>
    <w:rsid w:val="00B91FF5"/>
    <w:rsid w:val="00B920D1"/>
    <w:rsid w:val="00B92143"/>
    <w:rsid w:val="00B926C8"/>
    <w:rsid w:val="00B92A13"/>
    <w:rsid w:val="00B93ABE"/>
    <w:rsid w:val="00B93C94"/>
    <w:rsid w:val="00B940E8"/>
    <w:rsid w:val="00B94510"/>
    <w:rsid w:val="00B94E5A"/>
    <w:rsid w:val="00B94E75"/>
    <w:rsid w:val="00B950B5"/>
    <w:rsid w:val="00B95FB5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40F"/>
    <w:rsid w:val="00BA269A"/>
    <w:rsid w:val="00BA281A"/>
    <w:rsid w:val="00BA28CB"/>
    <w:rsid w:val="00BA2D64"/>
    <w:rsid w:val="00BA2E05"/>
    <w:rsid w:val="00BA34A9"/>
    <w:rsid w:val="00BA3AF7"/>
    <w:rsid w:val="00BA405B"/>
    <w:rsid w:val="00BA4566"/>
    <w:rsid w:val="00BA4E3C"/>
    <w:rsid w:val="00BA5E99"/>
    <w:rsid w:val="00BA5EAD"/>
    <w:rsid w:val="00BA5F91"/>
    <w:rsid w:val="00BA6634"/>
    <w:rsid w:val="00BA6C36"/>
    <w:rsid w:val="00BA739E"/>
    <w:rsid w:val="00BA75BC"/>
    <w:rsid w:val="00BA7CC1"/>
    <w:rsid w:val="00BB0518"/>
    <w:rsid w:val="00BB09FF"/>
    <w:rsid w:val="00BB0D1E"/>
    <w:rsid w:val="00BB0E3E"/>
    <w:rsid w:val="00BB11CC"/>
    <w:rsid w:val="00BB1570"/>
    <w:rsid w:val="00BB1A0D"/>
    <w:rsid w:val="00BB1D55"/>
    <w:rsid w:val="00BB1DC6"/>
    <w:rsid w:val="00BB2601"/>
    <w:rsid w:val="00BB2688"/>
    <w:rsid w:val="00BB2F3C"/>
    <w:rsid w:val="00BB3723"/>
    <w:rsid w:val="00BB3858"/>
    <w:rsid w:val="00BB44E1"/>
    <w:rsid w:val="00BB4B24"/>
    <w:rsid w:val="00BB4E23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323"/>
    <w:rsid w:val="00BC069C"/>
    <w:rsid w:val="00BC0888"/>
    <w:rsid w:val="00BC0904"/>
    <w:rsid w:val="00BC0B5A"/>
    <w:rsid w:val="00BC0E24"/>
    <w:rsid w:val="00BC19C3"/>
    <w:rsid w:val="00BC1A2F"/>
    <w:rsid w:val="00BC1C10"/>
    <w:rsid w:val="00BC2042"/>
    <w:rsid w:val="00BC218B"/>
    <w:rsid w:val="00BC23ED"/>
    <w:rsid w:val="00BC2EC0"/>
    <w:rsid w:val="00BC3693"/>
    <w:rsid w:val="00BC3E98"/>
    <w:rsid w:val="00BC54D5"/>
    <w:rsid w:val="00BC5BC8"/>
    <w:rsid w:val="00BC5FEF"/>
    <w:rsid w:val="00BC62D6"/>
    <w:rsid w:val="00BC631C"/>
    <w:rsid w:val="00BC66C5"/>
    <w:rsid w:val="00BC6922"/>
    <w:rsid w:val="00BC769F"/>
    <w:rsid w:val="00BC7C12"/>
    <w:rsid w:val="00BC7F1D"/>
    <w:rsid w:val="00BD003C"/>
    <w:rsid w:val="00BD0E2D"/>
    <w:rsid w:val="00BD0E51"/>
    <w:rsid w:val="00BD0FC2"/>
    <w:rsid w:val="00BD11A6"/>
    <w:rsid w:val="00BD169F"/>
    <w:rsid w:val="00BD38C5"/>
    <w:rsid w:val="00BD4293"/>
    <w:rsid w:val="00BD4499"/>
    <w:rsid w:val="00BD47F1"/>
    <w:rsid w:val="00BD4C80"/>
    <w:rsid w:val="00BD4E74"/>
    <w:rsid w:val="00BD4F1C"/>
    <w:rsid w:val="00BD556D"/>
    <w:rsid w:val="00BD6293"/>
    <w:rsid w:val="00BD62F2"/>
    <w:rsid w:val="00BD6D26"/>
    <w:rsid w:val="00BD6D59"/>
    <w:rsid w:val="00BD6EED"/>
    <w:rsid w:val="00BD706A"/>
    <w:rsid w:val="00BD7437"/>
    <w:rsid w:val="00BD7500"/>
    <w:rsid w:val="00BD7BAE"/>
    <w:rsid w:val="00BD7FCC"/>
    <w:rsid w:val="00BE0143"/>
    <w:rsid w:val="00BE110D"/>
    <w:rsid w:val="00BE1467"/>
    <w:rsid w:val="00BE14A0"/>
    <w:rsid w:val="00BE15BD"/>
    <w:rsid w:val="00BE1927"/>
    <w:rsid w:val="00BE1A1D"/>
    <w:rsid w:val="00BE2987"/>
    <w:rsid w:val="00BE305C"/>
    <w:rsid w:val="00BE311F"/>
    <w:rsid w:val="00BE3120"/>
    <w:rsid w:val="00BE35ED"/>
    <w:rsid w:val="00BE36E3"/>
    <w:rsid w:val="00BE3A70"/>
    <w:rsid w:val="00BE5FA1"/>
    <w:rsid w:val="00BE6059"/>
    <w:rsid w:val="00BE6184"/>
    <w:rsid w:val="00BE691D"/>
    <w:rsid w:val="00BE69EA"/>
    <w:rsid w:val="00BE6C74"/>
    <w:rsid w:val="00BE79B8"/>
    <w:rsid w:val="00BF09ED"/>
    <w:rsid w:val="00BF0C58"/>
    <w:rsid w:val="00BF1274"/>
    <w:rsid w:val="00BF1449"/>
    <w:rsid w:val="00BF157C"/>
    <w:rsid w:val="00BF15C3"/>
    <w:rsid w:val="00BF23C7"/>
    <w:rsid w:val="00BF2586"/>
    <w:rsid w:val="00BF2998"/>
    <w:rsid w:val="00BF2C4C"/>
    <w:rsid w:val="00BF3ED7"/>
    <w:rsid w:val="00BF42BE"/>
    <w:rsid w:val="00BF494C"/>
    <w:rsid w:val="00BF4AC2"/>
    <w:rsid w:val="00BF4B6E"/>
    <w:rsid w:val="00BF4D77"/>
    <w:rsid w:val="00BF4F21"/>
    <w:rsid w:val="00BF4F50"/>
    <w:rsid w:val="00BF5414"/>
    <w:rsid w:val="00BF5A11"/>
    <w:rsid w:val="00BF5E8D"/>
    <w:rsid w:val="00BF60B2"/>
    <w:rsid w:val="00BF64FD"/>
    <w:rsid w:val="00BF6FCA"/>
    <w:rsid w:val="00BF7438"/>
    <w:rsid w:val="00BF76F8"/>
    <w:rsid w:val="00BF7A4B"/>
    <w:rsid w:val="00C00389"/>
    <w:rsid w:val="00C0067B"/>
    <w:rsid w:val="00C011B2"/>
    <w:rsid w:val="00C01A63"/>
    <w:rsid w:val="00C01E6A"/>
    <w:rsid w:val="00C02401"/>
    <w:rsid w:val="00C02450"/>
    <w:rsid w:val="00C02857"/>
    <w:rsid w:val="00C0322D"/>
    <w:rsid w:val="00C03429"/>
    <w:rsid w:val="00C03563"/>
    <w:rsid w:val="00C03764"/>
    <w:rsid w:val="00C03CB2"/>
    <w:rsid w:val="00C03D94"/>
    <w:rsid w:val="00C03FA5"/>
    <w:rsid w:val="00C0448C"/>
    <w:rsid w:val="00C04591"/>
    <w:rsid w:val="00C0473B"/>
    <w:rsid w:val="00C048C9"/>
    <w:rsid w:val="00C04AB6"/>
    <w:rsid w:val="00C050D3"/>
    <w:rsid w:val="00C05597"/>
    <w:rsid w:val="00C0601F"/>
    <w:rsid w:val="00C060CA"/>
    <w:rsid w:val="00C06135"/>
    <w:rsid w:val="00C06382"/>
    <w:rsid w:val="00C06773"/>
    <w:rsid w:val="00C06DFF"/>
    <w:rsid w:val="00C06EE4"/>
    <w:rsid w:val="00C07398"/>
    <w:rsid w:val="00C074F5"/>
    <w:rsid w:val="00C078AF"/>
    <w:rsid w:val="00C07EFA"/>
    <w:rsid w:val="00C10227"/>
    <w:rsid w:val="00C10506"/>
    <w:rsid w:val="00C1112D"/>
    <w:rsid w:val="00C1115F"/>
    <w:rsid w:val="00C111F8"/>
    <w:rsid w:val="00C1184C"/>
    <w:rsid w:val="00C1197C"/>
    <w:rsid w:val="00C119C1"/>
    <w:rsid w:val="00C11C4F"/>
    <w:rsid w:val="00C1274B"/>
    <w:rsid w:val="00C12F88"/>
    <w:rsid w:val="00C13EC5"/>
    <w:rsid w:val="00C14E74"/>
    <w:rsid w:val="00C154BE"/>
    <w:rsid w:val="00C15CF3"/>
    <w:rsid w:val="00C15D1E"/>
    <w:rsid w:val="00C15DE9"/>
    <w:rsid w:val="00C160D9"/>
    <w:rsid w:val="00C170E6"/>
    <w:rsid w:val="00C1791B"/>
    <w:rsid w:val="00C2003C"/>
    <w:rsid w:val="00C208F1"/>
    <w:rsid w:val="00C20D11"/>
    <w:rsid w:val="00C21699"/>
    <w:rsid w:val="00C216E4"/>
    <w:rsid w:val="00C22017"/>
    <w:rsid w:val="00C227C7"/>
    <w:rsid w:val="00C22BC0"/>
    <w:rsid w:val="00C22EDE"/>
    <w:rsid w:val="00C22F49"/>
    <w:rsid w:val="00C2379D"/>
    <w:rsid w:val="00C237F8"/>
    <w:rsid w:val="00C23F26"/>
    <w:rsid w:val="00C248C6"/>
    <w:rsid w:val="00C24A56"/>
    <w:rsid w:val="00C24C24"/>
    <w:rsid w:val="00C2506D"/>
    <w:rsid w:val="00C25292"/>
    <w:rsid w:val="00C25303"/>
    <w:rsid w:val="00C261B9"/>
    <w:rsid w:val="00C26704"/>
    <w:rsid w:val="00C268F7"/>
    <w:rsid w:val="00C27059"/>
    <w:rsid w:val="00C27622"/>
    <w:rsid w:val="00C27974"/>
    <w:rsid w:val="00C27FCB"/>
    <w:rsid w:val="00C30360"/>
    <w:rsid w:val="00C3047F"/>
    <w:rsid w:val="00C30491"/>
    <w:rsid w:val="00C3114F"/>
    <w:rsid w:val="00C3164F"/>
    <w:rsid w:val="00C318FB"/>
    <w:rsid w:val="00C3205D"/>
    <w:rsid w:val="00C32450"/>
    <w:rsid w:val="00C32497"/>
    <w:rsid w:val="00C32D03"/>
    <w:rsid w:val="00C340F3"/>
    <w:rsid w:val="00C3437E"/>
    <w:rsid w:val="00C35287"/>
    <w:rsid w:val="00C3595B"/>
    <w:rsid w:val="00C35D07"/>
    <w:rsid w:val="00C36CAD"/>
    <w:rsid w:val="00C36E6B"/>
    <w:rsid w:val="00C37D86"/>
    <w:rsid w:val="00C40403"/>
    <w:rsid w:val="00C40E7E"/>
    <w:rsid w:val="00C41077"/>
    <w:rsid w:val="00C410B0"/>
    <w:rsid w:val="00C4132F"/>
    <w:rsid w:val="00C42C0C"/>
    <w:rsid w:val="00C42EA3"/>
    <w:rsid w:val="00C43729"/>
    <w:rsid w:val="00C4394A"/>
    <w:rsid w:val="00C4413B"/>
    <w:rsid w:val="00C448C6"/>
    <w:rsid w:val="00C449AA"/>
    <w:rsid w:val="00C44B93"/>
    <w:rsid w:val="00C44BFB"/>
    <w:rsid w:val="00C44F96"/>
    <w:rsid w:val="00C452D3"/>
    <w:rsid w:val="00C457FF"/>
    <w:rsid w:val="00C462A5"/>
    <w:rsid w:val="00C46CC9"/>
    <w:rsid w:val="00C46D42"/>
    <w:rsid w:val="00C474D7"/>
    <w:rsid w:val="00C50689"/>
    <w:rsid w:val="00C50AEC"/>
    <w:rsid w:val="00C50C79"/>
    <w:rsid w:val="00C50CBC"/>
    <w:rsid w:val="00C50FA6"/>
    <w:rsid w:val="00C5109D"/>
    <w:rsid w:val="00C51A2D"/>
    <w:rsid w:val="00C51B50"/>
    <w:rsid w:val="00C523AF"/>
    <w:rsid w:val="00C52972"/>
    <w:rsid w:val="00C52991"/>
    <w:rsid w:val="00C52F77"/>
    <w:rsid w:val="00C53F6F"/>
    <w:rsid w:val="00C54334"/>
    <w:rsid w:val="00C54733"/>
    <w:rsid w:val="00C548A9"/>
    <w:rsid w:val="00C5513F"/>
    <w:rsid w:val="00C555C2"/>
    <w:rsid w:val="00C56459"/>
    <w:rsid w:val="00C564EA"/>
    <w:rsid w:val="00C57322"/>
    <w:rsid w:val="00C5779E"/>
    <w:rsid w:val="00C603CF"/>
    <w:rsid w:val="00C60804"/>
    <w:rsid w:val="00C60853"/>
    <w:rsid w:val="00C6118D"/>
    <w:rsid w:val="00C627C9"/>
    <w:rsid w:val="00C6322A"/>
    <w:rsid w:val="00C635F9"/>
    <w:rsid w:val="00C646C1"/>
    <w:rsid w:val="00C64B45"/>
    <w:rsid w:val="00C64C5C"/>
    <w:rsid w:val="00C65281"/>
    <w:rsid w:val="00C65A57"/>
    <w:rsid w:val="00C65E09"/>
    <w:rsid w:val="00C66CC9"/>
    <w:rsid w:val="00C67080"/>
    <w:rsid w:val="00C67232"/>
    <w:rsid w:val="00C67BEF"/>
    <w:rsid w:val="00C705FD"/>
    <w:rsid w:val="00C7087D"/>
    <w:rsid w:val="00C70D2C"/>
    <w:rsid w:val="00C71572"/>
    <w:rsid w:val="00C721E8"/>
    <w:rsid w:val="00C72D6B"/>
    <w:rsid w:val="00C732B7"/>
    <w:rsid w:val="00C73AA7"/>
    <w:rsid w:val="00C7429E"/>
    <w:rsid w:val="00C74538"/>
    <w:rsid w:val="00C745CC"/>
    <w:rsid w:val="00C74E9B"/>
    <w:rsid w:val="00C7530F"/>
    <w:rsid w:val="00C753FA"/>
    <w:rsid w:val="00C75AE3"/>
    <w:rsid w:val="00C75F02"/>
    <w:rsid w:val="00C760C8"/>
    <w:rsid w:val="00C761F9"/>
    <w:rsid w:val="00C770D7"/>
    <w:rsid w:val="00C77318"/>
    <w:rsid w:val="00C777AC"/>
    <w:rsid w:val="00C77E52"/>
    <w:rsid w:val="00C8047B"/>
    <w:rsid w:val="00C80540"/>
    <w:rsid w:val="00C806A1"/>
    <w:rsid w:val="00C8086D"/>
    <w:rsid w:val="00C8094D"/>
    <w:rsid w:val="00C80CC2"/>
    <w:rsid w:val="00C8192F"/>
    <w:rsid w:val="00C81CFC"/>
    <w:rsid w:val="00C82038"/>
    <w:rsid w:val="00C82A67"/>
    <w:rsid w:val="00C82B5F"/>
    <w:rsid w:val="00C82E6F"/>
    <w:rsid w:val="00C831A8"/>
    <w:rsid w:val="00C836A2"/>
    <w:rsid w:val="00C83803"/>
    <w:rsid w:val="00C83C73"/>
    <w:rsid w:val="00C83F04"/>
    <w:rsid w:val="00C843D9"/>
    <w:rsid w:val="00C84A40"/>
    <w:rsid w:val="00C84F3D"/>
    <w:rsid w:val="00C85393"/>
    <w:rsid w:val="00C8571D"/>
    <w:rsid w:val="00C86037"/>
    <w:rsid w:val="00C86F7B"/>
    <w:rsid w:val="00C90B3F"/>
    <w:rsid w:val="00C91314"/>
    <w:rsid w:val="00C92119"/>
    <w:rsid w:val="00C9214B"/>
    <w:rsid w:val="00C9224B"/>
    <w:rsid w:val="00C92B9D"/>
    <w:rsid w:val="00C938DF"/>
    <w:rsid w:val="00C93B58"/>
    <w:rsid w:val="00C93F6D"/>
    <w:rsid w:val="00C94A29"/>
    <w:rsid w:val="00C94D4A"/>
    <w:rsid w:val="00C9544B"/>
    <w:rsid w:val="00C95BF6"/>
    <w:rsid w:val="00C95C47"/>
    <w:rsid w:val="00C95D74"/>
    <w:rsid w:val="00C95ECC"/>
    <w:rsid w:val="00C96146"/>
    <w:rsid w:val="00C9692A"/>
    <w:rsid w:val="00C973EE"/>
    <w:rsid w:val="00C97BD2"/>
    <w:rsid w:val="00C97CFD"/>
    <w:rsid w:val="00CA0A31"/>
    <w:rsid w:val="00CA1AD8"/>
    <w:rsid w:val="00CA2117"/>
    <w:rsid w:val="00CA2C9A"/>
    <w:rsid w:val="00CA2E7D"/>
    <w:rsid w:val="00CA30C6"/>
    <w:rsid w:val="00CA33E7"/>
    <w:rsid w:val="00CA359D"/>
    <w:rsid w:val="00CA3945"/>
    <w:rsid w:val="00CA3D6E"/>
    <w:rsid w:val="00CA4133"/>
    <w:rsid w:val="00CA4230"/>
    <w:rsid w:val="00CA4B75"/>
    <w:rsid w:val="00CA4CAE"/>
    <w:rsid w:val="00CA5284"/>
    <w:rsid w:val="00CA5649"/>
    <w:rsid w:val="00CA5F48"/>
    <w:rsid w:val="00CA6472"/>
    <w:rsid w:val="00CA66D4"/>
    <w:rsid w:val="00CA6A24"/>
    <w:rsid w:val="00CA78ED"/>
    <w:rsid w:val="00CA7AD2"/>
    <w:rsid w:val="00CB0226"/>
    <w:rsid w:val="00CB0534"/>
    <w:rsid w:val="00CB0755"/>
    <w:rsid w:val="00CB1456"/>
    <w:rsid w:val="00CB1532"/>
    <w:rsid w:val="00CB15FC"/>
    <w:rsid w:val="00CB208F"/>
    <w:rsid w:val="00CB3418"/>
    <w:rsid w:val="00CB37DC"/>
    <w:rsid w:val="00CB39F4"/>
    <w:rsid w:val="00CB3E20"/>
    <w:rsid w:val="00CB41B6"/>
    <w:rsid w:val="00CB4462"/>
    <w:rsid w:val="00CB45DD"/>
    <w:rsid w:val="00CB4A31"/>
    <w:rsid w:val="00CB4FB1"/>
    <w:rsid w:val="00CB51E9"/>
    <w:rsid w:val="00CB52D2"/>
    <w:rsid w:val="00CB5314"/>
    <w:rsid w:val="00CB5EDE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1DE"/>
    <w:rsid w:val="00CC2598"/>
    <w:rsid w:val="00CC2612"/>
    <w:rsid w:val="00CC2AB0"/>
    <w:rsid w:val="00CC2C5A"/>
    <w:rsid w:val="00CC3251"/>
    <w:rsid w:val="00CC3878"/>
    <w:rsid w:val="00CC3DFA"/>
    <w:rsid w:val="00CC3E5E"/>
    <w:rsid w:val="00CC4050"/>
    <w:rsid w:val="00CC4344"/>
    <w:rsid w:val="00CC493E"/>
    <w:rsid w:val="00CC49E8"/>
    <w:rsid w:val="00CC4A2C"/>
    <w:rsid w:val="00CC51F5"/>
    <w:rsid w:val="00CC5AAC"/>
    <w:rsid w:val="00CC5C88"/>
    <w:rsid w:val="00CC7694"/>
    <w:rsid w:val="00CD06A2"/>
    <w:rsid w:val="00CD0B97"/>
    <w:rsid w:val="00CD1549"/>
    <w:rsid w:val="00CD16AA"/>
    <w:rsid w:val="00CD1926"/>
    <w:rsid w:val="00CD192D"/>
    <w:rsid w:val="00CD22D6"/>
    <w:rsid w:val="00CD2533"/>
    <w:rsid w:val="00CD2BB1"/>
    <w:rsid w:val="00CD39D5"/>
    <w:rsid w:val="00CD3E94"/>
    <w:rsid w:val="00CD409C"/>
    <w:rsid w:val="00CD497E"/>
    <w:rsid w:val="00CD5192"/>
    <w:rsid w:val="00CD541B"/>
    <w:rsid w:val="00CD57E5"/>
    <w:rsid w:val="00CD5AEB"/>
    <w:rsid w:val="00CD64A1"/>
    <w:rsid w:val="00CD698B"/>
    <w:rsid w:val="00CD6A41"/>
    <w:rsid w:val="00CD6B1D"/>
    <w:rsid w:val="00CD6BC7"/>
    <w:rsid w:val="00CD7109"/>
    <w:rsid w:val="00CD761A"/>
    <w:rsid w:val="00CD7BE8"/>
    <w:rsid w:val="00CE0401"/>
    <w:rsid w:val="00CE07E6"/>
    <w:rsid w:val="00CE0EAB"/>
    <w:rsid w:val="00CE10B8"/>
    <w:rsid w:val="00CE185F"/>
    <w:rsid w:val="00CE1B4D"/>
    <w:rsid w:val="00CE215D"/>
    <w:rsid w:val="00CE240E"/>
    <w:rsid w:val="00CE25A0"/>
    <w:rsid w:val="00CE2890"/>
    <w:rsid w:val="00CE2B58"/>
    <w:rsid w:val="00CE2F71"/>
    <w:rsid w:val="00CE3A35"/>
    <w:rsid w:val="00CE4369"/>
    <w:rsid w:val="00CE4820"/>
    <w:rsid w:val="00CE4FE0"/>
    <w:rsid w:val="00CE5479"/>
    <w:rsid w:val="00CE559E"/>
    <w:rsid w:val="00CE56EC"/>
    <w:rsid w:val="00CE5E30"/>
    <w:rsid w:val="00CE614F"/>
    <w:rsid w:val="00CE635C"/>
    <w:rsid w:val="00CE6CAB"/>
    <w:rsid w:val="00CE7264"/>
    <w:rsid w:val="00CE7541"/>
    <w:rsid w:val="00CE76C1"/>
    <w:rsid w:val="00CF014E"/>
    <w:rsid w:val="00CF0236"/>
    <w:rsid w:val="00CF0C53"/>
    <w:rsid w:val="00CF0F7E"/>
    <w:rsid w:val="00CF114D"/>
    <w:rsid w:val="00CF12FB"/>
    <w:rsid w:val="00CF14F9"/>
    <w:rsid w:val="00CF21E8"/>
    <w:rsid w:val="00CF23B9"/>
    <w:rsid w:val="00CF3375"/>
    <w:rsid w:val="00CF3855"/>
    <w:rsid w:val="00CF39D6"/>
    <w:rsid w:val="00CF3A8C"/>
    <w:rsid w:val="00CF46B8"/>
    <w:rsid w:val="00CF472C"/>
    <w:rsid w:val="00CF485C"/>
    <w:rsid w:val="00CF51EB"/>
    <w:rsid w:val="00CF55DA"/>
    <w:rsid w:val="00CF5788"/>
    <w:rsid w:val="00CF5B16"/>
    <w:rsid w:val="00CF65BB"/>
    <w:rsid w:val="00CF6AD2"/>
    <w:rsid w:val="00CF732D"/>
    <w:rsid w:val="00CF73F9"/>
    <w:rsid w:val="00CF7C44"/>
    <w:rsid w:val="00D001DC"/>
    <w:rsid w:val="00D00530"/>
    <w:rsid w:val="00D0090E"/>
    <w:rsid w:val="00D012EF"/>
    <w:rsid w:val="00D01B7A"/>
    <w:rsid w:val="00D01BC7"/>
    <w:rsid w:val="00D01E53"/>
    <w:rsid w:val="00D01F3B"/>
    <w:rsid w:val="00D0210B"/>
    <w:rsid w:val="00D02138"/>
    <w:rsid w:val="00D0222A"/>
    <w:rsid w:val="00D0271B"/>
    <w:rsid w:val="00D0276D"/>
    <w:rsid w:val="00D02AF6"/>
    <w:rsid w:val="00D0311C"/>
    <w:rsid w:val="00D03757"/>
    <w:rsid w:val="00D03A3E"/>
    <w:rsid w:val="00D03A63"/>
    <w:rsid w:val="00D03BA4"/>
    <w:rsid w:val="00D04B4E"/>
    <w:rsid w:val="00D04C40"/>
    <w:rsid w:val="00D04CED"/>
    <w:rsid w:val="00D05697"/>
    <w:rsid w:val="00D0588B"/>
    <w:rsid w:val="00D058C5"/>
    <w:rsid w:val="00D05F92"/>
    <w:rsid w:val="00D06741"/>
    <w:rsid w:val="00D06DC2"/>
    <w:rsid w:val="00D06F11"/>
    <w:rsid w:val="00D0767A"/>
    <w:rsid w:val="00D07892"/>
    <w:rsid w:val="00D07A19"/>
    <w:rsid w:val="00D100AB"/>
    <w:rsid w:val="00D10367"/>
    <w:rsid w:val="00D10B2F"/>
    <w:rsid w:val="00D11181"/>
    <w:rsid w:val="00D1179E"/>
    <w:rsid w:val="00D117F6"/>
    <w:rsid w:val="00D11913"/>
    <w:rsid w:val="00D12AB0"/>
    <w:rsid w:val="00D12DB6"/>
    <w:rsid w:val="00D13463"/>
    <w:rsid w:val="00D13628"/>
    <w:rsid w:val="00D1378D"/>
    <w:rsid w:val="00D139CC"/>
    <w:rsid w:val="00D141AE"/>
    <w:rsid w:val="00D14297"/>
    <w:rsid w:val="00D14440"/>
    <w:rsid w:val="00D14ACF"/>
    <w:rsid w:val="00D14B35"/>
    <w:rsid w:val="00D14F34"/>
    <w:rsid w:val="00D15BF4"/>
    <w:rsid w:val="00D15D68"/>
    <w:rsid w:val="00D16E05"/>
    <w:rsid w:val="00D17038"/>
    <w:rsid w:val="00D1714F"/>
    <w:rsid w:val="00D178E0"/>
    <w:rsid w:val="00D2061F"/>
    <w:rsid w:val="00D2116C"/>
    <w:rsid w:val="00D21631"/>
    <w:rsid w:val="00D2171D"/>
    <w:rsid w:val="00D2221F"/>
    <w:rsid w:val="00D222CE"/>
    <w:rsid w:val="00D222E0"/>
    <w:rsid w:val="00D2276A"/>
    <w:rsid w:val="00D2289C"/>
    <w:rsid w:val="00D230AB"/>
    <w:rsid w:val="00D232F5"/>
    <w:rsid w:val="00D23512"/>
    <w:rsid w:val="00D23AD2"/>
    <w:rsid w:val="00D23AEC"/>
    <w:rsid w:val="00D23C8B"/>
    <w:rsid w:val="00D2412A"/>
    <w:rsid w:val="00D2423F"/>
    <w:rsid w:val="00D2496E"/>
    <w:rsid w:val="00D2560F"/>
    <w:rsid w:val="00D2588B"/>
    <w:rsid w:val="00D25FF0"/>
    <w:rsid w:val="00D27142"/>
    <w:rsid w:val="00D2746C"/>
    <w:rsid w:val="00D279D1"/>
    <w:rsid w:val="00D27C86"/>
    <w:rsid w:val="00D3013D"/>
    <w:rsid w:val="00D310B9"/>
    <w:rsid w:val="00D31C0F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5B7"/>
    <w:rsid w:val="00D338BE"/>
    <w:rsid w:val="00D33BCD"/>
    <w:rsid w:val="00D345F8"/>
    <w:rsid w:val="00D349F0"/>
    <w:rsid w:val="00D34A8F"/>
    <w:rsid w:val="00D34D0D"/>
    <w:rsid w:val="00D355D4"/>
    <w:rsid w:val="00D35FB4"/>
    <w:rsid w:val="00D361C3"/>
    <w:rsid w:val="00D3647E"/>
    <w:rsid w:val="00D36D32"/>
    <w:rsid w:val="00D36D69"/>
    <w:rsid w:val="00D36E89"/>
    <w:rsid w:val="00D372A4"/>
    <w:rsid w:val="00D37795"/>
    <w:rsid w:val="00D37893"/>
    <w:rsid w:val="00D40713"/>
    <w:rsid w:val="00D40AC6"/>
    <w:rsid w:val="00D412AE"/>
    <w:rsid w:val="00D41378"/>
    <w:rsid w:val="00D4143E"/>
    <w:rsid w:val="00D414BA"/>
    <w:rsid w:val="00D4155A"/>
    <w:rsid w:val="00D4179C"/>
    <w:rsid w:val="00D4237E"/>
    <w:rsid w:val="00D42E03"/>
    <w:rsid w:val="00D42F3E"/>
    <w:rsid w:val="00D43403"/>
    <w:rsid w:val="00D43E4E"/>
    <w:rsid w:val="00D43F14"/>
    <w:rsid w:val="00D449C0"/>
    <w:rsid w:val="00D44AC9"/>
    <w:rsid w:val="00D44C52"/>
    <w:rsid w:val="00D44E95"/>
    <w:rsid w:val="00D451F2"/>
    <w:rsid w:val="00D45419"/>
    <w:rsid w:val="00D458E5"/>
    <w:rsid w:val="00D467F9"/>
    <w:rsid w:val="00D468FC"/>
    <w:rsid w:val="00D473DD"/>
    <w:rsid w:val="00D47492"/>
    <w:rsid w:val="00D4766A"/>
    <w:rsid w:val="00D4792E"/>
    <w:rsid w:val="00D47CEB"/>
    <w:rsid w:val="00D47EA1"/>
    <w:rsid w:val="00D5091E"/>
    <w:rsid w:val="00D51302"/>
    <w:rsid w:val="00D51420"/>
    <w:rsid w:val="00D5183B"/>
    <w:rsid w:val="00D51A44"/>
    <w:rsid w:val="00D52078"/>
    <w:rsid w:val="00D521C6"/>
    <w:rsid w:val="00D5257C"/>
    <w:rsid w:val="00D52776"/>
    <w:rsid w:val="00D52FE5"/>
    <w:rsid w:val="00D53CB8"/>
    <w:rsid w:val="00D53E6F"/>
    <w:rsid w:val="00D54DF6"/>
    <w:rsid w:val="00D55369"/>
    <w:rsid w:val="00D55C6B"/>
    <w:rsid w:val="00D55D59"/>
    <w:rsid w:val="00D55D72"/>
    <w:rsid w:val="00D56035"/>
    <w:rsid w:val="00D566A3"/>
    <w:rsid w:val="00D57626"/>
    <w:rsid w:val="00D57E9B"/>
    <w:rsid w:val="00D60CB9"/>
    <w:rsid w:val="00D61305"/>
    <w:rsid w:val="00D6199C"/>
    <w:rsid w:val="00D622BA"/>
    <w:rsid w:val="00D62C8E"/>
    <w:rsid w:val="00D640C5"/>
    <w:rsid w:val="00D647AC"/>
    <w:rsid w:val="00D64EBF"/>
    <w:rsid w:val="00D65522"/>
    <w:rsid w:val="00D65A84"/>
    <w:rsid w:val="00D65BB9"/>
    <w:rsid w:val="00D660B2"/>
    <w:rsid w:val="00D66124"/>
    <w:rsid w:val="00D6693F"/>
    <w:rsid w:val="00D66988"/>
    <w:rsid w:val="00D66BC5"/>
    <w:rsid w:val="00D6739F"/>
    <w:rsid w:val="00D6772C"/>
    <w:rsid w:val="00D67802"/>
    <w:rsid w:val="00D71B43"/>
    <w:rsid w:val="00D72540"/>
    <w:rsid w:val="00D72895"/>
    <w:rsid w:val="00D72DFD"/>
    <w:rsid w:val="00D731CB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958"/>
    <w:rsid w:val="00D75FC4"/>
    <w:rsid w:val="00D776D2"/>
    <w:rsid w:val="00D8003C"/>
    <w:rsid w:val="00D800DA"/>
    <w:rsid w:val="00D8044F"/>
    <w:rsid w:val="00D80576"/>
    <w:rsid w:val="00D8147C"/>
    <w:rsid w:val="00D8193B"/>
    <w:rsid w:val="00D81AF5"/>
    <w:rsid w:val="00D82F8C"/>
    <w:rsid w:val="00D83CAD"/>
    <w:rsid w:val="00D83E13"/>
    <w:rsid w:val="00D83FB8"/>
    <w:rsid w:val="00D84027"/>
    <w:rsid w:val="00D840FC"/>
    <w:rsid w:val="00D8479D"/>
    <w:rsid w:val="00D85098"/>
    <w:rsid w:val="00D86076"/>
    <w:rsid w:val="00D86115"/>
    <w:rsid w:val="00D86588"/>
    <w:rsid w:val="00D86756"/>
    <w:rsid w:val="00D86DED"/>
    <w:rsid w:val="00D87016"/>
    <w:rsid w:val="00D87A75"/>
    <w:rsid w:val="00D87E5A"/>
    <w:rsid w:val="00D87E86"/>
    <w:rsid w:val="00D90B1A"/>
    <w:rsid w:val="00D910F4"/>
    <w:rsid w:val="00D9163A"/>
    <w:rsid w:val="00D916DE"/>
    <w:rsid w:val="00D91EE3"/>
    <w:rsid w:val="00D91F92"/>
    <w:rsid w:val="00D9219C"/>
    <w:rsid w:val="00D924DE"/>
    <w:rsid w:val="00D92ABA"/>
    <w:rsid w:val="00D933A9"/>
    <w:rsid w:val="00D93AA7"/>
    <w:rsid w:val="00D943B5"/>
    <w:rsid w:val="00D9481A"/>
    <w:rsid w:val="00D94EB6"/>
    <w:rsid w:val="00D9554C"/>
    <w:rsid w:val="00D96698"/>
    <w:rsid w:val="00D96A59"/>
    <w:rsid w:val="00D9794B"/>
    <w:rsid w:val="00D979E7"/>
    <w:rsid w:val="00DA00F9"/>
    <w:rsid w:val="00DA0A56"/>
    <w:rsid w:val="00DA0EC2"/>
    <w:rsid w:val="00DA13C2"/>
    <w:rsid w:val="00DA26B3"/>
    <w:rsid w:val="00DA2C86"/>
    <w:rsid w:val="00DA2E4B"/>
    <w:rsid w:val="00DA302B"/>
    <w:rsid w:val="00DA34F4"/>
    <w:rsid w:val="00DA3501"/>
    <w:rsid w:val="00DA39BF"/>
    <w:rsid w:val="00DA4280"/>
    <w:rsid w:val="00DA435B"/>
    <w:rsid w:val="00DA533A"/>
    <w:rsid w:val="00DA5362"/>
    <w:rsid w:val="00DA5975"/>
    <w:rsid w:val="00DA59F1"/>
    <w:rsid w:val="00DA5AC5"/>
    <w:rsid w:val="00DA6ABD"/>
    <w:rsid w:val="00DA6CD6"/>
    <w:rsid w:val="00DA6F7A"/>
    <w:rsid w:val="00DA70E3"/>
    <w:rsid w:val="00DA7440"/>
    <w:rsid w:val="00DA7DD8"/>
    <w:rsid w:val="00DB050E"/>
    <w:rsid w:val="00DB1003"/>
    <w:rsid w:val="00DB1045"/>
    <w:rsid w:val="00DB1441"/>
    <w:rsid w:val="00DB17BA"/>
    <w:rsid w:val="00DB1F26"/>
    <w:rsid w:val="00DB1F84"/>
    <w:rsid w:val="00DB205C"/>
    <w:rsid w:val="00DB2932"/>
    <w:rsid w:val="00DB30EA"/>
    <w:rsid w:val="00DB413C"/>
    <w:rsid w:val="00DB4587"/>
    <w:rsid w:val="00DB46F8"/>
    <w:rsid w:val="00DB4ED7"/>
    <w:rsid w:val="00DB53CC"/>
    <w:rsid w:val="00DB53E6"/>
    <w:rsid w:val="00DB6213"/>
    <w:rsid w:val="00DB6906"/>
    <w:rsid w:val="00DB6EC1"/>
    <w:rsid w:val="00DB7C1F"/>
    <w:rsid w:val="00DB7F4B"/>
    <w:rsid w:val="00DC001D"/>
    <w:rsid w:val="00DC04D2"/>
    <w:rsid w:val="00DC07E8"/>
    <w:rsid w:val="00DC15B4"/>
    <w:rsid w:val="00DC1608"/>
    <w:rsid w:val="00DC17EB"/>
    <w:rsid w:val="00DC205B"/>
    <w:rsid w:val="00DC2774"/>
    <w:rsid w:val="00DC2A12"/>
    <w:rsid w:val="00DC2AAA"/>
    <w:rsid w:val="00DC30CF"/>
    <w:rsid w:val="00DC35B7"/>
    <w:rsid w:val="00DC41C9"/>
    <w:rsid w:val="00DC4367"/>
    <w:rsid w:val="00DC48DB"/>
    <w:rsid w:val="00DC4ACA"/>
    <w:rsid w:val="00DC5492"/>
    <w:rsid w:val="00DC5923"/>
    <w:rsid w:val="00DC6AA0"/>
    <w:rsid w:val="00DC7DAF"/>
    <w:rsid w:val="00DD0005"/>
    <w:rsid w:val="00DD0B3A"/>
    <w:rsid w:val="00DD100E"/>
    <w:rsid w:val="00DD1660"/>
    <w:rsid w:val="00DD1AD7"/>
    <w:rsid w:val="00DD1CF2"/>
    <w:rsid w:val="00DD1D9B"/>
    <w:rsid w:val="00DD2457"/>
    <w:rsid w:val="00DD286B"/>
    <w:rsid w:val="00DD2A27"/>
    <w:rsid w:val="00DD2CD9"/>
    <w:rsid w:val="00DD2F43"/>
    <w:rsid w:val="00DD317A"/>
    <w:rsid w:val="00DD38E8"/>
    <w:rsid w:val="00DD4169"/>
    <w:rsid w:val="00DD457D"/>
    <w:rsid w:val="00DD48BC"/>
    <w:rsid w:val="00DD4D9F"/>
    <w:rsid w:val="00DD5120"/>
    <w:rsid w:val="00DD5486"/>
    <w:rsid w:val="00DD6504"/>
    <w:rsid w:val="00DD66CB"/>
    <w:rsid w:val="00DD7040"/>
    <w:rsid w:val="00DD7CAA"/>
    <w:rsid w:val="00DE000A"/>
    <w:rsid w:val="00DE05B9"/>
    <w:rsid w:val="00DE0757"/>
    <w:rsid w:val="00DE077F"/>
    <w:rsid w:val="00DE0BC6"/>
    <w:rsid w:val="00DE0E70"/>
    <w:rsid w:val="00DE13BB"/>
    <w:rsid w:val="00DE1550"/>
    <w:rsid w:val="00DE1E4F"/>
    <w:rsid w:val="00DE2191"/>
    <w:rsid w:val="00DE2670"/>
    <w:rsid w:val="00DE2AD6"/>
    <w:rsid w:val="00DE2E86"/>
    <w:rsid w:val="00DE3352"/>
    <w:rsid w:val="00DE390C"/>
    <w:rsid w:val="00DE3CBD"/>
    <w:rsid w:val="00DE44B5"/>
    <w:rsid w:val="00DE4544"/>
    <w:rsid w:val="00DE4856"/>
    <w:rsid w:val="00DE5281"/>
    <w:rsid w:val="00DE571E"/>
    <w:rsid w:val="00DE5ACB"/>
    <w:rsid w:val="00DE5CE3"/>
    <w:rsid w:val="00DE678A"/>
    <w:rsid w:val="00DE70ED"/>
    <w:rsid w:val="00DE7138"/>
    <w:rsid w:val="00DE74CA"/>
    <w:rsid w:val="00DE757D"/>
    <w:rsid w:val="00DE7CE1"/>
    <w:rsid w:val="00DE7EF0"/>
    <w:rsid w:val="00DF0070"/>
    <w:rsid w:val="00DF11D3"/>
    <w:rsid w:val="00DF165A"/>
    <w:rsid w:val="00DF1C40"/>
    <w:rsid w:val="00DF20BA"/>
    <w:rsid w:val="00DF211B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5A72"/>
    <w:rsid w:val="00DF69B8"/>
    <w:rsid w:val="00DF6B54"/>
    <w:rsid w:val="00DF6C81"/>
    <w:rsid w:val="00DF7327"/>
    <w:rsid w:val="00DF7754"/>
    <w:rsid w:val="00DF78C4"/>
    <w:rsid w:val="00E000D4"/>
    <w:rsid w:val="00E000FC"/>
    <w:rsid w:val="00E00555"/>
    <w:rsid w:val="00E01600"/>
    <w:rsid w:val="00E0198D"/>
    <w:rsid w:val="00E01ED7"/>
    <w:rsid w:val="00E02508"/>
    <w:rsid w:val="00E02D8C"/>
    <w:rsid w:val="00E03256"/>
    <w:rsid w:val="00E03D61"/>
    <w:rsid w:val="00E0453D"/>
    <w:rsid w:val="00E04AA2"/>
    <w:rsid w:val="00E05586"/>
    <w:rsid w:val="00E063DF"/>
    <w:rsid w:val="00E065DB"/>
    <w:rsid w:val="00E06F09"/>
    <w:rsid w:val="00E070A1"/>
    <w:rsid w:val="00E071A6"/>
    <w:rsid w:val="00E075A7"/>
    <w:rsid w:val="00E07C16"/>
    <w:rsid w:val="00E101F5"/>
    <w:rsid w:val="00E1079C"/>
    <w:rsid w:val="00E10DBB"/>
    <w:rsid w:val="00E1149E"/>
    <w:rsid w:val="00E1177E"/>
    <w:rsid w:val="00E1196B"/>
    <w:rsid w:val="00E11B7A"/>
    <w:rsid w:val="00E11FB8"/>
    <w:rsid w:val="00E1245F"/>
    <w:rsid w:val="00E12F17"/>
    <w:rsid w:val="00E13914"/>
    <w:rsid w:val="00E13BFB"/>
    <w:rsid w:val="00E13EFA"/>
    <w:rsid w:val="00E1423A"/>
    <w:rsid w:val="00E1485A"/>
    <w:rsid w:val="00E154A8"/>
    <w:rsid w:val="00E15B15"/>
    <w:rsid w:val="00E161A7"/>
    <w:rsid w:val="00E1638E"/>
    <w:rsid w:val="00E163AE"/>
    <w:rsid w:val="00E169A5"/>
    <w:rsid w:val="00E169F7"/>
    <w:rsid w:val="00E16D3D"/>
    <w:rsid w:val="00E16D41"/>
    <w:rsid w:val="00E17C01"/>
    <w:rsid w:val="00E20026"/>
    <w:rsid w:val="00E204A3"/>
    <w:rsid w:val="00E204D9"/>
    <w:rsid w:val="00E2060F"/>
    <w:rsid w:val="00E20933"/>
    <w:rsid w:val="00E20A0A"/>
    <w:rsid w:val="00E20EB4"/>
    <w:rsid w:val="00E20EB9"/>
    <w:rsid w:val="00E21102"/>
    <w:rsid w:val="00E21DC1"/>
    <w:rsid w:val="00E21E20"/>
    <w:rsid w:val="00E21FFE"/>
    <w:rsid w:val="00E22602"/>
    <w:rsid w:val="00E240A2"/>
    <w:rsid w:val="00E24CFD"/>
    <w:rsid w:val="00E24DF0"/>
    <w:rsid w:val="00E24FF1"/>
    <w:rsid w:val="00E25456"/>
    <w:rsid w:val="00E2577C"/>
    <w:rsid w:val="00E25A83"/>
    <w:rsid w:val="00E26A39"/>
    <w:rsid w:val="00E2738A"/>
    <w:rsid w:val="00E274F5"/>
    <w:rsid w:val="00E27AA3"/>
    <w:rsid w:val="00E30E2C"/>
    <w:rsid w:val="00E31C05"/>
    <w:rsid w:val="00E322DE"/>
    <w:rsid w:val="00E33564"/>
    <w:rsid w:val="00E3390A"/>
    <w:rsid w:val="00E33B5A"/>
    <w:rsid w:val="00E33DE9"/>
    <w:rsid w:val="00E344FB"/>
    <w:rsid w:val="00E34917"/>
    <w:rsid w:val="00E35287"/>
    <w:rsid w:val="00E36298"/>
    <w:rsid w:val="00E36301"/>
    <w:rsid w:val="00E364E6"/>
    <w:rsid w:val="00E3668D"/>
    <w:rsid w:val="00E37CC0"/>
    <w:rsid w:val="00E37EF8"/>
    <w:rsid w:val="00E4018F"/>
    <w:rsid w:val="00E4143A"/>
    <w:rsid w:val="00E41683"/>
    <w:rsid w:val="00E41775"/>
    <w:rsid w:val="00E418D6"/>
    <w:rsid w:val="00E41935"/>
    <w:rsid w:val="00E427C7"/>
    <w:rsid w:val="00E42FEA"/>
    <w:rsid w:val="00E431FA"/>
    <w:rsid w:val="00E43A65"/>
    <w:rsid w:val="00E44487"/>
    <w:rsid w:val="00E4465F"/>
    <w:rsid w:val="00E44C04"/>
    <w:rsid w:val="00E4665E"/>
    <w:rsid w:val="00E47199"/>
    <w:rsid w:val="00E47A1F"/>
    <w:rsid w:val="00E47C62"/>
    <w:rsid w:val="00E500A1"/>
    <w:rsid w:val="00E50F99"/>
    <w:rsid w:val="00E5182C"/>
    <w:rsid w:val="00E51CFF"/>
    <w:rsid w:val="00E52026"/>
    <w:rsid w:val="00E521E8"/>
    <w:rsid w:val="00E5262F"/>
    <w:rsid w:val="00E52801"/>
    <w:rsid w:val="00E52CE5"/>
    <w:rsid w:val="00E52E4F"/>
    <w:rsid w:val="00E538A8"/>
    <w:rsid w:val="00E546BD"/>
    <w:rsid w:val="00E548D8"/>
    <w:rsid w:val="00E54A5A"/>
    <w:rsid w:val="00E5584F"/>
    <w:rsid w:val="00E57CB0"/>
    <w:rsid w:val="00E60430"/>
    <w:rsid w:val="00E60A96"/>
    <w:rsid w:val="00E60DD6"/>
    <w:rsid w:val="00E6133A"/>
    <w:rsid w:val="00E61A6B"/>
    <w:rsid w:val="00E61F67"/>
    <w:rsid w:val="00E629D6"/>
    <w:rsid w:val="00E63582"/>
    <w:rsid w:val="00E63947"/>
    <w:rsid w:val="00E63B2D"/>
    <w:rsid w:val="00E63F78"/>
    <w:rsid w:val="00E6444B"/>
    <w:rsid w:val="00E64505"/>
    <w:rsid w:val="00E65A45"/>
    <w:rsid w:val="00E6600F"/>
    <w:rsid w:val="00E66D67"/>
    <w:rsid w:val="00E66D9E"/>
    <w:rsid w:val="00E6708D"/>
    <w:rsid w:val="00E67203"/>
    <w:rsid w:val="00E67285"/>
    <w:rsid w:val="00E672FB"/>
    <w:rsid w:val="00E71273"/>
    <w:rsid w:val="00E71CEA"/>
    <w:rsid w:val="00E7261F"/>
    <w:rsid w:val="00E72BF6"/>
    <w:rsid w:val="00E72DC5"/>
    <w:rsid w:val="00E7428C"/>
    <w:rsid w:val="00E749FF"/>
    <w:rsid w:val="00E75691"/>
    <w:rsid w:val="00E76485"/>
    <w:rsid w:val="00E76549"/>
    <w:rsid w:val="00E77284"/>
    <w:rsid w:val="00E77762"/>
    <w:rsid w:val="00E7781B"/>
    <w:rsid w:val="00E77897"/>
    <w:rsid w:val="00E77A3B"/>
    <w:rsid w:val="00E77AAD"/>
    <w:rsid w:val="00E77EB6"/>
    <w:rsid w:val="00E80362"/>
    <w:rsid w:val="00E806EF"/>
    <w:rsid w:val="00E82B72"/>
    <w:rsid w:val="00E831C3"/>
    <w:rsid w:val="00E832AD"/>
    <w:rsid w:val="00E83618"/>
    <w:rsid w:val="00E84AE5"/>
    <w:rsid w:val="00E84FD4"/>
    <w:rsid w:val="00E85555"/>
    <w:rsid w:val="00E85AF4"/>
    <w:rsid w:val="00E85B44"/>
    <w:rsid w:val="00E86E67"/>
    <w:rsid w:val="00E87197"/>
    <w:rsid w:val="00E87751"/>
    <w:rsid w:val="00E901CA"/>
    <w:rsid w:val="00E9028E"/>
    <w:rsid w:val="00E9054A"/>
    <w:rsid w:val="00E90864"/>
    <w:rsid w:val="00E90B72"/>
    <w:rsid w:val="00E90F6D"/>
    <w:rsid w:val="00E90FC7"/>
    <w:rsid w:val="00E91997"/>
    <w:rsid w:val="00E91B07"/>
    <w:rsid w:val="00E91B35"/>
    <w:rsid w:val="00E91B50"/>
    <w:rsid w:val="00E91F66"/>
    <w:rsid w:val="00E92277"/>
    <w:rsid w:val="00E923AC"/>
    <w:rsid w:val="00E9252E"/>
    <w:rsid w:val="00E92C16"/>
    <w:rsid w:val="00E92FEF"/>
    <w:rsid w:val="00E9319F"/>
    <w:rsid w:val="00E933EB"/>
    <w:rsid w:val="00E9366F"/>
    <w:rsid w:val="00E93C9D"/>
    <w:rsid w:val="00E93EEF"/>
    <w:rsid w:val="00E9475E"/>
    <w:rsid w:val="00E958C1"/>
    <w:rsid w:val="00E95966"/>
    <w:rsid w:val="00E95F45"/>
    <w:rsid w:val="00E96030"/>
    <w:rsid w:val="00E964B9"/>
    <w:rsid w:val="00E965C3"/>
    <w:rsid w:val="00E96C11"/>
    <w:rsid w:val="00E96D9B"/>
    <w:rsid w:val="00E9767D"/>
    <w:rsid w:val="00E97E60"/>
    <w:rsid w:val="00EA02DE"/>
    <w:rsid w:val="00EA0805"/>
    <w:rsid w:val="00EA09B3"/>
    <w:rsid w:val="00EA0CDF"/>
    <w:rsid w:val="00EA101B"/>
    <w:rsid w:val="00EA186C"/>
    <w:rsid w:val="00EA2067"/>
    <w:rsid w:val="00EA299C"/>
    <w:rsid w:val="00EA2CF9"/>
    <w:rsid w:val="00EA2F3A"/>
    <w:rsid w:val="00EA3094"/>
    <w:rsid w:val="00EA3287"/>
    <w:rsid w:val="00EA344B"/>
    <w:rsid w:val="00EA3854"/>
    <w:rsid w:val="00EA3BCE"/>
    <w:rsid w:val="00EA418A"/>
    <w:rsid w:val="00EA4489"/>
    <w:rsid w:val="00EA49AF"/>
    <w:rsid w:val="00EA4FBB"/>
    <w:rsid w:val="00EA56F9"/>
    <w:rsid w:val="00EA6139"/>
    <w:rsid w:val="00EA6886"/>
    <w:rsid w:val="00EA7BED"/>
    <w:rsid w:val="00EA7FD8"/>
    <w:rsid w:val="00EB0413"/>
    <w:rsid w:val="00EB0609"/>
    <w:rsid w:val="00EB0951"/>
    <w:rsid w:val="00EB116A"/>
    <w:rsid w:val="00EB2098"/>
    <w:rsid w:val="00EB2113"/>
    <w:rsid w:val="00EB2B50"/>
    <w:rsid w:val="00EB2F55"/>
    <w:rsid w:val="00EB3335"/>
    <w:rsid w:val="00EB33C6"/>
    <w:rsid w:val="00EB3A18"/>
    <w:rsid w:val="00EB3FE4"/>
    <w:rsid w:val="00EB4EBD"/>
    <w:rsid w:val="00EB535F"/>
    <w:rsid w:val="00EB558B"/>
    <w:rsid w:val="00EB59DE"/>
    <w:rsid w:val="00EB5DA5"/>
    <w:rsid w:val="00EB5FCD"/>
    <w:rsid w:val="00EB60C3"/>
    <w:rsid w:val="00EB6B85"/>
    <w:rsid w:val="00EB6B9C"/>
    <w:rsid w:val="00EB7036"/>
    <w:rsid w:val="00EB7EF1"/>
    <w:rsid w:val="00EC0554"/>
    <w:rsid w:val="00EC05D6"/>
    <w:rsid w:val="00EC12F0"/>
    <w:rsid w:val="00EC2364"/>
    <w:rsid w:val="00EC24D7"/>
    <w:rsid w:val="00EC2568"/>
    <w:rsid w:val="00EC3485"/>
    <w:rsid w:val="00EC3742"/>
    <w:rsid w:val="00EC3F28"/>
    <w:rsid w:val="00EC4175"/>
    <w:rsid w:val="00EC4B4D"/>
    <w:rsid w:val="00EC4C70"/>
    <w:rsid w:val="00EC4DF2"/>
    <w:rsid w:val="00EC72FB"/>
    <w:rsid w:val="00EC7876"/>
    <w:rsid w:val="00EC7899"/>
    <w:rsid w:val="00EC78E1"/>
    <w:rsid w:val="00ED0898"/>
    <w:rsid w:val="00ED098C"/>
    <w:rsid w:val="00ED12EE"/>
    <w:rsid w:val="00ED2E17"/>
    <w:rsid w:val="00ED35BE"/>
    <w:rsid w:val="00ED3C7E"/>
    <w:rsid w:val="00ED3DA7"/>
    <w:rsid w:val="00ED41D2"/>
    <w:rsid w:val="00ED43AF"/>
    <w:rsid w:val="00ED4F7D"/>
    <w:rsid w:val="00ED5163"/>
    <w:rsid w:val="00ED5263"/>
    <w:rsid w:val="00ED5691"/>
    <w:rsid w:val="00ED58BC"/>
    <w:rsid w:val="00ED5955"/>
    <w:rsid w:val="00ED5AE4"/>
    <w:rsid w:val="00ED5EF7"/>
    <w:rsid w:val="00ED620F"/>
    <w:rsid w:val="00ED629E"/>
    <w:rsid w:val="00ED6904"/>
    <w:rsid w:val="00ED6EFE"/>
    <w:rsid w:val="00ED7287"/>
    <w:rsid w:val="00ED7BE1"/>
    <w:rsid w:val="00ED7E00"/>
    <w:rsid w:val="00EE0083"/>
    <w:rsid w:val="00EE0360"/>
    <w:rsid w:val="00EE0533"/>
    <w:rsid w:val="00EE0ACE"/>
    <w:rsid w:val="00EE0DAB"/>
    <w:rsid w:val="00EE0ED5"/>
    <w:rsid w:val="00EE228F"/>
    <w:rsid w:val="00EE2652"/>
    <w:rsid w:val="00EE2726"/>
    <w:rsid w:val="00EE3EA0"/>
    <w:rsid w:val="00EE4120"/>
    <w:rsid w:val="00EE4362"/>
    <w:rsid w:val="00EE4A86"/>
    <w:rsid w:val="00EE5514"/>
    <w:rsid w:val="00EE5969"/>
    <w:rsid w:val="00EE59A3"/>
    <w:rsid w:val="00EE5CF8"/>
    <w:rsid w:val="00EE5FFC"/>
    <w:rsid w:val="00EE63B8"/>
    <w:rsid w:val="00EE6E40"/>
    <w:rsid w:val="00EE76D2"/>
    <w:rsid w:val="00EE7B98"/>
    <w:rsid w:val="00EE7FAB"/>
    <w:rsid w:val="00EF06F0"/>
    <w:rsid w:val="00EF0E59"/>
    <w:rsid w:val="00EF13E1"/>
    <w:rsid w:val="00EF1F9D"/>
    <w:rsid w:val="00EF2213"/>
    <w:rsid w:val="00EF2E6D"/>
    <w:rsid w:val="00EF3A7B"/>
    <w:rsid w:val="00EF3C12"/>
    <w:rsid w:val="00EF3CAD"/>
    <w:rsid w:val="00EF494A"/>
    <w:rsid w:val="00EF4BFE"/>
    <w:rsid w:val="00EF4C7D"/>
    <w:rsid w:val="00EF4DFF"/>
    <w:rsid w:val="00EF5225"/>
    <w:rsid w:val="00EF53C6"/>
    <w:rsid w:val="00EF5462"/>
    <w:rsid w:val="00EF5783"/>
    <w:rsid w:val="00EF5EDA"/>
    <w:rsid w:val="00EF5F01"/>
    <w:rsid w:val="00EF6C77"/>
    <w:rsid w:val="00EF7325"/>
    <w:rsid w:val="00EF75AF"/>
    <w:rsid w:val="00EF7D56"/>
    <w:rsid w:val="00EF7F32"/>
    <w:rsid w:val="00F007A7"/>
    <w:rsid w:val="00F00D40"/>
    <w:rsid w:val="00F00E90"/>
    <w:rsid w:val="00F00F01"/>
    <w:rsid w:val="00F01889"/>
    <w:rsid w:val="00F02269"/>
    <w:rsid w:val="00F02327"/>
    <w:rsid w:val="00F0238E"/>
    <w:rsid w:val="00F02D27"/>
    <w:rsid w:val="00F030B0"/>
    <w:rsid w:val="00F0352C"/>
    <w:rsid w:val="00F03551"/>
    <w:rsid w:val="00F038E4"/>
    <w:rsid w:val="00F042D7"/>
    <w:rsid w:val="00F042FC"/>
    <w:rsid w:val="00F046DB"/>
    <w:rsid w:val="00F04739"/>
    <w:rsid w:val="00F049D6"/>
    <w:rsid w:val="00F04E39"/>
    <w:rsid w:val="00F05201"/>
    <w:rsid w:val="00F05348"/>
    <w:rsid w:val="00F0585E"/>
    <w:rsid w:val="00F059FF"/>
    <w:rsid w:val="00F0688D"/>
    <w:rsid w:val="00F06A0E"/>
    <w:rsid w:val="00F07158"/>
    <w:rsid w:val="00F076EE"/>
    <w:rsid w:val="00F10036"/>
    <w:rsid w:val="00F10253"/>
    <w:rsid w:val="00F10A26"/>
    <w:rsid w:val="00F1119A"/>
    <w:rsid w:val="00F112F8"/>
    <w:rsid w:val="00F115BD"/>
    <w:rsid w:val="00F11617"/>
    <w:rsid w:val="00F11C79"/>
    <w:rsid w:val="00F120D0"/>
    <w:rsid w:val="00F12804"/>
    <w:rsid w:val="00F14C1F"/>
    <w:rsid w:val="00F14F53"/>
    <w:rsid w:val="00F15308"/>
    <w:rsid w:val="00F158EA"/>
    <w:rsid w:val="00F15E66"/>
    <w:rsid w:val="00F1611F"/>
    <w:rsid w:val="00F16291"/>
    <w:rsid w:val="00F16BCE"/>
    <w:rsid w:val="00F17410"/>
    <w:rsid w:val="00F2036E"/>
    <w:rsid w:val="00F20A43"/>
    <w:rsid w:val="00F21B90"/>
    <w:rsid w:val="00F22472"/>
    <w:rsid w:val="00F22D14"/>
    <w:rsid w:val="00F239AE"/>
    <w:rsid w:val="00F239B9"/>
    <w:rsid w:val="00F23EF4"/>
    <w:rsid w:val="00F23F06"/>
    <w:rsid w:val="00F245A9"/>
    <w:rsid w:val="00F2504E"/>
    <w:rsid w:val="00F269AB"/>
    <w:rsid w:val="00F26AC4"/>
    <w:rsid w:val="00F26CD8"/>
    <w:rsid w:val="00F27D71"/>
    <w:rsid w:val="00F30E2A"/>
    <w:rsid w:val="00F312ED"/>
    <w:rsid w:val="00F3136D"/>
    <w:rsid w:val="00F31371"/>
    <w:rsid w:val="00F3141F"/>
    <w:rsid w:val="00F314C7"/>
    <w:rsid w:val="00F318CF"/>
    <w:rsid w:val="00F32246"/>
    <w:rsid w:val="00F3236F"/>
    <w:rsid w:val="00F3299C"/>
    <w:rsid w:val="00F32B38"/>
    <w:rsid w:val="00F3354C"/>
    <w:rsid w:val="00F33599"/>
    <w:rsid w:val="00F340AC"/>
    <w:rsid w:val="00F34A90"/>
    <w:rsid w:val="00F34ADC"/>
    <w:rsid w:val="00F34BAE"/>
    <w:rsid w:val="00F34DC5"/>
    <w:rsid w:val="00F35936"/>
    <w:rsid w:val="00F35B9D"/>
    <w:rsid w:val="00F3635E"/>
    <w:rsid w:val="00F363B6"/>
    <w:rsid w:val="00F36413"/>
    <w:rsid w:val="00F36424"/>
    <w:rsid w:val="00F36BAA"/>
    <w:rsid w:val="00F36FE9"/>
    <w:rsid w:val="00F37BCC"/>
    <w:rsid w:val="00F4013D"/>
    <w:rsid w:val="00F4066F"/>
    <w:rsid w:val="00F40A9C"/>
    <w:rsid w:val="00F40B39"/>
    <w:rsid w:val="00F412E4"/>
    <w:rsid w:val="00F42E5C"/>
    <w:rsid w:val="00F43292"/>
    <w:rsid w:val="00F4360F"/>
    <w:rsid w:val="00F43935"/>
    <w:rsid w:val="00F43A62"/>
    <w:rsid w:val="00F43C76"/>
    <w:rsid w:val="00F44251"/>
    <w:rsid w:val="00F448A3"/>
    <w:rsid w:val="00F44BB0"/>
    <w:rsid w:val="00F44F34"/>
    <w:rsid w:val="00F459F5"/>
    <w:rsid w:val="00F45A88"/>
    <w:rsid w:val="00F45E18"/>
    <w:rsid w:val="00F46C86"/>
    <w:rsid w:val="00F474CF"/>
    <w:rsid w:val="00F47768"/>
    <w:rsid w:val="00F47C3E"/>
    <w:rsid w:val="00F50315"/>
    <w:rsid w:val="00F518B2"/>
    <w:rsid w:val="00F51D08"/>
    <w:rsid w:val="00F52136"/>
    <w:rsid w:val="00F5265E"/>
    <w:rsid w:val="00F52D13"/>
    <w:rsid w:val="00F53034"/>
    <w:rsid w:val="00F532A4"/>
    <w:rsid w:val="00F535F9"/>
    <w:rsid w:val="00F5417B"/>
    <w:rsid w:val="00F545C1"/>
    <w:rsid w:val="00F5505D"/>
    <w:rsid w:val="00F552B5"/>
    <w:rsid w:val="00F55562"/>
    <w:rsid w:val="00F55569"/>
    <w:rsid w:val="00F55B70"/>
    <w:rsid w:val="00F562C6"/>
    <w:rsid w:val="00F56680"/>
    <w:rsid w:val="00F56722"/>
    <w:rsid w:val="00F56808"/>
    <w:rsid w:val="00F5686E"/>
    <w:rsid w:val="00F56B48"/>
    <w:rsid w:val="00F57C13"/>
    <w:rsid w:val="00F6030B"/>
    <w:rsid w:val="00F604B9"/>
    <w:rsid w:val="00F60986"/>
    <w:rsid w:val="00F60D5A"/>
    <w:rsid w:val="00F61716"/>
    <w:rsid w:val="00F61859"/>
    <w:rsid w:val="00F618C2"/>
    <w:rsid w:val="00F6195D"/>
    <w:rsid w:val="00F625F0"/>
    <w:rsid w:val="00F62953"/>
    <w:rsid w:val="00F62DFE"/>
    <w:rsid w:val="00F62FB0"/>
    <w:rsid w:val="00F63114"/>
    <w:rsid w:val="00F63B3C"/>
    <w:rsid w:val="00F63B7D"/>
    <w:rsid w:val="00F64B55"/>
    <w:rsid w:val="00F64DEB"/>
    <w:rsid w:val="00F65777"/>
    <w:rsid w:val="00F6594F"/>
    <w:rsid w:val="00F65E2F"/>
    <w:rsid w:val="00F669CB"/>
    <w:rsid w:val="00F66C63"/>
    <w:rsid w:val="00F66F80"/>
    <w:rsid w:val="00F6711F"/>
    <w:rsid w:val="00F67343"/>
    <w:rsid w:val="00F67A62"/>
    <w:rsid w:val="00F67AC9"/>
    <w:rsid w:val="00F67F30"/>
    <w:rsid w:val="00F67F8B"/>
    <w:rsid w:val="00F702A2"/>
    <w:rsid w:val="00F710D1"/>
    <w:rsid w:val="00F7120F"/>
    <w:rsid w:val="00F71288"/>
    <w:rsid w:val="00F712B3"/>
    <w:rsid w:val="00F717A2"/>
    <w:rsid w:val="00F71A87"/>
    <w:rsid w:val="00F72D26"/>
    <w:rsid w:val="00F7353E"/>
    <w:rsid w:val="00F73930"/>
    <w:rsid w:val="00F73AA0"/>
    <w:rsid w:val="00F7447E"/>
    <w:rsid w:val="00F7499D"/>
    <w:rsid w:val="00F75105"/>
    <w:rsid w:val="00F75A9A"/>
    <w:rsid w:val="00F76250"/>
    <w:rsid w:val="00F762AC"/>
    <w:rsid w:val="00F76791"/>
    <w:rsid w:val="00F76A3B"/>
    <w:rsid w:val="00F770AA"/>
    <w:rsid w:val="00F779CB"/>
    <w:rsid w:val="00F77CD7"/>
    <w:rsid w:val="00F8068E"/>
    <w:rsid w:val="00F80C53"/>
    <w:rsid w:val="00F8175D"/>
    <w:rsid w:val="00F8234A"/>
    <w:rsid w:val="00F82B8B"/>
    <w:rsid w:val="00F82D3A"/>
    <w:rsid w:val="00F83311"/>
    <w:rsid w:val="00F84024"/>
    <w:rsid w:val="00F840A1"/>
    <w:rsid w:val="00F8521E"/>
    <w:rsid w:val="00F86026"/>
    <w:rsid w:val="00F8608C"/>
    <w:rsid w:val="00F86436"/>
    <w:rsid w:val="00F86AA3"/>
    <w:rsid w:val="00F8748F"/>
    <w:rsid w:val="00F87691"/>
    <w:rsid w:val="00F901DF"/>
    <w:rsid w:val="00F90596"/>
    <w:rsid w:val="00F919B4"/>
    <w:rsid w:val="00F920A9"/>
    <w:rsid w:val="00F92663"/>
    <w:rsid w:val="00F92D65"/>
    <w:rsid w:val="00F92DE3"/>
    <w:rsid w:val="00F92FA6"/>
    <w:rsid w:val="00F93359"/>
    <w:rsid w:val="00F9373E"/>
    <w:rsid w:val="00F93C75"/>
    <w:rsid w:val="00F93E72"/>
    <w:rsid w:val="00F95727"/>
    <w:rsid w:val="00F95B1B"/>
    <w:rsid w:val="00F95CA4"/>
    <w:rsid w:val="00F96659"/>
    <w:rsid w:val="00F97ABA"/>
    <w:rsid w:val="00FA03A7"/>
    <w:rsid w:val="00FA0D1E"/>
    <w:rsid w:val="00FA18B7"/>
    <w:rsid w:val="00FA201E"/>
    <w:rsid w:val="00FA217C"/>
    <w:rsid w:val="00FA2642"/>
    <w:rsid w:val="00FA2954"/>
    <w:rsid w:val="00FA2CFE"/>
    <w:rsid w:val="00FA382E"/>
    <w:rsid w:val="00FA49A8"/>
    <w:rsid w:val="00FA4B8D"/>
    <w:rsid w:val="00FA4ED8"/>
    <w:rsid w:val="00FA57FB"/>
    <w:rsid w:val="00FA5895"/>
    <w:rsid w:val="00FA5942"/>
    <w:rsid w:val="00FA6350"/>
    <w:rsid w:val="00FA641F"/>
    <w:rsid w:val="00FA6654"/>
    <w:rsid w:val="00FA6691"/>
    <w:rsid w:val="00FA6C89"/>
    <w:rsid w:val="00FA71DD"/>
    <w:rsid w:val="00FA7F1C"/>
    <w:rsid w:val="00FB003D"/>
    <w:rsid w:val="00FB0080"/>
    <w:rsid w:val="00FB0C89"/>
    <w:rsid w:val="00FB0FE3"/>
    <w:rsid w:val="00FB17CD"/>
    <w:rsid w:val="00FB1D6D"/>
    <w:rsid w:val="00FB1EDF"/>
    <w:rsid w:val="00FB2912"/>
    <w:rsid w:val="00FB2A62"/>
    <w:rsid w:val="00FB2EA8"/>
    <w:rsid w:val="00FB3099"/>
    <w:rsid w:val="00FB3938"/>
    <w:rsid w:val="00FB3DE9"/>
    <w:rsid w:val="00FB4965"/>
    <w:rsid w:val="00FB4E82"/>
    <w:rsid w:val="00FB5BB7"/>
    <w:rsid w:val="00FB6492"/>
    <w:rsid w:val="00FB6607"/>
    <w:rsid w:val="00FB6B20"/>
    <w:rsid w:val="00FB6F3F"/>
    <w:rsid w:val="00FB78EC"/>
    <w:rsid w:val="00FB7C70"/>
    <w:rsid w:val="00FC031C"/>
    <w:rsid w:val="00FC0C8C"/>
    <w:rsid w:val="00FC0D77"/>
    <w:rsid w:val="00FC11EE"/>
    <w:rsid w:val="00FC12CF"/>
    <w:rsid w:val="00FC1427"/>
    <w:rsid w:val="00FC1550"/>
    <w:rsid w:val="00FC172E"/>
    <w:rsid w:val="00FC1792"/>
    <w:rsid w:val="00FC1B79"/>
    <w:rsid w:val="00FC1D1B"/>
    <w:rsid w:val="00FC221D"/>
    <w:rsid w:val="00FC223D"/>
    <w:rsid w:val="00FC278B"/>
    <w:rsid w:val="00FC2CFB"/>
    <w:rsid w:val="00FC37C8"/>
    <w:rsid w:val="00FC4D74"/>
    <w:rsid w:val="00FC5058"/>
    <w:rsid w:val="00FC5065"/>
    <w:rsid w:val="00FC5655"/>
    <w:rsid w:val="00FC68E0"/>
    <w:rsid w:val="00FC6B52"/>
    <w:rsid w:val="00FC6C57"/>
    <w:rsid w:val="00FC77F9"/>
    <w:rsid w:val="00FC7A27"/>
    <w:rsid w:val="00FD0922"/>
    <w:rsid w:val="00FD0B61"/>
    <w:rsid w:val="00FD1726"/>
    <w:rsid w:val="00FD1F39"/>
    <w:rsid w:val="00FD22D2"/>
    <w:rsid w:val="00FD2555"/>
    <w:rsid w:val="00FD2CE7"/>
    <w:rsid w:val="00FD2D73"/>
    <w:rsid w:val="00FD3761"/>
    <w:rsid w:val="00FD3E21"/>
    <w:rsid w:val="00FD3EBF"/>
    <w:rsid w:val="00FD4120"/>
    <w:rsid w:val="00FD47BA"/>
    <w:rsid w:val="00FD4E40"/>
    <w:rsid w:val="00FD4E8B"/>
    <w:rsid w:val="00FD5248"/>
    <w:rsid w:val="00FD52D9"/>
    <w:rsid w:val="00FD5919"/>
    <w:rsid w:val="00FD609A"/>
    <w:rsid w:val="00FD686B"/>
    <w:rsid w:val="00FD68CB"/>
    <w:rsid w:val="00FD7A6A"/>
    <w:rsid w:val="00FE1D59"/>
    <w:rsid w:val="00FE1D7B"/>
    <w:rsid w:val="00FE227F"/>
    <w:rsid w:val="00FE29FA"/>
    <w:rsid w:val="00FE2A56"/>
    <w:rsid w:val="00FE2C03"/>
    <w:rsid w:val="00FE30CC"/>
    <w:rsid w:val="00FE3116"/>
    <w:rsid w:val="00FE3184"/>
    <w:rsid w:val="00FE32C5"/>
    <w:rsid w:val="00FE33AB"/>
    <w:rsid w:val="00FE3DBB"/>
    <w:rsid w:val="00FE56E6"/>
    <w:rsid w:val="00FE56EC"/>
    <w:rsid w:val="00FE5F4B"/>
    <w:rsid w:val="00FE63BB"/>
    <w:rsid w:val="00FE6470"/>
    <w:rsid w:val="00FE672D"/>
    <w:rsid w:val="00FE7176"/>
    <w:rsid w:val="00FE7AA9"/>
    <w:rsid w:val="00FF056B"/>
    <w:rsid w:val="00FF1047"/>
    <w:rsid w:val="00FF2339"/>
    <w:rsid w:val="00FF308D"/>
    <w:rsid w:val="00FF331E"/>
    <w:rsid w:val="00FF3755"/>
    <w:rsid w:val="00FF400C"/>
    <w:rsid w:val="00FF469F"/>
    <w:rsid w:val="00FF472C"/>
    <w:rsid w:val="00FF556A"/>
    <w:rsid w:val="00FF59C1"/>
    <w:rsid w:val="00FF6400"/>
    <w:rsid w:val="00FF702F"/>
    <w:rsid w:val="00FF705D"/>
    <w:rsid w:val="00FF76DE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7181"/>
    <w:pPr>
      <w:spacing w:line="360" w:lineRule="auto"/>
      <w:jc w:val="both"/>
    </w:pPr>
    <w:rPr>
      <w:rFonts w:eastAsia="Times New Roman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B42F33"/>
    <w:pPr>
      <w:numPr>
        <w:numId w:val="1"/>
      </w:numPr>
      <w:spacing w:before="280" w:after="120" w:line="276" w:lineRule="auto"/>
      <w:outlineLvl w:val="0"/>
    </w:pPr>
    <w:rPr>
      <w:rFonts w:cs="Tahoma"/>
      <w:b/>
      <w:bCs/>
      <w:caps/>
      <w:spacing w:val="1"/>
      <w:kern w:val="32"/>
      <w:sz w:val="24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215656"/>
    <w:pPr>
      <w:spacing w:before="100" w:after="40" w:line="276" w:lineRule="auto"/>
      <w:ind w:left="426"/>
      <w:outlineLvl w:val="1"/>
    </w:pPr>
    <w:rPr>
      <w:iCs/>
      <w:color w:val="0000FF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302E27"/>
    <w:pPr>
      <w:widowControl w:val="0"/>
      <w:tabs>
        <w:tab w:val="left" w:pos="720"/>
      </w:tabs>
      <w:kinsoku w:val="0"/>
      <w:overflowPunct w:val="0"/>
      <w:autoSpaceDE w:val="0"/>
      <w:autoSpaceDN w:val="0"/>
      <w:adjustRightInd w:val="0"/>
      <w:spacing w:before="1" w:after="40" w:line="276" w:lineRule="auto"/>
      <w:ind w:left="27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B42F33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215656"/>
    <w:rPr>
      <w:rFonts w:eastAsia="Times New Roman"/>
      <w:iCs/>
      <w:color w:val="0000FF"/>
    </w:rPr>
  </w:style>
  <w:style w:type="character" w:customStyle="1" w:styleId="Nagwek3Znak">
    <w:name w:val="Nagłówek 3 Znak"/>
    <w:aliases w:val="D Nagł. 3 Znak"/>
    <w:link w:val="Nagwek3"/>
    <w:uiPriority w:val="9"/>
    <w:rsid w:val="00302E27"/>
    <w:rPr>
      <w:rFonts w:eastAsia="Times New Roman"/>
      <w:bCs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eastAsia="Times New Roman"/>
      <w:bCs/>
      <w:szCs w:val="24"/>
    </w:rPr>
  </w:style>
  <w:style w:type="character" w:customStyle="1" w:styleId="Nagwek5Znak">
    <w:name w:val="Nagłówek 5 Znak"/>
    <w:link w:val="Nagwek5"/>
    <w:rsid w:val="00E52E4F"/>
    <w:rPr>
      <w:rFonts w:eastAsia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eastAsia="Times New Roman"/>
      <w:szCs w:val="24"/>
    </w:rPr>
  </w:style>
  <w:style w:type="character" w:customStyle="1" w:styleId="Nagwek8Znak">
    <w:name w:val="Nagłówek 8 Znak"/>
    <w:link w:val="Nagwek8"/>
    <w:rsid w:val="00E52E4F"/>
    <w:rPr>
      <w:rFonts w:eastAsia="Times New Roman"/>
      <w:i/>
      <w:iCs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uiPriority w:val="99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uiPriority w:val="99"/>
    <w:rsid w:val="00E52E4F"/>
    <w:pPr>
      <w:spacing w:after="120"/>
    </w:pPr>
    <w:rPr>
      <w:rFonts w:eastAsia="Calibri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uiPriority w:val="99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semiHidden/>
    <w:rsid w:val="00E52E4F"/>
    <w:rPr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52E4F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uiPriority w:val="99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link w:val="StandardZnak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customStyle="1" w:styleId="Odwoaniedokomentarza4">
    <w:name w:val="Odwołanie do komentarza4"/>
    <w:rsid w:val="001D0BBF"/>
    <w:rPr>
      <w:sz w:val="16"/>
      <w:szCs w:val="16"/>
    </w:rPr>
  </w:style>
  <w:style w:type="paragraph" w:styleId="Bezodstpw">
    <w:name w:val="No Spacing"/>
    <w:uiPriority w:val="1"/>
    <w:qFormat/>
    <w:rsid w:val="001351C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51C4"/>
    <w:rPr>
      <w:color w:val="808080"/>
      <w:shd w:val="clear" w:color="auto" w:fill="E6E6E6"/>
    </w:rPr>
  </w:style>
  <w:style w:type="paragraph" w:customStyle="1" w:styleId="gwpc1fdae06msonormal">
    <w:name w:val="gwpc1fdae06_msonormal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gwpc1fdae06msolistparagraph">
    <w:name w:val="gwpc1fdae06_msolistparagraph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character" w:customStyle="1" w:styleId="size">
    <w:name w:val="size"/>
    <w:rsid w:val="001351C4"/>
  </w:style>
  <w:style w:type="character" w:customStyle="1" w:styleId="Teksttreci">
    <w:name w:val="Tekst treści_"/>
    <w:link w:val="Teksttreci1"/>
    <w:rsid w:val="001351C4"/>
    <w:rPr>
      <w:rFonts w:ascii="Arial Narrow" w:hAnsi="Arial Narrow"/>
      <w:spacing w:val="-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351C4"/>
    <w:pPr>
      <w:widowControl w:val="0"/>
      <w:shd w:val="clear" w:color="auto" w:fill="FFFFFF"/>
      <w:spacing w:before="960" w:after="240" w:line="281" w:lineRule="exact"/>
      <w:jc w:val="left"/>
    </w:pPr>
    <w:rPr>
      <w:rFonts w:ascii="Arial Narrow" w:eastAsia="Calibri" w:hAnsi="Arial Narrow"/>
      <w:spacing w:val="-5"/>
      <w:szCs w:val="20"/>
      <w:shd w:val="clear" w:color="auto" w:fill="FFFFFF"/>
    </w:rPr>
  </w:style>
  <w:style w:type="character" w:customStyle="1" w:styleId="TeksttreciPogrubienie">
    <w:name w:val="Tekst treści + Pogrubienie"/>
    <w:aliases w:val="Odstępy 0 pt1"/>
    <w:rsid w:val="001351C4"/>
    <w:rPr>
      <w:rFonts w:ascii="Arial Narrow" w:hAnsi="Arial Narrow" w:cs="Arial Narrow"/>
      <w:b/>
      <w:bCs/>
      <w:spacing w:val="-6"/>
      <w:u w:val="none"/>
      <w:shd w:val="clear" w:color="auto" w:fill="FFFFFF"/>
    </w:rPr>
  </w:style>
  <w:style w:type="character" w:customStyle="1" w:styleId="st">
    <w:name w:val="st"/>
    <w:rsid w:val="001351C4"/>
  </w:style>
  <w:style w:type="character" w:customStyle="1" w:styleId="ng-binding">
    <w:name w:val="ng-binding"/>
    <w:rsid w:val="001351C4"/>
  </w:style>
  <w:style w:type="table" w:customStyle="1" w:styleId="Tabela-Siatka1">
    <w:name w:val="Tabela - Siatka1"/>
    <w:basedOn w:val="Standardowy"/>
    <w:next w:val="Tabela-Siatka"/>
    <w:uiPriority w:val="39"/>
    <w:rsid w:val="001351C4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pen-sans-semibold">
    <w:name w:val="open-sans-semibold"/>
    <w:rsid w:val="001351C4"/>
  </w:style>
  <w:style w:type="character" w:customStyle="1" w:styleId="lrzxr">
    <w:name w:val="lrzxr"/>
    <w:rsid w:val="001351C4"/>
  </w:style>
  <w:style w:type="paragraph" w:customStyle="1" w:styleId="Akapitzlist1">
    <w:name w:val="Akapit z listą1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paragraph" w:customStyle="1" w:styleId="Akapitzlist2">
    <w:name w:val="Akapit z listą2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character" w:customStyle="1" w:styleId="StandardZnak">
    <w:name w:val="Standard Znak"/>
    <w:link w:val="Standard"/>
    <w:rsid w:val="00E11B7A"/>
    <w:rPr>
      <w:rFonts w:ascii="Times New Roman" w:eastAsia="Arial" w:hAnsi="Times New Roman" w:cs="Calibri"/>
      <w:sz w:val="24"/>
      <w:lang w:eastAsia="zh-CN"/>
    </w:rPr>
  </w:style>
  <w:style w:type="character" w:customStyle="1" w:styleId="markedcontent">
    <w:name w:val="markedcontent"/>
    <w:basedOn w:val="Domylnaczcionkaakapitu"/>
    <w:rsid w:val="00570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7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24D7A-EC54-4429-BEBA-BB26D9A7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14</Pages>
  <Words>5676</Words>
  <Characters>34060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39657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</cp:lastModifiedBy>
  <cp:revision>31</cp:revision>
  <cp:lastPrinted>2022-12-12T07:51:00Z</cp:lastPrinted>
  <dcterms:created xsi:type="dcterms:W3CDTF">2022-09-08T12:56:00Z</dcterms:created>
  <dcterms:modified xsi:type="dcterms:W3CDTF">2022-12-13T10:06:00Z</dcterms:modified>
</cp:coreProperties>
</file>