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E2D7" w14:textId="2C5DD585"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5E4A99">
        <w:t>11</w:t>
      </w:r>
      <w:r w:rsidR="009C085B">
        <w:t xml:space="preserve"> </w:t>
      </w:r>
      <w:r w:rsidRPr="008E61A2">
        <w:t>do SWZ</w:t>
      </w:r>
    </w:p>
    <w:p w14:paraId="6D2802CE" w14:textId="77777777"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33009B96" w14:textId="77777777"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395DA1FC" w14:textId="6C73F4AC"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016B1E">
        <w:rPr>
          <w:rFonts w:ascii="Arial Narrow" w:hAnsi="Arial Narrow"/>
          <w:b/>
          <w:sz w:val="22"/>
          <w:szCs w:val="22"/>
        </w:rPr>
        <w:t>12</w:t>
      </w:r>
      <w:r w:rsidR="00CA6957">
        <w:rPr>
          <w:rFonts w:ascii="Arial Narrow" w:hAnsi="Arial Narrow"/>
          <w:b/>
          <w:sz w:val="22"/>
          <w:szCs w:val="22"/>
        </w:rPr>
        <w:t>3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915F0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14:paraId="581C07E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46671995" w14:textId="77777777"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915F0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14:paraId="7C4D309B" w14:textId="77777777"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14:paraId="384EB574" w14:textId="77777777"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14:paraId="3E93E275" w14:textId="77777777"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14:paraId="4A6368A3" w14:textId="7736F03D" w:rsidR="00C667D3" w:rsidRPr="008E61A2" w:rsidRDefault="00CA6957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 w:rsidR="003915F0">
        <w:rPr>
          <w:rFonts w:ascii="Arial Narrow" w:hAnsi="Arial Narrow"/>
          <w:b/>
          <w:sz w:val="22"/>
          <w:szCs w:val="22"/>
        </w:rPr>
        <w:t>–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 w:rsidR="003915F0">
        <w:rPr>
          <w:rFonts w:ascii="Arial Narrow" w:hAnsi="Arial Narrow"/>
          <w:b/>
          <w:sz w:val="22"/>
          <w:szCs w:val="22"/>
        </w:rPr>
        <w:t>KOMENDANTA SZPITALA</w:t>
      </w:r>
    </w:p>
    <w:p w14:paraId="62B20FA7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40F5CB9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14:paraId="3C6503FE" w14:textId="77777777"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0A56F880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14:paraId="4587F614" w14:textId="77777777" w:rsidR="003915F0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14:paraId="0BF84438" w14:textId="77777777"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14:paraId="4E5DE1D9" w14:textId="77777777" w:rsidR="000E41BF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14:paraId="02AE22F1" w14:textId="77777777" w:rsidR="003915F0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</w:p>
    <w:p w14:paraId="6D7F3A9C" w14:textId="77777777" w:rsidR="003915F0" w:rsidRPr="008E61A2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reprezentowanym przez:</w:t>
      </w:r>
    </w:p>
    <w:p w14:paraId="44F8625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7E0A0B6" w14:textId="77777777"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3915F0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14:paraId="4F820D14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B3CA37D" w14:textId="77777777" w:rsidR="003915F0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</w:p>
    <w:p w14:paraId="7058C979" w14:textId="77777777" w:rsidR="003915F0" w:rsidRDefault="003915F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193629B6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14:paraId="4DEADD3E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6368138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4081830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14:paraId="3594B0EC" w14:textId="349CE16D"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124E1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Pzp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CA6957" w:rsidRPr="00CA6957">
        <w:rPr>
          <w:rFonts w:ascii="Arial Narrow" w:hAnsi="Arial Narrow"/>
          <w:b/>
          <w:bCs/>
          <w:sz w:val="22"/>
          <w:szCs w:val="22"/>
        </w:rPr>
        <w:t xml:space="preserve">Zakup lasera okulistycznego, aparatu USG okulistycznego, autorefraktometru z tonometrem oraz unitu okulistycznego w ramach projektu nr FENX.06.01-IP.03-0018/25 pn. "Wsparcie infrastruktury 10. WSzKzP SPZOZ w Bydgoszczy w zakresie AOS i leczenia jednego dnia poprzez zakup niezbędnych wyrobów medycznych"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16B1E">
        <w:rPr>
          <w:rFonts w:ascii="Arial Narrow" w:hAnsi="Arial Narrow"/>
          <w:b/>
          <w:bCs/>
          <w:sz w:val="22"/>
          <w:szCs w:val="22"/>
        </w:rPr>
        <w:t>12</w:t>
      </w:r>
      <w:r w:rsidR="00CA6957">
        <w:rPr>
          <w:rFonts w:ascii="Arial Narrow" w:hAnsi="Arial Narrow"/>
          <w:b/>
          <w:bCs/>
          <w:sz w:val="22"/>
          <w:szCs w:val="22"/>
        </w:rPr>
        <w:t>3</w:t>
      </w:r>
      <w:r w:rsidR="003915F0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24540C27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4762F368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A20C24F" w14:textId="77777777"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14:paraId="15CB2F43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EE0D9A9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14:paraId="030AE457" w14:textId="138D8ADA"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E07F48">
        <w:rPr>
          <w:rFonts w:ascii="Arial Narrow" w:hAnsi="Arial Narrow"/>
          <w:sz w:val="22"/>
          <w:szCs w:val="22"/>
        </w:rPr>
        <w:t xml:space="preserve">, </w:t>
      </w:r>
      <w:r w:rsidR="005B5312">
        <w:rPr>
          <w:rFonts w:ascii="Arial Narrow" w:hAnsi="Arial Narrow"/>
          <w:sz w:val="22"/>
          <w:szCs w:val="22"/>
        </w:rPr>
        <w:t xml:space="preserve">uruchomić </w:t>
      </w:r>
      <w:r w:rsidR="00406DC8" w:rsidRPr="008E61A2">
        <w:rPr>
          <w:rFonts w:ascii="Arial Narrow" w:hAnsi="Arial Narrow"/>
          <w:sz w:val="22"/>
          <w:szCs w:val="22"/>
        </w:rPr>
        <w:t>sprzęt</w:t>
      </w:r>
      <w:r w:rsidR="00E07F48">
        <w:rPr>
          <w:rFonts w:ascii="Arial Narrow" w:hAnsi="Arial Narrow"/>
          <w:sz w:val="22"/>
          <w:szCs w:val="22"/>
        </w:rPr>
        <w:t xml:space="preserve"> </w:t>
      </w:r>
      <w:r w:rsidR="00E07F48" w:rsidRPr="00F777EA">
        <w:rPr>
          <w:rFonts w:ascii="Arial Narrow" w:hAnsi="Arial Narrow"/>
          <w:sz w:val="22"/>
          <w:szCs w:val="22"/>
        </w:rPr>
        <w:t>i przeszkolić personel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CA6957">
        <w:rPr>
          <w:rFonts w:ascii="Arial Narrow" w:hAnsi="Arial Narrow"/>
          <w:b/>
          <w:sz w:val="22"/>
          <w:szCs w:val="22"/>
        </w:rPr>
        <w:t xml:space="preserve"> 56 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15F0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3E69D12" w14:textId="541F721D"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15F0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p. </w:t>
      </w:r>
      <w:r w:rsidR="00CA6957">
        <w:rPr>
          <w:rFonts w:ascii="Arial Narrow" w:hAnsi="Arial Narrow"/>
          <w:b/>
          <w:sz w:val="22"/>
          <w:szCs w:val="22"/>
        </w:rPr>
        <w:t>Robert Luther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 </w:t>
      </w:r>
      <w:r w:rsidR="00EA07A8" w:rsidRPr="00B87BD5">
        <w:rPr>
          <w:rFonts w:ascii="Arial Narrow" w:hAnsi="Arial Narrow"/>
          <w:b/>
          <w:sz w:val="22"/>
          <w:szCs w:val="22"/>
        </w:rPr>
        <w:t xml:space="preserve">tel. </w:t>
      </w:r>
      <w:r w:rsidR="00CA6957" w:rsidRPr="00CA6957">
        <w:rPr>
          <w:rFonts w:ascii="Arial Narrow" w:hAnsi="Arial Narrow"/>
          <w:b/>
          <w:sz w:val="22"/>
          <w:szCs w:val="22"/>
        </w:rPr>
        <w:t>261</w:t>
      </w:r>
      <w:r w:rsidR="00CA6957">
        <w:rPr>
          <w:rFonts w:ascii="Arial Narrow" w:hAnsi="Arial Narrow"/>
          <w:b/>
          <w:sz w:val="22"/>
          <w:szCs w:val="22"/>
        </w:rPr>
        <w:t> </w:t>
      </w:r>
      <w:r w:rsidR="00CA6957" w:rsidRPr="00CA6957">
        <w:rPr>
          <w:rFonts w:ascii="Arial Narrow" w:hAnsi="Arial Narrow"/>
          <w:b/>
          <w:sz w:val="22"/>
          <w:szCs w:val="22"/>
        </w:rPr>
        <w:t>417</w:t>
      </w:r>
      <w:r w:rsidR="00CA6957">
        <w:rPr>
          <w:rFonts w:ascii="Arial Narrow" w:hAnsi="Arial Narrow"/>
          <w:b/>
          <w:sz w:val="22"/>
          <w:szCs w:val="22"/>
        </w:rPr>
        <w:t> </w:t>
      </w:r>
      <w:r w:rsidR="00CA6957" w:rsidRPr="00CA6957">
        <w:rPr>
          <w:rFonts w:ascii="Arial Narrow" w:hAnsi="Arial Narrow"/>
          <w:b/>
          <w:sz w:val="22"/>
          <w:szCs w:val="22"/>
        </w:rPr>
        <w:t>365</w:t>
      </w:r>
      <w:r w:rsidR="00CA6957">
        <w:rPr>
          <w:rFonts w:ascii="Arial Narrow" w:hAnsi="Arial Narrow"/>
          <w:b/>
          <w:sz w:val="22"/>
          <w:szCs w:val="22"/>
        </w:rPr>
        <w:t xml:space="preserve">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14:paraId="51248F9C" w14:textId="77777777" w:rsidR="005B5312" w:rsidRDefault="005B5312" w:rsidP="005B5312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(KSeF).</w:t>
      </w:r>
    </w:p>
    <w:p w14:paraId="02A63CE0" w14:textId="77777777"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</w:t>
      </w:r>
      <w:r w:rsidR="005B5312">
        <w:rPr>
          <w:rFonts w:ascii="Arial Narrow" w:hAnsi="Arial Narrow"/>
          <w:sz w:val="22"/>
          <w:szCs w:val="22"/>
        </w:rPr>
        <w:t xml:space="preserve">ć wykaz dostarczonych urządzeń, </w:t>
      </w:r>
      <w:r w:rsidRPr="008E61A2">
        <w:rPr>
          <w:rFonts w:ascii="Arial Narrow" w:hAnsi="Arial Narrow"/>
          <w:sz w:val="22"/>
          <w:szCs w:val="22"/>
        </w:rPr>
        <w:t>ich ilość, wartość netto i wartość brutto.</w:t>
      </w:r>
    </w:p>
    <w:p w14:paraId="3E7A11C0" w14:textId="77777777"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5147CC">
        <w:rPr>
          <w:rFonts w:ascii="Arial Narrow" w:hAnsi="Arial Narrow"/>
          <w:sz w:val="22"/>
          <w:szCs w:val="22"/>
        </w:rPr>
        <w:t>z zastrzeżeniem ust. 6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14:paraId="6C07CB51" w14:textId="77777777"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20FC7BC" w14:textId="77777777"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26E1A97" w14:textId="77777777"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14:paraId="44FEDB8A" w14:textId="4EAF6B69" w:rsidR="00B050AB" w:rsidRPr="00B87BD5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B87BD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CA6957">
        <w:rPr>
          <w:rFonts w:ascii="Arial Narrow" w:hAnsi="Arial Narrow"/>
          <w:sz w:val="22"/>
          <w:szCs w:val="22"/>
        </w:rPr>
        <w:t>2</w:t>
      </w:r>
      <w:r w:rsidR="0024476D" w:rsidRPr="00B87BD5">
        <w:rPr>
          <w:rFonts w:ascii="Arial Narrow" w:hAnsi="Arial Narrow"/>
          <w:sz w:val="22"/>
          <w:szCs w:val="22"/>
        </w:rPr>
        <w:t xml:space="preserve"> do umowy</w:t>
      </w:r>
      <w:r w:rsidR="0032595F" w:rsidRPr="00B87BD5">
        <w:rPr>
          <w:rFonts w:ascii="Arial Narrow" w:hAnsi="Arial Narrow"/>
          <w:sz w:val="22"/>
          <w:szCs w:val="22"/>
        </w:rPr>
        <w:t xml:space="preserve"> w dniu</w:t>
      </w:r>
      <w:r w:rsidRPr="00B87BD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B87BD5">
        <w:rPr>
          <w:rFonts w:ascii="Arial Narrow" w:hAnsi="Arial Narrow"/>
          <w:sz w:val="22"/>
          <w:szCs w:val="22"/>
        </w:rPr>
        <w:t>.</w:t>
      </w:r>
    </w:p>
    <w:p w14:paraId="00390EF5" w14:textId="77777777" w:rsidR="00B050AB" w:rsidRPr="008E61A2" w:rsidRDefault="00B050AB" w:rsidP="00B050AB"/>
    <w:p w14:paraId="27FF8DF8" w14:textId="77777777"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14:paraId="11F62915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14:paraId="2B92BF28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14:paraId="37BC21AC" w14:textId="77777777"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764898B" w14:textId="77777777"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76FD6CF7" w14:textId="77777777"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734A26E7" w14:textId="77777777" w:rsidR="00B17912" w:rsidRPr="008E61A2" w:rsidRDefault="00B17912">
      <w:pPr>
        <w:rPr>
          <w:rFonts w:ascii="Arial Narrow" w:hAnsi="Arial Narrow"/>
          <w:sz w:val="22"/>
          <w:szCs w:val="22"/>
        </w:rPr>
      </w:pPr>
    </w:p>
    <w:p w14:paraId="7EC370C3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14:paraId="2AC9EAFE" w14:textId="77777777"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1F48D962" w14:textId="77777777"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8C8468A" w14:textId="77777777"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14:paraId="4646EFFA" w14:textId="77777777"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2A712D7A" w14:textId="77777777"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14:paraId="52EA6B20" w14:textId="77777777"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14:paraId="061C813F" w14:textId="77777777"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14:paraId="0E970077" w14:textId="77777777"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1F9A002" w14:textId="77777777"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14:paraId="707C5134" w14:textId="77777777"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14:paraId="6C4427FB" w14:textId="1511A23C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A6957">
        <w:rPr>
          <w:rFonts w:ascii="Arial Narrow" w:hAnsi="Arial Narrow"/>
          <w:sz w:val="22"/>
          <w:szCs w:val="22"/>
        </w:rPr>
        <w:t>Robert Luther</w:t>
      </w:r>
      <w:r w:rsidRPr="008E61A2">
        <w:rPr>
          <w:rFonts w:ascii="Arial Narrow" w:hAnsi="Arial Narrow"/>
          <w:sz w:val="22"/>
          <w:szCs w:val="22"/>
        </w:rPr>
        <w:t xml:space="preserve"> </w:t>
      </w:r>
      <w:r w:rsidR="00CA6957" w:rsidRPr="00CA6957">
        <w:rPr>
          <w:rFonts w:ascii="Arial Narrow" w:hAnsi="Arial Narrow"/>
          <w:sz w:val="22"/>
          <w:szCs w:val="22"/>
        </w:rPr>
        <w:t>261</w:t>
      </w:r>
      <w:r w:rsidR="00CA6957">
        <w:rPr>
          <w:rFonts w:ascii="Arial Narrow" w:hAnsi="Arial Narrow"/>
          <w:sz w:val="22"/>
          <w:szCs w:val="22"/>
        </w:rPr>
        <w:t> </w:t>
      </w:r>
      <w:r w:rsidR="00CA6957" w:rsidRPr="00CA6957">
        <w:rPr>
          <w:rFonts w:ascii="Arial Narrow" w:hAnsi="Arial Narrow"/>
          <w:sz w:val="22"/>
          <w:szCs w:val="22"/>
        </w:rPr>
        <w:t>417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="00CA6957" w:rsidRPr="00CA6957">
        <w:rPr>
          <w:rFonts w:ascii="Arial Narrow" w:hAnsi="Arial Narrow"/>
          <w:sz w:val="22"/>
          <w:szCs w:val="22"/>
        </w:rPr>
        <w:t>365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CA6957" w:rsidRPr="002A3A1E">
          <w:rPr>
            <w:rStyle w:val="Hipercze"/>
            <w:rFonts w:ascii="Arial Narrow" w:hAnsi="Arial Narrow"/>
            <w:sz w:val="22"/>
            <w:szCs w:val="22"/>
          </w:rPr>
          <w:t>luther7894@10wsk.mil.p</w:t>
        </w:r>
        <w:r w:rsidR="00CA6957" w:rsidRPr="002A3A1E">
          <w:rPr>
            <w:rStyle w:val="Hipercze"/>
            <w:rFonts w:ascii="Arial Narrow" w:hAnsi="Arial Narrow"/>
          </w:rPr>
          <w:t>l</w:t>
        </w:r>
      </w:hyperlink>
      <w:r w:rsidR="00CA6957">
        <w:rPr>
          <w:rFonts w:ascii="Arial Narrow" w:hAnsi="Arial Narrow"/>
        </w:rPr>
        <w:t xml:space="preserve"> </w:t>
      </w:r>
    </w:p>
    <w:p w14:paraId="0DBEBE33" w14:textId="77777777"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6993614C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56089858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22C94BDA" w14:textId="77777777"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1F6FA28B" w14:textId="77777777"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18BB78C1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14:paraId="6B1437D0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B87BD5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14:paraId="01AE0D25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D3AEB2F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14:paraId="285D1A08" w14:textId="77777777"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14:paraId="16BC78F8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779850B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="00CB618B">
        <w:rPr>
          <w:rFonts w:ascii="Arial Narrow" w:hAnsi="Arial Narrow"/>
          <w:b/>
          <w:bCs/>
          <w:sz w:val="22"/>
          <w:szCs w:val="22"/>
        </w:rPr>
        <w:t>6</w:t>
      </w:r>
      <w:r w:rsidRPr="008E61A2">
        <w:rPr>
          <w:rFonts w:ascii="Arial Narrow" w:hAnsi="Arial Narrow"/>
          <w:b/>
          <w:bCs/>
          <w:sz w:val="22"/>
          <w:szCs w:val="22"/>
        </w:rPr>
        <w:t>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14:paraId="6BF1C901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35B910F8" w14:textId="77777777"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7CCB943" w14:textId="77777777" w:rsidR="00CB618B" w:rsidRDefault="00CB618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EBF78A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8</w:t>
      </w:r>
    </w:p>
    <w:p w14:paraId="2E842574" w14:textId="77777777"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14:paraId="1E9D8F16" w14:textId="555FD7E0"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</w:t>
      </w:r>
      <w:r w:rsidR="00EB475A" w:rsidRPr="00CA6957">
        <w:rPr>
          <w:rFonts w:ascii="Arial Narrow" w:hAnsi="Arial Narrow"/>
          <w:b/>
          <w:bCs/>
          <w:sz w:val="22"/>
          <w:szCs w:val="22"/>
        </w:rPr>
        <w:t>Zamawiającego</w:t>
      </w:r>
      <w:r w:rsidR="00EB06CE" w:rsidRPr="00CA695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1D86FE75" w14:textId="58E9821C"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5EDCA292" w14:textId="11315CB8"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0,5 % wartości brutto umowy, o której mowa w § 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14:paraId="5155B399" w14:textId="2DBEAB94"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0,5% wartości brutto umowy, o której mowa w § 1 ust. 4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5FD7D863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769525B4" w14:textId="77777777" w:rsidR="001406C6" w:rsidRPr="001406C6" w:rsidRDefault="001406C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06C6">
        <w:rPr>
          <w:rFonts w:ascii="Arial Narrow" w:hAnsi="Arial Narrow"/>
          <w:sz w:val="22"/>
          <w:szCs w:val="22"/>
        </w:rPr>
        <w:t>Zamawiający odstąpi od naliczania kar umownych przewidzianych w § 8 ust. 1 pkt. 3 za nieusunięcie wad stwierdzonych w okresie gwarancji i rękojmi w terminie, o którym mowa w Specyfikacji technicznej w przypadku gdy Wykonawca w okresie usuwania wad dostarczy Zamawiającemu sprzęt zastępczy o co najmniej takich samych parametrach technicznych . Odstąpienie to dotyczy wyłącznie okresu, w którym sprzęt zastępczy został faktycznie dostarczony i pozostaje sprawny oraz zdatny do użytku przez Zamawiającego</w:t>
      </w:r>
    </w:p>
    <w:p w14:paraId="52D45F21" w14:textId="77777777"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14:paraId="38524ED4" w14:textId="06C9111B"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20%</w:t>
      </w:r>
      <w:r w:rsidR="00CA6957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48A6ECB0" w14:textId="77777777"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46D2F554" w14:textId="77777777"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261A65BE" w14:textId="77777777"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DBDF5C6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14:paraId="5B8A9F45" w14:textId="77777777"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14:paraId="700CFAF2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3D0410CC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00537C0" w14:textId="77777777"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4338B231" w14:textId="77777777"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14:paraId="7118DBC9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B87BD5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1B4B3FD" w14:textId="77777777"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B87BD5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14:paraId="6C69E86B" w14:textId="77777777"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5147CC">
        <w:rPr>
          <w:rFonts w:ascii="Arial Narrow" w:hAnsi="Arial Narrow" w:cs="Arial Narrow"/>
          <w:sz w:val="22"/>
          <w:szCs w:val="22"/>
        </w:rPr>
        <w:t>ościach, o których mowa w ust. 1</w:t>
      </w:r>
      <w:r w:rsidRPr="008E61A2">
        <w:rPr>
          <w:rFonts w:ascii="Arial Narrow" w:hAnsi="Arial Narrow" w:cs="Arial Narrow"/>
          <w:sz w:val="22"/>
          <w:szCs w:val="22"/>
        </w:rPr>
        <w:t xml:space="preserve">. </w:t>
      </w:r>
    </w:p>
    <w:p w14:paraId="36064636" w14:textId="77777777"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14:paraId="29C04A7A" w14:textId="77777777"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0F60163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14:paraId="08A00F5B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F79C81B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Do roszczeń, o których mowa w ustępie poprzedzającym, należy ustosunkować się w ciągu 7 dni roboczych od chwili otrzymania ich na piśmie. Odpowiedź na ww. roszczenia powinna mieć formę pisemną.</w:t>
      </w:r>
    </w:p>
    <w:p w14:paraId="7DFEC0E5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313B1298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2451F5F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14:paraId="70D1444B" w14:textId="77777777"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2735E7B6" w14:textId="77777777"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A06EB56" w14:textId="77777777"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14:paraId="567F2140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14:paraId="662B7A60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14:paraId="2D02A4D2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79CE00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14:paraId="30E0BB4E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387E68FE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48EA0F4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C191D2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14:paraId="730415AE" w14:textId="77777777"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14:paraId="7EC09FBB" w14:textId="77777777"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3EBCBBF3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69832C39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68446377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2A8C77D" w14:textId="77777777"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3FF9D888" w14:textId="77777777"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6EF4B63D" w14:textId="77777777" w:rsidR="00C667D3" w:rsidRPr="008E61A2" w:rsidRDefault="00B87BD5" w:rsidP="00B87BD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  <w:t xml:space="preserve">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14:paraId="3D004463" w14:textId="77777777"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4C581D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1DD3BAE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F4778AB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3ED3EFD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F966E50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912DD62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3C3EF36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BCD922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DE2EA7B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4A57B5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13B196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3E90CAD8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14:paraId="53C283FA" w14:textId="77777777"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14:paraId="684E00E8" w14:textId="77777777"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7F0DA" w14:textId="77777777" w:rsidR="00AA36C7" w:rsidRDefault="00AA36C7">
      <w:r>
        <w:separator/>
      </w:r>
    </w:p>
  </w:endnote>
  <w:endnote w:type="continuationSeparator" w:id="0">
    <w:p w14:paraId="65783786" w14:textId="77777777" w:rsidR="00AA36C7" w:rsidRDefault="00AA3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A6D6D" w14:textId="77777777" w:rsidR="00C44506" w:rsidRDefault="00C47B5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F4D493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9F18" w14:textId="36E8BFB8"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CA6957">
      <w:rPr>
        <w:rFonts w:ascii="Arial Narrow" w:hAnsi="Arial Narrow"/>
        <w:i/>
        <w:iCs/>
        <w:sz w:val="18"/>
        <w:szCs w:val="22"/>
      </w:rPr>
      <w:t>Karolina Kornowska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="00CA6957">
      <w:rPr>
        <w:rFonts w:ascii="Arial Narrow" w:hAnsi="Arial Narrow"/>
        <w:i/>
        <w:iCs/>
        <w:sz w:val="18"/>
        <w:szCs w:val="22"/>
      </w:rPr>
      <w:t>364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C47B5C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C47B5C" w:rsidRPr="002A6647">
      <w:rPr>
        <w:rFonts w:ascii="Arial Narrow" w:hAnsi="Arial Narrow"/>
        <w:sz w:val="18"/>
        <w:szCs w:val="20"/>
      </w:rPr>
      <w:fldChar w:fldCharType="separate"/>
    </w:r>
    <w:r w:rsidR="00EB475A">
      <w:rPr>
        <w:rFonts w:ascii="Arial Narrow" w:hAnsi="Arial Narrow"/>
        <w:noProof/>
        <w:sz w:val="18"/>
        <w:szCs w:val="20"/>
      </w:rPr>
      <w:t>1</w:t>
    </w:r>
    <w:r w:rsidR="00C47B5C" w:rsidRPr="002A6647">
      <w:rPr>
        <w:rFonts w:ascii="Arial Narrow" w:hAnsi="Arial Narrow"/>
        <w:sz w:val="18"/>
        <w:szCs w:val="20"/>
      </w:rPr>
      <w:fldChar w:fldCharType="end"/>
    </w:r>
  </w:p>
  <w:p w14:paraId="072766A4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8645D" w14:textId="77777777" w:rsidR="00AA36C7" w:rsidRDefault="00AA36C7">
      <w:r>
        <w:separator/>
      </w:r>
    </w:p>
  </w:footnote>
  <w:footnote w:type="continuationSeparator" w:id="0">
    <w:p w14:paraId="2B92271B" w14:textId="77777777" w:rsidR="00AA36C7" w:rsidRDefault="00AA3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DBC98" w14:textId="77777777" w:rsidR="00C44506" w:rsidRDefault="00406DC8">
    <w:pPr>
      <w:pStyle w:val="Nagwek"/>
    </w:pPr>
    <w:r>
      <w:rPr>
        <w:noProof/>
      </w:rPr>
      <w:drawing>
        <wp:inline distT="0" distB="0" distL="0" distR="0" wp14:anchorId="417407FD" wp14:editId="1B633C8B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500775">
    <w:abstractNumId w:val="4"/>
    <w:lvlOverride w:ilvl="0">
      <w:startOverride w:val="1"/>
    </w:lvlOverride>
  </w:num>
  <w:num w:numId="2" w16cid:durableId="2408694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5098586">
    <w:abstractNumId w:val="3"/>
  </w:num>
  <w:num w:numId="4" w16cid:durableId="17435772">
    <w:abstractNumId w:val="17"/>
    <w:lvlOverride w:ilvl="0">
      <w:startOverride w:val="1"/>
    </w:lvlOverride>
  </w:num>
  <w:num w:numId="5" w16cid:durableId="282811898">
    <w:abstractNumId w:val="8"/>
    <w:lvlOverride w:ilvl="0">
      <w:startOverride w:val="1"/>
    </w:lvlOverride>
  </w:num>
  <w:num w:numId="6" w16cid:durableId="764228602">
    <w:abstractNumId w:val="10"/>
    <w:lvlOverride w:ilvl="0">
      <w:startOverride w:val="1"/>
    </w:lvlOverride>
  </w:num>
  <w:num w:numId="7" w16cid:durableId="2049455492">
    <w:abstractNumId w:val="7"/>
    <w:lvlOverride w:ilvl="0">
      <w:startOverride w:val="1"/>
    </w:lvlOverride>
  </w:num>
  <w:num w:numId="8" w16cid:durableId="1288127864">
    <w:abstractNumId w:val="15"/>
  </w:num>
  <w:num w:numId="9" w16cid:durableId="1055397357">
    <w:abstractNumId w:val="16"/>
  </w:num>
  <w:num w:numId="10" w16cid:durableId="604918969">
    <w:abstractNumId w:val="14"/>
  </w:num>
  <w:num w:numId="11" w16cid:durableId="1682464710">
    <w:abstractNumId w:val="11"/>
  </w:num>
  <w:num w:numId="12" w16cid:durableId="1459104104">
    <w:abstractNumId w:val="6"/>
  </w:num>
  <w:num w:numId="13" w16cid:durableId="1444420750">
    <w:abstractNumId w:val="0"/>
  </w:num>
  <w:num w:numId="14" w16cid:durableId="651373330">
    <w:abstractNumId w:val="1"/>
  </w:num>
  <w:num w:numId="15" w16cid:durableId="746152467">
    <w:abstractNumId w:val="2"/>
  </w:num>
  <w:num w:numId="16" w16cid:durableId="736321769">
    <w:abstractNumId w:val="9"/>
  </w:num>
  <w:num w:numId="17" w16cid:durableId="6245788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89012852">
    <w:abstractNumId w:val="13"/>
  </w:num>
  <w:num w:numId="19" w16cid:durableId="66351404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07503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16B1E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197F"/>
    <w:rsid w:val="001232FE"/>
    <w:rsid w:val="00124129"/>
    <w:rsid w:val="0012790D"/>
    <w:rsid w:val="001373BA"/>
    <w:rsid w:val="00137C0F"/>
    <w:rsid w:val="001406C6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6623"/>
    <w:rsid w:val="001D70B4"/>
    <w:rsid w:val="001E0160"/>
    <w:rsid w:val="001E4CD0"/>
    <w:rsid w:val="001E690C"/>
    <w:rsid w:val="001F1381"/>
    <w:rsid w:val="001F345A"/>
    <w:rsid w:val="001F756E"/>
    <w:rsid w:val="00207F7C"/>
    <w:rsid w:val="00223CA2"/>
    <w:rsid w:val="0023286E"/>
    <w:rsid w:val="00242922"/>
    <w:rsid w:val="0024476D"/>
    <w:rsid w:val="002513B3"/>
    <w:rsid w:val="00251AB4"/>
    <w:rsid w:val="00256C58"/>
    <w:rsid w:val="002662DA"/>
    <w:rsid w:val="00281E9E"/>
    <w:rsid w:val="002823F2"/>
    <w:rsid w:val="00286346"/>
    <w:rsid w:val="002A08F4"/>
    <w:rsid w:val="002A21BD"/>
    <w:rsid w:val="002A30F4"/>
    <w:rsid w:val="002A626A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124E1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15F0"/>
    <w:rsid w:val="003922B4"/>
    <w:rsid w:val="00392FC7"/>
    <w:rsid w:val="003A20B1"/>
    <w:rsid w:val="003A6E35"/>
    <w:rsid w:val="003B419A"/>
    <w:rsid w:val="003C6D7E"/>
    <w:rsid w:val="003D711A"/>
    <w:rsid w:val="003E14C1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2093"/>
    <w:rsid w:val="0047447E"/>
    <w:rsid w:val="00477C3D"/>
    <w:rsid w:val="00483275"/>
    <w:rsid w:val="004835DA"/>
    <w:rsid w:val="00485ACB"/>
    <w:rsid w:val="00487447"/>
    <w:rsid w:val="004921B0"/>
    <w:rsid w:val="00494D02"/>
    <w:rsid w:val="00496987"/>
    <w:rsid w:val="004B303B"/>
    <w:rsid w:val="004B319F"/>
    <w:rsid w:val="004C017D"/>
    <w:rsid w:val="004C559B"/>
    <w:rsid w:val="004D450A"/>
    <w:rsid w:val="004E3895"/>
    <w:rsid w:val="005023BB"/>
    <w:rsid w:val="005147CC"/>
    <w:rsid w:val="00515CA8"/>
    <w:rsid w:val="00515EFE"/>
    <w:rsid w:val="00517B23"/>
    <w:rsid w:val="005365A7"/>
    <w:rsid w:val="00545A78"/>
    <w:rsid w:val="00547BF1"/>
    <w:rsid w:val="0055244C"/>
    <w:rsid w:val="00555EEB"/>
    <w:rsid w:val="005719F0"/>
    <w:rsid w:val="005730DB"/>
    <w:rsid w:val="00573C96"/>
    <w:rsid w:val="005861F1"/>
    <w:rsid w:val="00586967"/>
    <w:rsid w:val="005979D1"/>
    <w:rsid w:val="005A1CDC"/>
    <w:rsid w:val="005A7B01"/>
    <w:rsid w:val="005B1066"/>
    <w:rsid w:val="005B5312"/>
    <w:rsid w:val="005E4A99"/>
    <w:rsid w:val="005E6465"/>
    <w:rsid w:val="005F7DD1"/>
    <w:rsid w:val="00601E99"/>
    <w:rsid w:val="00603E84"/>
    <w:rsid w:val="00604CEC"/>
    <w:rsid w:val="006079D4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65179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0344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4F66"/>
    <w:rsid w:val="007556C4"/>
    <w:rsid w:val="00756DAF"/>
    <w:rsid w:val="00780B84"/>
    <w:rsid w:val="00781738"/>
    <w:rsid w:val="007821D0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23893"/>
    <w:rsid w:val="008410C4"/>
    <w:rsid w:val="0084597D"/>
    <w:rsid w:val="00860D15"/>
    <w:rsid w:val="00863720"/>
    <w:rsid w:val="008766F6"/>
    <w:rsid w:val="00881EDF"/>
    <w:rsid w:val="008828EF"/>
    <w:rsid w:val="00883B09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C6F"/>
    <w:rsid w:val="00941DB3"/>
    <w:rsid w:val="00946A82"/>
    <w:rsid w:val="009500C4"/>
    <w:rsid w:val="00951BE0"/>
    <w:rsid w:val="0096098F"/>
    <w:rsid w:val="00977B2B"/>
    <w:rsid w:val="009A0B3D"/>
    <w:rsid w:val="009A3282"/>
    <w:rsid w:val="009B7049"/>
    <w:rsid w:val="009C085B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3D2F"/>
    <w:rsid w:val="00A869FF"/>
    <w:rsid w:val="00A86E4F"/>
    <w:rsid w:val="00AA3115"/>
    <w:rsid w:val="00AA36C7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87BD5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47B5C"/>
    <w:rsid w:val="00C51311"/>
    <w:rsid w:val="00C51DDE"/>
    <w:rsid w:val="00C667D3"/>
    <w:rsid w:val="00C67719"/>
    <w:rsid w:val="00C71E04"/>
    <w:rsid w:val="00C72A3F"/>
    <w:rsid w:val="00C72C0E"/>
    <w:rsid w:val="00C77CB4"/>
    <w:rsid w:val="00C82F7F"/>
    <w:rsid w:val="00C8686F"/>
    <w:rsid w:val="00C87BCF"/>
    <w:rsid w:val="00C93C50"/>
    <w:rsid w:val="00CA19A6"/>
    <w:rsid w:val="00CA1B9C"/>
    <w:rsid w:val="00CA4EA9"/>
    <w:rsid w:val="00CA6849"/>
    <w:rsid w:val="00CA6957"/>
    <w:rsid w:val="00CB0513"/>
    <w:rsid w:val="00CB618B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358E8"/>
    <w:rsid w:val="00D41014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4859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7F48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B475A"/>
    <w:rsid w:val="00EC11F7"/>
    <w:rsid w:val="00EC595B"/>
    <w:rsid w:val="00ED0D14"/>
    <w:rsid w:val="00ED5C36"/>
    <w:rsid w:val="00EE32B1"/>
    <w:rsid w:val="00EE3C82"/>
    <w:rsid w:val="00F020F9"/>
    <w:rsid w:val="00F026F6"/>
    <w:rsid w:val="00F05DC4"/>
    <w:rsid w:val="00F072D7"/>
    <w:rsid w:val="00F07D85"/>
    <w:rsid w:val="00F121CA"/>
    <w:rsid w:val="00F14D26"/>
    <w:rsid w:val="00F23D70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63BF0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A6ADB"/>
  <w15:docId w15:val="{6CE48986-AA8A-4FAB-A8CF-1ED72AF7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69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1959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13686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4</cp:revision>
  <cp:lastPrinted>2026-10-21T10:11:00Z</cp:lastPrinted>
  <dcterms:created xsi:type="dcterms:W3CDTF">2026-10-27T05:56:00Z</dcterms:created>
  <dcterms:modified xsi:type="dcterms:W3CDTF">2026-10-27T08:13:00Z</dcterms:modified>
</cp:coreProperties>
</file>