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016B1E">
        <w:t>…</w:t>
      </w:r>
      <w:r w:rsidR="009C085B">
        <w:t xml:space="preserve"> </w:t>
      </w:r>
      <w:r w:rsidRPr="008E61A2"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016B1E">
        <w:rPr>
          <w:rFonts w:ascii="Arial Narrow" w:hAnsi="Arial Narrow"/>
          <w:b/>
          <w:sz w:val="22"/>
          <w:szCs w:val="22"/>
        </w:rPr>
        <w:t>12</w:t>
      </w:r>
      <w:r w:rsidR="005023BB">
        <w:rPr>
          <w:rFonts w:ascii="Arial Narrow" w:hAnsi="Arial Narrow"/>
          <w:b/>
          <w:sz w:val="22"/>
          <w:szCs w:val="22"/>
        </w:rPr>
        <w:t>0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3915F0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KOMENDANTA SZPITALA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124E1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016B1E">
        <w:rPr>
          <w:rFonts w:ascii="Arial Narrow" w:hAnsi="Arial Narrow"/>
          <w:b/>
          <w:bCs/>
          <w:sz w:val="22"/>
          <w:szCs w:val="22"/>
        </w:rPr>
        <w:t>napędu ortopedycznego akumulatorowego małego, lasera chirurgicznego oraz fizjodyspensera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16B1E">
        <w:rPr>
          <w:rFonts w:ascii="Arial Narrow" w:hAnsi="Arial Narrow"/>
          <w:b/>
          <w:bCs/>
          <w:sz w:val="22"/>
          <w:szCs w:val="22"/>
        </w:rPr>
        <w:t>12</w:t>
      </w:r>
      <w:r w:rsidR="005023BB">
        <w:rPr>
          <w:rFonts w:ascii="Arial Narrow" w:hAnsi="Arial Narrow"/>
          <w:b/>
          <w:bCs/>
          <w:sz w:val="22"/>
          <w:szCs w:val="22"/>
        </w:rPr>
        <w:t>0</w:t>
      </w:r>
      <w:r w:rsidR="003915F0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5B5312">
        <w:rPr>
          <w:rFonts w:ascii="Arial Narrow" w:hAnsi="Arial Narrow"/>
          <w:sz w:val="22"/>
          <w:szCs w:val="22"/>
        </w:rPr>
        <w:t xml:space="preserve">uruchomić </w:t>
      </w:r>
      <w:r w:rsidR="00406DC8" w:rsidRPr="008E61A2">
        <w:rPr>
          <w:rFonts w:ascii="Arial Narrow" w:hAnsi="Arial Narrow"/>
          <w:sz w:val="22"/>
          <w:szCs w:val="22"/>
        </w:rPr>
        <w:t>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</w:t>
      </w:r>
      <w:r w:rsidR="005B5312">
        <w:rPr>
          <w:rFonts w:ascii="Arial Narrow" w:hAnsi="Arial Narrow"/>
          <w:b/>
          <w:sz w:val="22"/>
          <w:szCs w:val="22"/>
        </w:rPr>
        <w:t>Daria Wiśniewska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5B5312">
        <w:rPr>
          <w:rFonts w:ascii="Arial Narrow" w:hAnsi="Arial Narrow"/>
          <w:b/>
          <w:sz w:val="22"/>
          <w:szCs w:val="22"/>
        </w:rPr>
        <w:t>261 415</w:t>
      </w:r>
      <w:r w:rsidR="003915F0" w:rsidRPr="00B87BD5">
        <w:rPr>
          <w:rFonts w:ascii="Arial Narrow" w:hAnsi="Arial Narrow"/>
          <w:b/>
          <w:sz w:val="22"/>
          <w:szCs w:val="22"/>
        </w:rPr>
        <w:t> </w:t>
      </w:r>
      <w:r w:rsidR="005B5312">
        <w:rPr>
          <w:rFonts w:ascii="Arial Narrow" w:hAnsi="Arial Narrow"/>
          <w:b/>
          <w:sz w:val="22"/>
          <w:szCs w:val="22"/>
        </w:rPr>
        <w:t>653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5B5312" w:rsidRDefault="005B5312" w:rsidP="005B531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(KSeF).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</w:t>
      </w:r>
      <w:r w:rsidR="005B5312">
        <w:rPr>
          <w:rFonts w:ascii="Arial Narrow" w:hAnsi="Arial Narrow"/>
          <w:sz w:val="22"/>
          <w:szCs w:val="22"/>
        </w:rPr>
        <w:t xml:space="preserve">ć wykaz dostarczonych urządzeń, </w:t>
      </w:r>
      <w:r w:rsidRPr="008E61A2">
        <w:rPr>
          <w:rFonts w:ascii="Arial Narrow" w:hAnsi="Arial Narrow"/>
          <w:sz w:val="22"/>
          <w:szCs w:val="22"/>
        </w:rPr>
        <w:t>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5147CC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E07F48">
        <w:rPr>
          <w:rFonts w:ascii="Arial Narrow" w:hAnsi="Arial Narrow"/>
          <w:sz w:val="22"/>
          <w:szCs w:val="22"/>
        </w:rPr>
        <w:t>10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5B5312">
        <w:rPr>
          <w:rFonts w:ascii="Arial Narrow" w:hAnsi="Arial Narrow"/>
          <w:sz w:val="22"/>
          <w:szCs w:val="22"/>
        </w:rPr>
        <w:t>Daria Wiśniewska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5B5312">
        <w:rPr>
          <w:rFonts w:ascii="Arial Narrow" w:hAnsi="Arial Narrow"/>
          <w:sz w:val="22"/>
          <w:szCs w:val="22"/>
        </w:rPr>
        <w:t> 415</w:t>
      </w:r>
      <w:r w:rsidR="002A6647" w:rsidRPr="008E61A2">
        <w:rPr>
          <w:rFonts w:ascii="Arial Narrow" w:hAnsi="Arial Narrow"/>
          <w:sz w:val="22"/>
          <w:szCs w:val="22"/>
        </w:rPr>
        <w:t xml:space="preserve"> </w:t>
      </w:r>
      <w:r w:rsidR="005B5312">
        <w:rPr>
          <w:rFonts w:ascii="Arial Narrow" w:hAnsi="Arial Narrow"/>
          <w:sz w:val="22"/>
          <w:szCs w:val="22"/>
        </w:rPr>
        <w:t>653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5023BB">
          <w:rPr>
            <w:rStyle w:val="Hipercze"/>
            <w:rFonts w:ascii="Arial Narrow" w:hAnsi="Arial Narrow"/>
            <w:sz w:val="22"/>
            <w:szCs w:val="22"/>
          </w:rPr>
          <w:t>wisniewska5007</w:t>
        </w:r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CB618B">
        <w:rPr>
          <w:rFonts w:ascii="Arial Narrow" w:hAnsi="Arial Narrow"/>
          <w:b/>
          <w:bCs/>
          <w:sz w:val="22"/>
          <w:szCs w:val="22"/>
        </w:rPr>
        <w:t>6</w:t>
      </w:r>
      <w:r w:rsidRPr="008E61A2">
        <w:rPr>
          <w:rFonts w:ascii="Arial Narrow" w:hAnsi="Arial Narrow"/>
          <w:b/>
          <w:bCs/>
          <w:sz w:val="22"/>
          <w:szCs w:val="22"/>
        </w:rPr>
        <w:t>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B618B" w:rsidRDefault="00CB618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</w:t>
      </w:r>
      <w:r w:rsidR="00EB475A">
        <w:rPr>
          <w:rFonts w:ascii="Arial Narrow" w:hAnsi="Arial Narrow"/>
          <w:sz w:val="22"/>
          <w:szCs w:val="22"/>
        </w:rPr>
        <w:t>Zamawiającego</w:t>
      </w:r>
      <w:r w:rsidR="00EB06CE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5147CC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E9E" w:rsidRDefault="00281E9E">
      <w:r>
        <w:separator/>
      </w:r>
    </w:p>
  </w:endnote>
  <w:endnote w:type="continuationSeparator" w:id="1">
    <w:p w:rsidR="00281E9E" w:rsidRDefault="00281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C47B5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915F0">
      <w:rPr>
        <w:rFonts w:ascii="Arial Narrow" w:hAnsi="Arial Narrow"/>
        <w:i/>
        <w:iCs/>
        <w:sz w:val="18"/>
        <w:szCs w:val="22"/>
      </w:rPr>
      <w:t>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C47B5C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C47B5C" w:rsidRPr="002A6647">
      <w:rPr>
        <w:rFonts w:ascii="Arial Narrow" w:hAnsi="Arial Narrow"/>
        <w:sz w:val="18"/>
        <w:szCs w:val="20"/>
      </w:rPr>
      <w:fldChar w:fldCharType="separate"/>
    </w:r>
    <w:r w:rsidR="00EB475A">
      <w:rPr>
        <w:rFonts w:ascii="Arial Narrow" w:hAnsi="Arial Narrow"/>
        <w:noProof/>
        <w:sz w:val="18"/>
        <w:szCs w:val="20"/>
      </w:rPr>
      <w:t>1</w:t>
    </w:r>
    <w:r w:rsidR="00C47B5C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E9E" w:rsidRDefault="00281E9E">
      <w:r>
        <w:separator/>
      </w:r>
    </w:p>
  </w:footnote>
  <w:footnote w:type="continuationSeparator" w:id="1">
    <w:p w:rsidR="00281E9E" w:rsidRDefault="00281E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16B1E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197F"/>
    <w:rsid w:val="001232FE"/>
    <w:rsid w:val="00124129"/>
    <w:rsid w:val="0012790D"/>
    <w:rsid w:val="001373BA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1E9E"/>
    <w:rsid w:val="002823F2"/>
    <w:rsid w:val="00286346"/>
    <w:rsid w:val="002A08F4"/>
    <w:rsid w:val="002A21BD"/>
    <w:rsid w:val="002A30F4"/>
    <w:rsid w:val="002A626A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124E1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2093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023BB"/>
    <w:rsid w:val="005147CC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A1CDC"/>
    <w:rsid w:val="005A7B01"/>
    <w:rsid w:val="005B1066"/>
    <w:rsid w:val="005B5312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6517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0344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4F66"/>
    <w:rsid w:val="007556C4"/>
    <w:rsid w:val="00756DAF"/>
    <w:rsid w:val="00780B84"/>
    <w:rsid w:val="00781738"/>
    <w:rsid w:val="007821D0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B09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C6F"/>
    <w:rsid w:val="00941DB3"/>
    <w:rsid w:val="00946A82"/>
    <w:rsid w:val="009500C4"/>
    <w:rsid w:val="00951BE0"/>
    <w:rsid w:val="0096098F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47B5C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6849"/>
    <w:rsid w:val="00CB0513"/>
    <w:rsid w:val="00CB618B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B475A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1959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13690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2026-10-21T10:11:00Z</cp:lastPrinted>
  <dcterms:created xsi:type="dcterms:W3CDTF">2026-10-19T04:12:00Z</dcterms:created>
  <dcterms:modified xsi:type="dcterms:W3CDTF">2026-10-21T10:12:00Z</dcterms:modified>
</cp:coreProperties>
</file>