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2B282230" w:rsidR="009F74B6" w:rsidRPr="00BD02CA" w:rsidRDefault="009F74B6" w:rsidP="00BD02CA">
      <w:pPr>
        <w:jc w:val="right"/>
        <w:rPr>
          <w:rFonts w:ascii="Tahoma" w:hAnsi="Tahoma" w:cs="Tahoma"/>
          <w:sz w:val="16"/>
          <w:szCs w:val="16"/>
        </w:rPr>
      </w:pPr>
      <w:r w:rsidRPr="00BD02CA">
        <w:rPr>
          <w:rFonts w:ascii="Tahoma" w:hAnsi="Tahoma" w:cs="Tahoma"/>
          <w:b/>
          <w:sz w:val="18"/>
          <w:szCs w:val="18"/>
        </w:rPr>
        <w:t>Formularz ofert</w:t>
      </w:r>
      <w:r w:rsidR="00532B83" w:rsidRPr="00BD02CA">
        <w:rPr>
          <w:rFonts w:ascii="Tahoma" w:hAnsi="Tahoma" w:cs="Tahoma"/>
          <w:b/>
          <w:sz w:val="18"/>
          <w:szCs w:val="18"/>
        </w:rPr>
        <w:t>owy</w:t>
      </w:r>
      <w:r w:rsidRPr="00BD02CA">
        <w:rPr>
          <w:rFonts w:ascii="Tahoma" w:hAnsi="Tahoma" w:cs="Tahoma"/>
          <w:b/>
          <w:sz w:val="20"/>
          <w:szCs w:val="20"/>
        </w:rPr>
        <w:t xml:space="preserve"> </w:t>
      </w:r>
      <w:r w:rsidRPr="00BD02CA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BD02CA">
        <w:rPr>
          <w:rFonts w:ascii="Tahoma" w:hAnsi="Tahoma" w:cs="Tahoma"/>
          <w:sz w:val="16"/>
          <w:szCs w:val="16"/>
        </w:rPr>
        <w:t>SWZ</w:t>
      </w:r>
      <w:r w:rsidRPr="00BD02CA">
        <w:rPr>
          <w:rFonts w:ascii="Tahoma" w:hAnsi="Tahoma" w:cs="Tahoma"/>
          <w:sz w:val="16"/>
          <w:szCs w:val="16"/>
        </w:rPr>
        <w:t>)</w:t>
      </w:r>
    </w:p>
    <w:p w14:paraId="53134E24" w14:textId="77777777" w:rsidR="00B550A7" w:rsidRPr="006E3B55" w:rsidRDefault="00B550A7" w:rsidP="00703F7D">
      <w:pPr>
        <w:jc w:val="right"/>
        <w:rPr>
          <w:rFonts w:ascii="Tahoma" w:hAnsi="Tahoma" w:cs="Tahoma"/>
          <w:sz w:val="16"/>
          <w:szCs w:val="16"/>
        </w:rPr>
      </w:pPr>
    </w:p>
    <w:p w14:paraId="18907A12" w14:textId="6405AF5C" w:rsidR="00B550A7" w:rsidRPr="006C188A" w:rsidRDefault="00B550A7" w:rsidP="00B550A7">
      <w:pPr>
        <w:spacing w:before="40" w:after="40" w:line="276" w:lineRule="auto"/>
        <w:jc w:val="center"/>
        <w:rPr>
          <w:rFonts w:ascii="Tahoma" w:hAnsi="Tahoma" w:cs="Tahoma"/>
          <w:b/>
          <w:bCs/>
          <w:color w:val="EE0000"/>
          <w:sz w:val="20"/>
          <w:szCs w:val="20"/>
        </w:rPr>
      </w:pPr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UWAGA! Dane Wykonawcy winny być zgodne z danymi Użytkownika platformy e-</w:t>
      </w:r>
      <w:proofErr w:type="spellStart"/>
      <w:r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ProPublico</w:t>
      </w:r>
      <w:proofErr w:type="spellEnd"/>
      <w:r w:rsidR="00653AFF" w:rsidRPr="006C188A">
        <w:rPr>
          <w:rFonts w:ascii="Tahoma" w:hAnsi="Tahoma" w:cs="Tahoma"/>
          <w:b/>
          <w:bCs/>
          <w:color w:val="EE0000"/>
          <w:sz w:val="20"/>
          <w:szCs w:val="20"/>
          <w:highlight w:val="yellow"/>
        </w:rPr>
        <w:t>!</w:t>
      </w:r>
    </w:p>
    <w:p w14:paraId="07590265" w14:textId="30746CDE" w:rsidR="00094AE5" w:rsidRPr="006C188A" w:rsidRDefault="00094AE5" w:rsidP="00094AE5">
      <w:pPr>
        <w:spacing w:before="40" w:after="40" w:line="276" w:lineRule="auto"/>
        <w:jc w:val="center"/>
        <w:rPr>
          <w:rFonts w:ascii="Tahoma" w:hAnsi="Tahoma" w:cs="Tahoma"/>
          <w:i/>
          <w:iCs/>
          <w:color w:val="C00000"/>
          <w:sz w:val="22"/>
          <w:szCs w:val="22"/>
          <w:u w:val="single"/>
        </w:rPr>
      </w:pPr>
      <w:r w:rsidRPr="006C188A">
        <w:rPr>
          <w:rFonts w:ascii="Tahoma" w:hAnsi="Tahoma" w:cs="Tahoma"/>
          <w:b/>
          <w:bCs/>
          <w:i/>
          <w:iCs/>
          <w:color w:val="0000FF"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44D3C7A6" w14:textId="77777777" w:rsidR="00094AE5" w:rsidRPr="006E3B55" w:rsidRDefault="00094AE5" w:rsidP="00B550A7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</w:p>
    <w:p w14:paraId="6240463D" w14:textId="6650B6C9" w:rsidR="00D94EB6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Pełna nazwa Wykonawcy</w:t>
      </w:r>
      <w:r w:rsidR="00BD2A1B" w:rsidRPr="006E3B55">
        <w:rPr>
          <w:rFonts w:ascii="Tahoma" w:hAnsi="Tahoma" w:cs="Tahoma"/>
          <w:b/>
          <w:sz w:val="20"/>
          <w:szCs w:val="20"/>
        </w:rPr>
        <w:t xml:space="preserve"> (zgodnie z aktem rejestrowym)</w:t>
      </w:r>
      <w:r w:rsidRPr="006E3B55">
        <w:rPr>
          <w:rFonts w:ascii="Tahoma" w:hAnsi="Tahoma" w:cs="Tahoma"/>
          <w:b/>
          <w:sz w:val="20"/>
          <w:szCs w:val="20"/>
        </w:rPr>
        <w:t>:</w:t>
      </w:r>
      <w:r w:rsidR="00BC09D3" w:rsidRPr="006E3B55">
        <w:rPr>
          <w:rFonts w:ascii="Tahoma" w:hAnsi="Tahoma" w:cs="Tahoma"/>
          <w:b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6E3B55" w:rsidRDefault="00D94EB6" w:rsidP="00582770">
      <w:pPr>
        <w:tabs>
          <w:tab w:val="left" w:pos="0"/>
        </w:tabs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554775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55477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2DFDF66C" w14:textId="0C4B8CB3" w:rsidR="00040703" w:rsidRPr="006E3B55" w:rsidRDefault="00040703" w:rsidP="00582770">
      <w:pPr>
        <w:tabs>
          <w:tab w:val="left" w:pos="0"/>
        </w:tabs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 Wykonawcy: …………………………</w:t>
      </w:r>
    </w:p>
    <w:p w14:paraId="02E35ACA" w14:textId="2F46C186" w:rsidR="00E52E4F" w:rsidRPr="006E3B55" w:rsidRDefault="00E52E4F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numer </w:t>
      </w:r>
      <w:r w:rsidR="001E1E8D" w:rsidRPr="006E3B55">
        <w:rPr>
          <w:rFonts w:ascii="Tahoma" w:hAnsi="Tahoma" w:cs="Tahoma"/>
          <w:sz w:val="18"/>
          <w:szCs w:val="18"/>
        </w:rPr>
        <w:t>t</w:t>
      </w:r>
      <w:r w:rsidRPr="006E3B55">
        <w:rPr>
          <w:rFonts w:ascii="Tahoma" w:hAnsi="Tahoma" w:cs="Tahoma"/>
          <w:sz w:val="18"/>
          <w:szCs w:val="18"/>
        </w:rPr>
        <w:t>elefonu Wykonawcy</w:t>
      </w:r>
      <w:r w:rsidR="00891965" w:rsidRPr="006E3B55">
        <w:rPr>
          <w:rFonts w:ascii="Tahoma" w:hAnsi="Tahoma" w:cs="Tahoma"/>
          <w:sz w:val="18"/>
          <w:szCs w:val="18"/>
        </w:rPr>
        <w:t>:</w:t>
      </w:r>
      <w:r w:rsidRPr="006E3B55">
        <w:rPr>
          <w:rFonts w:ascii="Tahoma" w:hAnsi="Tahoma" w:cs="Tahoma"/>
          <w:sz w:val="18"/>
          <w:szCs w:val="18"/>
        </w:rPr>
        <w:t xml:space="preserve"> 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71EAAC8" w14:textId="45176CFA" w:rsidR="00E52E4F" w:rsidRPr="006E3B55" w:rsidRDefault="00D94EB6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  <w:lang w:val="it-IT"/>
        </w:rPr>
        <w:t>adres poczty elektronicznej</w:t>
      </w:r>
      <w:r w:rsidR="00891965" w:rsidRPr="006E3B55">
        <w:rPr>
          <w:rFonts w:ascii="Tahoma" w:hAnsi="Tahoma" w:cs="Tahoma"/>
          <w:sz w:val="18"/>
          <w:szCs w:val="18"/>
          <w:lang w:val="it-IT"/>
        </w:rPr>
        <w:t>:</w:t>
      </w:r>
      <w:r w:rsidR="00941776" w:rsidRPr="006E3B55">
        <w:rPr>
          <w:rFonts w:ascii="Tahoma" w:hAnsi="Tahoma" w:cs="Tahoma"/>
          <w:sz w:val="18"/>
          <w:szCs w:val="18"/>
          <w:lang w:val="it-IT"/>
        </w:rPr>
        <w:t xml:space="preserve"> </w:t>
      </w:r>
      <w:r w:rsidR="00E52E4F" w:rsidRPr="006E3B55">
        <w:rPr>
          <w:rFonts w:ascii="Tahoma" w:hAnsi="Tahoma" w:cs="Tahoma"/>
          <w:sz w:val="18"/>
          <w:szCs w:val="18"/>
        </w:rPr>
        <w:t>……………………</w:t>
      </w:r>
      <w:r w:rsidR="00106B74" w:rsidRPr="006E3B55">
        <w:rPr>
          <w:rFonts w:ascii="Tahoma" w:hAnsi="Tahoma" w:cs="Tahoma"/>
          <w:sz w:val="18"/>
          <w:szCs w:val="18"/>
        </w:rPr>
        <w:t>…</w:t>
      </w:r>
    </w:p>
    <w:p w14:paraId="601B7AAB" w14:textId="3D5BC7CF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NIP: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………………………</w:t>
      </w:r>
    </w:p>
    <w:p w14:paraId="193DCC30" w14:textId="5C763014" w:rsidR="006B1D59" w:rsidRPr="006E3B55" w:rsidRDefault="006B1D59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REGON: …………………………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……………………</w:t>
      </w:r>
    </w:p>
    <w:p w14:paraId="31C8E1F2" w14:textId="2937EACE" w:rsidR="006B1D5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Nr </w:t>
      </w:r>
      <w:r w:rsidR="006B1D59" w:rsidRPr="006E3B55">
        <w:rPr>
          <w:rFonts w:ascii="Tahoma" w:hAnsi="Tahoma" w:cs="Tahoma"/>
          <w:sz w:val="18"/>
          <w:szCs w:val="18"/>
        </w:rPr>
        <w:t>KRS/</w:t>
      </w:r>
      <w:proofErr w:type="spellStart"/>
      <w:r w:rsidR="006B1D59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6B1D59" w:rsidRPr="006E3B55">
        <w:rPr>
          <w:rFonts w:ascii="Tahoma" w:hAnsi="Tahoma" w:cs="Tahoma"/>
          <w:sz w:val="18"/>
          <w:szCs w:val="18"/>
        </w:rPr>
        <w:t>: ……………………</w:t>
      </w:r>
      <w:r w:rsidR="00106B74" w:rsidRPr="006E3B55">
        <w:rPr>
          <w:rFonts w:ascii="Tahoma" w:hAnsi="Tahoma" w:cs="Tahoma"/>
          <w:sz w:val="18"/>
          <w:szCs w:val="18"/>
        </w:rPr>
        <w:t>………………</w:t>
      </w:r>
    </w:p>
    <w:p w14:paraId="1BAB70CB" w14:textId="7B931934" w:rsidR="00C41DF9" w:rsidRPr="006E3B55" w:rsidRDefault="004B3472" w:rsidP="00582770">
      <w:pPr>
        <w:spacing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lub </w:t>
      </w:r>
      <w:r w:rsidR="00C41DF9" w:rsidRPr="006E3B55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</w:t>
      </w:r>
    </w:p>
    <w:p w14:paraId="1E98165C" w14:textId="205B9778" w:rsidR="00106B74" w:rsidRPr="006E3B55" w:rsidRDefault="00C41DF9" w:rsidP="00582770">
      <w:pPr>
        <w:spacing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/a</w:t>
      </w:r>
      <w:r w:rsidR="00106B74" w:rsidRPr="006E3B55">
        <w:rPr>
          <w:rFonts w:ascii="Tahoma" w:hAnsi="Tahoma" w:cs="Tahoma"/>
          <w:sz w:val="14"/>
          <w:szCs w:val="14"/>
        </w:rPr>
        <w:t>dres strony internetowej</w:t>
      </w:r>
      <w:r w:rsidR="004B3472" w:rsidRPr="006E3B55">
        <w:rPr>
          <w:rFonts w:ascii="Tahoma" w:hAnsi="Tahoma" w:cs="Tahoma"/>
          <w:sz w:val="14"/>
          <w:szCs w:val="14"/>
        </w:rPr>
        <w:t>,</w:t>
      </w:r>
      <w:r w:rsidR="00106B74" w:rsidRPr="006E3B55">
        <w:rPr>
          <w:rFonts w:ascii="Tahoma" w:hAnsi="Tahoma" w:cs="Tahoma"/>
          <w:sz w:val="14"/>
          <w:szCs w:val="14"/>
        </w:rPr>
        <w:t xml:space="preserve"> </w:t>
      </w:r>
      <w:r w:rsidR="000B21FD" w:rsidRPr="006E3B55">
        <w:rPr>
          <w:rFonts w:ascii="Tahoma" w:hAnsi="Tahoma" w:cs="Tahoma"/>
          <w:sz w:val="14"/>
          <w:szCs w:val="14"/>
        </w:rPr>
        <w:t>na</w:t>
      </w:r>
      <w:r w:rsidR="00106B74" w:rsidRPr="006E3B55">
        <w:rPr>
          <w:rFonts w:ascii="Tahoma" w:hAnsi="Tahoma" w:cs="Tahoma"/>
          <w:sz w:val="14"/>
          <w:szCs w:val="14"/>
        </w:rPr>
        <w:t xml:space="preserve"> której Zamawiający może uzysk</w:t>
      </w:r>
      <w:r w:rsidR="000B21FD" w:rsidRPr="006E3B55">
        <w:rPr>
          <w:rFonts w:ascii="Tahoma" w:hAnsi="Tahoma" w:cs="Tahoma"/>
          <w:sz w:val="14"/>
          <w:szCs w:val="14"/>
        </w:rPr>
        <w:t xml:space="preserve">ać </w:t>
      </w:r>
      <w:r w:rsidR="00393E58" w:rsidRPr="006E3B55">
        <w:rPr>
          <w:rFonts w:ascii="Tahoma" w:hAnsi="Tahoma" w:cs="Tahoma"/>
          <w:sz w:val="14"/>
          <w:szCs w:val="14"/>
        </w:rPr>
        <w:t>odpis lub informację</w:t>
      </w:r>
      <w:r w:rsidR="00871938" w:rsidRPr="006E3B55">
        <w:rPr>
          <w:rFonts w:ascii="Tahoma" w:hAnsi="Tahoma" w:cs="Tahoma"/>
          <w:sz w:val="14"/>
          <w:szCs w:val="14"/>
        </w:rPr>
        <w:t xml:space="preserve"> za pomocą bezpłatnych i ogólnodostępnych baz danych (np. Krajowy Rejestr Sądowy on-line, Centralna Ewidencja</w:t>
      </w:r>
      <w:r w:rsidR="00393E58" w:rsidRPr="006E3B55">
        <w:rPr>
          <w:rFonts w:ascii="Tahoma" w:hAnsi="Tahoma" w:cs="Tahoma"/>
          <w:sz w:val="14"/>
          <w:szCs w:val="14"/>
        </w:rPr>
        <w:t xml:space="preserve"> </w:t>
      </w:r>
      <w:r w:rsidR="00871938" w:rsidRPr="006E3B55">
        <w:rPr>
          <w:rFonts w:ascii="Tahoma" w:hAnsi="Tahoma" w:cs="Tahoma"/>
          <w:sz w:val="14"/>
          <w:szCs w:val="14"/>
        </w:rPr>
        <w:t>i Informacja o Działalności Gospodarczej, itp./</w:t>
      </w:r>
    </w:p>
    <w:p w14:paraId="4FBB45F3" w14:textId="77777777" w:rsidR="006067FB" w:rsidRPr="006E3B55" w:rsidRDefault="006067FB" w:rsidP="00582770">
      <w:pPr>
        <w:spacing w:before="60" w:after="60" w:line="276" w:lineRule="auto"/>
        <w:rPr>
          <w:rFonts w:ascii="Tahoma" w:hAnsi="Tahoma" w:cs="Tahoma"/>
          <w:sz w:val="14"/>
          <w:szCs w:val="14"/>
        </w:rPr>
      </w:pPr>
    </w:p>
    <w:p w14:paraId="572BF404" w14:textId="77777777" w:rsidR="006C188A" w:rsidRDefault="006C188A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</w:p>
    <w:p w14:paraId="1D647C2E" w14:textId="043A99D3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6E3B55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Usług Wspólnych</w:t>
      </w:r>
      <w:r w:rsidR="0099052A" w:rsidRPr="006E3B5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6E3B5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6E3B5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47-22</w:t>
      </w:r>
      <w:r w:rsidR="00392A7E" w:rsidRPr="006E3B55">
        <w:rPr>
          <w:rFonts w:ascii="Tahoma" w:hAnsi="Tahoma" w:cs="Tahoma"/>
          <w:b/>
          <w:sz w:val="22"/>
          <w:szCs w:val="22"/>
        </w:rPr>
        <w:t>0</w:t>
      </w:r>
      <w:r w:rsidRPr="006E3B55">
        <w:rPr>
          <w:rFonts w:ascii="Tahoma" w:hAnsi="Tahoma" w:cs="Tahoma"/>
          <w:b/>
          <w:sz w:val="22"/>
          <w:szCs w:val="22"/>
        </w:rPr>
        <w:t xml:space="preserve"> Kędzierzyn-Koźle</w:t>
      </w:r>
    </w:p>
    <w:p w14:paraId="48EACCB8" w14:textId="77777777" w:rsidR="00E52E4F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6E3B55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6E3B55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na:</w:t>
      </w:r>
      <w:bookmarkStart w:id="1" w:name="_Hlk89858710"/>
    </w:p>
    <w:p w14:paraId="253C1997" w14:textId="4B9700B4" w:rsidR="008B7A35" w:rsidRPr="00821891" w:rsidRDefault="00E865AA" w:rsidP="00BD2A1B">
      <w:pPr>
        <w:spacing w:after="240"/>
        <w:jc w:val="center"/>
        <w:rPr>
          <w:rFonts w:ascii="Tahoma" w:hAnsi="Tahoma" w:cs="Tahoma"/>
          <w:b/>
          <w:sz w:val="22"/>
          <w:szCs w:val="22"/>
        </w:rPr>
      </w:pPr>
      <w:bookmarkStart w:id="2" w:name="_Hlk222131022"/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</w:p>
    <w:bookmarkEnd w:id="1"/>
    <w:bookmarkEnd w:id="2"/>
    <w:p w14:paraId="03DF9E19" w14:textId="33FE0B30" w:rsidR="00315104" w:rsidRPr="006E3B55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6E3B55">
        <w:rPr>
          <w:rFonts w:ascii="Tahoma" w:hAnsi="Tahoma" w:cs="Tahoma"/>
          <w:b/>
          <w:sz w:val="20"/>
        </w:rPr>
        <w:t>dokumentacją</w:t>
      </w:r>
      <w:r w:rsidR="005D2F52" w:rsidRPr="006E3B55">
        <w:rPr>
          <w:rFonts w:ascii="Tahoma" w:hAnsi="Tahoma" w:cs="Tahoma"/>
          <w:b/>
          <w:sz w:val="20"/>
        </w:rPr>
        <w:t>,</w:t>
      </w:r>
      <w:r w:rsidR="003C0462" w:rsidRPr="006E3B55">
        <w:rPr>
          <w:rFonts w:ascii="Tahoma" w:hAnsi="Tahoma" w:cs="Tahoma"/>
          <w:b/>
          <w:sz w:val="20"/>
        </w:rPr>
        <w:t xml:space="preserve"> </w:t>
      </w:r>
      <w:r w:rsidR="002B0028" w:rsidRPr="006E3B55">
        <w:rPr>
          <w:rFonts w:ascii="Tahoma" w:hAnsi="Tahoma" w:cs="Tahoma"/>
          <w:b/>
          <w:sz w:val="20"/>
        </w:rPr>
        <w:t>przedmiar</w:t>
      </w:r>
      <w:r w:rsidR="00A368D6" w:rsidRPr="006E3B55">
        <w:rPr>
          <w:rFonts w:ascii="Tahoma" w:hAnsi="Tahoma" w:cs="Tahoma"/>
          <w:b/>
          <w:sz w:val="20"/>
        </w:rPr>
        <w:t>ami</w:t>
      </w:r>
      <w:r w:rsidR="00CE5E30" w:rsidRPr="006E3B55">
        <w:rPr>
          <w:rFonts w:ascii="Tahoma" w:hAnsi="Tahoma" w:cs="Tahoma"/>
          <w:b/>
          <w:sz w:val="20"/>
        </w:rPr>
        <w:t>,</w:t>
      </w:r>
      <w:r w:rsidR="009A2C81" w:rsidRPr="006E3B55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6E3B55">
        <w:rPr>
          <w:rFonts w:ascii="Tahoma" w:hAnsi="Tahoma" w:cs="Tahoma"/>
          <w:b/>
          <w:sz w:val="20"/>
        </w:rPr>
        <w:t>STWiO</w:t>
      </w:r>
      <w:r w:rsidR="00B658FF" w:rsidRPr="006E3B55">
        <w:rPr>
          <w:rFonts w:ascii="Tahoma" w:hAnsi="Tahoma" w:cs="Tahoma"/>
          <w:b/>
          <w:sz w:val="20"/>
        </w:rPr>
        <w:t>R</w:t>
      </w:r>
      <w:r w:rsidR="00927EFF" w:rsidRPr="006E3B55">
        <w:rPr>
          <w:rFonts w:ascii="Tahoma" w:hAnsi="Tahoma" w:cs="Tahoma"/>
          <w:b/>
          <w:sz w:val="20"/>
        </w:rPr>
        <w:t>B</w:t>
      </w:r>
      <w:proofErr w:type="spellEnd"/>
      <w:r w:rsidR="00CE5E30" w:rsidRPr="006E3B55">
        <w:rPr>
          <w:rFonts w:ascii="Tahoma" w:hAnsi="Tahoma" w:cs="Tahoma"/>
          <w:b/>
          <w:sz w:val="20"/>
        </w:rPr>
        <w:t>, posiadaną wiedzą</w:t>
      </w:r>
      <w:r w:rsidR="002B0028" w:rsidRPr="006E3B55">
        <w:rPr>
          <w:rFonts w:ascii="Tahoma" w:hAnsi="Tahoma" w:cs="Tahoma"/>
          <w:b/>
          <w:sz w:val="20"/>
        </w:rPr>
        <w:t xml:space="preserve"> </w:t>
      </w:r>
      <w:r w:rsidR="00D87016" w:rsidRPr="006E3B55">
        <w:rPr>
          <w:rFonts w:ascii="Tahoma" w:hAnsi="Tahoma" w:cs="Tahoma"/>
          <w:b/>
          <w:sz w:val="20"/>
        </w:rPr>
        <w:t xml:space="preserve">i </w:t>
      </w:r>
      <w:r w:rsidR="00CE5E30" w:rsidRPr="006E3B55">
        <w:rPr>
          <w:rFonts w:ascii="Tahoma" w:hAnsi="Tahoma" w:cs="Tahoma"/>
          <w:b/>
          <w:sz w:val="20"/>
        </w:rPr>
        <w:t xml:space="preserve">doświadczeniem oraz </w:t>
      </w:r>
      <w:r w:rsidRPr="006E3B55">
        <w:rPr>
          <w:rFonts w:ascii="Tahoma" w:hAnsi="Tahoma" w:cs="Tahoma"/>
          <w:b/>
          <w:sz w:val="20"/>
        </w:rPr>
        <w:t xml:space="preserve">warunkami zawartymi w </w:t>
      </w:r>
      <w:r w:rsidR="00AB537E" w:rsidRPr="006E3B55">
        <w:rPr>
          <w:rFonts w:ascii="Tahoma" w:hAnsi="Tahoma" w:cs="Tahoma"/>
          <w:b/>
          <w:sz w:val="20"/>
        </w:rPr>
        <w:t>SWZ</w:t>
      </w:r>
      <w:r w:rsidRPr="006E3B55">
        <w:rPr>
          <w:rFonts w:ascii="Tahoma" w:hAnsi="Tahoma" w:cs="Tahoma"/>
          <w:b/>
          <w:sz w:val="20"/>
        </w:rPr>
        <w:t xml:space="preserve"> </w:t>
      </w:r>
      <w:r w:rsidR="00AB0878" w:rsidRPr="006E3B55">
        <w:rPr>
          <w:rFonts w:ascii="Tahoma" w:hAnsi="Tahoma" w:cs="Tahoma"/>
          <w:b/>
          <w:sz w:val="20"/>
        </w:rPr>
        <w:br/>
      </w:r>
      <w:r w:rsidRPr="006E3B55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6E3B5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6E3B55" w:rsidRDefault="00B12897" w:rsidP="00227994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Całkowita ofertowa ryczałtowa cena brutto </w:t>
      </w:r>
      <w:r w:rsidR="00227994" w:rsidRPr="006E3B55">
        <w:rPr>
          <w:rFonts w:ascii="Tahoma" w:hAnsi="Tahoma" w:cs="Tahoma"/>
          <w:b/>
          <w:sz w:val="22"/>
          <w:szCs w:val="22"/>
        </w:rPr>
        <w:t xml:space="preserve">wykonania </w:t>
      </w:r>
      <w:r w:rsidR="00FA3355" w:rsidRPr="006E3B55">
        <w:rPr>
          <w:rFonts w:ascii="Tahoma" w:hAnsi="Tahoma" w:cs="Tahoma"/>
          <w:b/>
          <w:sz w:val="22"/>
          <w:szCs w:val="22"/>
        </w:rPr>
        <w:t xml:space="preserve">przedmiotu </w:t>
      </w:r>
      <w:r w:rsidR="00227994" w:rsidRPr="006E3B55">
        <w:rPr>
          <w:rFonts w:ascii="Tahoma" w:hAnsi="Tahoma" w:cs="Tahoma"/>
          <w:b/>
          <w:sz w:val="22"/>
          <w:szCs w:val="22"/>
        </w:rPr>
        <w:t>zamówienia</w:t>
      </w:r>
      <w:r w:rsidR="00227994" w:rsidRPr="006E3B55">
        <w:rPr>
          <w:rFonts w:ascii="Tahoma" w:hAnsi="Tahoma" w:cs="Tahoma"/>
          <w:b/>
        </w:rPr>
        <w:t>:</w:t>
      </w:r>
    </w:p>
    <w:p w14:paraId="5A8FC9E8" w14:textId="77777777" w:rsidR="002D1A80" w:rsidRPr="006E3B55" w:rsidRDefault="002D1A80" w:rsidP="002D1A80">
      <w:pPr>
        <w:pStyle w:val="Akapitzlist"/>
        <w:widowControl w:val="0"/>
        <w:spacing w:before="240" w:after="0"/>
        <w:ind w:left="850"/>
        <w:contextualSpacing w:val="0"/>
        <w:jc w:val="both"/>
        <w:rPr>
          <w:rFonts w:ascii="Tahoma" w:hAnsi="Tahoma" w:cs="Tahoma"/>
          <w:b/>
          <w:sz w:val="16"/>
          <w:szCs w:val="16"/>
        </w:rPr>
      </w:pPr>
      <w:bookmarkStart w:id="3" w:name="_Hlk189777811"/>
    </w:p>
    <w:bookmarkEnd w:id="3"/>
    <w:p w14:paraId="23DBFCAB" w14:textId="4E80E11B" w:rsidR="00CD6A17" w:rsidRPr="006E3B55" w:rsidRDefault="00CD6A17" w:rsidP="00CD6A17">
      <w:pPr>
        <w:widowControl w:val="0"/>
        <w:spacing w:after="240"/>
        <w:jc w:val="center"/>
        <w:rPr>
          <w:rFonts w:ascii="Tahoma" w:hAnsi="Tahoma" w:cs="Tahoma"/>
          <w:sz w:val="18"/>
          <w:szCs w:val="14"/>
        </w:rPr>
      </w:pPr>
      <w:r w:rsidRPr="006E3B55">
        <w:rPr>
          <w:rFonts w:ascii="Tahoma" w:hAnsi="Tahoma" w:cs="Tahoma"/>
          <w:b/>
          <w:sz w:val="22"/>
          <w:szCs w:val="22"/>
        </w:rPr>
        <w:t>wynosi: .......................</w:t>
      </w:r>
      <w:r w:rsidR="00BD2A1B" w:rsidRPr="006E3B55">
        <w:rPr>
          <w:rFonts w:ascii="Tahoma" w:hAnsi="Tahoma" w:cs="Tahoma"/>
          <w:b/>
          <w:sz w:val="22"/>
          <w:szCs w:val="22"/>
        </w:rPr>
        <w:t>...................</w:t>
      </w:r>
      <w:r w:rsidRPr="006E3B55">
        <w:rPr>
          <w:rFonts w:ascii="Tahoma" w:hAnsi="Tahoma" w:cs="Tahoma"/>
          <w:b/>
          <w:sz w:val="22"/>
          <w:szCs w:val="22"/>
        </w:rPr>
        <w:t xml:space="preserve"> PLN</w:t>
      </w:r>
      <w:r w:rsidRPr="006E3B55">
        <w:rPr>
          <w:rFonts w:ascii="Tahoma" w:hAnsi="Tahoma" w:cs="Tahoma"/>
          <w:b/>
          <w:sz w:val="36"/>
          <w:szCs w:val="28"/>
        </w:rPr>
        <w:t xml:space="preserve"> </w:t>
      </w:r>
      <w:r w:rsidRPr="006E3B55">
        <w:rPr>
          <w:rFonts w:ascii="Tahoma" w:hAnsi="Tahoma" w:cs="Tahoma"/>
          <w:sz w:val="18"/>
          <w:szCs w:val="14"/>
        </w:rPr>
        <w:t>(wartość oceniana)</w:t>
      </w:r>
    </w:p>
    <w:p w14:paraId="26BB2348" w14:textId="77777777" w:rsidR="00BD2A1B" w:rsidRPr="006E3B55" w:rsidRDefault="00BD2A1B" w:rsidP="00CD6A17">
      <w:pPr>
        <w:widowControl w:val="0"/>
        <w:spacing w:after="240"/>
        <w:jc w:val="center"/>
        <w:rPr>
          <w:rFonts w:ascii="Tahoma" w:hAnsi="Tahoma" w:cs="Tahoma"/>
          <w:sz w:val="20"/>
          <w:szCs w:val="16"/>
        </w:rPr>
      </w:pPr>
    </w:p>
    <w:p w14:paraId="4978F03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/słownie: ......................................................................................................................./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3BB70147" w14:textId="77777777" w:rsidR="001429BF" w:rsidRPr="006E3B55" w:rsidRDefault="001429BF" w:rsidP="00A501A1">
      <w:pPr>
        <w:tabs>
          <w:tab w:val="right" w:pos="10064"/>
        </w:tabs>
        <w:rPr>
          <w:rFonts w:ascii="Tahoma" w:hAnsi="Tahoma" w:cs="Tahoma"/>
          <w:b/>
          <w:bCs/>
          <w:sz w:val="10"/>
          <w:szCs w:val="10"/>
        </w:rPr>
      </w:pPr>
    </w:p>
    <w:p w14:paraId="3406E4BB" w14:textId="77777777" w:rsidR="00CD6A17" w:rsidRPr="006E3B55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4097AF79" w14:textId="77777777" w:rsidR="007F38D2" w:rsidRDefault="007F38D2" w:rsidP="00582770">
      <w:pPr>
        <w:spacing w:before="60" w:after="60" w:line="276" w:lineRule="auto"/>
        <w:ind w:left="567"/>
        <w:rPr>
          <w:rFonts w:ascii="Tahoma" w:hAnsi="Tahoma" w:cs="Tahoma"/>
          <w:bCs/>
          <w:sz w:val="19"/>
          <w:szCs w:val="19"/>
        </w:rPr>
      </w:pPr>
    </w:p>
    <w:p w14:paraId="09AFFB20" w14:textId="34A888DF" w:rsidR="007F37CB" w:rsidRPr="006E3B55" w:rsidRDefault="00B12897" w:rsidP="009F687B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6E3B55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6E3B55">
        <w:rPr>
          <w:rFonts w:ascii="Tahoma" w:hAnsi="Tahoma" w:cs="Tahoma"/>
          <w:bCs/>
          <w:sz w:val="18"/>
          <w:szCs w:val="18"/>
        </w:rPr>
        <w:t xml:space="preserve"> d</w:t>
      </w:r>
      <w:r w:rsidRPr="006E3B55">
        <w:rPr>
          <w:rFonts w:ascii="Tahoma" w:hAnsi="Tahoma" w:cs="Tahoma"/>
          <w:bCs/>
          <w:sz w:val="19"/>
          <w:szCs w:val="19"/>
        </w:rPr>
        <w:t>okumentację projektową, pomocniczo o przedmiar</w:t>
      </w:r>
      <w:r w:rsidR="00A368D6" w:rsidRPr="006E3B55">
        <w:rPr>
          <w:rFonts w:ascii="Tahoma" w:hAnsi="Tahoma" w:cs="Tahoma"/>
          <w:bCs/>
          <w:sz w:val="19"/>
          <w:szCs w:val="19"/>
        </w:rPr>
        <w:t>y</w:t>
      </w:r>
      <w:r w:rsidRPr="006E3B55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6E3B55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6E3B55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ewentualną wizję lokalną, doświadczenie Wykonawcy, koszty ewentualnych przeglądów gwarancyjnych zamontowanych urządzeń, koszty pobranych od </w:t>
      </w:r>
      <w:r w:rsidR="00C5774F" w:rsidRPr="006E3B55">
        <w:rPr>
          <w:rFonts w:ascii="Tahoma" w:hAnsi="Tahoma" w:cs="Tahoma"/>
          <w:bCs/>
          <w:sz w:val="19"/>
          <w:szCs w:val="19"/>
        </w:rPr>
        <w:t>Jednostki organizacyjnej</w:t>
      </w:r>
      <w:r w:rsidRPr="006E3B55">
        <w:rPr>
          <w:rFonts w:ascii="Tahoma" w:hAnsi="Tahoma" w:cs="Tahoma"/>
          <w:bCs/>
          <w:sz w:val="19"/>
          <w:szCs w:val="19"/>
        </w:rPr>
        <w:t xml:space="preserve"> mediów, koszty związane z obowiązującymi przy wykonaniu zamówienia przepisami prawa, w tym koszty należnego podatku od towarów i usług VAT zgodnie z obowiązującymi przepisami </w:t>
      </w:r>
      <w:r w:rsidRPr="006E3B55">
        <w:rPr>
          <w:rFonts w:ascii="Tahoma" w:hAnsi="Tahoma" w:cs="Tahoma"/>
          <w:bCs/>
          <w:sz w:val="19"/>
          <w:szCs w:val="19"/>
        </w:rPr>
        <w:lastRenderedPageBreak/>
        <w:t>ustawy z 11 marca 2004 r. o podatku od towarów i usług, jak również koszty wynikające z wszelkich upustów i</w:t>
      </w:r>
      <w:r w:rsidR="00C5774F" w:rsidRPr="006E3B55">
        <w:rPr>
          <w:rFonts w:ascii="Tahoma" w:hAnsi="Tahoma" w:cs="Tahoma"/>
          <w:bCs/>
          <w:sz w:val="19"/>
          <w:szCs w:val="19"/>
        </w:rPr>
        <w:t> </w:t>
      </w:r>
      <w:r w:rsidRPr="006E3B55">
        <w:rPr>
          <w:rFonts w:ascii="Tahoma" w:hAnsi="Tahoma" w:cs="Tahoma"/>
          <w:bCs/>
          <w:sz w:val="19"/>
          <w:szCs w:val="19"/>
        </w:rPr>
        <w:t>rabatów</w:t>
      </w:r>
      <w:r w:rsidR="00CD6A17" w:rsidRPr="006E3B55">
        <w:rPr>
          <w:rFonts w:ascii="Tahoma" w:hAnsi="Tahoma" w:cs="Tahoma"/>
          <w:bCs/>
          <w:sz w:val="19"/>
          <w:szCs w:val="19"/>
        </w:rPr>
        <w:t>.</w:t>
      </w:r>
    </w:p>
    <w:p w14:paraId="20BCDBCF" w14:textId="77777777" w:rsidR="005135B1" w:rsidRPr="006E3B55" w:rsidRDefault="005135B1" w:rsidP="00A501A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0CD15C03" w14:textId="77777777" w:rsidR="002C3F74" w:rsidRPr="006E3B55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61DBC023" w:rsidR="00140716" w:rsidRPr="006E3B55" w:rsidRDefault="00140716">
      <w:pPr>
        <w:pStyle w:val="Akapitzlist"/>
        <w:numPr>
          <w:ilvl w:val="0"/>
          <w:numId w:val="78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 w oparciu o </w:t>
      </w:r>
      <w:r w:rsidR="00574F5A" w:rsidRPr="006E3B55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6E3B55">
        <w:rPr>
          <w:rFonts w:ascii="Tahoma" w:hAnsi="Tahoma" w:cs="Tahoma"/>
          <w:b/>
          <w:sz w:val="21"/>
          <w:szCs w:val="21"/>
        </w:rPr>
        <w:t xml:space="preserve">ustawy </w:t>
      </w:r>
      <w:proofErr w:type="spellStart"/>
      <w:r w:rsidRPr="006E3B55">
        <w:rPr>
          <w:rFonts w:ascii="Tahoma" w:hAnsi="Tahoma" w:cs="Tahoma"/>
          <w:b/>
          <w:sz w:val="21"/>
          <w:szCs w:val="21"/>
        </w:rPr>
        <w:t>Pzp</w:t>
      </w:r>
      <w:proofErr w:type="spellEnd"/>
      <w:r w:rsidRPr="006E3B55">
        <w:rPr>
          <w:rFonts w:ascii="Tahoma" w:hAnsi="Tahoma" w:cs="Tahoma"/>
          <w:b/>
          <w:sz w:val="21"/>
          <w:szCs w:val="21"/>
        </w:rPr>
        <w:t>, że wybór naszej oferty</w:t>
      </w:r>
    </w:p>
    <w:p w14:paraId="7DCC8E68" w14:textId="77777777" w:rsidR="00140716" w:rsidRPr="006E3B55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prowadzi / NIE PROWADZI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sz w:val="21"/>
          <w:szCs w:val="21"/>
          <w:vertAlign w:val="superscript"/>
        </w:rPr>
        <w:t>(</w:t>
      </w:r>
      <w:r w:rsidRPr="006E3B55">
        <w:rPr>
          <w:rFonts w:ascii="Tahoma" w:hAnsi="Tahoma" w:cs="Tahoma"/>
          <w:sz w:val="20"/>
          <w:szCs w:val="16"/>
          <w:vertAlign w:val="superscript"/>
        </w:rPr>
        <w:t>niepotrzebne skreślić)</w:t>
      </w:r>
    </w:p>
    <w:p w14:paraId="68CD7BD3" w14:textId="77777777" w:rsidR="00B12897" w:rsidRPr="006E3B55" w:rsidRDefault="00B12897" w:rsidP="00582770">
      <w:pPr>
        <w:spacing w:before="40" w:after="40" w:line="276" w:lineRule="auto"/>
        <w:ind w:left="567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6E3B55">
        <w:rPr>
          <w:rFonts w:ascii="Tahoma" w:hAnsi="Tahoma" w:cs="Tahoma"/>
          <w:b/>
          <w:bCs/>
          <w:sz w:val="18"/>
          <w:szCs w:val="18"/>
        </w:rPr>
        <w:t>zgodnie z ustawą z 11 marca 2004 r. o podatku od towarów i usług</w:t>
      </w:r>
      <w:r w:rsidRPr="006E3B55">
        <w:rPr>
          <w:rFonts w:ascii="Tahoma" w:hAnsi="Tahoma" w:cs="Tahoma"/>
          <w:sz w:val="18"/>
          <w:szCs w:val="18"/>
        </w:rPr>
        <w:t xml:space="preserve">. </w:t>
      </w:r>
    </w:p>
    <w:p w14:paraId="7707EFBF" w14:textId="77777777" w:rsidR="008863AF" w:rsidRPr="006E3B55" w:rsidRDefault="008863AF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</w:p>
    <w:p w14:paraId="2E14452A" w14:textId="6092B3C8" w:rsidR="00B12897" w:rsidRPr="006E3B55" w:rsidRDefault="00B12897" w:rsidP="00582770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</w:rPr>
      </w:pPr>
      <w:r w:rsidRPr="009F687B">
        <w:rPr>
          <w:rFonts w:ascii="Tahoma" w:eastAsia="Calibri" w:hAnsi="Tahoma" w:cs="Tahoma"/>
          <w:sz w:val="16"/>
          <w:szCs w:val="16"/>
          <w:highlight w:val="yellow"/>
        </w:rPr>
        <w:t>UWAGA!</w:t>
      </w:r>
      <w:r w:rsidRPr="006E3B55">
        <w:rPr>
          <w:rFonts w:ascii="Tahoma" w:eastAsia="Calibri" w:hAnsi="Tahoma" w:cs="Tahoma"/>
          <w:sz w:val="16"/>
          <w:szCs w:val="16"/>
        </w:rPr>
        <w:t xml:space="preserve"> </w:t>
      </w:r>
    </w:p>
    <w:p w14:paraId="5AAE2B3B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 </w:t>
      </w:r>
    </w:p>
    <w:p w14:paraId="66BD6181" w14:textId="77777777" w:rsidR="00B12897" w:rsidRPr="006E3B55" w:rsidRDefault="00B12897" w:rsidP="009F687B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5E42E89C" w:rsidR="00F67D46" w:rsidRPr="006E3B55" w:rsidRDefault="00B12897" w:rsidP="009F687B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eastAsia="Calibri" w:hAnsi="Tahoma" w:cs="Tahoma"/>
          <w:sz w:val="16"/>
          <w:szCs w:val="16"/>
        </w:rPr>
        <w:t xml:space="preserve">(w przypadku </w:t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6E3B55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="005D5010" w:rsidRPr="006E3B55">
        <w:rPr>
          <w:rFonts w:ascii="Tahoma" w:eastAsia="Calibri" w:hAnsi="Tahoma" w:cs="Tahoma"/>
          <w:sz w:val="16"/>
          <w:szCs w:val="16"/>
        </w:rPr>
        <w:br/>
      </w:r>
      <w:r w:rsidRPr="006E3B55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6E3B55">
        <w:rPr>
          <w:rFonts w:ascii="Tahoma" w:eastAsia="Calibri" w:hAnsi="Tahoma" w:cs="Tahoma"/>
          <w:sz w:val="16"/>
          <w:szCs w:val="16"/>
        </w:rPr>
        <w:t>do obowiązku podatkowego).</w:t>
      </w:r>
    </w:p>
    <w:p w14:paraId="0FCB3700" w14:textId="77777777" w:rsidR="002F6B14" w:rsidRPr="006E3B5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27C02644" w14:textId="5EB279A5" w:rsidR="00F20225" w:rsidRPr="006E3B55" w:rsidRDefault="006B1731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szCs w:val="20"/>
        </w:rPr>
      </w:pPr>
      <w:r w:rsidRPr="006E3B55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6E3B55">
        <w:rPr>
          <w:rFonts w:ascii="Tahoma" w:hAnsi="Tahoma" w:cs="Tahoma"/>
          <w:b/>
          <w:bCs/>
          <w:sz w:val="21"/>
          <w:szCs w:val="21"/>
        </w:rPr>
        <w:t>:</w:t>
      </w:r>
    </w:p>
    <w:p w14:paraId="7C5E086D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E3B55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6E3B5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E3B55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6E3B55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sz w:val="4"/>
          <w:szCs w:val="4"/>
          <w:lang w:eastAsia="en-US"/>
        </w:rPr>
      </w:pPr>
    </w:p>
    <w:p w14:paraId="61520257" w14:textId="77777777" w:rsidR="006D372B" w:rsidRPr="006E3B55" w:rsidRDefault="006D372B" w:rsidP="00582770">
      <w:pPr>
        <w:tabs>
          <w:tab w:val="left" w:pos="360"/>
        </w:tabs>
        <w:spacing w:before="60" w:after="60" w:line="276" w:lineRule="auto"/>
        <w:ind w:left="360" w:right="28" w:firstLine="284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Mikroprzedsiębiorstwo</w:t>
      </w:r>
      <w:r w:rsidRPr="006E3B55">
        <w:rPr>
          <w:rFonts w:ascii="Tahoma" w:hAnsi="Tahoma" w:cs="Tahoma"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E3B55" w:rsidRDefault="006D372B" w:rsidP="00582770">
      <w:pPr>
        <w:spacing w:before="60" w:after="60" w:line="276" w:lineRule="auto"/>
        <w:ind w:left="646" w:right="2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Małe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E3B55" w:rsidRDefault="006D372B" w:rsidP="00582770">
      <w:pPr>
        <w:spacing w:before="60" w:after="60" w:line="276" w:lineRule="auto"/>
        <w:ind w:left="646" w:right="28"/>
        <w:rPr>
          <w:rFonts w:ascii="Trebuchet MS" w:hAnsi="Trebuchet MS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Średnie przedsiębiorstwo</w:t>
      </w:r>
      <w:r w:rsidRPr="006E3B55">
        <w:rPr>
          <w:rFonts w:ascii="Tahoma" w:hAnsi="Tahoma" w:cs="Tahoma"/>
          <w:sz w:val="16"/>
          <w:szCs w:val="16"/>
        </w:rPr>
        <w:t xml:space="preserve">: przedsiębiorstwo, które nie jest mikroprzedsiębiorstwem ani małym przedsiębiorstwem </w:t>
      </w:r>
      <w:r w:rsidRPr="006E3B55">
        <w:rPr>
          <w:rFonts w:ascii="Tahoma" w:hAnsi="Tahoma" w:cs="Tahoma"/>
          <w:sz w:val="16"/>
          <w:szCs w:val="16"/>
        </w:rPr>
        <w:br/>
        <w:t>i które zatrudnia mniej niż 250 osób i którego roczny obrót nie przekracza 50 milionów EUR</w:t>
      </w:r>
      <w:r w:rsidR="001E1E8D" w:rsidRPr="006E3B55">
        <w:rPr>
          <w:rFonts w:ascii="Tahoma" w:hAnsi="Tahoma" w:cs="Tahoma"/>
          <w:sz w:val="16"/>
          <w:szCs w:val="16"/>
        </w:rPr>
        <w:t>O</w:t>
      </w:r>
      <w:r w:rsidRPr="006E3B55">
        <w:rPr>
          <w:rFonts w:ascii="Tahoma" w:hAnsi="Tahoma" w:cs="Tahoma"/>
          <w:sz w:val="16"/>
          <w:szCs w:val="16"/>
        </w:rPr>
        <w:t xml:space="preserve"> lub roczna suma bilansowa nie przekracza 43 milionów EURO</w:t>
      </w:r>
      <w:r w:rsidRPr="006E3B55">
        <w:rPr>
          <w:rFonts w:ascii="Trebuchet MS" w:hAnsi="Trebuchet MS"/>
          <w:sz w:val="16"/>
          <w:szCs w:val="16"/>
        </w:rPr>
        <w:t>.</w:t>
      </w:r>
    </w:p>
    <w:p w14:paraId="6EAD9222" w14:textId="77777777" w:rsidR="006D372B" w:rsidRPr="006E3B55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59645FE1" w14:textId="13D63EB1" w:rsidR="00033C0A" w:rsidRPr="00033C0A" w:rsidRDefault="007B6472" w:rsidP="00033C0A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</w:rPr>
      </w:pPr>
      <w:r w:rsidRPr="00033C0A">
        <w:rPr>
          <w:rFonts w:ascii="Tahoma" w:hAnsi="Tahoma" w:cs="Tahoma"/>
          <w:b/>
          <w:sz w:val="21"/>
          <w:szCs w:val="21"/>
        </w:rPr>
        <w:t>Termin</w:t>
      </w:r>
      <w:r w:rsidR="00E52E4F" w:rsidRPr="00033C0A">
        <w:rPr>
          <w:rFonts w:ascii="Tahoma" w:hAnsi="Tahoma" w:cs="Tahoma"/>
          <w:b/>
          <w:sz w:val="21"/>
          <w:szCs w:val="21"/>
        </w:rPr>
        <w:t xml:space="preserve"> realizacji zamówienia:</w:t>
      </w:r>
      <w:r w:rsidR="007717BD" w:rsidRPr="00033C0A">
        <w:rPr>
          <w:rFonts w:ascii="Tahoma" w:hAnsi="Tahoma" w:cs="Tahoma"/>
          <w:sz w:val="21"/>
          <w:szCs w:val="21"/>
        </w:rPr>
        <w:t xml:space="preserve"> </w:t>
      </w:r>
    </w:p>
    <w:p w14:paraId="139014E2" w14:textId="0D4ECB3B" w:rsidR="00033C0A" w:rsidRPr="0024395B" w:rsidRDefault="00033C0A" w:rsidP="00033C0A">
      <w:pPr>
        <w:pStyle w:val="Akapitzlist"/>
        <w:widowControl w:val="0"/>
        <w:spacing w:before="60" w:after="60"/>
        <w:ind w:left="567"/>
        <w:contextualSpacing w:val="0"/>
        <w:jc w:val="center"/>
        <w:rPr>
          <w:rFonts w:ascii="Tahoma" w:hAnsi="Tahoma" w:cs="Tahoma"/>
          <w:b/>
          <w:color w:val="00B050"/>
          <w:sz w:val="21"/>
          <w:szCs w:val="21"/>
        </w:rPr>
      </w:pPr>
      <w:r w:rsidRPr="00821891">
        <w:rPr>
          <w:rFonts w:ascii="Tahoma" w:hAnsi="Tahoma" w:cs="Tahoma"/>
          <w:b/>
        </w:rPr>
        <w:t xml:space="preserve">w okresie nie dłuższym niż </w:t>
      </w:r>
      <w:r>
        <w:rPr>
          <w:rFonts w:ascii="Tahoma" w:hAnsi="Tahoma" w:cs="Tahoma"/>
          <w:b/>
        </w:rPr>
        <w:t>do dnia 07-12-2026</w:t>
      </w:r>
      <w:r w:rsidRPr="00821891">
        <w:rPr>
          <w:rFonts w:ascii="Tahoma" w:hAnsi="Tahoma" w:cs="Tahoma"/>
          <w:b/>
        </w:rPr>
        <w:t xml:space="preserve"> od daty przekazania terenu prac. </w:t>
      </w:r>
      <w:r w:rsidRPr="00821891">
        <w:rPr>
          <w:rFonts w:ascii="Tahoma" w:hAnsi="Tahoma" w:cs="Tahoma"/>
          <w:b/>
        </w:rPr>
        <w:br/>
      </w:r>
      <w:r w:rsidRPr="0079445A">
        <w:rPr>
          <w:rFonts w:ascii="Tahoma" w:hAnsi="Tahoma" w:cs="Tahoma"/>
          <w:b/>
        </w:rPr>
        <w:t>Przekazanie placu budowy nastąpi do 7 dni od daty zawarcia umowy</w:t>
      </w:r>
      <w:r>
        <w:rPr>
          <w:rFonts w:ascii="Tahoma" w:hAnsi="Tahoma" w:cs="Tahoma"/>
          <w:b/>
        </w:rPr>
        <w:t>.</w:t>
      </w:r>
    </w:p>
    <w:p w14:paraId="21B09D5B" w14:textId="505D7E00" w:rsidR="002D1A80" w:rsidRPr="006E3B55" w:rsidRDefault="002D1A80" w:rsidP="00033C0A">
      <w:pPr>
        <w:jc w:val="both"/>
        <w:rPr>
          <w:rFonts w:ascii="Tahoma" w:hAnsi="Tahoma" w:cs="Tahoma"/>
          <w:bCs/>
          <w:sz w:val="6"/>
          <w:szCs w:val="6"/>
        </w:rPr>
      </w:pPr>
      <w:bookmarkStart w:id="4" w:name="_Hlk186188775"/>
    </w:p>
    <w:bookmarkEnd w:id="4"/>
    <w:p w14:paraId="7A7A70A2" w14:textId="77777777" w:rsidR="003B3257" w:rsidRPr="006E3B55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sz w:val="6"/>
          <w:szCs w:val="6"/>
        </w:rPr>
      </w:pPr>
    </w:p>
    <w:p w14:paraId="552E53AB" w14:textId="23148B4F" w:rsidR="002D74F7" w:rsidRPr="006E3B55" w:rsidRDefault="002D74F7">
      <w:pPr>
        <w:widowControl w:val="0"/>
        <w:numPr>
          <w:ilvl w:val="0"/>
          <w:numId w:val="7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Okres udzielonej przez nas pisemnej gwarancji na wykonane </w:t>
      </w:r>
      <w:r w:rsidR="00B774C1" w:rsidRPr="006E3B55">
        <w:rPr>
          <w:rFonts w:ascii="Tahoma" w:hAnsi="Tahoma" w:cs="Tahoma"/>
          <w:b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sz w:val="21"/>
          <w:szCs w:val="21"/>
        </w:rPr>
        <w:t>(materiały</w:t>
      </w:r>
      <w:r w:rsidR="0014404E" w:rsidRPr="006E3B55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6E3B55">
        <w:rPr>
          <w:rFonts w:ascii="Tahoma" w:eastAsia="Calibri" w:hAnsi="Tahoma" w:cs="Tahoma"/>
          <w:sz w:val="21"/>
          <w:szCs w:val="21"/>
        </w:rPr>
        <w:t> </w:t>
      </w:r>
      <w:r w:rsidRPr="006E3B55">
        <w:rPr>
          <w:rFonts w:ascii="Tahoma" w:eastAsia="Calibri" w:hAnsi="Tahoma" w:cs="Tahoma"/>
          <w:sz w:val="21"/>
          <w:szCs w:val="21"/>
        </w:rPr>
        <w:t>robociznę)</w:t>
      </w:r>
      <w:r w:rsidRPr="006E3B55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6E3B55">
        <w:rPr>
          <w:rFonts w:ascii="Tahoma" w:hAnsi="Tahoma" w:cs="Tahoma"/>
          <w:b/>
          <w:sz w:val="21"/>
          <w:szCs w:val="21"/>
        </w:rPr>
        <w:t>:</w:t>
      </w:r>
    </w:p>
    <w:p w14:paraId="4FFA5571" w14:textId="54D3202A" w:rsidR="00B12897" w:rsidRDefault="00B12897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</w:rPr>
        <w:t xml:space="preserve">………………. miesięcy </w:t>
      </w:r>
      <w:r w:rsidRPr="006E3B55">
        <w:rPr>
          <w:rFonts w:ascii="Tahoma" w:hAnsi="Tahoma" w:cs="Tahoma"/>
          <w:sz w:val="20"/>
          <w:szCs w:val="16"/>
        </w:rPr>
        <w:t>(wartość oceniana)</w:t>
      </w:r>
      <w:r w:rsidRPr="006E3B55">
        <w:rPr>
          <w:rFonts w:ascii="Tahoma" w:hAnsi="Tahoma" w:cs="Tahoma"/>
          <w:b/>
        </w:rPr>
        <w:br/>
      </w:r>
      <w:r w:rsidRPr="006E3B55">
        <w:rPr>
          <w:rFonts w:ascii="Tahoma" w:hAnsi="Tahoma" w:cs="Tahoma"/>
          <w:sz w:val="14"/>
        </w:rPr>
        <w:t xml:space="preserve">(minimum </w:t>
      </w:r>
      <w:r w:rsidR="00506A7B" w:rsidRPr="006E3B55">
        <w:rPr>
          <w:rFonts w:ascii="Tahoma" w:hAnsi="Tahoma" w:cs="Tahoma"/>
          <w:sz w:val="14"/>
        </w:rPr>
        <w:t xml:space="preserve">60 </w:t>
      </w:r>
      <w:r w:rsidRPr="006E3B55">
        <w:rPr>
          <w:rFonts w:ascii="Tahoma" w:hAnsi="Tahoma" w:cs="Tahoma"/>
          <w:sz w:val="14"/>
        </w:rPr>
        <w:t>miesi</w:t>
      </w:r>
      <w:r w:rsidR="00506A7B" w:rsidRPr="006E3B55">
        <w:rPr>
          <w:rFonts w:ascii="Tahoma" w:hAnsi="Tahoma" w:cs="Tahoma"/>
          <w:sz w:val="14"/>
        </w:rPr>
        <w:t>ęcy</w:t>
      </w:r>
      <w:r w:rsidRPr="006E3B55">
        <w:rPr>
          <w:rFonts w:ascii="Tahoma" w:hAnsi="Tahoma" w:cs="Tahoma"/>
          <w:sz w:val="14"/>
        </w:rPr>
        <w:t xml:space="preserve">) </w:t>
      </w:r>
      <w:r w:rsidRPr="006E3B55">
        <w:rPr>
          <w:rFonts w:ascii="Tahoma" w:hAnsi="Tahoma" w:cs="Tahoma"/>
          <w:sz w:val="18"/>
          <w:szCs w:val="18"/>
        </w:rPr>
        <w:t>od daty protokołu odbioru końcowego</w:t>
      </w:r>
    </w:p>
    <w:p w14:paraId="5EDBA411" w14:textId="77777777" w:rsidR="003E004A" w:rsidRPr="006E3B55" w:rsidRDefault="003E004A" w:rsidP="00B12897">
      <w:pPr>
        <w:tabs>
          <w:tab w:val="left" w:pos="1560"/>
        </w:tabs>
        <w:suppressAutoHyphens/>
        <w:autoSpaceDE w:val="0"/>
        <w:spacing w:before="60" w:after="60"/>
        <w:jc w:val="center"/>
        <w:rPr>
          <w:rFonts w:ascii="Tahoma" w:hAnsi="Tahoma" w:cs="Tahoma"/>
          <w:sz w:val="18"/>
          <w:szCs w:val="18"/>
        </w:rPr>
      </w:pPr>
    </w:p>
    <w:p w14:paraId="244BA94F" w14:textId="77777777" w:rsidR="00A769F2" w:rsidRPr="006E3B55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6E3B55" w:rsidRDefault="00B12897">
      <w:pPr>
        <w:pStyle w:val="Akapitzlist"/>
        <w:numPr>
          <w:ilvl w:val="0"/>
          <w:numId w:val="108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Okres udzielonej przez nas rękojmi na wykonane roboty budowlane i usługi wynosi: 60 miesięcy (5 lat) od daty protokołu odbioru końcowego</w:t>
      </w:r>
      <w:r w:rsidR="00AF5237" w:rsidRPr="006E3B55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6E3B55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6E3B55" w:rsidRDefault="00FC7A27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6E3B55">
        <w:rPr>
          <w:rFonts w:ascii="Tahoma" w:eastAsia="Calibri" w:hAnsi="Tahoma" w:cs="Tahoma"/>
          <w:b/>
          <w:sz w:val="21"/>
          <w:szCs w:val="21"/>
        </w:rPr>
        <w:t>y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, że w celu wykazania spełniania warunków udziału w postępowaniu, określonych przez </w:t>
      </w:r>
      <w:r w:rsidR="00F9431C" w:rsidRPr="006E3B55">
        <w:rPr>
          <w:rFonts w:ascii="Tahoma" w:eastAsia="Calibri" w:hAnsi="Tahoma" w:cs="Tahoma"/>
          <w:b/>
          <w:sz w:val="21"/>
          <w:szCs w:val="21"/>
        </w:rPr>
        <w:t>Zamawiającego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 w Specyfikacji Warunków Zamówienia, </w:t>
      </w:r>
      <w:r w:rsidRPr="006E3B55">
        <w:rPr>
          <w:rFonts w:ascii="Tahoma" w:hAnsi="Tahoma" w:cs="Tahoma"/>
          <w:b/>
          <w:sz w:val="21"/>
          <w:szCs w:val="21"/>
        </w:rPr>
        <w:t>nie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6E3B55">
        <w:rPr>
          <w:rFonts w:ascii="Tahoma" w:hAnsi="Tahoma" w:cs="Tahoma"/>
          <w:b/>
          <w:sz w:val="21"/>
          <w:szCs w:val="21"/>
        </w:rPr>
        <w:t>/polegam</w:t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Cs/>
          <w:sz w:val="21"/>
          <w:szCs w:val="21"/>
          <w:vertAlign w:val="superscript"/>
        </w:rPr>
        <w:t>(niepotrzebne skreślić)</w:t>
      </w:r>
      <w:r w:rsidR="00941776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6E3B5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6E3B5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6888AC7B" w14:textId="77777777" w:rsidTr="00725AB2">
        <w:trPr>
          <w:tblHeader/>
        </w:trPr>
        <w:tc>
          <w:tcPr>
            <w:tcW w:w="567" w:type="dxa"/>
            <w:vAlign w:val="center"/>
          </w:tcPr>
          <w:p w14:paraId="1A8418DF" w14:textId="77777777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6B6940" w:rsidRPr="006E3B55"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6E3B55" w:rsidRDefault="00FC7A27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 xml:space="preserve">Zakres (dla wskazanego podmiotu) w jakim </w:t>
            </w:r>
            <w:r w:rsidR="00F9431C" w:rsidRPr="006E3B55">
              <w:rPr>
                <w:rFonts w:eastAsia="Calibri"/>
                <w:lang w:eastAsia="en-US"/>
              </w:rPr>
              <w:t>Wykonawca</w:t>
            </w:r>
            <w:r w:rsidRPr="006E3B55">
              <w:rPr>
                <w:rFonts w:eastAsia="Calibri"/>
                <w:lang w:eastAsia="en-US"/>
              </w:rPr>
              <w:t xml:space="preserve"> polega na zasobach tego podmiotu</w:t>
            </w:r>
          </w:p>
        </w:tc>
      </w:tr>
      <w:tr w:rsidR="002D6CDB" w:rsidRPr="006E3B55" w14:paraId="70A07CB9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773956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6E3B55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6E3B55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9DF19C1" w14:textId="3E366D96" w:rsidR="006B1731" w:rsidRPr="006E3B55" w:rsidRDefault="00724A9B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(w przypadku </w:t>
      </w:r>
      <w:r w:rsidRPr="006E3B55">
        <w:rPr>
          <w:rFonts w:ascii="Tahoma" w:hAnsi="Tahoma" w:cs="Tahoma"/>
          <w:b/>
          <w:sz w:val="16"/>
          <w:szCs w:val="16"/>
        </w:rPr>
        <w:t>niewskazania</w:t>
      </w:r>
      <w:r w:rsidRPr="006E3B55">
        <w:rPr>
          <w:rFonts w:ascii="Tahoma" w:hAnsi="Tahoma" w:cs="Tahoma"/>
          <w:sz w:val="16"/>
          <w:szCs w:val="16"/>
        </w:rPr>
        <w:t xml:space="preserve"> podmiotu udostępniającego zasób Wykonawcy,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udostępniających).</w:t>
      </w:r>
    </w:p>
    <w:p w14:paraId="0D7C5FFF" w14:textId="77777777" w:rsidR="00A501A1" w:rsidRPr="006E3B55" w:rsidRDefault="00A501A1" w:rsidP="00582770">
      <w:pPr>
        <w:widowControl w:val="0"/>
        <w:spacing w:before="60" w:after="60" w:line="276" w:lineRule="auto"/>
        <w:ind w:left="567"/>
        <w:rPr>
          <w:rFonts w:ascii="Tahoma" w:hAnsi="Tahoma" w:cs="Tahoma"/>
          <w:sz w:val="10"/>
          <w:szCs w:val="10"/>
        </w:rPr>
      </w:pPr>
    </w:p>
    <w:p w14:paraId="0393BB6C" w14:textId="50E80C9A" w:rsidR="00042616" w:rsidRPr="006E3B55" w:rsidRDefault="00042616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5" w:name="_Hlk71805745"/>
      <w:bookmarkStart w:id="6" w:name="_Hlk71805839"/>
      <w:r w:rsidRPr="006E3B5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b/>
          <w:sz w:val="21"/>
          <w:szCs w:val="21"/>
        </w:rPr>
        <w:t>że</w:t>
      </w:r>
      <w:r w:rsidR="009968ED" w:rsidRPr="006E3B55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6E3B55">
        <w:rPr>
          <w:rFonts w:ascii="Tahoma" w:hAnsi="Tahoma" w:cs="Tahoma"/>
          <w:b/>
          <w:sz w:val="21"/>
          <w:szCs w:val="21"/>
        </w:rPr>
        <w:t>m</w:t>
      </w:r>
      <w:r w:rsidR="00FB079C" w:rsidRPr="006E3B55">
        <w:rPr>
          <w:rFonts w:ascii="Tahoma" w:hAnsi="Tahoma" w:cs="Tahoma"/>
          <w:b/>
          <w:sz w:val="21"/>
          <w:szCs w:val="21"/>
        </w:rPr>
        <w:t>y</w:t>
      </w:r>
      <w:r w:rsidR="009B6006"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6E3B55">
        <w:rPr>
          <w:rFonts w:ascii="Tahoma" w:hAnsi="Tahoma" w:cs="Tahoma"/>
          <w:b/>
          <w:sz w:val="21"/>
          <w:szCs w:val="21"/>
        </w:rPr>
        <w:t>si</w:t>
      </w:r>
      <w:r w:rsidR="00891965" w:rsidRPr="006E3B55">
        <w:rPr>
          <w:rFonts w:ascii="Tahoma" w:hAnsi="Tahoma" w:cs="Tahoma"/>
          <w:b/>
          <w:sz w:val="21"/>
          <w:szCs w:val="21"/>
        </w:rPr>
        <w:t>ł</w:t>
      </w:r>
      <w:r w:rsidR="009968ED" w:rsidRPr="006E3B55">
        <w:rPr>
          <w:rFonts w:ascii="Tahoma" w:hAnsi="Tahoma" w:cs="Tahoma"/>
          <w:b/>
          <w:sz w:val="21"/>
          <w:szCs w:val="21"/>
        </w:rPr>
        <w:t>ami własnymi/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6E3B55">
        <w:rPr>
          <w:rFonts w:ascii="Tahoma" w:hAnsi="Tahoma" w:cs="Tahoma"/>
          <w:b/>
          <w:sz w:val="21"/>
          <w:szCs w:val="21"/>
        </w:rPr>
        <w:t xml:space="preserve">część </w:t>
      </w:r>
      <w:r w:rsidRPr="006E3B55">
        <w:rPr>
          <w:rFonts w:ascii="Tahoma" w:hAnsi="Tahoma" w:cs="Tahoma"/>
          <w:b/>
          <w:sz w:val="21"/>
          <w:szCs w:val="21"/>
        </w:rPr>
        <w:t>prac objęt</w:t>
      </w:r>
      <w:r w:rsidR="00A92829" w:rsidRPr="006E3B55">
        <w:rPr>
          <w:rFonts w:ascii="Tahoma" w:hAnsi="Tahoma" w:cs="Tahoma"/>
          <w:b/>
          <w:sz w:val="21"/>
          <w:szCs w:val="21"/>
        </w:rPr>
        <w:t>ych</w:t>
      </w:r>
      <w:r w:rsidRPr="006E3B55">
        <w:rPr>
          <w:rFonts w:ascii="Tahoma" w:hAnsi="Tahoma" w:cs="Tahoma"/>
          <w:b/>
          <w:sz w:val="21"/>
          <w:szCs w:val="21"/>
        </w:rPr>
        <w:t xml:space="preserve"> zamówieniem zamierzamy zlecić w podwykonawstwie następującym </w:t>
      </w:r>
      <w:r w:rsidR="009B6006" w:rsidRPr="006E3B55">
        <w:rPr>
          <w:rFonts w:ascii="Tahoma" w:hAnsi="Tahoma" w:cs="Tahoma"/>
          <w:b/>
          <w:sz w:val="21"/>
          <w:szCs w:val="21"/>
        </w:rPr>
        <w:t>P</w:t>
      </w:r>
      <w:r w:rsidRPr="006E3B55">
        <w:rPr>
          <w:rFonts w:ascii="Tahoma" w:hAnsi="Tahoma" w:cs="Tahoma"/>
          <w:b/>
          <w:sz w:val="21"/>
          <w:szCs w:val="21"/>
        </w:rPr>
        <w:t>odwykonawcom</w:t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6E3B55">
        <w:rPr>
          <w:rFonts w:ascii="Tahoma" w:hAnsi="Tahoma" w:cs="Tahoma"/>
          <w:b/>
          <w:sz w:val="21"/>
          <w:szCs w:val="21"/>
        </w:rPr>
        <w:t>:</w:t>
      </w:r>
      <w:r w:rsidRPr="006E3B55">
        <w:rPr>
          <w:rFonts w:ascii="Tahoma" w:hAnsi="Tahoma" w:cs="Tahoma"/>
          <w:b/>
          <w:sz w:val="22"/>
          <w:szCs w:val="22"/>
        </w:rPr>
        <w:t xml:space="preserve"> </w:t>
      </w:r>
      <w:r w:rsidRPr="006E3B55">
        <w:rPr>
          <w:rFonts w:ascii="Tahoma" w:hAnsi="Tahoma" w:cs="Tahoma"/>
          <w:bCs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2F866D85" w14:textId="77777777" w:rsidTr="00725AB2">
        <w:trPr>
          <w:tblHeader/>
        </w:trPr>
        <w:tc>
          <w:tcPr>
            <w:tcW w:w="567" w:type="dxa"/>
            <w:vAlign w:val="center"/>
          </w:tcPr>
          <w:bookmarkEnd w:id="5"/>
          <w:p w14:paraId="5589E0FF" w14:textId="77777777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E3B55" w:rsidRDefault="000426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Podać pełną nazwę/firmę, adres </w:t>
            </w:r>
            <w:r w:rsidR="009B6006" w:rsidRPr="006E3B55">
              <w:t>P</w:t>
            </w:r>
            <w:r w:rsidR="000B5DE2" w:rsidRPr="006E3B55">
              <w:t xml:space="preserve">odwykonawcy </w:t>
            </w:r>
            <w:r w:rsidR="000B5DE2" w:rsidRPr="006E3B55">
              <w:br/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6E3B55" w:rsidRDefault="000B5DE2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 xml:space="preserve">Części zamówienia, których wykonanie </w:t>
            </w:r>
            <w:r w:rsidR="00F9431C" w:rsidRPr="006E3B55">
              <w:t>Wykonawca</w:t>
            </w:r>
            <w:r w:rsidRPr="006E3B55">
              <w:t xml:space="preserve"> zamierza powierzyć </w:t>
            </w:r>
            <w:r w:rsidR="009B6006" w:rsidRPr="006E3B55">
              <w:t>P</w:t>
            </w:r>
            <w:r w:rsidRPr="006E3B55">
              <w:t>odwykonawcom</w:t>
            </w:r>
          </w:p>
        </w:tc>
      </w:tr>
      <w:tr w:rsidR="002D6CDB" w:rsidRPr="006E3B55" w14:paraId="377357A6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4EF71161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6E3B55" w:rsidRDefault="000426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2C2DBDB2" w14:textId="705A9CA3" w:rsidR="00B12897" w:rsidRPr="006E3B55" w:rsidRDefault="000B5DE2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6"/>
          <w:szCs w:val="16"/>
        </w:rPr>
      </w:pPr>
      <w:r w:rsidRPr="006E3B55">
        <w:rPr>
          <w:rFonts w:ascii="Arial" w:hAnsi="Arial" w:cs="Arial"/>
          <w:sz w:val="16"/>
          <w:szCs w:val="16"/>
        </w:rPr>
        <w:t xml:space="preserve">(w przypadku </w:t>
      </w:r>
      <w:r w:rsidRPr="006E3B55">
        <w:rPr>
          <w:rFonts w:ascii="Arial" w:hAnsi="Arial" w:cs="Arial"/>
          <w:b/>
          <w:sz w:val="16"/>
          <w:szCs w:val="16"/>
        </w:rPr>
        <w:t xml:space="preserve">niewskazania </w:t>
      </w:r>
      <w:r w:rsidRPr="006E3B55">
        <w:rPr>
          <w:rFonts w:ascii="Arial" w:hAnsi="Arial" w:cs="Arial"/>
          <w:sz w:val="16"/>
          <w:szCs w:val="16"/>
        </w:rPr>
        <w:t xml:space="preserve">udziału </w:t>
      </w:r>
      <w:r w:rsidR="00791147" w:rsidRPr="006E3B55">
        <w:rPr>
          <w:rFonts w:ascii="Arial" w:hAnsi="Arial" w:cs="Arial"/>
          <w:sz w:val="16"/>
          <w:szCs w:val="16"/>
        </w:rPr>
        <w:t>Podwykonawców</w:t>
      </w:r>
      <w:r w:rsidRPr="006E3B55">
        <w:rPr>
          <w:rFonts w:ascii="Arial" w:hAnsi="Arial" w:cs="Arial"/>
          <w:sz w:val="16"/>
          <w:szCs w:val="16"/>
        </w:rPr>
        <w:t xml:space="preserve"> </w:t>
      </w:r>
      <w:r w:rsidR="00F9431C" w:rsidRPr="006E3B55">
        <w:rPr>
          <w:rFonts w:ascii="Arial" w:hAnsi="Arial" w:cs="Arial"/>
          <w:sz w:val="16"/>
          <w:szCs w:val="16"/>
        </w:rPr>
        <w:t>Zamawiający</w:t>
      </w:r>
      <w:r w:rsidRPr="006E3B55">
        <w:rPr>
          <w:rFonts w:ascii="Arial" w:hAnsi="Arial" w:cs="Arial"/>
          <w:sz w:val="16"/>
          <w:szCs w:val="16"/>
        </w:rPr>
        <w:t xml:space="preserve"> przyjmie, że całe zamówienie zostanie wykonane przez </w:t>
      </w:r>
      <w:r w:rsidR="00F9431C" w:rsidRPr="006E3B55">
        <w:rPr>
          <w:rFonts w:ascii="Arial" w:hAnsi="Arial" w:cs="Arial"/>
          <w:sz w:val="16"/>
          <w:szCs w:val="16"/>
        </w:rPr>
        <w:t>Wykonawcę</w:t>
      </w:r>
      <w:r w:rsidRPr="006E3B55">
        <w:rPr>
          <w:rFonts w:ascii="Arial" w:hAnsi="Arial" w:cs="Arial"/>
          <w:sz w:val="16"/>
          <w:szCs w:val="16"/>
        </w:rPr>
        <w:t>, bez udziału Podwykonawcy)</w:t>
      </w:r>
      <w:bookmarkEnd w:id="6"/>
      <w:r w:rsidR="00B12897" w:rsidRPr="006E3B55">
        <w:rPr>
          <w:rFonts w:ascii="Arial" w:hAnsi="Arial" w:cs="Arial"/>
          <w:sz w:val="16"/>
          <w:szCs w:val="16"/>
        </w:rPr>
        <w:t>.</w:t>
      </w:r>
    </w:p>
    <w:p w14:paraId="03F5097D" w14:textId="77777777" w:rsidR="00A501A1" w:rsidRPr="006E3B55" w:rsidRDefault="00A501A1" w:rsidP="00582770">
      <w:pPr>
        <w:tabs>
          <w:tab w:val="left" w:pos="567"/>
        </w:tabs>
        <w:spacing w:before="60" w:after="60" w:line="276" w:lineRule="auto"/>
        <w:ind w:left="567"/>
        <w:rPr>
          <w:rFonts w:ascii="Arial" w:hAnsi="Arial" w:cs="Arial"/>
          <w:sz w:val="10"/>
          <w:szCs w:val="10"/>
        </w:rPr>
      </w:pPr>
    </w:p>
    <w:p w14:paraId="6CE76C18" w14:textId="5B0476E9" w:rsidR="00973416" w:rsidRPr="006E3B55" w:rsidRDefault="00973416" w:rsidP="009F687B">
      <w:pPr>
        <w:pStyle w:val="Akapitzlist"/>
        <w:numPr>
          <w:ilvl w:val="0"/>
          <w:numId w:val="109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sz w:val="16"/>
          <w:szCs w:val="16"/>
        </w:rPr>
      </w:pPr>
      <w:r w:rsidRPr="006E3B5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6E3B55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6E3B55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5103"/>
        <w:gridCol w:w="3828"/>
      </w:tblGrid>
      <w:tr w:rsidR="002D6CDB" w:rsidRPr="006E3B55" w14:paraId="1D47CCA8" w14:textId="77777777" w:rsidTr="00725AB2">
        <w:trPr>
          <w:tblHeader/>
        </w:trPr>
        <w:tc>
          <w:tcPr>
            <w:tcW w:w="567" w:type="dxa"/>
            <w:vAlign w:val="center"/>
          </w:tcPr>
          <w:p w14:paraId="052AD6A6" w14:textId="77777777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rPr>
                <w:rFonts w:eastAsia="Calibri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2928B9F2" w:rsidR="00973416" w:rsidRPr="006E3B55" w:rsidRDefault="00973416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Podać pełną nazwę</w:t>
            </w:r>
            <w:r w:rsidR="003642A6" w:rsidRPr="006E3B55">
              <w:t xml:space="preserve"> Wykonawcy, spośród </w:t>
            </w:r>
            <w:r w:rsidR="00F9431C" w:rsidRPr="006E3B55">
              <w:t>Wykonawców</w:t>
            </w:r>
            <w:r w:rsidR="003642A6" w:rsidRPr="006E3B55">
              <w:t xml:space="preserve"> wspólnie ubiegających się o udzielenie zamówienia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6E3B55" w:rsidRDefault="00B774C1" w:rsidP="00725AB2">
            <w:pPr>
              <w:pStyle w:val="Nagwek3"/>
              <w:rPr>
                <w:rFonts w:eastAsia="Calibri"/>
                <w:lang w:eastAsia="en-US"/>
              </w:rPr>
            </w:pPr>
            <w:r w:rsidRPr="006E3B55">
              <w:t>Roboty</w:t>
            </w:r>
            <w:r w:rsidR="001B1D3D" w:rsidRPr="006E3B55">
              <w:t xml:space="preserve"> budowlane</w:t>
            </w:r>
            <w:r w:rsidR="003642A6" w:rsidRPr="006E3B55">
              <w:t xml:space="preserve"> składając</w:t>
            </w:r>
            <w:r w:rsidR="00CE2B58" w:rsidRPr="006E3B55">
              <w:t>e</w:t>
            </w:r>
            <w:r w:rsidR="003642A6" w:rsidRPr="006E3B55">
              <w:t xml:space="preserve"> się na przedmiot zamówienia, któr</w:t>
            </w:r>
            <w:r w:rsidR="00CE2B58" w:rsidRPr="006E3B55">
              <w:t>e</w:t>
            </w:r>
            <w:r w:rsidR="003642A6" w:rsidRPr="006E3B55">
              <w:t xml:space="preserve"> </w:t>
            </w:r>
            <w:r w:rsidR="00CE2B58" w:rsidRPr="006E3B55">
              <w:t xml:space="preserve">zostaną </w:t>
            </w:r>
            <w:r w:rsidR="003642A6" w:rsidRPr="006E3B55">
              <w:t>wykona</w:t>
            </w:r>
            <w:r w:rsidR="00CE2B58" w:rsidRPr="006E3B55">
              <w:t>ne</w:t>
            </w:r>
            <w:r w:rsidR="003642A6" w:rsidRPr="006E3B55">
              <w:t xml:space="preserve"> przez </w:t>
            </w:r>
            <w:r w:rsidR="00F9431C" w:rsidRPr="006E3B55">
              <w:t>Wykonawcę</w:t>
            </w:r>
            <w:r w:rsidR="003642A6" w:rsidRPr="006E3B55">
              <w:t xml:space="preserve"> wskazanego </w:t>
            </w:r>
            <w:r w:rsidR="00FB17CD" w:rsidRPr="006E3B55">
              <w:br/>
            </w:r>
            <w:r w:rsidR="003642A6" w:rsidRPr="006E3B55">
              <w:t>w kol. 2</w:t>
            </w:r>
          </w:p>
        </w:tc>
      </w:tr>
      <w:tr w:rsidR="002D6CDB" w:rsidRPr="006E3B55" w14:paraId="74BA824D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  <w:tr w:rsidR="002D6CDB" w:rsidRPr="006E3B55" w14:paraId="79911DEB" w14:textId="77777777" w:rsidTr="00725AB2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6E3B55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6E3B55" w:rsidRDefault="00973416" w:rsidP="00582770">
            <w:pPr>
              <w:spacing w:before="60" w:after="60" w:line="276" w:lineRule="auto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6E3B55" w:rsidRDefault="00C53E1D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(UWAGA: pkt 9 dotyczy wyłącznie Wykonawców wspólnie ubiegających się o udzielenie zamówienia publicznego w tym także spółki cywilne)</w:t>
      </w:r>
    </w:p>
    <w:p w14:paraId="6CA12A8F" w14:textId="77777777" w:rsidR="005135B1" w:rsidRPr="006E3B55" w:rsidRDefault="005135B1" w:rsidP="00582770">
      <w:pPr>
        <w:spacing w:before="40" w:after="40" w:line="276" w:lineRule="auto"/>
        <w:ind w:left="567"/>
        <w:rPr>
          <w:rFonts w:ascii="Tahoma" w:hAnsi="Tahoma" w:cs="Tahoma"/>
          <w:sz w:val="16"/>
          <w:szCs w:val="16"/>
        </w:rPr>
      </w:pPr>
    </w:p>
    <w:p w14:paraId="0A69F102" w14:textId="77777777" w:rsidR="00F8521E" w:rsidRPr="006E3B55" w:rsidRDefault="00F8521E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Czas reakcji serwisu</w:t>
      </w:r>
      <w:r w:rsidRPr="006E3B5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6E3B55" w:rsidRDefault="00F8521E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</w:t>
      </w:r>
      <w:r w:rsidRPr="006E3B5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dłuższym niż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6E3B55">
        <w:rPr>
          <w:rFonts w:ascii="Tahoma" w:hAnsi="Tahoma" w:cs="Tahoma"/>
          <w:b/>
          <w:sz w:val="21"/>
          <w:szCs w:val="21"/>
        </w:rPr>
        <w:t>24</w:t>
      </w:r>
      <w:r w:rsidRPr="006E3B55">
        <w:rPr>
          <w:rFonts w:ascii="Tahoma" w:hAnsi="Tahoma" w:cs="Tahoma"/>
          <w:b/>
          <w:sz w:val="21"/>
          <w:szCs w:val="21"/>
        </w:rPr>
        <w:t xml:space="preserve"> godz. </w:t>
      </w:r>
      <w:r w:rsidRPr="006E3B55">
        <w:rPr>
          <w:rFonts w:ascii="Tahoma" w:hAnsi="Tahoma" w:cs="Tahoma"/>
          <w:sz w:val="21"/>
          <w:szCs w:val="21"/>
        </w:rPr>
        <w:t>od chwili powiadomienia.</w:t>
      </w:r>
    </w:p>
    <w:p w14:paraId="410364AF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</w:p>
    <w:p w14:paraId="117583B8" w14:textId="77777777" w:rsidR="0010605C" w:rsidRPr="006E3B55" w:rsidRDefault="0010605C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Warunki płatności:</w:t>
      </w:r>
    </w:p>
    <w:p w14:paraId="644AE39D" w14:textId="75FA2CD8" w:rsidR="0010605C" w:rsidRPr="006E3B55" w:rsidRDefault="0010605C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nas bez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6E3B55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6E3B55">
        <w:rPr>
          <w:rFonts w:ascii="Tahoma" w:hAnsi="Tahoma" w:cs="Tahoma"/>
          <w:spacing w:val="-1"/>
          <w:sz w:val="19"/>
          <w:szCs w:val="19"/>
        </w:rPr>
        <w:t xml:space="preserve"> </w:t>
      </w:r>
      <w:r w:rsidRPr="006E3B55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6E3B55">
        <w:rPr>
          <w:rFonts w:ascii="Tahoma" w:hAnsi="Tahoma" w:cs="Tahoma"/>
          <w:sz w:val="21"/>
          <w:szCs w:val="21"/>
        </w:rPr>
        <w:t>SWZ</w:t>
      </w:r>
      <w:r w:rsidRPr="006E3B55">
        <w:rPr>
          <w:rFonts w:ascii="Tahoma" w:hAnsi="Tahoma" w:cs="Tahoma"/>
          <w:sz w:val="21"/>
          <w:szCs w:val="21"/>
        </w:rPr>
        <w:t>.</w:t>
      </w:r>
    </w:p>
    <w:p w14:paraId="51D22170" w14:textId="77777777" w:rsidR="005135B1" w:rsidRPr="006E3B55" w:rsidRDefault="005135B1" w:rsidP="009F687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"/>
          <w:szCs w:val="2"/>
        </w:rPr>
      </w:pPr>
    </w:p>
    <w:p w14:paraId="5085A7A3" w14:textId="18B5CA4C" w:rsidR="0010605C" w:rsidRPr="006E3B55" w:rsidRDefault="00CD64A1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>OŚWIADCZAM</w:t>
      </w:r>
      <w:r w:rsidR="0043602E" w:rsidRPr="006E3B55">
        <w:rPr>
          <w:rFonts w:ascii="Tahoma" w:hAnsi="Tahoma" w:cs="Tahoma"/>
          <w:b/>
          <w:sz w:val="21"/>
          <w:szCs w:val="21"/>
        </w:rPr>
        <w:t>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6E3B55">
        <w:rPr>
          <w:rFonts w:ascii="Tahoma" w:hAnsi="Tahoma" w:cs="Tahoma"/>
          <w:b/>
          <w:sz w:val="21"/>
          <w:szCs w:val="21"/>
        </w:rPr>
        <w:t>WYPEŁNILIŚMY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art. 14 RODO</w:t>
      </w:r>
      <w:r w:rsidR="0010605C" w:rsidRPr="006E3B55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6E3B55">
        <w:rPr>
          <w:rFonts w:ascii="Tahoma" w:hAnsi="Tahoma" w:cs="Tahoma"/>
          <w:b/>
          <w:sz w:val="21"/>
          <w:szCs w:val="21"/>
        </w:rPr>
        <w:t>pozyskaliśmy</w:t>
      </w:r>
      <w:r w:rsidR="0010605C" w:rsidRPr="006E3B55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6E3B55">
        <w:rPr>
          <w:rFonts w:ascii="Tahoma" w:hAnsi="Tahoma" w:cs="Tahoma"/>
          <w:b/>
          <w:sz w:val="21"/>
          <w:szCs w:val="21"/>
        </w:rPr>
        <w:t> </w:t>
      </w:r>
      <w:r w:rsidR="0010605C" w:rsidRPr="006E3B55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6E3B55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6E3B55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6E3B55" w:rsidRDefault="000C3A86" w:rsidP="00582770">
      <w:pPr>
        <w:widowControl w:val="0"/>
        <w:spacing w:before="60" w:after="60" w:line="276" w:lineRule="auto"/>
        <w:ind w:left="851" w:hanging="284"/>
        <w:rPr>
          <w:rFonts w:ascii="Tahoma" w:hAnsi="Tahoma" w:cs="Tahoma"/>
          <w:szCs w:val="20"/>
        </w:rPr>
      </w:pPr>
      <w:r w:rsidRPr="006E3B55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ascii="Tahoma" w:hAnsi="Tahoma" w:cs="Tahoma"/>
          <w:sz w:val="18"/>
          <w:szCs w:val="15"/>
        </w:rPr>
        <w:tab/>
      </w:r>
      <w:r w:rsidR="0010605C" w:rsidRPr="006E3B55">
        <w:rPr>
          <w:rFonts w:ascii="Tahoma" w:hAnsi="Tahoma" w:cs="Tahoma"/>
          <w:sz w:val="16"/>
          <w:szCs w:val="13"/>
        </w:rPr>
        <w:t xml:space="preserve">W </w:t>
      </w:r>
      <w:r w:rsidR="00154242" w:rsidRPr="006E3B55">
        <w:rPr>
          <w:rFonts w:ascii="Tahoma" w:hAnsi="Tahoma" w:cs="Tahoma"/>
          <w:sz w:val="16"/>
          <w:szCs w:val="13"/>
        </w:rPr>
        <w:t>przypadku,</w:t>
      </w:r>
      <w:r w:rsidR="0010605C" w:rsidRPr="006E3B55">
        <w:rPr>
          <w:rFonts w:ascii="Tahoma" w:hAnsi="Tahoma" w:cs="Tahoma"/>
          <w:sz w:val="16"/>
          <w:szCs w:val="13"/>
        </w:rPr>
        <w:t xml:space="preserve"> gdy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przekazuje danych osobowych innych niż bezpośrednio jego dotyczących lub</w:t>
      </w:r>
      <w:r w:rsidR="00823FCD" w:rsidRPr="006E3B55">
        <w:rPr>
          <w:rFonts w:ascii="Tahoma" w:hAnsi="Tahoma" w:cs="Tahoma"/>
          <w:sz w:val="16"/>
          <w:szCs w:val="13"/>
        </w:rPr>
        <w:t> </w:t>
      </w:r>
      <w:r w:rsidR="0010605C" w:rsidRPr="006E3B55">
        <w:rPr>
          <w:rFonts w:ascii="Tahoma" w:hAnsi="Tahoma" w:cs="Tahoma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6E3B55">
        <w:rPr>
          <w:rFonts w:ascii="Tahoma" w:hAnsi="Tahoma" w:cs="Tahoma"/>
          <w:sz w:val="16"/>
          <w:szCs w:val="13"/>
        </w:rPr>
        <w:t>Wykonawca</w:t>
      </w:r>
      <w:r w:rsidR="0010605C" w:rsidRPr="006E3B55">
        <w:rPr>
          <w:rFonts w:ascii="Tahoma" w:hAnsi="Tahoma" w:cs="Tahoma"/>
          <w:sz w:val="16"/>
          <w:szCs w:val="13"/>
        </w:rPr>
        <w:t xml:space="preserve"> nie składa </w:t>
      </w:r>
      <w:r w:rsidR="005F10FC" w:rsidRPr="006E3B55">
        <w:rPr>
          <w:rFonts w:ascii="Tahoma" w:hAnsi="Tahoma" w:cs="Tahoma"/>
          <w:sz w:val="16"/>
          <w:szCs w:val="13"/>
        </w:rPr>
        <w:lastRenderedPageBreak/>
        <w:t>powyższego</w:t>
      </w:r>
      <w:r w:rsidR="00283C02" w:rsidRPr="006E3B55">
        <w:rPr>
          <w:rFonts w:ascii="Tahoma" w:hAnsi="Tahoma" w:cs="Tahoma"/>
          <w:sz w:val="16"/>
          <w:szCs w:val="13"/>
        </w:rPr>
        <w:t xml:space="preserve"> oświadczenia i należy </w:t>
      </w:r>
      <w:r w:rsidR="0043602E" w:rsidRPr="006E3B55">
        <w:rPr>
          <w:rFonts w:ascii="Tahoma" w:hAnsi="Tahoma" w:cs="Tahoma"/>
          <w:sz w:val="16"/>
          <w:szCs w:val="13"/>
        </w:rPr>
        <w:t>j</w:t>
      </w:r>
      <w:r w:rsidR="005F10FC" w:rsidRPr="006E3B55">
        <w:rPr>
          <w:rFonts w:ascii="Tahoma" w:hAnsi="Tahoma" w:cs="Tahoma"/>
          <w:sz w:val="16"/>
          <w:szCs w:val="13"/>
        </w:rPr>
        <w:t>e</w:t>
      </w:r>
      <w:r w:rsidR="00283C02" w:rsidRPr="006E3B55">
        <w:rPr>
          <w:rFonts w:ascii="Tahoma" w:hAnsi="Tahoma" w:cs="Tahoma"/>
          <w:sz w:val="16"/>
          <w:szCs w:val="13"/>
        </w:rPr>
        <w:t xml:space="preserve"> wykreślić z</w:t>
      </w:r>
      <w:r w:rsidR="000D52DC" w:rsidRPr="006E3B55">
        <w:rPr>
          <w:rFonts w:ascii="Tahoma" w:hAnsi="Tahoma" w:cs="Tahoma"/>
          <w:sz w:val="16"/>
          <w:szCs w:val="13"/>
        </w:rPr>
        <w:t xml:space="preserve"> </w:t>
      </w:r>
      <w:r w:rsidRPr="006E3B55">
        <w:rPr>
          <w:rFonts w:ascii="Tahoma" w:hAnsi="Tahoma" w:cs="Tahoma"/>
          <w:sz w:val="16"/>
          <w:szCs w:val="13"/>
        </w:rPr>
        <w:t>formularza oferty</w:t>
      </w:r>
      <w:r w:rsidR="0010605C" w:rsidRPr="006E3B55">
        <w:rPr>
          <w:rFonts w:ascii="Tahoma" w:hAnsi="Tahoma" w:cs="Tahoma"/>
          <w:sz w:val="16"/>
          <w:szCs w:val="13"/>
        </w:rPr>
        <w:t>.</w:t>
      </w:r>
    </w:p>
    <w:p w14:paraId="015E523B" w14:textId="62040325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6E3B55">
        <w:rPr>
          <w:rFonts w:ascii="Tahoma" w:hAnsi="Tahoma" w:cs="Tahoma"/>
          <w:b/>
          <w:sz w:val="21"/>
          <w:szCs w:val="21"/>
        </w:rPr>
        <w:t>p</w:t>
      </w:r>
      <w:r w:rsidR="007D42F8" w:rsidRPr="006E3B55">
        <w:rPr>
          <w:rFonts w:ascii="Tahoma" w:hAnsi="Tahoma" w:cs="Tahoma"/>
          <w:b/>
          <w:sz w:val="21"/>
          <w:szCs w:val="21"/>
        </w:rPr>
        <w:t>r</w:t>
      </w:r>
      <w:r w:rsidR="00864FE4" w:rsidRPr="006E3B55">
        <w:rPr>
          <w:rFonts w:ascii="Tahoma" w:hAnsi="Tahoma" w:cs="Tahoma"/>
          <w:b/>
          <w:sz w:val="21"/>
          <w:szCs w:val="21"/>
        </w:rPr>
        <w:t>zed</w:t>
      </w:r>
      <w:r w:rsidRPr="006E3B55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6E3B55">
        <w:rPr>
          <w:rFonts w:ascii="Tahoma" w:hAnsi="Tahoma" w:cs="Tahoma"/>
          <w:b/>
          <w:sz w:val="21"/>
          <w:szCs w:val="21"/>
        </w:rPr>
        <w:t xml:space="preserve">z </w:t>
      </w:r>
      <w:r w:rsidR="001F04D7" w:rsidRPr="00830126">
        <w:rPr>
          <w:rFonts w:ascii="Tahoma" w:hAnsi="Tahoma" w:cs="Tahoma"/>
          <w:b/>
          <w:sz w:val="22"/>
          <w:szCs w:val="22"/>
        </w:rPr>
        <w:t>Domem Pomocy</w:t>
      </w:r>
      <w:r w:rsidR="0040028A" w:rsidRPr="00830126">
        <w:rPr>
          <w:rFonts w:ascii="Tahoma" w:hAnsi="Tahoma" w:cs="Tahoma"/>
          <w:b/>
          <w:sz w:val="22"/>
          <w:szCs w:val="22"/>
        </w:rPr>
        <w:t xml:space="preserve"> </w:t>
      </w:r>
      <w:r w:rsidR="001F04D7" w:rsidRPr="00830126">
        <w:rPr>
          <w:rFonts w:ascii="Tahoma" w:hAnsi="Tahoma" w:cs="Tahoma"/>
          <w:b/>
          <w:sz w:val="22"/>
          <w:szCs w:val="22"/>
        </w:rPr>
        <w:t>Społecznej</w:t>
      </w:r>
      <w:r w:rsidR="00BD2A1B" w:rsidRPr="00830126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CF114D" w:rsidRPr="00830126">
        <w:rPr>
          <w:rFonts w:ascii="Tahoma" w:hAnsi="Tahoma" w:cs="Tahoma"/>
          <w:b/>
          <w:sz w:val="21"/>
          <w:szCs w:val="21"/>
        </w:rPr>
        <w:t xml:space="preserve">, </w:t>
      </w:r>
      <w:r w:rsidRPr="00830126">
        <w:rPr>
          <w:rFonts w:ascii="Tahoma" w:hAnsi="Tahoma" w:cs="Tahoma"/>
          <w:b/>
          <w:sz w:val="21"/>
          <w:szCs w:val="21"/>
        </w:rPr>
        <w:t xml:space="preserve">wniesiemy 100% wymaganego </w:t>
      </w:r>
      <w:r w:rsidRPr="006E3B55">
        <w:rPr>
          <w:rFonts w:ascii="Tahoma" w:hAnsi="Tahoma" w:cs="Tahoma"/>
          <w:b/>
          <w:sz w:val="21"/>
          <w:szCs w:val="21"/>
        </w:rPr>
        <w:t xml:space="preserve">zabezpieczenia należytego wykonania umowy na czas jej realizacji jak i na czas udzielonej </w:t>
      </w:r>
      <w:r w:rsidR="00BD0FC2" w:rsidRPr="006E3B55">
        <w:rPr>
          <w:rFonts w:ascii="Tahoma" w:hAnsi="Tahoma" w:cs="Tahoma"/>
          <w:b/>
          <w:sz w:val="21"/>
          <w:szCs w:val="21"/>
        </w:rPr>
        <w:t>rękojmi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1A8560AD" w14:textId="4EF99109" w:rsidR="00F43C76" w:rsidRPr="002E35A1" w:rsidRDefault="00F43C76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2E35A1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2E35A1">
        <w:rPr>
          <w:rFonts w:ascii="Tahoma" w:hAnsi="Tahoma" w:cs="Tahoma"/>
          <w:b/>
          <w:sz w:val="21"/>
          <w:szCs w:val="21"/>
        </w:rPr>
        <w:t xml:space="preserve">z </w:t>
      </w:r>
      <w:r w:rsidR="001F04D7" w:rsidRPr="00830126">
        <w:rPr>
          <w:rFonts w:ascii="Tahoma" w:hAnsi="Tahoma" w:cs="Tahoma"/>
          <w:b/>
          <w:sz w:val="22"/>
          <w:szCs w:val="22"/>
        </w:rPr>
        <w:t>Domem Pomocy Społecznej</w:t>
      </w:r>
      <w:r w:rsidR="0040028A" w:rsidRPr="00830126">
        <w:rPr>
          <w:rFonts w:ascii="Tahoma" w:hAnsi="Tahoma" w:cs="Tahoma"/>
          <w:b/>
          <w:sz w:val="22"/>
          <w:szCs w:val="22"/>
        </w:rPr>
        <w:t xml:space="preserve"> w Kędzierzynie-Koźlu</w:t>
      </w:r>
      <w:r w:rsidR="002A0125" w:rsidRPr="00830126">
        <w:rPr>
          <w:rFonts w:ascii="Tahoma" w:hAnsi="Tahoma" w:cs="Tahoma"/>
          <w:b/>
          <w:sz w:val="21"/>
          <w:szCs w:val="21"/>
        </w:rPr>
        <w:t>,</w:t>
      </w:r>
      <w:r w:rsidR="00CF114D" w:rsidRPr="00830126">
        <w:rPr>
          <w:rFonts w:ascii="Tahoma" w:hAnsi="Tahoma" w:cs="Tahoma"/>
          <w:b/>
          <w:sz w:val="21"/>
          <w:szCs w:val="21"/>
        </w:rPr>
        <w:t xml:space="preserve"> </w:t>
      </w:r>
      <w:r w:rsidRPr="00830126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830126">
        <w:rPr>
          <w:rFonts w:ascii="Tahoma" w:hAnsi="Tahoma" w:cs="Tahoma"/>
          <w:b/>
          <w:sz w:val="21"/>
          <w:szCs w:val="21"/>
        </w:rPr>
        <w:t xml:space="preserve">OC prowadzonej </w:t>
      </w:r>
      <w:r w:rsidR="00AC4B4B" w:rsidRPr="002E35A1">
        <w:rPr>
          <w:rFonts w:ascii="Tahoma" w:hAnsi="Tahoma" w:cs="Tahoma"/>
          <w:b/>
          <w:sz w:val="21"/>
          <w:szCs w:val="21"/>
        </w:rPr>
        <w:t>działalności lub ubezpieczenie kontraktu na</w:t>
      </w:r>
      <w:r w:rsidR="00332624" w:rsidRPr="002E35A1">
        <w:rPr>
          <w:rFonts w:ascii="Tahoma" w:hAnsi="Tahoma" w:cs="Tahoma"/>
          <w:b/>
          <w:sz w:val="21"/>
          <w:szCs w:val="21"/>
        </w:rPr>
        <w:t> </w:t>
      </w:r>
      <w:r w:rsidR="00AC4B4B" w:rsidRPr="002E35A1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2E35A1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6E3B55">
        <w:rPr>
          <w:rFonts w:ascii="Tahoma" w:hAnsi="Tahoma" w:cs="Tahoma"/>
          <w:b/>
          <w:sz w:val="21"/>
          <w:szCs w:val="21"/>
        </w:rPr>
        <w:t>projektowanymi</w:t>
      </w:r>
      <w:r w:rsidRPr="006E3B55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6E3B55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6E3B55">
        <w:rPr>
          <w:rFonts w:ascii="Tahoma" w:hAnsi="Tahoma" w:cs="Tahoma"/>
          <w:b/>
          <w:sz w:val="21"/>
          <w:szCs w:val="21"/>
        </w:rPr>
        <w:t>tj.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6E3B55">
        <w:rPr>
          <w:rFonts w:ascii="Tahoma" w:hAnsi="Tahoma" w:cs="Tahoma"/>
          <w:b/>
          <w:sz w:val="21"/>
          <w:szCs w:val="21"/>
        </w:rPr>
        <w:t>N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6E3B55">
        <w:rPr>
          <w:rFonts w:ascii="Tahoma" w:hAnsi="Tahoma" w:cs="Tahoma"/>
          <w:b/>
          <w:sz w:val="21"/>
          <w:szCs w:val="21"/>
        </w:rPr>
        <w:t>7</w:t>
      </w:r>
      <w:r w:rsidR="00C340F3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6E3B55">
        <w:rPr>
          <w:rFonts w:ascii="Tahoma" w:hAnsi="Tahoma" w:cs="Tahoma"/>
          <w:b/>
          <w:sz w:val="21"/>
          <w:szCs w:val="21"/>
        </w:rPr>
        <w:t>Specyfikacji Warunków Zamówienia</w:t>
      </w:r>
      <w:r w:rsidRPr="006E3B55">
        <w:rPr>
          <w:rFonts w:ascii="Tahoma" w:hAnsi="Tahoma" w:cs="Tahoma"/>
          <w:b/>
          <w:sz w:val="21"/>
          <w:szCs w:val="21"/>
        </w:rPr>
        <w:t>, w</w:t>
      </w:r>
      <w:r w:rsidR="00CE2B58" w:rsidRPr="006E3B55">
        <w:rPr>
          <w:rFonts w:ascii="Tahoma" w:hAnsi="Tahoma" w:cs="Tahoma"/>
          <w:b/>
          <w:sz w:val="21"/>
          <w:szCs w:val="21"/>
        </w:rPr>
        <w:t> </w:t>
      </w:r>
      <w:r w:rsidRPr="006E3B55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6E3B55">
        <w:rPr>
          <w:rFonts w:ascii="Tahoma" w:hAnsi="Tahoma" w:cs="Tahoma"/>
          <w:b/>
          <w:sz w:val="21"/>
          <w:szCs w:val="21"/>
        </w:rPr>
        <w:t>Zamawiającego</w:t>
      </w:r>
      <w:r w:rsidRPr="006E3B55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6E3B55">
        <w:rPr>
          <w:rFonts w:ascii="Tahoma" w:hAnsi="Tahoma" w:cs="Tahoma"/>
          <w:b/>
          <w:sz w:val="21"/>
          <w:szCs w:val="21"/>
        </w:rPr>
        <w:t>S</w:t>
      </w:r>
      <w:r w:rsidRPr="006E3B55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6E3B55">
        <w:rPr>
          <w:rFonts w:ascii="Tahoma" w:hAnsi="Tahoma" w:cs="Tahoma"/>
          <w:b/>
          <w:sz w:val="21"/>
          <w:szCs w:val="21"/>
        </w:rPr>
        <w:t>W</w:t>
      </w:r>
      <w:r w:rsidRPr="006E3B55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6E3B55">
        <w:rPr>
          <w:rFonts w:ascii="Tahoma" w:hAnsi="Tahoma" w:cs="Tahoma"/>
          <w:b/>
          <w:sz w:val="21"/>
          <w:szCs w:val="21"/>
        </w:rPr>
        <w:t>Z</w:t>
      </w:r>
      <w:r w:rsidRPr="006E3B55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6E3B55">
        <w:rPr>
          <w:rFonts w:ascii="Tahoma" w:hAnsi="Tahoma" w:cs="Tahoma"/>
          <w:b/>
          <w:sz w:val="21"/>
          <w:szCs w:val="21"/>
        </w:rPr>
        <w:t xml:space="preserve"> </w:t>
      </w:r>
      <w:r w:rsidRPr="006E3B55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6E3B55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6E3B55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6E3B55" w:rsidRDefault="00E52E4F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6E3B55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="001471F0" w:rsidRPr="006E3B55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6E3B55">
        <w:rPr>
          <w:rFonts w:ascii="Tahoma" w:hAnsi="Tahoma" w:cs="Tahoma"/>
          <w:sz w:val="21"/>
          <w:szCs w:val="21"/>
        </w:rPr>
        <w:t xml:space="preserve"> </w:t>
      </w:r>
      <w:r w:rsidR="00332624" w:rsidRPr="006E3B55">
        <w:rPr>
          <w:rFonts w:ascii="Tahoma" w:hAnsi="Tahoma" w:cs="Tahoma"/>
          <w:sz w:val="21"/>
          <w:szCs w:val="21"/>
        </w:rPr>
        <w:br/>
      </w:r>
      <w:r w:rsidRPr="006E3B55">
        <w:rPr>
          <w:rFonts w:ascii="Tahoma" w:hAnsi="Tahoma" w:cs="Tahoma"/>
          <w:sz w:val="21"/>
          <w:szCs w:val="21"/>
        </w:rPr>
        <w:t>(</w:t>
      </w:r>
      <w:r w:rsidR="00650BEF" w:rsidRPr="006E3B55">
        <w:rPr>
          <w:rFonts w:ascii="Tahoma" w:hAnsi="Tahoma" w:cs="Tahoma"/>
          <w:sz w:val="21"/>
          <w:szCs w:val="21"/>
        </w:rPr>
        <w:t>art.</w:t>
      </w:r>
      <w:r w:rsidRPr="006E3B55">
        <w:rPr>
          <w:rFonts w:ascii="Tahoma" w:hAnsi="Tahoma" w:cs="Tahoma"/>
          <w:sz w:val="21"/>
          <w:szCs w:val="21"/>
        </w:rPr>
        <w:t xml:space="preserve"> 233 §1 i</w:t>
      </w:r>
      <w:r w:rsidR="00F65F55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297 §1 Kodeksu Karnego).</w:t>
      </w:r>
    </w:p>
    <w:p w14:paraId="557DCC2F" w14:textId="7BBD79A2" w:rsidR="00062AF2" w:rsidRPr="006E3B55" w:rsidRDefault="00062AF2" w:rsidP="009F687B">
      <w:pPr>
        <w:widowControl w:val="0"/>
        <w:numPr>
          <w:ilvl w:val="0"/>
          <w:numId w:val="109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6E3B55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6E3B55">
        <w:rPr>
          <w:rFonts w:ascii="Tahoma" w:hAnsi="Tahoma" w:cs="Tahoma"/>
          <w:sz w:val="21"/>
          <w:szCs w:val="21"/>
        </w:rPr>
        <w:t>………………….</w:t>
      </w:r>
      <w:r w:rsidRPr="006E3B55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6E3B55">
        <w:rPr>
          <w:rFonts w:ascii="Tahoma" w:hAnsi="Tahoma" w:cs="Tahoma"/>
          <w:sz w:val="21"/>
          <w:szCs w:val="21"/>
        </w:rPr>
        <w:t>…………………….,</w:t>
      </w:r>
      <w:r w:rsidRPr="006E3B55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6E3B55">
        <w:rPr>
          <w:rFonts w:ascii="Tahoma" w:hAnsi="Tahoma" w:cs="Tahoma"/>
          <w:sz w:val="21"/>
          <w:szCs w:val="21"/>
        </w:rPr>
        <w:t>ę</w:t>
      </w:r>
      <w:r w:rsidRPr="006E3B55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6E3B55">
        <w:rPr>
          <w:rFonts w:ascii="Tahoma" w:hAnsi="Tahoma" w:cs="Tahoma"/>
          <w:sz w:val="21"/>
          <w:szCs w:val="21"/>
        </w:rPr>
        <w:t> </w:t>
      </w:r>
      <w:r w:rsidRPr="006E3B55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6E3B55" w:rsidRDefault="00062AF2" w:rsidP="009F687B">
      <w:pPr>
        <w:tabs>
          <w:tab w:val="left" w:pos="0"/>
        </w:tabs>
        <w:spacing w:before="120" w:after="12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6E3B55">
        <w:rPr>
          <w:rFonts w:ascii="Tahoma" w:hAnsi="Tahoma" w:cs="Tahoma"/>
          <w:sz w:val="21"/>
          <w:szCs w:val="21"/>
        </w:rPr>
        <w:t>zastrzeżone</w:t>
      </w:r>
      <w:r w:rsidRPr="006E3B55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(proszę wykazać, iż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>zastrzeżone informacje stanowią tajemnicę przedsiębiorstwa):</w:t>
      </w:r>
    </w:p>
    <w:p w14:paraId="1AA56B88" w14:textId="77777777" w:rsidR="005D6257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  <w:jc w:val="both"/>
      </w:pPr>
      <w:r w:rsidRPr="006E3B55">
        <w:t>……………………………………………………..</w:t>
      </w:r>
    </w:p>
    <w:p w14:paraId="571B1107" w14:textId="77777777" w:rsidR="00A70074" w:rsidRPr="006E3B55" w:rsidRDefault="00A70074" w:rsidP="009F687B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11961E84" w14:textId="77777777" w:rsidR="005135B1" w:rsidRPr="006E3B55" w:rsidRDefault="005135B1" w:rsidP="009F687B">
      <w:pPr>
        <w:spacing w:before="60" w:after="60"/>
        <w:jc w:val="both"/>
      </w:pPr>
    </w:p>
    <w:p w14:paraId="4004BA6B" w14:textId="77777777" w:rsidR="005135B1" w:rsidRPr="006E3B55" w:rsidRDefault="005135B1" w:rsidP="009F687B">
      <w:pPr>
        <w:spacing w:before="60" w:after="60"/>
        <w:jc w:val="both"/>
      </w:pPr>
    </w:p>
    <w:p w14:paraId="44692477" w14:textId="65825B25" w:rsidR="00E52E4F" w:rsidRPr="006E3B55" w:rsidRDefault="00E52E4F" w:rsidP="009F687B">
      <w:pPr>
        <w:widowControl w:val="0"/>
        <w:numPr>
          <w:ilvl w:val="0"/>
          <w:numId w:val="109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1"/>
          <w:szCs w:val="21"/>
        </w:rPr>
        <w:t>Integralną część oferty stanowią n/w załączniki:</w:t>
      </w:r>
      <w:r w:rsidRPr="006E3B55">
        <w:rPr>
          <w:rFonts w:ascii="Tahoma" w:hAnsi="Tahoma" w:cs="Tahoma"/>
          <w:b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(</w:t>
      </w:r>
      <w:r w:rsidRPr="006E3B55">
        <w:rPr>
          <w:rFonts w:ascii="Tahoma" w:hAnsi="Tahoma" w:cs="Tahoma"/>
          <w:b/>
          <w:sz w:val="16"/>
          <w:szCs w:val="16"/>
        </w:rPr>
        <w:t xml:space="preserve">wyszczególnia obowiązkowo </w:t>
      </w:r>
      <w:r w:rsidR="00F9431C" w:rsidRPr="006E3B55">
        <w:rPr>
          <w:rFonts w:ascii="Tahoma" w:hAnsi="Tahoma" w:cs="Tahoma"/>
          <w:b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Pr="006E3B55" w:rsidRDefault="00E52E4F" w:rsidP="009F687B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  <w:jc w:val="both"/>
      </w:pPr>
      <w:r w:rsidRPr="006E3B55">
        <w:rPr>
          <w:rFonts w:ascii="Tahoma" w:hAnsi="Tahoma" w:cs="Tahoma"/>
        </w:rPr>
        <w:t>…………………………………………</w:t>
      </w:r>
      <w:r w:rsidR="0029354F" w:rsidRPr="006E3B55">
        <w:t>……</w:t>
      </w:r>
    </w:p>
    <w:p w14:paraId="36786DE4" w14:textId="77777777" w:rsidR="0029354F" w:rsidRPr="006E3B55" w:rsidRDefault="0029354F" w:rsidP="009F687B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  <w:jc w:val="both"/>
      </w:pPr>
      <w:r w:rsidRPr="006E3B55">
        <w:t>……………………………………………………..</w:t>
      </w:r>
    </w:p>
    <w:p w14:paraId="75695FD5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</w:t>
      </w:r>
      <w:r w:rsidR="0099052A" w:rsidRPr="006E3B55">
        <w:rPr>
          <w:rFonts w:ascii="Tahoma" w:hAnsi="Tahoma" w:cs="Tahoma"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.............</w:t>
      </w:r>
      <w:r w:rsidR="001B296E" w:rsidRPr="006E3B55">
        <w:rPr>
          <w:rFonts w:ascii="Tahoma" w:hAnsi="Tahoma" w:cs="Tahoma"/>
          <w:sz w:val="20"/>
          <w:szCs w:val="20"/>
        </w:rPr>
        <w:t>........</w:t>
      </w:r>
      <w:r w:rsidRPr="006E3B55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6E3B55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rejestrowym/</w:t>
      </w:r>
    </w:p>
    <w:p w14:paraId="023AB030" w14:textId="77777777" w:rsidR="00E52E4F" w:rsidRPr="006E3B55" w:rsidRDefault="00E52E4F" w:rsidP="00A029B3">
      <w:pPr>
        <w:spacing w:before="60" w:after="6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6E3B55">
        <w:rPr>
          <w:rFonts w:ascii="Tahoma" w:hAnsi="Tahoma" w:cs="Tahoma"/>
          <w:sz w:val="16"/>
          <w:szCs w:val="16"/>
          <w:vertAlign w:val="superscript"/>
        </w:rPr>
        <w:t>)</w:t>
      </w:r>
      <w:r w:rsidRPr="006E3B55">
        <w:rPr>
          <w:rFonts w:ascii="Tahoma" w:hAnsi="Tahoma" w:cs="Tahoma"/>
          <w:sz w:val="16"/>
          <w:szCs w:val="16"/>
        </w:rPr>
        <w:t>niepotrzebne skreślić</w:t>
      </w:r>
    </w:p>
    <w:p w14:paraId="2085C4A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6D622BF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FFFCF55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3C1B078" w14:textId="77777777" w:rsidR="001B296E" w:rsidRPr="006E3B55" w:rsidRDefault="001B296E" w:rsidP="009F687B">
      <w:pPr>
        <w:spacing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ACEC80" w14:textId="7D5D68AE" w:rsidR="00FF5885" w:rsidRPr="006E3B5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289BB51A" w14:textId="3135C629" w:rsidR="00972FD1" w:rsidRPr="006E3B55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787F6130" w14:textId="781340BC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72F782A3" w14:textId="270DFDB4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BD003C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…………….</w:t>
      </w:r>
    </w:p>
    <w:p w14:paraId="1C5BA0C0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0232B135" w14:textId="5B420F47" w:rsidR="00972FD1" w:rsidRPr="006E3B55" w:rsidRDefault="00972FD1" w:rsidP="00582770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5F55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6DC4EE5B" w14:textId="77777777" w:rsidR="00972FD1" w:rsidRPr="006E3B55" w:rsidRDefault="00972FD1" w:rsidP="005135B1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6F90A6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5623C6B" w14:textId="77777777" w:rsidR="00600FD4" w:rsidRDefault="00600FD4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bookmarkStart w:id="7" w:name="_Hlk71875231"/>
    </w:p>
    <w:p w14:paraId="6ED8B010" w14:textId="7D26679F" w:rsidR="00600FD4" w:rsidRDefault="00972FD1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5135B1" w:rsidRPr="006E3B55">
        <w:rPr>
          <w:rFonts w:ascii="Tahoma" w:hAnsi="Tahoma" w:cs="Tahoma"/>
          <w:sz w:val="18"/>
          <w:szCs w:val="18"/>
          <w:lang w:val="en-US"/>
        </w:rPr>
        <w:t>,</w:t>
      </w:r>
    </w:p>
    <w:p w14:paraId="07CDCC61" w14:textId="77777777" w:rsidR="00600FD4" w:rsidRDefault="006B1D59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48096B6D" w14:textId="09E741A3" w:rsidR="00972FD1" w:rsidRPr="006E3B55" w:rsidRDefault="00E202CF" w:rsidP="005135B1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 xml:space="preserve">Nr </w:t>
      </w:r>
      <w:r w:rsidR="00972FD1" w:rsidRPr="006E3B55">
        <w:rPr>
          <w:rFonts w:ascii="Tahoma" w:hAnsi="Tahoma" w:cs="Tahoma"/>
          <w:sz w:val="18"/>
          <w:szCs w:val="18"/>
          <w:lang w:val="en-US"/>
        </w:rPr>
        <w:t>KRS/CEiDG: ……………………</w:t>
      </w:r>
      <w:bookmarkEnd w:id="7"/>
    </w:p>
    <w:p w14:paraId="0FB632F0" w14:textId="77777777" w:rsidR="005135B1" w:rsidRPr="006E3B55" w:rsidRDefault="005135B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5F9203AD" w14:textId="6DE545DD" w:rsidR="00091446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89EC12" w14:textId="3C9F425E" w:rsidR="00091446" w:rsidRPr="006E3B55" w:rsidRDefault="00091446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52DA12D6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7034D6DB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236D9D8C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4017FD6F" w:rsidR="00CA2396" w:rsidRPr="006E3B55" w:rsidRDefault="00972FD1" w:rsidP="005135B1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E105F3C" w14:textId="0027DAF6" w:rsidR="008B7A35" w:rsidRPr="006E3B55" w:rsidRDefault="00E865AA" w:rsidP="00BD2A1B">
      <w:pPr>
        <w:spacing w:before="20" w:after="20" w:line="276" w:lineRule="auto"/>
        <w:jc w:val="center"/>
        <w:rPr>
          <w:rFonts w:ascii="Tahoma" w:hAnsi="Tahoma" w:cs="Tahoma"/>
          <w:b/>
          <w:bCs/>
          <w:sz w:val="10"/>
          <w:szCs w:val="10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</w:p>
    <w:p w14:paraId="4E929B1A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69550524" w14:textId="77777777" w:rsidR="00972FD1" w:rsidRPr="006E3B55" w:rsidRDefault="00972FD1" w:rsidP="005135B1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DB327F7" w14:textId="482FD387" w:rsidR="00972FD1" w:rsidRPr="006E3B55" w:rsidRDefault="00972FD1" w:rsidP="005135B1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D113287" w14:textId="3095C83E" w:rsidR="00972FD1" w:rsidRPr="006E3B55" w:rsidRDefault="00972FD1" w:rsidP="009F687B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77CC525C" w14:textId="4A2A913B" w:rsidR="00972FD1" w:rsidRPr="006E3B55" w:rsidRDefault="00972FD1" w:rsidP="009F687B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03C0520C" w14:textId="0016A7DC" w:rsidR="00972FD1" w:rsidRPr="006E3B55" w:rsidRDefault="00972FD1" w:rsidP="005135B1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6E3B55" w:rsidRDefault="00972FD1" w:rsidP="00582770">
      <w:pPr>
        <w:numPr>
          <w:ilvl w:val="1"/>
          <w:numId w:val="84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6E3B55" w:rsidRDefault="00972FD1" w:rsidP="00582770">
      <w:pPr>
        <w:spacing w:before="20" w:after="20" w:line="276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2B721123" w14:textId="03270A7E" w:rsidR="00972FD1" w:rsidRPr="006E3B55" w:rsidRDefault="00F9431C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Wykonawca</w:t>
      </w:r>
      <w:r w:rsidR="00972FD1" w:rsidRPr="006E3B55">
        <w:rPr>
          <w:rFonts w:ascii="Tahoma" w:hAnsi="Tahoma" w:cs="Tahoma"/>
          <w:sz w:val="18"/>
          <w:szCs w:val="18"/>
        </w:rPr>
        <w:t xml:space="preserve">, </w:t>
      </w:r>
    </w:p>
    <w:p w14:paraId="52082735" w14:textId="5CAAD28F" w:rsidR="00972FD1" w:rsidRPr="006E3B55" w:rsidRDefault="00972FD1" w:rsidP="00582770">
      <w:pPr>
        <w:numPr>
          <w:ilvl w:val="0"/>
          <w:numId w:val="83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jeden z </w:t>
      </w:r>
      <w:r w:rsidR="00F9431C" w:rsidRPr="006E3B55">
        <w:rPr>
          <w:rFonts w:ascii="Tahoma" w:hAnsi="Tahoma" w:cs="Tahoma"/>
          <w:sz w:val="18"/>
          <w:szCs w:val="18"/>
        </w:rPr>
        <w:t>Wykonawców</w:t>
      </w:r>
      <w:r w:rsidRPr="006E3B55">
        <w:rPr>
          <w:rFonts w:ascii="Tahoma" w:hAnsi="Tahoma" w:cs="Tahoma"/>
          <w:sz w:val="18"/>
          <w:szCs w:val="18"/>
        </w:rPr>
        <w:t xml:space="preserve"> wspólnie ubiegających się o udzielenie zamówienia składający oświadczenie, </w:t>
      </w:r>
    </w:p>
    <w:p w14:paraId="05E231D3" w14:textId="77777777" w:rsidR="00121616" w:rsidRDefault="00121616" w:rsidP="00121616">
      <w:pPr>
        <w:spacing w:line="360" w:lineRule="auto"/>
        <w:rPr>
          <w:b/>
          <w:bCs/>
          <w:szCs w:val="20"/>
        </w:rPr>
      </w:pPr>
    </w:p>
    <w:p w14:paraId="76C7E323" w14:textId="5D35CE45" w:rsidR="00121616" w:rsidRPr="00830126" w:rsidRDefault="00121616" w:rsidP="00600FD4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D61B3BE" w14:textId="14C9AB70" w:rsidR="00121616" w:rsidRPr="00830126" w:rsidRDefault="00121616">
      <w:pPr>
        <w:pStyle w:val="Akapitzlist"/>
        <w:numPr>
          <w:ilvl w:val="2"/>
          <w:numId w:val="16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 xml:space="preserve">Numer certyfikatu i oznaczenie: </w:t>
      </w:r>
      <w:r w:rsidR="00600FD4"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</w:t>
      </w:r>
    </w:p>
    <w:p w14:paraId="58396DF1" w14:textId="5BED6E48" w:rsidR="00121616" w:rsidRPr="00830126" w:rsidRDefault="00121616">
      <w:pPr>
        <w:pStyle w:val="Akapitzlist"/>
        <w:numPr>
          <w:ilvl w:val="2"/>
          <w:numId w:val="16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</w:t>
      </w:r>
      <w:r w:rsidR="00600FD4" w:rsidRPr="00830126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</w:t>
      </w:r>
    </w:p>
    <w:p w14:paraId="2E3BA260" w14:textId="25F2B86E" w:rsidR="00121616" w:rsidRPr="00830126" w:rsidRDefault="00121616">
      <w:pPr>
        <w:pStyle w:val="Akapitzlist"/>
        <w:numPr>
          <w:ilvl w:val="2"/>
          <w:numId w:val="16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</w:t>
      </w:r>
      <w:r w:rsidR="00600FD4" w:rsidRPr="00830126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…………………………………………………………………………………………………….</w:t>
      </w:r>
    </w:p>
    <w:p w14:paraId="40D0FEF6" w14:textId="0E2B3F4B" w:rsidR="00121616" w:rsidRPr="00830126" w:rsidRDefault="00121616">
      <w:pPr>
        <w:pStyle w:val="Akapitzlist"/>
        <w:numPr>
          <w:ilvl w:val="2"/>
          <w:numId w:val="168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 xml:space="preserve">Zakres, w jakim certyfikat ma potwierdzać spełnianie warunków udziału w postępowaniu: </w:t>
      </w:r>
      <w:r w:rsidR="00600FD4" w:rsidRPr="00830126">
        <w:rPr>
          <w:rFonts w:ascii="Tahoma" w:hAnsi="Tahoma" w:cs="Tahoma"/>
          <w:sz w:val="20"/>
          <w:szCs w:val="20"/>
        </w:rPr>
        <w:t>………………….……………………………………………………………………………………………………………………………………</w:t>
      </w:r>
    </w:p>
    <w:p w14:paraId="0FD547AA" w14:textId="43CD3432" w:rsidR="00A76500" w:rsidRPr="00830126" w:rsidRDefault="00A76500" w:rsidP="00A76500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……………………………………………………………………………………………………………………………………………………….</w:t>
      </w:r>
    </w:p>
    <w:p w14:paraId="2CD20526" w14:textId="743724E0" w:rsidR="00121616" w:rsidRPr="00830126" w:rsidRDefault="00121616" w:rsidP="00600FD4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00662766" w14:textId="77777777" w:rsidR="00600FD4" w:rsidRPr="00830126" w:rsidRDefault="00600FD4" w:rsidP="00600FD4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101C5E38" w14:textId="3DB2EFC1" w:rsidR="00121616" w:rsidRPr="00830126" w:rsidRDefault="00121616" w:rsidP="00600FD4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="00600FD4" w:rsidRPr="00830126">
        <w:rPr>
          <w:rFonts w:ascii="Tahoma" w:hAnsi="Tahoma" w:cs="Tahoma"/>
          <w:b/>
          <w:bCs/>
          <w:sz w:val="20"/>
          <w:szCs w:val="20"/>
        </w:rPr>
        <w:br/>
      </w:r>
      <w:r w:rsidRPr="00830126">
        <w:rPr>
          <w:rFonts w:ascii="Tahoma" w:hAnsi="Tahoma" w:cs="Tahoma"/>
          <w:b/>
          <w:bCs/>
          <w:sz w:val="20"/>
          <w:szCs w:val="20"/>
        </w:rPr>
        <w:t xml:space="preserve">że będzie posługiwał się certyfikatem. </w:t>
      </w:r>
    </w:p>
    <w:p w14:paraId="2B5754E6" w14:textId="085BE806" w:rsidR="00121616" w:rsidRPr="00830126" w:rsidRDefault="00121616" w:rsidP="00600FD4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="00600FD4" w:rsidRPr="00830126">
        <w:rPr>
          <w:rFonts w:ascii="Tahoma" w:hAnsi="Tahoma" w:cs="Tahoma"/>
          <w:b/>
          <w:bCs/>
          <w:sz w:val="20"/>
          <w:szCs w:val="20"/>
        </w:rPr>
        <w:br/>
      </w:r>
      <w:r w:rsidRPr="00830126">
        <w:rPr>
          <w:rFonts w:ascii="Tahoma" w:hAnsi="Tahoma" w:cs="Tahoma"/>
          <w:b/>
          <w:bCs/>
          <w:sz w:val="20"/>
          <w:szCs w:val="20"/>
        </w:rPr>
        <w:t xml:space="preserve">iż Wykonawca nie będzie posługiwał się Certyfikatem Wykonawców zamówień publicznych </w:t>
      </w:r>
      <w:r w:rsidR="00600FD4" w:rsidRPr="00830126">
        <w:rPr>
          <w:rFonts w:ascii="Tahoma" w:hAnsi="Tahoma" w:cs="Tahoma"/>
          <w:b/>
          <w:bCs/>
          <w:sz w:val="20"/>
          <w:szCs w:val="20"/>
        </w:rPr>
        <w:br/>
      </w:r>
      <w:r w:rsidRPr="00830126">
        <w:rPr>
          <w:rFonts w:ascii="Tahoma" w:hAnsi="Tahoma" w:cs="Tahoma"/>
          <w:b/>
          <w:bCs/>
          <w:sz w:val="20"/>
          <w:szCs w:val="20"/>
        </w:rPr>
        <w:t>w przedmiotowym postępowaniu</w:t>
      </w:r>
      <w:r w:rsidR="00600FD4" w:rsidRPr="00830126">
        <w:rPr>
          <w:rFonts w:ascii="Tahoma" w:hAnsi="Tahoma" w:cs="Tahoma"/>
          <w:b/>
          <w:bCs/>
          <w:sz w:val="20"/>
          <w:szCs w:val="20"/>
        </w:rPr>
        <w:t>.</w:t>
      </w:r>
    </w:p>
    <w:p w14:paraId="2C2B91DC" w14:textId="77777777" w:rsidR="00121616" w:rsidRPr="00600FD4" w:rsidRDefault="00121616" w:rsidP="00600FD4">
      <w:pPr>
        <w:spacing w:before="20" w:after="20" w:line="276" w:lineRule="auto"/>
        <w:rPr>
          <w:rFonts w:ascii="Tahoma" w:hAnsi="Tahoma" w:cs="Tahoma"/>
          <w:sz w:val="18"/>
          <w:szCs w:val="18"/>
        </w:rPr>
      </w:pPr>
    </w:p>
    <w:p w14:paraId="4B7945A8" w14:textId="77777777" w:rsidR="00121616" w:rsidRDefault="00121616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61CFAA5F" w14:textId="77777777" w:rsidR="00121616" w:rsidRDefault="00121616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0F3979A7" w14:textId="06721657" w:rsidR="00972FD1" w:rsidRPr="006E3B55" w:rsidRDefault="00972FD1" w:rsidP="005135B1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AFCA541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95C812F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2CD4C85C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7A17348E" w14:textId="77777777" w:rsidR="00972FD1" w:rsidRPr="006E3B55" w:rsidRDefault="00972FD1" w:rsidP="005135B1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3056FE58" w14:textId="61BEB19C" w:rsidR="00972FD1" w:rsidRPr="006E3B55" w:rsidRDefault="00972FD1" w:rsidP="005135B1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6E3B55" w:rsidRDefault="00972FD1" w:rsidP="005135B1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6E3B55" w:rsidRDefault="007D058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116176" w:rsidRPr="006E3B55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5B6B9E2E" w14:textId="03F01C05" w:rsidR="00972FD1" w:rsidRPr="006E3B55" w:rsidRDefault="00972FD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9"/>
          <w:szCs w:val="19"/>
        </w:rPr>
        <w:t>W przypadku</w:t>
      </w:r>
      <w:r w:rsidR="00891965" w:rsidRPr="006E3B55">
        <w:rPr>
          <w:rFonts w:ascii="Tahoma" w:hAnsi="Tahoma" w:cs="Tahoma"/>
          <w:sz w:val="19"/>
          <w:szCs w:val="19"/>
        </w:rPr>
        <w:t>,</w:t>
      </w:r>
      <w:r w:rsidRPr="006E3B55">
        <w:rPr>
          <w:rFonts w:ascii="Tahoma" w:hAnsi="Tahoma" w:cs="Tahoma"/>
          <w:sz w:val="19"/>
          <w:szCs w:val="19"/>
        </w:rPr>
        <w:t xml:space="preserve"> gdy </w:t>
      </w:r>
      <w:r w:rsidR="00F9431C" w:rsidRPr="006E3B55">
        <w:rPr>
          <w:rFonts w:ascii="Tahoma" w:hAnsi="Tahoma" w:cs="Tahoma"/>
          <w:sz w:val="19"/>
          <w:szCs w:val="19"/>
        </w:rPr>
        <w:t>Wykonawca</w:t>
      </w:r>
      <w:r w:rsidRPr="006E3B55">
        <w:rPr>
          <w:rFonts w:ascii="Tahoma" w:hAnsi="Tahoma" w:cs="Tahoma"/>
          <w:sz w:val="19"/>
          <w:szCs w:val="19"/>
        </w:rPr>
        <w:t xml:space="preserve"> polega na zasobach innego podmiotu niniejsze oświadczenie wypełnia i składa </w:t>
      </w:r>
      <w:r w:rsidR="00F65F55" w:rsidRPr="006E3B55">
        <w:rPr>
          <w:rFonts w:ascii="Tahoma" w:hAnsi="Tahoma" w:cs="Tahoma"/>
          <w:sz w:val="19"/>
          <w:szCs w:val="19"/>
        </w:rPr>
        <w:t>P</w:t>
      </w:r>
      <w:r w:rsidRPr="006E3B55">
        <w:rPr>
          <w:rFonts w:ascii="Tahoma" w:hAnsi="Tahoma" w:cs="Tahoma"/>
          <w:sz w:val="19"/>
          <w:szCs w:val="19"/>
        </w:rPr>
        <w:t>odmiot udostępniający zasoby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4AA044D8" w14:textId="77777777" w:rsidR="006043BB" w:rsidRPr="006E3B55" w:rsidRDefault="006043BB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017DEF29" w14:textId="71929B44" w:rsidR="00116176" w:rsidRPr="006E3B55" w:rsidRDefault="00116176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991F3F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318E21C0" w14:textId="77777777" w:rsidR="00116176" w:rsidRPr="006E3B55" w:rsidRDefault="00116176" w:rsidP="008345D3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B18450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3D616EA" w14:textId="6E530D5A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5739F582" w14:textId="77777777" w:rsidR="006B1D59" w:rsidRPr="006E3B55" w:rsidRDefault="006B1D59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6E3B55" w:rsidRDefault="004D6228" w:rsidP="008345D3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E25536C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8FE231D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895D0F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0C2CAABA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51C9D0E4" w14:textId="77777777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6E3B55" w:rsidRDefault="00116176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46D0F6A7" w:rsidR="00116176" w:rsidRPr="006E3B55" w:rsidRDefault="00E865AA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1"/>
          <w:szCs w:val="21"/>
          <w:lang w:eastAsia="en-US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116176" w:rsidRPr="006E3B55">
        <w:rPr>
          <w:rFonts w:ascii="Tahoma" w:hAnsi="Tahoma" w:cs="Tahoma"/>
          <w:sz w:val="16"/>
          <w:szCs w:val="16"/>
        </w:rPr>
        <w:t>/przedmiot zamówienia/</w:t>
      </w:r>
    </w:p>
    <w:p w14:paraId="6E1684B4" w14:textId="77777777" w:rsidR="00CD628A" w:rsidRPr="006E3B55" w:rsidRDefault="00CD628A" w:rsidP="008345D3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55D47078" w14:textId="50768699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1EB94B8" w14:textId="77777777" w:rsidR="00116176" w:rsidRPr="006E3B55" w:rsidRDefault="00116176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5B52A9D" w14:textId="061EB56F" w:rsidR="00116176" w:rsidRPr="006E3B55" w:rsidRDefault="00116176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2230A5B9" w14:textId="2D6F8EE2" w:rsidR="005E4ACA" w:rsidRPr="006E3B55" w:rsidRDefault="005E4AC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5A4A71" w:rsidRPr="006E3B55">
        <w:rPr>
          <w:rFonts w:ascii="Tahoma" w:hAnsi="Tahoma" w:cs="Tahoma"/>
          <w:sz w:val="16"/>
          <w:szCs w:val="16"/>
        </w:rPr>
        <w:t>podmiotu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3F527822" w14:textId="23A85592" w:rsidR="005E4ACA" w:rsidRPr="006E3B55" w:rsidRDefault="005E4ACA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6E3B55" w:rsidRDefault="00847B4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0F6D2CD4" w14:textId="4B4C9BF0" w:rsidR="00116176" w:rsidRPr="006E3B55" w:rsidRDefault="00116176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 spełnia</w:t>
      </w:r>
      <w:r w:rsidR="00B50C22" w:rsidRPr="006E3B55">
        <w:rPr>
          <w:rFonts w:ascii="Tahoma" w:eastAsia="Calibri" w:hAnsi="Tahoma" w:cs="Tahoma"/>
          <w:b/>
          <w:lang w:eastAsia="en-US"/>
        </w:rPr>
        <w:t>m</w:t>
      </w:r>
      <w:r w:rsidRPr="006E3B55">
        <w:rPr>
          <w:rFonts w:ascii="Tahoma" w:eastAsia="Calibri" w:hAnsi="Tahoma" w:cs="Tahoma"/>
          <w:b/>
          <w:lang w:eastAsia="en-US"/>
        </w:rPr>
        <w:t xml:space="preserve"> warunki udziału </w:t>
      </w:r>
      <w:r w:rsidRPr="006E3B55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6E3B55">
        <w:rPr>
          <w:rFonts w:ascii="Tahoma" w:eastAsia="Calibri" w:hAnsi="Tahoma" w:cs="Tahoma"/>
          <w:b/>
          <w:lang w:eastAsia="en-US"/>
        </w:rPr>
        <w:t>Zamawiającego</w:t>
      </w:r>
      <w:r w:rsidRPr="006E3B55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6E3B55">
        <w:rPr>
          <w:rFonts w:ascii="Tahoma" w:eastAsia="Calibri" w:hAnsi="Tahoma" w:cs="Tahoma"/>
          <w:b/>
          <w:lang w:eastAsia="en-US"/>
        </w:rPr>
        <w:t xml:space="preserve">i </w:t>
      </w:r>
      <w:r w:rsidRPr="006E3B55">
        <w:rPr>
          <w:rFonts w:ascii="Tahoma" w:eastAsia="Calibri" w:hAnsi="Tahoma" w:cs="Tahoma"/>
          <w:b/>
          <w:lang w:eastAsia="en-US"/>
        </w:rPr>
        <w:t>opisan</w:t>
      </w:r>
      <w:r w:rsidR="00E47A1F" w:rsidRPr="006E3B55">
        <w:rPr>
          <w:rFonts w:ascii="Tahoma" w:eastAsia="Calibri" w:hAnsi="Tahoma" w:cs="Tahoma"/>
          <w:b/>
          <w:lang w:eastAsia="en-US"/>
        </w:rPr>
        <w:t>e</w:t>
      </w:r>
      <w:r w:rsidRPr="006E3B55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Punkcie 10.4</w:t>
      </w:r>
      <w:r w:rsidR="00E47A1F" w:rsidRPr="006E3B55">
        <w:rPr>
          <w:rFonts w:ascii="Tahoma" w:hAnsi="Tahoma" w:cs="Tahoma"/>
          <w:sz w:val="18"/>
          <w:szCs w:val="18"/>
        </w:rPr>
        <w:t xml:space="preserve"> 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6E3B55" w:rsidRDefault="00116176" w:rsidP="00582770">
      <w:pPr>
        <w:numPr>
          <w:ilvl w:val="1"/>
          <w:numId w:val="88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Punkcie 10.5 </w:t>
      </w:r>
      <w:r w:rsidR="00E47A1F" w:rsidRPr="006E3B55">
        <w:rPr>
          <w:rFonts w:ascii="Tahoma" w:hAnsi="Tahoma" w:cs="Tahoma"/>
          <w:sz w:val="18"/>
          <w:szCs w:val="18"/>
        </w:rPr>
        <w:t>SWZ</w:t>
      </w:r>
      <w:r w:rsidRPr="006E3B55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6E3B55" w:rsidRDefault="00116176" w:rsidP="00582770">
      <w:pPr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 xml:space="preserve">* </w:t>
      </w:r>
      <w:r w:rsidRPr="009F687B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6E3B55">
        <w:rPr>
          <w:rFonts w:ascii="Tahoma" w:hAnsi="Tahoma" w:cs="Tahoma"/>
          <w:sz w:val="18"/>
          <w:szCs w:val="18"/>
        </w:rPr>
        <w:t>:</w:t>
      </w:r>
    </w:p>
    <w:p w14:paraId="33CFEEF2" w14:textId="77777777" w:rsidR="00116176" w:rsidRPr="006E3B55" w:rsidRDefault="00116176" w:rsidP="00582770">
      <w:pPr>
        <w:numPr>
          <w:ilvl w:val="0"/>
          <w:numId w:val="83"/>
        </w:numPr>
        <w:suppressAutoHyphens/>
        <w:spacing w:before="20" w:after="20" w:line="259" w:lineRule="auto"/>
        <w:rPr>
          <w:rFonts w:ascii="Tahoma" w:hAnsi="Tahoma" w:cs="Tahoma"/>
        </w:rPr>
      </w:pPr>
      <w:r w:rsidRPr="006E3B55">
        <w:rPr>
          <w:rFonts w:ascii="Tahoma" w:hAnsi="Tahoma" w:cs="Tahoma"/>
          <w:sz w:val="18"/>
          <w:szCs w:val="18"/>
        </w:rPr>
        <w:t>podmiot udostępniający Wykonawcy zasoby</w:t>
      </w:r>
    </w:p>
    <w:p w14:paraId="3D96D7FE" w14:textId="77777777" w:rsidR="00A76500" w:rsidRDefault="00A76500" w:rsidP="00A7650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</w:p>
    <w:p w14:paraId="54525C0D" w14:textId="6942AA94" w:rsidR="00A76500" w:rsidRPr="00830126" w:rsidRDefault="00A76500" w:rsidP="00A7650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76A24346" w14:textId="77777777" w:rsidR="00A76500" w:rsidRPr="00830126" w:rsidRDefault="00A76500">
      <w:pPr>
        <w:pStyle w:val="Akapitzlist"/>
        <w:numPr>
          <w:ilvl w:val="2"/>
          <w:numId w:val="169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9FBCB7E" w14:textId="77777777" w:rsidR="00A76500" w:rsidRPr="00830126" w:rsidRDefault="00A76500">
      <w:pPr>
        <w:pStyle w:val="Akapitzlist"/>
        <w:numPr>
          <w:ilvl w:val="2"/>
          <w:numId w:val="16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5BBA6C60" w14:textId="77777777" w:rsidR="00A76500" w:rsidRPr="00830126" w:rsidRDefault="00A76500">
      <w:pPr>
        <w:pStyle w:val="Akapitzlist"/>
        <w:numPr>
          <w:ilvl w:val="2"/>
          <w:numId w:val="16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19DC8348" w14:textId="325847D8" w:rsidR="00A76500" w:rsidRPr="00830126" w:rsidRDefault="00A76500">
      <w:pPr>
        <w:pStyle w:val="Akapitzlist"/>
        <w:numPr>
          <w:ilvl w:val="2"/>
          <w:numId w:val="169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5A9CC162" w14:textId="0AA4A8DE" w:rsidR="00A76500" w:rsidRPr="00830126" w:rsidRDefault="00A76500" w:rsidP="00A76500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14:paraId="3BA523EB" w14:textId="77777777" w:rsidR="00A76500" w:rsidRPr="00830126" w:rsidRDefault="00A76500" w:rsidP="00A76500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495FC224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9A7BBC3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lastRenderedPageBreak/>
        <w:t xml:space="preserve">Wykonawca zobowiązany jest do ujawnienia na etapie oświadczenia składanego wraz z ofertą,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2DB1C21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64639D15" w14:textId="77777777" w:rsidR="00A76500" w:rsidRDefault="00A76500" w:rsidP="00A76500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4AA8CD1" w14:textId="77777777" w:rsidR="00A76500" w:rsidRDefault="00A7650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61AD66EC" w14:textId="77777777" w:rsidR="00A76500" w:rsidRDefault="00A7650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4B0E8FC8" w14:textId="2DE913E8" w:rsidR="00116176" w:rsidRPr="006E3B55" w:rsidRDefault="00116176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8AECBA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4C72034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62B4B9F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600FFB5" w14:textId="77777777" w:rsidR="00B50C22" w:rsidRPr="006E3B55" w:rsidRDefault="00B50C22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40FC0E50" w14:textId="105268B3" w:rsidR="00116176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541AE2C0" w14:textId="77777777" w:rsidR="00604A43" w:rsidRPr="006E3B55" w:rsidRDefault="00116176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D05BFA" w:rsidRPr="006E3B55">
        <w:rPr>
          <w:rFonts w:ascii="Tahoma" w:hAnsi="Tahoma" w:cs="Tahoma"/>
          <w:sz w:val="16"/>
          <w:szCs w:val="16"/>
        </w:rPr>
        <w:t xml:space="preserve">podmiotu udostępniającego zasoby </w:t>
      </w:r>
      <w:r w:rsidRPr="006E3B55">
        <w:rPr>
          <w:rFonts w:ascii="Tahoma" w:hAnsi="Tahoma" w:cs="Tahoma"/>
          <w:sz w:val="16"/>
          <w:szCs w:val="16"/>
        </w:rPr>
        <w:t>określony aktem rejestrowym lub przedstawiciel upełnomocniony/</w:t>
      </w:r>
    </w:p>
    <w:p w14:paraId="32839C97" w14:textId="7E992484" w:rsidR="00B50C22" w:rsidRPr="006E3B55" w:rsidRDefault="00B50C2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7E1B148F" w14:textId="77777777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6FF0ABA1" w14:textId="19DBE95C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1C47CCAB" w14:textId="3E7FB105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</w:t>
      </w:r>
      <w:r w:rsidR="00991F3F" w:rsidRPr="006E3B55">
        <w:rPr>
          <w:rFonts w:ascii="Tahoma" w:hAnsi="Tahoma" w:cs="Tahoma"/>
          <w:b/>
          <w:sz w:val="18"/>
          <w:szCs w:val="18"/>
        </w:rPr>
        <w:t>ch</w:t>
      </w:r>
      <w:r w:rsidRPr="006E3B55">
        <w:rPr>
          <w:rFonts w:ascii="Tahoma" w:hAnsi="Tahoma" w:cs="Tahoma"/>
          <w:b/>
          <w:sz w:val="18"/>
          <w:szCs w:val="18"/>
        </w:rPr>
        <w:t xml:space="preserve"> 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>……………….</w:t>
      </w:r>
    </w:p>
    <w:p w14:paraId="43B6F03F" w14:textId="77777777" w:rsidR="0016324C" w:rsidRPr="006E3B55" w:rsidRDefault="0016324C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09838A33" w14:textId="0E8ACD3D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C25874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0336F831" w14:textId="77777777" w:rsidR="00BA0C30" w:rsidRPr="006E3B55" w:rsidRDefault="00BA0C30" w:rsidP="00582770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6EDC2991" w14:textId="77777777" w:rsidR="00BA0C30" w:rsidRPr="006E3B55" w:rsidRDefault="00BA0C30" w:rsidP="00582770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F0D1FB2" w14:textId="028C26C2" w:rsidR="004D6228" w:rsidRPr="006E3B55" w:rsidRDefault="006B1D59" w:rsidP="00582770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C84DAE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="004D6228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6E3B55" w:rsidRDefault="00C84DAE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7C0E0D2F" w14:textId="6CFEEA7E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421CBDFC" w14:textId="48DBB4D1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203434AD" w14:textId="5E5991B6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0DD5A1D9" w14:textId="2A33657C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6E3B55" w:rsidRDefault="00D65176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6676B1F6" w14:textId="670476F3" w:rsidR="00BA0C30" w:rsidRPr="006E3B55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296191C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34E32D9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6A01630E" w14:textId="4B785C80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2420114" w14:textId="22A24CE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493049D0" w14:textId="10B757F0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6E3B55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6E3B55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</w:rPr>
        <w:t>OŚWIADCZAM</w:t>
      </w:r>
      <w:r w:rsidRPr="006E3B55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108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891965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6E3B55">
        <w:rPr>
          <w:rFonts w:ascii="Tahoma" w:hAnsi="Tahoma" w:cs="Tahoma"/>
          <w:b/>
          <w:sz w:val="20"/>
          <w:szCs w:val="20"/>
        </w:rPr>
        <w:t>. </w:t>
      </w:r>
      <w:r w:rsidRPr="006E3B55">
        <w:rPr>
          <w:rFonts w:ascii="Tahoma" w:hAnsi="Tahoma" w:cs="Tahoma"/>
          <w:b/>
          <w:sz w:val="20"/>
          <w:szCs w:val="20"/>
        </w:rPr>
        <w:t xml:space="preserve">1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6E3B55" w:rsidRDefault="00BA0C30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723153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1E1E8D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891965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1,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09229C66" w14:textId="71DA7C28" w:rsidR="00BA0C30" w:rsidRPr="006E3B55" w:rsidRDefault="00BA0C30" w:rsidP="00160B86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6E3B55" w:rsidRDefault="001E1991" w:rsidP="00160B86">
      <w:pPr>
        <w:numPr>
          <w:ilvl w:val="0"/>
          <w:numId w:val="2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3CDC0587" w14:textId="77777777" w:rsidR="00A76500" w:rsidRDefault="00A76500" w:rsidP="00A76500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3C3AE61" w14:textId="77777777" w:rsidR="00A76500" w:rsidRPr="00830126" w:rsidRDefault="00A76500" w:rsidP="00A7650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550568BF" w14:textId="77777777" w:rsidR="00A76500" w:rsidRPr="00830126" w:rsidRDefault="00A76500">
      <w:pPr>
        <w:pStyle w:val="Akapitzlist"/>
        <w:numPr>
          <w:ilvl w:val="2"/>
          <w:numId w:val="170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B90595A" w14:textId="77777777" w:rsidR="00A76500" w:rsidRPr="00830126" w:rsidRDefault="00A76500">
      <w:pPr>
        <w:pStyle w:val="Akapitzlist"/>
        <w:numPr>
          <w:ilvl w:val="2"/>
          <w:numId w:val="170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7BC0B619" w14:textId="77777777" w:rsidR="00A76500" w:rsidRPr="00830126" w:rsidRDefault="00A76500">
      <w:pPr>
        <w:pStyle w:val="Akapitzlist"/>
        <w:numPr>
          <w:ilvl w:val="2"/>
          <w:numId w:val="170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2B16C635" w14:textId="526DBBD2" w:rsidR="00A76500" w:rsidRPr="00830126" w:rsidRDefault="00A76500">
      <w:pPr>
        <w:pStyle w:val="Akapitzlist"/>
        <w:numPr>
          <w:ilvl w:val="2"/>
          <w:numId w:val="170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527C7365" w14:textId="2BC49FBB" w:rsidR="00A76500" w:rsidRPr="00830126" w:rsidRDefault="00A76500" w:rsidP="00A76500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14:paraId="23BEB31A" w14:textId="77777777" w:rsidR="00A76500" w:rsidRPr="00830126" w:rsidRDefault="00A76500" w:rsidP="00A76500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65E9A9BC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50218177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07088D9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47EE15B5" w14:textId="77777777" w:rsidR="00A76500" w:rsidRPr="00830126" w:rsidRDefault="00A76500" w:rsidP="00A76500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073F99A" w14:textId="77777777" w:rsidR="00A76500" w:rsidRDefault="00A7650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60D02215" w14:textId="77777777" w:rsidR="00A76500" w:rsidRDefault="00A7650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5BC89131" w14:textId="77777777" w:rsidR="00A76500" w:rsidRDefault="00A7650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39347945" w14:textId="2BB8635C" w:rsidR="00BA0C30" w:rsidRPr="006E3B55" w:rsidRDefault="00BA0C30" w:rsidP="008345D3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2D1D1220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4F4D2918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5E2E64E5" w14:textId="77777777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4E1839A" w14:textId="2AB26722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</w:t>
      </w:r>
      <w:r w:rsidR="009E4942" w:rsidRPr="006E3B55">
        <w:rPr>
          <w:rFonts w:ascii="Tahoma" w:hAnsi="Tahoma" w:cs="Tahoma"/>
          <w:b/>
          <w:bCs/>
          <w:sz w:val="16"/>
          <w:szCs w:val="16"/>
        </w:rPr>
        <w:t>m</w:t>
      </w:r>
    </w:p>
    <w:p w14:paraId="669A1320" w14:textId="47C49BB8" w:rsidR="00BA0C30" w:rsidRPr="006E3B55" w:rsidRDefault="00BA0C30" w:rsidP="008345D3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6E3B55" w:rsidRDefault="00BA0C30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6E3B55" w:rsidRDefault="00D21631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="00BA0C30" w:rsidRPr="006E3B55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755F455E" w14:textId="686E15DA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891965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1E1E8D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6E3B55" w:rsidRDefault="00BA0C3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AD3859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01D25E7" w14:textId="7D918D5F" w:rsidR="00BA0C30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956119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549329E" w14:textId="77777777" w:rsidR="00956119" w:rsidRPr="006E3B55" w:rsidRDefault="00956119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7943AE9C" w14:textId="418FD0C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348E9082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5132136" w14:textId="504E89B8" w:rsidR="00BA0C30" w:rsidRPr="006E3B55" w:rsidRDefault="00BA0C30" w:rsidP="008345D3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b/>
        </w:rPr>
        <w:t>DOTYCZĄCE PRZESŁANEK WYKLUCZENIA Z POSTĘPOWANIA</w:t>
      </w:r>
      <w:r w:rsidRPr="006E3B55">
        <w:rPr>
          <w:rFonts w:ascii="Tahoma" w:eastAsia="Calibri" w:hAnsi="Tahoma" w:cs="Tahoma"/>
          <w:b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E3B55">
        <w:rPr>
          <w:rFonts w:ascii="Tahoma" w:hAnsi="Tahoma" w:cs="Tahoma"/>
          <w:bCs/>
          <w:sz w:val="20"/>
          <w:szCs w:val="20"/>
        </w:rPr>
        <w:t xml:space="preserve">składane na </w:t>
      </w:r>
      <w:r w:rsidRPr="006E3B55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E3B55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</w:p>
    <w:p w14:paraId="39EDF7BF" w14:textId="700A916F" w:rsidR="00BA0C30" w:rsidRPr="006E3B55" w:rsidRDefault="00BA0C30" w:rsidP="008345D3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8A5D41" w14:textId="77777777" w:rsidR="00A501A1" w:rsidRPr="006E3B55" w:rsidRDefault="00A501A1" w:rsidP="008345D3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717722F" w14:textId="4BC82C32" w:rsidR="00BA0C30" w:rsidRPr="006E3B55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BA0C30" w:rsidRPr="006E3B55">
        <w:rPr>
          <w:rFonts w:ascii="Tahoma" w:hAnsi="Tahoma" w:cs="Tahoma"/>
          <w:sz w:val="16"/>
          <w:szCs w:val="16"/>
        </w:rPr>
        <w:t>/przedmiot zamówienia/</w:t>
      </w:r>
    </w:p>
    <w:p w14:paraId="7984251A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5D9040D8" w14:textId="77777777" w:rsidR="00BA0C30" w:rsidRPr="006E3B55" w:rsidRDefault="00BA0C30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214759D" w14:textId="56BFE9A2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7E1DC29D" w14:textId="62492B94" w:rsidR="00F712B3" w:rsidRPr="006E3B55" w:rsidRDefault="00F712B3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60C371D7" w14:textId="1A580FC2" w:rsidR="00BA0C30" w:rsidRPr="006E3B55" w:rsidRDefault="00BA0C30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6E3B55" w:rsidRDefault="00BA0C30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OŚWIADCZAM </w:t>
      </w:r>
    </w:p>
    <w:p w14:paraId="376AEDF2" w14:textId="7E398EEB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6E3B55" w:rsidRDefault="00BA0C30" w:rsidP="00160B86">
      <w:pPr>
        <w:numPr>
          <w:ilvl w:val="0"/>
          <w:numId w:val="85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sz w:val="20"/>
          <w:szCs w:val="20"/>
        </w:rPr>
        <w:t>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Pr="006E3B55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6E3B55">
        <w:rPr>
          <w:rFonts w:ascii="Tahoma" w:hAnsi="Tahoma" w:cs="Tahoma"/>
          <w:b/>
          <w:sz w:val="20"/>
          <w:szCs w:val="20"/>
        </w:rPr>
        <w:t>.</w:t>
      </w:r>
      <w:r w:rsidR="00723153" w:rsidRPr="006E3B55">
        <w:rPr>
          <w:rFonts w:ascii="Tahoma" w:hAnsi="Tahoma" w:cs="Tahoma"/>
          <w:b/>
          <w:sz w:val="20"/>
          <w:szCs w:val="20"/>
        </w:rPr>
        <w:t> </w:t>
      </w:r>
      <w:r w:rsidRPr="006E3B55">
        <w:rPr>
          <w:rFonts w:ascii="Tahoma" w:hAnsi="Tahoma" w:cs="Tahoma"/>
          <w:b/>
          <w:sz w:val="20"/>
          <w:szCs w:val="20"/>
        </w:rPr>
        <w:t xml:space="preserve">1, pkt 4 </w:t>
      </w:r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6E3B55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6E3B55" w:rsidRDefault="00BA0C30" w:rsidP="009F687B">
      <w:pPr>
        <w:numPr>
          <w:ilvl w:val="0"/>
          <w:numId w:val="85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Pr="006E3B55">
        <w:rPr>
          <w:rFonts w:ascii="Tahoma" w:hAnsi="Tahoma" w:cs="Tahoma"/>
          <w:sz w:val="20"/>
          <w:szCs w:val="20"/>
        </w:rPr>
        <w:t>Oświadczam, w stosunku do Wykonawcy, którego reprezentuję zachodzą podstawy wykluczenia z</w:t>
      </w:r>
      <w:r w:rsidR="00D05BFA" w:rsidRPr="006E3B55">
        <w:rPr>
          <w:rFonts w:ascii="Tahoma" w:hAnsi="Tahoma" w:cs="Tahoma"/>
          <w:sz w:val="20"/>
          <w:szCs w:val="20"/>
        </w:rPr>
        <w:t> </w:t>
      </w:r>
      <w:r w:rsidRPr="006E3B55">
        <w:rPr>
          <w:rFonts w:ascii="Tahoma" w:hAnsi="Tahoma" w:cs="Tahoma"/>
          <w:sz w:val="20"/>
          <w:szCs w:val="20"/>
        </w:rPr>
        <w:t xml:space="preserve">postępowania na podstawie art. …….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(podać mając</w:t>
      </w:r>
      <w:r w:rsidR="00DC531B" w:rsidRPr="006E3B55">
        <w:rPr>
          <w:rFonts w:ascii="Tahoma" w:hAnsi="Tahoma" w:cs="Tahoma"/>
          <w:sz w:val="20"/>
          <w:szCs w:val="20"/>
        </w:rPr>
        <w:t>ą</w:t>
      </w:r>
      <w:r w:rsidRPr="006E3B55">
        <w:rPr>
          <w:rFonts w:ascii="Tahoma" w:hAnsi="Tahoma" w:cs="Tahoma"/>
          <w:sz w:val="20"/>
          <w:szCs w:val="20"/>
        </w:rPr>
        <w:t xml:space="preserve"> zastosowanie podstawę prawną wykluczenia spośród wymienionych powyżej w art. 108 ust. 1 pkt 1-4 i 6, </w:t>
      </w:r>
      <w:r w:rsidRPr="006E3B55">
        <w:rPr>
          <w:rFonts w:ascii="Tahoma" w:hAnsi="Tahoma" w:cs="Tahoma"/>
          <w:bCs/>
          <w:sz w:val="20"/>
          <w:szCs w:val="20"/>
        </w:rPr>
        <w:t>art. 109 ust</w:t>
      </w:r>
      <w:r w:rsidR="00CB269D" w:rsidRPr="006E3B55">
        <w:rPr>
          <w:rFonts w:ascii="Tahoma" w:hAnsi="Tahoma" w:cs="Tahoma"/>
          <w:bCs/>
          <w:sz w:val="20"/>
          <w:szCs w:val="20"/>
        </w:rPr>
        <w:t>.</w:t>
      </w:r>
      <w:r w:rsidRPr="006E3B55">
        <w:rPr>
          <w:rFonts w:ascii="Tahoma" w:hAnsi="Tahoma" w:cs="Tahoma"/>
          <w:bCs/>
          <w:sz w:val="20"/>
          <w:szCs w:val="20"/>
        </w:rPr>
        <w:t xml:space="preserve"> 1 pkt 1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oraz 109 ust. 1 pkt 4).</w:t>
      </w:r>
    </w:p>
    <w:p w14:paraId="4C7601AA" w14:textId="7D075FDB" w:rsidR="00BA0C30" w:rsidRPr="006E3B55" w:rsidRDefault="00BA0C30" w:rsidP="009F687B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6E3B55">
        <w:rPr>
          <w:rFonts w:ascii="Tahoma" w:hAnsi="Tahoma" w:cs="Tahoma"/>
          <w:sz w:val="20"/>
          <w:szCs w:val="20"/>
        </w:rPr>
        <w:t>Pzp</w:t>
      </w:r>
      <w:proofErr w:type="spellEnd"/>
      <w:r w:rsidRPr="006E3B55">
        <w:rPr>
          <w:rFonts w:ascii="Tahoma" w:hAnsi="Tahoma" w:cs="Tahoma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6E3B55" w:rsidRDefault="001E1991" w:rsidP="009F687B">
      <w:pPr>
        <w:pStyle w:val="Akapitzlist"/>
        <w:numPr>
          <w:ilvl w:val="0"/>
          <w:numId w:val="85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*</w:t>
      </w:r>
      <w:r w:rsidRPr="006E3B55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6E3B55">
        <w:rPr>
          <w:rFonts w:cs="Tahoma"/>
          <w:b/>
          <w:sz w:val="20"/>
          <w:szCs w:val="20"/>
          <w:vertAlign w:val="superscript"/>
        </w:rPr>
        <w:t xml:space="preserve"> </w:t>
      </w:r>
      <w:r w:rsidRPr="006E3B55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6E3B55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6E3B55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3C038F0" w14:textId="77777777" w:rsidR="00A76500" w:rsidRDefault="00A7650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27E2D3D" w14:textId="77777777" w:rsidR="00A76500" w:rsidRPr="00830126" w:rsidRDefault="00A76500" w:rsidP="00A76500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2D9A5414" w14:textId="77777777" w:rsidR="00A76500" w:rsidRPr="00830126" w:rsidRDefault="00A76500">
      <w:pPr>
        <w:pStyle w:val="Akapitzlist"/>
        <w:numPr>
          <w:ilvl w:val="2"/>
          <w:numId w:val="171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149851B8" w14:textId="77777777" w:rsidR="00A76500" w:rsidRPr="00830126" w:rsidRDefault="00A76500">
      <w:pPr>
        <w:pStyle w:val="Akapitzlist"/>
        <w:numPr>
          <w:ilvl w:val="2"/>
          <w:numId w:val="171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3283BA24" w14:textId="77777777" w:rsidR="00A76500" w:rsidRPr="00830126" w:rsidRDefault="00A76500">
      <w:pPr>
        <w:pStyle w:val="Akapitzlist"/>
        <w:numPr>
          <w:ilvl w:val="2"/>
          <w:numId w:val="171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0288B6B2" w14:textId="3EBC960C" w:rsidR="00A76500" w:rsidRPr="00830126" w:rsidRDefault="00A76500">
      <w:pPr>
        <w:pStyle w:val="Akapitzlist"/>
        <w:numPr>
          <w:ilvl w:val="2"/>
          <w:numId w:val="171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003428B9" w14:textId="304AC8B1" w:rsidR="00A76500" w:rsidRPr="00830126" w:rsidRDefault="00A76500" w:rsidP="00A76500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……………………………………………………………………………………………………………………………………………….………</w:t>
      </w:r>
    </w:p>
    <w:p w14:paraId="51D5864E" w14:textId="77777777" w:rsidR="00A76500" w:rsidRPr="00830126" w:rsidRDefault="00A76500" w:rsidP="00A76500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078E4EA9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96C5839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4C8170B4" w14:textId="77777777" w:rsidR="00A76500" w:rsidRPr="00830126" w:rsidRDefault="00A76500" w:rsidP="00A76500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1FCE6F4D" w14:textId="77777777" w:rsidR="00A76500" w:rsidRPr="00830126" w:rsidRDefault="00A7650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091BFF7" w14:textId="77777777" w:rsidR="00A76500" w:rsidRDefault="00A7650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3064848" w14:textId="4D90A188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330FC388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ECCF5E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18033D72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4F5908AB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596F52B1" w14:textId="77777777" w:rsidR="00BA0C30" w:rsidRPr="006E3B55" w:rsidRDefault="00BA0C30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</w:r>
      <w:r w:rsidRPr="006E3B55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6E3B55" w:rsidRDefault="00BA0C30" w:rsidP="00160B86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P</w:t>
      </w:r>
      <w:r w:rsidR="00D05BFA" w:rsidRPr="006E3B55">
        <w:rPr>
          <w:rFonts w:ascii="Tahoma" w:hAnsi="Tahoma" w:cs="Tahoma"/>
          <w:sz w:val="16"/>
          <w:szCs w:val="16"/>
        </w:rPr>
        <w:t xml:space="preserve">odmiotu </w:t>
      </w:r>
      <w:r w:rsidR="00857B82" w:rsidRPr="006E3B55">
        <w:rPr>
          <w:rFonts w:ascii="Tahoma" w:hAnsi="Tahoma" w:cs="Tahoma"/>
          <w:sz w:val="16"/>
          <w:szCs w:val="16"/>
        </w:rPr>
        <w:t>udost</w:t>
      </w:r>
      <w:r w:rsidR="00B31E1E" w:rsidRPr="006E3B55">
        <w:rPr>
          <w:rFonts w:ascii="Tahoma" w:hAnsi="Tahoma" w:cs="Tahoma"/>
          <w:sz w:val="16"/>
          <w:szCs w:val="16"/>
        </w:rPr>
        <w:t>ę</w:t>
      </w:r>
      <w:r w:rsidR="00857B82" w:rsidRPr="006E3B55">
        <w:rPr>
          <w:rFonts w:ascii="Tahoma" w:hAnsi="Tahoma" w:cs="Tahoma"/>
          <w:sz w:val="16"/>
          <w:szCs w:val="16"/>
        </w:rPr>
        <w:t>pniającego</w:t>
      </w:r>
      <w:r w:rsidR="00D05BFA" w:rsidRPr="006E3B55">
        <w:rPr>
          <w:rFonts w:ascii="Tahoma" w:hAnsi="Tahoma" w:cs="Tahoma"/>
          <w:sz w:val="16"/>
          <w:szCs w:val="16"/>
        </w:rPr>
        <w:t xml:space="preserve"> zasoby</w:t>
      </w:r>
      <w:r w:rsidRPr="006E3B55">
        <w:rPr>
          <w:rFonts w:ascii="Tahoma" w:hAnsi="Tahoma" w:cs="Tahoma"/>
          <w:sz w:val="16"/>
          <w:szCs w:val="16"/>
        </w:rPr>
        <w:t xml:space="preserve"> określony aktem rejestrowym lub przedstawiciel upełnomocniony</w:t>
      </w:r>
      <w:r w:rsidR="003B4706" w:rsidRPr="006E3B55">
        <w:rPr>
          <w:rFonts w:ascii="Tahoma" w:hAnsi="Tahoma" w:cs="Tahoma"/>
          <w:sz w:val="16"/>
          <w:szCs w:val="16"/>
        </w:rPr>
        <w:t>/</w:t>
      </w:r>
    </w:p>
    <w:p w14:paraId="6ABEC8A3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34241678" w14:textId="3D88FD8A" w:rsidR="004C32BD" w:rsidRPr="006E3B55" w:rsidRDefault="004C32BD" w:rsidP="008345D3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9"/>
          <w:szCs w:val="19"/>
        </w:rPr>
        <w:t xml:space="preserve">W przypadku ofert wspólnych (spółki cywilne/konsorcjum), niniejsze oświadczenie składa każdy z </w:t>
      </w:r>
      <w:r w:rsidR="00F9431C" w:rsidRPr="006E3B55">
        <w:rPr>
          <w:rFonts w:ascii="Tahoma" w:hAnsi="Tahoma" w:cs="Tahoma"/>
          <w:sz w:val="19"/>
          <w:szCs w:val="19"/>
        </w:rPr>
        <w:t>Wykonawców</w:t>
      </w:r>
      <w:r w:rsidRPr="006E3B55">
        <w:rPr>
          <w:rFonts w:ascii="Tahoma" w:hAnsi="Tahoma" w:cs="Tahoma"/>
          <w:sz w:val="19"/>
          <w:szCs w:val="19"/>
        </w:rPr>
        <w:t xml:space="preserve"> składających ofertę wspólną</w:t>
      </w:r>
      <w:r w:rsidRPr="006E3B55">
        <w:rPr>
          <w:rFonts w:ascii="Tahoma" w:hAnsi="Tahoma" w:cs="Tahoma"/>
          <w:sz w:val="20"/>
          <w:szCs w:val="20"/>
        </w:rPr>
        <w:t>.</w:t>
      </w:r>
    </w:p>
    <w:p w14:paraId="03A8275C" w14:textId="5D8B6E69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 xml:space="preserve">Pełna nazwa/firma Wykonawcy/ 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</w:t>
      </w:r>
      <w:r w:rsidR="00210A7E" w:rsidRPr="006E3B55">
        <w:rPr>
          <w:rFonts w:ascii="Tahoma" w:hAnsi="Tahoma" w:cs="Tahoma"/>
          <w:b/>
          <w:sz w:val="18"/>
          <w:szCs w:val="18"/>
        </w:rPr>
        <w:t xml:space="preserve">ubiegających </w:t>
      </w:r>
      <w:r w:rsidRPr="006E3B55">
        <w:rPr>
          <w:rFonts w:ascii="Tahoma" w:hAnsi="Tahoma" w:cs="Tahoma"/>
          <w:b/>
          <w:sz w:val="18"/>
          <w:szCs w:val="18"/>
        </w:rPr>
        <w:t>się o udzielenie zamówienia: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</w:t>
      </w:r>
    </w:p>
    <w:p w14:paraId="7E139F37" w14:textId="1F8CF0DE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(w przypadku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 xml:space="preserve"> wspólnie ubiegających się o udzielenie zamówienia należy podać nazwę </w:t>
      </w:r>
      <w:r w:rsidR="00DC531B" w:rsidRPr="006E3B55">
        <w:rPr>
          <w:rFonts w:ascii="Tahoma" w:hAnsi="Tahoma" w:cs="Tahoma"/>
          <w:sz w:val="14"/>
          <w:szCs w:val="14"/>
        </w:rPr>
        <w:t>p</w:t>
      </w:r>
      <w:r w:rsidRPr="006E3B55">
        <w:rPr>
          <w:rFonts w:ascii="Tahoma" w:hAnsi="Tahoma" w:cs="Tahoma"/>
          <w:sz w:val="14"/>
          <w:szCs w:val="14"/>
        </w:rPr>
        <w:t xml:space="preserve">ełnomocnika oraz zaznaczyć, iż </w:t>
      </w:r>
      <w:r w:rsidR="00F616D7" w:rsidRPr="006E3B55">
        <w:rPr>
          <w:rFonts w:ascii="Tahoma" w:hAnsi="Tahoma" w:cs="Tahoma"/>
          <w:sz w:val="14"/>
          <w:szCs w:val="14"/>
        </w:rPr>
        <w:t>W</w:t>
      </w:r>
      <w:r w:rsidRPr="006E3B55">
        <w:rPr>
          <w:rFonts w:ascii="Tahoma" w:hAnsi="Tahoma" w:cs="Tahoma"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6E3B55">
        <w:rPr>
          <w:rFonts w:ascii="Tahoma" w:hAnsi="Tahoma" w:cs="Tahoma"/>
          <w:sz w:val="14"/>
          <w:szCs w:val="14"/>
        </w:rPr>
        <w:t>Wykonawców</w:t>
      </w:r>
      <w:r w:rsidRPr="006E3B55">
        <w:rPr>
          <w:rFonts w:ascii="Tahoma" w:hAnsi="Tahoma" w:cs="Tahoma"/>
          <w:sz w:val="14"/>
          <w:szCs w:val="14"/>
        </w:rPr>
        <w:t>)</w:t>
      </w:r>
    </w:p>
    <w:p w14:paraId="51D005C1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347991DC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25843688" w14:textId="3AE626CD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3C6C7C0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EEC514A" w14:textId="5C2CC41D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5D47E40" w14:textId="77777777" w:rsidR="002003F1" w:rsidRPr="006E3B55" w:rsidRDefault="002003F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55528094" w14:textId="57A23B9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91B82CF" w14:textId="0CB2BE54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WYKONAWCY / </w:t>
      </w:r>
      <w:r w:rsidR="00F9431C" w:rsidRPr="006E3B55">
        <w:rPr>
          <w:rFonts w:ascii="Tahoma" w:eastAsia="Calibri" w:hAnsi="Tahoma" w:cs="Tahoma"/>
          <w:b/>
          <w:sz w:val="26"/>
          <w:szCs w:val="26"/>
          <w:lang w:eastAsia="en-US"/>
        </w:rPr>
        <w:t>WYKONAWCÓW</w:t>
      </w: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 WYSTĘPUJĄCYCH WSPÓLNIE</w:t>
      </w:r>
    </w:p>
    <w:p w14:paraId="0F761F43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199FB92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2)</w:t>
      </w:r>
      <w:r w:rsidRPr="006E3B55">
        <w:rPr>
          <w:b/>
          <w:szCs w:val="21"/>
        </w:rPr>
        <w:t xml:space="preserve"> </w:t>
      </w:r>
    </w:p>
    <w:p w14:paraId="4B54ECA6" w14:textId="39B26C7A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 xml:space="preserve">składanym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  <w:r w:rsidRPr="006E3B55">
        <w:rPr>
          <w:b/>
          <w:bCs/>
          <w:szCs w:val="21"/>
        </w:rPr>
        <w:t xml:space="preserve"> </w:t>
      </w:r>
    </w:p>
    <w:p w14:paraId="28522043" w14:textId="001E83FE" w:rsidR="00D65176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6E3B55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0E3B1104" w:rsidR="009D4911" w:rsidRPr="006E3B55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8B7A35">
        <w:rPr>
          <w:rFonts w:ascii="Tahoma" w:hAnsi="Tahoma" w:cs="Tahoma"/>
          <w:b/>
          <w:sz w:val="22"/>
          <w:szCs w:val="22"/>
        </w:rPr>
        <w:br/>
      </w:r>
      <w:r w:rsidR="009D4911" w:rsidRPr="006E3B55">
        <w:rPr>
          <w:rFonts w:ascii="Tahoma" w:hAnsi="Tahoma" w:cs="Tahoma"/>
          <w:sz w:val="16"/>
          <w:szCs w:val="16"/>
        </w:rPr>
        <w:t>/przedmiot zamówienia/</w:t>
      </w:r>
    </w:p>
    <w:p w14:paraId="049FE70C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56F703C" w14:textId="77777777" w:rsidR="009D4911" w:rsidRPr="006E3B55" w:rsidRDefault="009D4911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315C1B" w14:textId="7B5B5C9D" w:rsidR="009D4911" w:rsidRPr="006E3B55" w:rsidRDefault="009D4911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reprezentujący </w:t>
      </w:r>
      <w:r w:rsidR="00F9431C" w:rsidRPr="006E3B55">
        <w:rPr>
          <w:rFonts w:ascii="Tahoma" w:hAnsi="Tahoma" w:cs="Tahoma"/>
          <w:sz w:val="20"/>
          <w:szCs w:val="20"/>
        </w:rPr>
        <w:t>Wykonawcę</w:t>
      </w:r>
      <w:r w:rsidRPr="006E3B55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43A73506" w14:textId="31199D8A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/nazwa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ykonawcy/</w:t>
      </w:r>
    </w:p>
    <w:p w14:paraId="00AA1062" w14:textId="12791BCB" w:rsidR="009D4911" w:rsidRPr="006E3B55" w:rsidRDefault="009D4911" w:rsidP="009F687B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6E3B55" w:rsidRDefault="009D4911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DC531B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36CC7135" w14:textId="7810862B" w:rsidR="001E1991" w:rsidRPr="006E3B55" w:rsidRDefault="009D4911" w:rsidP="009F687B">
      <w:pPr>
        <w:numPr>
          <w:ilvl w:val="0"/>
          <w:numId w:val="86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, w zakresie podstaw wykluczenia z postępowania, o których mowa w art. 108 ust. 1,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 xml:space="preserve">nionych powyżej w art. 108 ust. 1,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1 oraz w art. 109 ust. 4).</w:t>
      </w:r>
    </w:p>
    <w:p w14:paraId="2CF8059A" w14:textId="77777777" w:rsidR="001E1991" w:rsidRPr="006E3B55" w:rsidRDefault="001E1991" w:rsidP="009F687B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6300A4A2" w14:textId="5979A599" w:rsidR="00A963D1" w:rsidRPr="006E3B55" w:rsidRDefault="001E1991" w:rsidP="009F687B">
      <w:pPr>
        <w:pStyle w:val="Akapitzlist"/>
        <w:numPr>
          <w:ilvl w:val="0"/>
          <w:numId w:val="86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2AB8B897" w14:textId="77777777" w:rsidR="009D4911" w:rsidRPr="006E3B55" w:rsidRDefault="009D4911" w:rsidP="009F687B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1FA14561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56A152C" w14:textId="77777777" w:rsidR="009F64D6" w:rsidRPr="00830126" w:rsidRDefault="009F64D6" w:rsidP="009F64D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1BB1346" w14:textId="77777777" w:rsidR="009F64D6" w:rsidRPr="00830126" w:rsidRDefault="009F64D6">
      <w:pPr>
        <w:pStyle w:val="Akapitzlist"/>
        <w:numPr>
          <w:ilvl w:val="2"/>
          <w:numId w:val="172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0DF398C" w14:textId="77777777" w:rsidR="009F64D6" w:rsidRPr="00830126" w:rsidRDefault="009F64D6">
      <w:pPr>
        <w:pStyle w:val="Akapitzlist"/>
        <w:numPr>
          <w:ilvl w:val="2"/>
          <w:numId w:val="172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4EAF96E3" w14:textId="77777777" w:rsidR="009F64D6" w:rsidRPr="00830126" w:rsidRDefault="009F64D6">
      <w:pPr>
        <w:pStyle w:val="Akapitzlist"/>
        <w:numPr>
          <w:ilvl w:val="2"/>
          <w:numId w:val="172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413C52F0" w14:textId="77777777" w:rsidR="009F64D6" w:rsidRPr="00830126" w:rsidRDefault="009F64D6">
      <w:pPr>
        <w:pStyle w:val="Akapitzlist"/>
        <w:numPr>
          <w:ilvl w:val="2"/>
          <w:numId w:val="172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42469E2C" w14:textId="77777777" w:rsidR="009F64D6" w:rsidRPr="00830126" w:rsidRDefault="009F64D6" w:rsidP="009F64D6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……………………………………………………………………………………………………………………………………………….………</w:t>
      </w:r>
    </w:p>
    <w:p w14:paraId="2A2EE7C9" w14:textId="77777777" w:rsidR="009F64D6" w:rsidRPr="00830126" w:rsidRDefault="009F64D6" w:rsidP="009F64D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647ECFC7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6FF5E340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471C05E9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5F6B2A4F" w14:textId="77777777" w:rsidR="009F64D6" w:rsidRPr="0083012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ED4ED7B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7FE64B4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699D9B29" w14:textId="49A77348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5E565599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1EC964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20D002" w14:textId="77777777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F982FD3" w14:textId="7AAEBFB9" w:rsidR="009D4911" w:rsidRPr="006E3B55" w:rsidRDefault="009D4911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9E4942" w:rsidRPr="006E3B55">
        <w:rPr>
          <w:rFonts w:ascii="Tahoma" w:hAnsi="Tahoma" w:cs="Tahoma"/>
          <w:sz w:val="20"/>
          <w:szCs w:val="20"/>
        </w:rPr>
        <w:t xml:space="preserve">                            </w:t>
      </w:r>
      <w:r w:rsidRPr="006E3B55">
        <w:rPr>
          <w:rFonts w:ascii="Tahoma" w:hAnsi="Tahoma" w:cs="Tahoma"/>
          <w:sz w:val="20"/>
          <w:szCs w:val="20"/>
        </w:rPr>
        <w:t>Podpi</w:t>
      </w:r>
      <w:r w:rsidR="006B1D59" w:rsidRPr="006E3B55">
        <w:rPr>
          <w:rFonts w:ascii="Tahoma" w:hAnsi="Tahoma" w:cs="Tahoma"/>
          <w:sz w:val="20"/>
          <w:szCs w:val="20"/>
        </w:rPr>
        <w:t>s</w:t>
      </w:r>
      <w:r w:rsidRPr="006E3B55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6E3B55" w:rsidRDefault="009D4911" w:rsidP="008345D3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F65F55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6E3B55" w:rsidRDefault="008C7FB2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</w:rPr>
        <w:br w:type="page"/>
      </w:r>
      <w:r w:rsidRPr="006E3B55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31A4C764" w14:textId="0F25171E" w:rsidR="006043BB" w:rsidRPr="006E3B55" w:rsidRDefault="00BA0C30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W przypadku</w:t>
      </w:r>
      <w:r w:rsidR="00B31E1E" w:rsidRPr="006E3B55">
        <w:rPr>
          <w:rFonts w:ascii="Tahoma" w:hAnsi="Tahoma" w:cs="Tahoma"/>
          <w:sz w:val="16"/>
          <w:szCs w:val="16"/>
        </w:rPr>
        <w:t>,</w:t>
      </w:r>
      <w:r w:rsidRPr="006E3B55">
        <w:rPr>
          <w:rFonts w:ascii="Tahoma" w:hAnsi="Tahoma" w:cs="Tahoma"/>
          <w:sz w:val="16"/>
          <w:szCs w:val="16"/>
        </w:rPr>
        <w:t xml:space="preserve"> gdy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6E3B55">
        <w:rPr>
          <w:rFonts w:ascii="Tahoma" w:hAnsi="Tahoma" w:cs="Tahoma"/>
          <w:sz w:val="16"/>
          <w:szCs w:val="16"/>
        </w:rPr>
        <w:t>.</w:t>
      </w:r>
    </w:p>
    <w:p w14:paraId="19822298" w14:textId="77777777" w:rsidR="002772FE" w:rsidRPr="006E3B55" w:rsidRDefault="002772FE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3075DDD6" w14:textId="04D41563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8" w:name="_Hlk74657089"/>
      <w:r w:rsidRPr="006E3B55">
        <w:rPr>
          <w:rFonts w:ascii="Tahoma" w:hAnsi="Tahoma" w:cs="Tahoma"/>
          <w:b/>
          <w:sz w:val="18"/>
          <w:szCs w:val="18"/>
        </w:rPr>
        <w:t>Pełna nazwa/firma podmiotu udostępniając</w:t>
      </w:r>
      <w:r w:rsidR="00210A7E" w:rsidRPr="006E3B55">
        <w:rPr>
          <w:rFonts w:ascii="Tahoma" w:hAnsi="Tahoma" w:cs="Tahoma"/>
          <w:b/>
          <w:sz w:val="18"/>
          <w:szCs w:val="18"/>
        </w:rPr>
        <w:t>ego</w:t>
      </w:r>
      <w:r w:rsidRPr="006E3B55">
        <w:rPr>
          <w:rFonts w:ascii="Tahoma" w:hAnsi="Tahoma" w:cs="Tahoma"/>
          <w:b/>
          <w:sz w:val="18"/>
          <w:szCs w:val="18"/>
        </w:rPr>
        <w:t xml:space="preserve">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6E3B55" w:rsidRDefault="008C7FB2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0FB9ABD1" w14:textId="77777777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DA358A7" w14:textId="74970C04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0997A4B7" w14:textId="77777777" w:rsidR="00604A43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2003F1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</w:p>
    <w:p w14:paraId="4B06DBBB" w14:textId="4E8CC613" w:rsidR="005C3B2E" w:rsidRPr="006E3B55" w:rsidRDefault="005C3B2E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6E3B55" w:rsidRDefault="008C7FB2" w:rsidP="008345D3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2483007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50B5F6A0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6E3B55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FD65197" w14:textId="77777777" w:rsidR="000752F2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  <w:bCs/>
        </w:rPr>
        <w:t>O AKTUALNOŚCI INFORMACJI ZAWARTYCH W OŚWIADCZENIU</w:t>
      </w:r>
      <w:r w:rsidRPr="006E3B55">
        <w:rPr>
          <w:rFonts w:ascii="Tahoma" w:hAnsi="Tahoma" w:cs="Tahoma"/>
          <w:b/>
        </w:rPr>
        <w:t xml:space="preserve"> </w:t>
      </w:r>
    </w:p>
    <w:p w14:paraId="4C04E898" w14:textId="77777777" w:rsidR="00AB7604" w:rsidRPr="006E3B55" w:rsidRDefault="000752F2" w:rsidP="008345D3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6E3B55">
        <w:rPr>
          <w:rFonts w:ascii="Tahoma" w:hAnsi="Tahoma" w:cs="Tahoma"/>
          <w:b/>
        </w:rPr>
        <w:t>DOTYCZĄCYM PRZESŁANEK WYKLUCZENIA Z POSTĘPOWANIA</w:t>
      </w:r>
      <w:r w:rsidRPr="006E3B55">
        <w:rPr>
          <w:rFonts w:ascii="Tahoma" w:hAnsi="Tahoma" w:cs="Tahoma"/>
          <w:bCs/>
        </w:rPr>
        <w:t xml:space="preserve"> </w:t>
      </w:r>
      <w:r w:rsidRPr="006E3B55">
        <w:rPr>
          <w:rFonts w:ascii="Tahoma" w:hAnsi="Tahoma" w:cs="Tahoma"/>
          <w:b/>
        </w:rPr>
        <w:t>(W DRUK NR 2A)</w:t>
      </w:r>
      <w:r w:rsidR="00D141AE" w:rsidRPr="006E3B55">
        <w:rPr>
          <w:b/>
          <w:szCs w:val="21"/>
        </w:rPr>
        <w:t xml:space="preserve"> </w:t>
      </w:r>
    </w:p>
    <w:p w14:paraId="735BE7C8" w14:textId="307D4E58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E3B55">
        <w:rPr>
          <w:rFonts w:ascii="Tahoma" w:hAnsi="Tahoma" w:cs="Tahoma"/>
          <w:bCs/>
          <w:sz w:val="20"/>
          <w:szCs w:val="20"/>
        </w:rPr>
        <w:t>składan</w:t>
      </w:r>
      <w:r w:rsidR="000752F2" w:rsidRPr="006E3B55">
        <w:rPr>
          <w:rFonts w:ascii="Tahoma" w:hAnsi="Tahoma" w:cs="Tahoma"/>
          <w:bCs/>
          <w:sz w:val="20"/>
          <w:szCs w:val="20"/>
        </w:rPr>
        <w:t>ym</w:t>
      </w:r>
      <w:r w:rsidRPr="006E3B55">
        <w:rPr>
          <w:rFonts w:ascii="Tahoma" w:hAnsi="Tahoma" w:cs="Tahoma"/>
          <w:bCs/>
          <w:sz w:val="20"/>
          <w:szCs w:val="20"/>
        </w:rPr>
        <w:t xml:space="preserve"> na </w:t>
      </w:r>
      <w:r w:rsidRPr="006E3B55">
        <w:rPr>
          <w:rFonts w:ascii="Tahoma" w:hAnsi="Tahoma" w:cs="Tahoma"/>
          <w:b/>
          <w:sz w:val="20"/>
          <w:szCs w:val="20"/>
        </w:rPr>
        <w:t>podstawie art. 125 ust. 1</w:t>
      </w:r>
      <w:r w:rsidRPr="006E3B55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6E3B55">
        <w:rPr>
          <w:rFonts w:ascii="Tahoma" w:hAnsi="Tahoma" w:cs="Tahoma"/>
          <w:bCs/>
          <w:sz w:val="20"/>
          <w:szCs w:val="20"/>
        </w:rPr>
        <w:br/>
      </w:r>
      <w:r w:rsidR="00112ED1">
        <w:rPr>
          <w:rFonts w:ascii="Tahoma" w:hAnsi="Tahoma" w:cs="Tahoma"/>
          <w:bCs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bCs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bCs/>
          <w:sz w:val="20"/>
          <w:szCs w:val="20"/>
        </w:rPr>
        <w:t>. Dz. U. z 2026 r. poz. 793)</w:t>
      </w:r>
      <w:r w:rsidR="000752F2" w:rsidRPr="006E3B55">
        <w:rPr>
          <w:b/>
          <w:bCs/>
          <w:szCs w:val="21"/>
        </w:rPr>
        <w:t xml:space="preserve"> </w:t>
      </w:r>
    </w:p>
    <w:p w14:paraId="62B3B85A" w14:textId="53784349" w:rsidR="00D65176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6E3B55">
        <w:rPr>
          <w:rFonts w:ascii="Tahoma" w:hAnsi="Tahoma" w:cs="Tahoma"/>
          <w:sz w:val="20"/>
          <w:szCs w:val="20"/>
        </w:rPr>
        <w:t>w</w:t>
      </w:r>
      <w:r w:rsidRPr="006E3B55">
        <w:rPr>
          <w:rFonts w:ascii="Tahoma" w:hAnsi="Tahoma" w:cs="Tahoma"/>
          <w:sz w:val="20"/>
          <w:szCs w:val="20"/>
        </w:rPr>
        <w:t xml:space="preserve"> postępowani</w:t>
      </w:r>
      <w:r w:rsidR="009B6F0E" w:rsidRPr="006E3B55">
        <w:rPr>
          <w:rFonts w:ascii="Tahoma" w:hAnsi="Tahoma" w:cs="Tahoma"/>
          <w:sz w:val="20"/>
          <w:szCs w:val="20"/>
        </w:rPr>
        <w:t>u</w:t>
      </w:r>
      <w:r w:rsidRPr="006E3B55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2F40277E" w:rsidR="008C7FB2" w:rsidRPr="006E3B55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8C7FB2" w:rsidRPr="006E3B55">
        <w:rPr>
          <w:rFonts w:ascii="Tahoma" w:hAnsi="Tahoma" w:cs="Tahoma"/>
          <w:sz w:val="16"/>
          <w:szCs w:val="16"/>
        </w:rPr>
        <w:t>/przedmiot zamówienia/</w:t>
      </w:r>
    </w:p>
    <w:p w14:paraId="581AB98F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144D9AC3" w14:textId="77777777" w:rsidR="008C7FB2" w:rsidRPr="006E3B55" w:rsidRDefault="008C7FB2" w:rsidP="008345D3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0036EF54" w14:textId="09CBDB45" w:rsidR="008C7FB2" w:rsidRPr="006E3B55" w:rsidRDefault="008C7FB2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6E3B55">
        <w:rPr>
          <w:rFonts w:ascii="Tahoma" w:hAnsi="Tahoma" w:cs="Tahoma"/>
          <w:b/>
          <w:sz w:val="20"/>
          <w:szCs w:val="20"/>
        </w:rPr>
        <w:t xml:space="preserve"> </w:t>
      </w:r>
    </w:p>
    <w:p w14:paraId="5815415C" w14:textId="6E521B7C" w:rsidR="004754C2" w:rsidRPr="006E3B55" w:rsidRDefault="004754C2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/nazwa podmiotu udostępniającego zasoby/</w:t>
      </w:r>
    </w:p>
    <w:p w14:paraId="3EE9CCA7" w14:textId="7307E837" w:rsidR="008C7FB2" w:rsidRPr="006E3B55" w:rsidRDefault="008C7FB2" w:rsidP="00160B86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6E3B55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6E3B55">
        <w:rPr>
          <w:rFonts w:ascii="Tahoma" w:hAnsi="Tahoma" w:cs="Tahoma"/>
          <w:sz w:val="18"/>
          <w:szCs w:val="18"/>
        </w:rPr>
        <w:t xml:space="preserve"> świadomy</w:t>
      </w:r>
      <w:r w:rsidRPr="006E3B55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(art. 233 §1 i 297 §1 Kodeksu Karnego)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6E3B55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6E3B55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6E3B55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6E3B55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6E3B55" w:rsidRDefault="008C7FB2" w:rsidP="008345D3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6E3B55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6E3B55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aktualne są informacje zawarte w oświadczeniu, o którym mowa w art. 125 ust</w:t>
      </w:r>
      <w:r w:rsidR="00B31E1E" w:rsidRPr="006E3B55">
        <w:rPr>
          <w:rFonts w:ascii="Tahoma" w:hAnsi="Tahoma" w:cs="Tahoma"/>
          <w:sz w:val="18"/>
          <w:szCs w:val="18"/>
        </w:rPr>
        <w:t>.</w:t>
      </w:r>
      <w:r w:rsidRPr="006E3B55">
        <w:rPr>
          <w:rFonts w:ascii="Tahoma" w:hAnsi="Tahoma" w:cs="Tahoma"/>
          <w:sz w:val="18"/>
          <w:szCs w:val="18"/>
        </w:rPr>
        <w:t xml:space="preserve"> 1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 xml:space="preserve">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E47A1F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723153" w:rsidRPr="006E3B55">
        <w:rPr>
          <w:rFonts w:ascii="Tahoma" w:hAnsi="Tahoma" w:cs="Tahoma"/>
          <w:sz w:val="18"/>
          <w:szCs w:val="18"/>
        </w:rPr>
        <w:t> </w:t>
      </w:r>
      <w:r w:rsidRPr="006E3B55">
        <w:rPr>
          <w:rFonts w:ascii="Tahoma" w:hAnsi="Tahoma" w:cs="Tahoma"/>
          <w:sz w:val="18"/>
          <w:szCs w:val="18"/>
        </w:rPr>
        <w:t xml:space="preserve">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="001E1E8D" w:rsidRPr="006E3B55">
        <w:rPr>
          <w:rFonts w:ascii="Tahoma" w:hAnsi="Tahoma" w:cs="Tahoma"/>
          <w:sz w:val="18"/>
          <w:szCs w:val="18"/>
        </w:rPr>
        <w:t>.</w:t>
      </w:r>
      <w:r w:rsidR="00941776" w:rsidRPr="006E3B55">
        <w:rPr>
          <w:rFonts w:ascii="Tahoma" w:hAnsi="Tahoma" w:cs="Tahoma"/>
          <w:sz w:val="18"/>
          <w:szCs w:val="18"/>
        </w:rPr>
        <w:t xml:space="preserve"> </w:t>
      </w:r>
    </w:p>
    <w:p w14:paraId="6E881825" w14:textId="32ECE0CD" w:rsidR="00FD47BA" w:rsidRPr="006E3B55" w:rsidRDefault="00FD47BA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6E3B55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6E3B55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w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="0017062A" w:rsidRPr="006E3B55">
        <w:rPr>
          <w:rFonts w:ascii="Tahoma" w:hAnsi="Tahoma" w:cs="Tahoma"/>
          <w:sz w:val="18"/>
          <w:szCs w:val="18"/>
        </w:rPr>
        <w:t>1</w:t>
      </w:r>
      <w:r w:rsidR="00AB7604"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AB7604" w:rsidRPr="006E3B55">
        <w:rPr>
          <w:rFonts w:ascii="Tahoma" w:hAnsi="Tahoma" w:cs="Tahoma"/>
          <w:sz w:val="18"/>
          <w:szCs w:val="18"/>
        </w:rPr>
        <w:t xml:space="preserve">w </w:t>
      </w:r>
      <w:r w:rsidRPr="006E3B55">
        <w:rPr>
          <w:rFonts w:ascii="Tahoma" w:hAnsi="Tahoma" w:cs="Tahoma"/>
          <w:sz w:val="18"/>
          <w:szCs w:val="18"/>
        </w:rPr>
        <w:t xml:space="preserve">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Pr="006E3B55">
        <w:rPr>
          <w:rFonts w:ascii="Tahoma" w:hAnsi="Tahoma" w:cs="Tahoma"/>
          <w:sz w:val="18"/>
          <w:szCs w:val="18"/>
        </w:rPr>
        <w:t xml:space="preserve"> 4 ustawy </w:t>
      </w:r>
      <w:proofErr w:type="spellStart"/>
      <w:r w:rsidRPr="006E3B55">
        <w:rPr>
          <w:rFonts w:ascii="Tahoma" w:hAnsi="Tahoma" w:cs="Tahoma"/>
          <w:sz w:val="18"/>
          <w:szCs w:val="18"/>
        </w:rPr>
        <w:t>Pzp</w:t>
      </w:r>
      <w:proofErr w:type="spellEnd"/>
      <w:r w:rsidRPr="006E3B55">
        <w:rPr>
          <w:rFonts w:ascii="Tahoma" w:hAnsi="Tahoma" w:cs="Tahoma"/>
          <w:sz w:val="18"/>
          <w:szCs w:val="18"/>
        </w:rPr>
        <w:t>, są nieaktualne w następującym zakresie ………………………. (podać mającą zastosowanie podstawę prawną wykluczenia spośród wymie</w:t>
      </w:r>
      <w:r w:rsidRPr="006E3B55">
        <w:rPr>
          <w:rFonts w:ascii="Tahoma" w:hAnsi="Tahoma" w:cs="Tahoma"/>
          <w:sz w:val="18"/>
          <w:szCs w:val="18"/>
        </w:rPr>
        <w:softHyphen/>
        <w:t>nionych powyżej w art. 108 ust. 1 pkt 1-4 i 6</w:t>
      </w:r>
      <w:r w:rsidR="00AB7604" w:rsidRPr="006E3B55">
        <w:rPr>
          <w:rFonts w:ascii="Tahoma" w:hAnsi="Tahoma" w:cs="Tahoma"/>
          <w:sz w:val="18"/>
          <w:szCs w:val="18"/>
        </w:rPr>
        <w:t xml:space="preserve">, art. 109 ust. 1 </w:t>
      </w:r>
      <w:r w:rsidR="000D324E" w:rsidRPr="006E3B55">
        <w:rPr>
          <w:rFonts w:ascii="Tahoma" w:hAnsi="Tahoma" w:cs="Tahoma"/>
          <w:sz w:val="18"/>
          <w:szCs w:val="18"/>
        </w:rPr>
        <w:t>pkt</w:t>
      </w:r>
      <w:r w:rsidR="00AB7604" w:rsidRPr="006E3B55">
        <w:rPr>
          <w:rFonts w:ascii="Tahoma" w:hAnsi="Tahoma" w:cs="Tahoma"/>
          <w:sz w:val="18"/>
          <w:szCs w:val="18"/>
        </w:rPr>
        <w:t xml:space="preserve"> 1 </w:t>
      </w:r>
      <w:r w:rsidRPr="006E3B55">
        <w:rPr>
          <w:rFonts w:ascii="Tahoma" w:hAnsi="Tahoma" w:cs="Tahoma"/>
          <w:sz w:val="18"/>
          <w:szCs w:val="18"/>
        </w:rPr>
        <w:t xml:space="preserve">oraz </w:t>
      </w:r>
      <w:r w:rsidR="00796586" w:rsidRPr="006E3B55">
        <w:rPr>
          <w:rFonts w:ascii="Tahoma" w:hAnsi="Tahoma" w:cs="Tahoma"/>
          <w:sz w:val="18"/>
          <w:szCs w:val="18"/>
        </w:rPr>
        <w:t xml:space="preserve">art. </w:t>
      </w:r>
      <w:r w:rsidRPr="006E3B55">
        <w:rPr>
          <w:rFonts w:ascii="Tahoma" w:hAnsi="Tahoma" w:cs="Tahoma"/>
          <w:sz w:val="18"/>
          <w:szCs w:val="18"/>
        </w:rPr>
        <w:t>109 ust. 4).</w:t>
      </w:r>
    </w:p>
    <w:p w14:paraId="30FD070C" w14:textId="3478491C" w:rsidR="001E1991" w:rsidRPr="006E3B55" w:rsidRDefault="001E1991" w:rsidP="009F687B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*</w:t>
      </w:r>
      <w:r w:rsidRPr="006E3B55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6E3B55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6E3B55">
        <w:rPr>
          <w:rFonts w:ascii="Tahoma" w:hAnsi="Tahoma" w:cs="Tahoma"/>
          <w:bCs/>
          <w:sz w:val="18"/>
          <w:szCs w:val="18"/>
        </w:rPr>
        <w:t xml:space="preserve"> na podstawie </w:t>
      </w:r>
      <w:r w:rsidRPr="006E3B55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6E3B55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6E3B55" w:rsidRDefault="00A963D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5C5BDF95" w14:textId="77777777" w:rsidR="00FD47BA" w:rsidRPr="006E3B55" w:rsidRDefault="009D4911" w:rsidP="00160B86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9F687B">
        <w:rPr>
          <w:rFonts w:ascii="Tahoma" w:hAnsi="Tahoma" w:cs="Tahoma"/>
          <w:sz w:val="20"/>
          <w:highlight w:val="yellow"/>
        </w:rPr>
        <w:t xml:space="preserve"> – </w:t>
      </w:r>
      <w:r w:rsidRPr="009F687B">
        <w:rPr>
          <w:rFonts w:ascii="Tahoma" w:hAnsi="Tahoma" w:cs="Tahoma"/>
          <w:sz w:val="16"/>
          <w:szCs w:val="16"/>
          <w:highlight w:val="yellow"/>
        </w:rPr>
        <w:t>niepotrzebne</w:t>
      </w:r>
      <w:r w:rsidRPr="009F687B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558905C2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D8DAA83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CFEFFC6" w14:textId="77777777" w:rsidR="009F64D6" w:rsidRPr="00830126" w:rsidRDefault="009F64D6" w:rsidP="009F64D6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DA72F96" w14:textId="77777777" w:rsidR="009F64D6" w:rsidRPr="00830126" w:rsidRDefault="009F64D6">
      <w:pPr>
        <w:pStyle w:val="Akapitzlist"/>
        <w:numPr>
          <w:ilvl w:val="2"/>
          <w:numId w:val="173"/>
        </w:numPr>
        <w:tabs>
          <w:tab w:val="clear" w:pos="850"/>
          <w:tab w:val="num" w:pos="284"/>
        </w:tabs>
        <w:spacing w:before="20" w:after="20"/>
        <w:ind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Numer certyfikatu i oznaczenie: ………………………………………………………………………………………………</w:t>
      </w:r>
    </w:p>
    <w:p w14:paraId="41D97378" w14:textId="77777777" w:rsidR="009F64D6" w:rsidRPr="00830126" w:rsidRDefault="009F64D6">
      <w:pPr>
        <w:pStyle w:val="Akapitzlist"/>
        <w:numPr>
          <w:ilvl w:val="2"/>
          <w:numId w:val="173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Nazwa podmiotu certyfikującego: ……………………………………………………………………………………………</w:t>
      </w:r>
    </w:p>
    <w:p w14:paraId="4E2FA4AD" w14:textId="77777777" w:rsidR="009F64D6" w:rsidRPr="00830126" w:rsidRDefault="009F64D6">
      <w:pPr>
        <w:pStyle w:val="Akapitzlist"/>
        <w:numPr>
          <w:ilvl w:val="2"/>
          <w:numId w:val="173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Okres ważności certyfikacji: …………………………………………………………………………………………………….</w:t>
      </w:r>
    </w:p>
    <w:p w14:paraId="14CD51C6" w14:textId="77777777" w:rsidR="009F64D6" w:rsidRPr="00830126" w:rsidRDefault="009F64D6">
      <w:pPr>
        <w:pStyle w:val="Akapitzlist"/>
        <w:numPr>
          <w:ilvl w:val="2"/>
          <w:numId w:val="173"/>
        </w:numPr>
        <w:tabs>
          <w:tab w:val="clear" w:pos="850"/>
          <w:tab w:val="num" w:pos="284"/>
        </w:tabs>
        <w:spacing w:before="20" w:after="20"/>
        <w:ind w:left="284" w:right="210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23C6D300" w14:textId="77777777" w:rsidR="009F64D6" w:rsidRPr="00830126" w:rsidRDefault="009F64D6" w:rsidP="009F64D6">
      <w:pPr>
        <w:pStyle w:val="Akapitzlist"/>
        <w:tabs>
          <w:tab w:val="num" w:pos="284"/>
        </w:tabs>
        <w:spacing w:before="20" w:after="20"/>
        <w:ind w:left="284" w:right="210"/>
        <w:contextualSpacing w:val="0"/>
        <w:jc w:val="both"/>
        <w:rPr>
          <w:rFonts w:ascii="Tahoma" w:hAnsi="Tahoma" w:cs="Tahoma"/>
          <w:sz w:val="20"/>
          <w:szCs w:val="20"/>
        </w:rPr>
      </w:pPr>
      <w:r w:rsidRPr="00830126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……………………………………………………………………………………………………………………………………………….………</w:t>
      </w:r>
    </w:p>
    <w:p w14:paraId="1D997813" w14:textId="77777777" w:rsidR="009F64D6" w:rsidRPr="00830126" w:rsidRDefault="009F64D6" w:rsidP="009F64D6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lastRenderedPageBreak/>
        <w:t>**Ustawa z dnia 05.08.2025 r. o certyfikacji wykonawców zamówień publicznych (</w:t>
      </w:r>
      <w:proofErr w:type="spellStart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t.j</w:t>
      </w:r>
      <w:proofErr w:type="spellEnd"/>
      <w:r w:rsidRPr="00830126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. Dz.U.2025 r., poz. 1235)</w:t>
      </w:r>
    </w:p>
    <w:p w14:paraId="23A038E9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54B40B79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1A291014" w14:textId="77777777" w:rsidR="009F64D6" w:rsidRPr="00830126" w:rsidRDefault="009F64D6" w:rsidP="009F64D6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830126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830126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0AA322B8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1DDD9DFA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2450DB6F" w14:textId="77777777" w:rsidR="009F64D6" w:rsidRDefault="009F64D6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B9D47BF" w14:textId="5A024654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EEC0863" w14:textId="77777777" w:rsidR="009F687B" w:rsidRDefault="009F687B" w:rsidP="009F687B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6BD64473" w14:textId="1EFE5ABF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160CD65B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05882E2A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545FB136" w14:textId="77777777" w:rsidR="008C7FB2" w:rsidRPr="006E3B55" w:rsidRDefault="008C7FB2" w:rsidP="009F687B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D2FE9E4" w14:textId="500EA119" w:rsidR="008C7FB2" w:rsidRPr="006E3B55" w:rsidRDefault="008C7FB2" w:rsidP="00160B86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47E3F442" w14:textId="77777777" w:rsidR="00604A43" w:rsidRPr="006E3B55" w:rsidRDefault="008C7FB2" w:rsidP="00160B86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="00B31E1E"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>/przedstawiciel określony aktem rejestrowym lub przedstawiciel upełnomocniony/</w:t>
      </w:r>
    </w:p>
    <w:p w14:paraId="683EF94E" w14:textId="1996C3D8" w:rsidR="008C7FB2" w:rsidRPr="006E3B55" w:rsidRDefault="008C7FB2" w:rsidP="008345D3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br w:type="page"/>
      </w:r>
    </w:p>
    <w:p w14:paraId="52EF1FEB" w14:textId="77777777" w:rsidR="0002548A" w:rsidRPr="006E3B55" w:rsidRDefault="0002548A" w:rsidP="008345D3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0"/>
          <w:szCs w:val="20"/>
        </w:rPr>
        <w:t>4</w:t>
      </w:r>
    </w:p>
    <w:p w14:paraId="67A4E26C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L. dz. …............................................</w:t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1CD79260" w14:textId="77777777" w:rsidR="00604A43" w:rsidRPr="006E3B55" w:rsidRDefault="00604A43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3B8F4817" w14:textId="0F1E6A10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6E3B55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6E3B55" w:rsidRDefault="0002548A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I. </w:t>
      </w:r>
      <w:r w:rsidRPr="006E3B55">
        <w:rPr>
          <w:rFonts w:ascii="Tahoma" w:hAnsi="Tahoma" w:cs="Tahoma"/>
          <w:sz w:val="20"/>
        </w:rPr>
        <w:t xml:space="preserve">My, niżej wyszczególnieni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1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558C457F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2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D689D40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6E3B55" w:rsidRDefault="0002548A" w:rsidP="008345D3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b/>
          <w:sz w:val="20"/>
        </w:rPr>
        <w:t>3</w:t>
      </w:r>
      <w:r w:rsidRPr="006E3B55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/ imię i nazwisko wspólnika]</w:t>
      </w:r>
    </w:p>
    <w:p w14:paraId="1A0E4A9B" w14:textId="77777777" w:rsidR="0002548A" w:rsidRPr="006E3B55" w:rsidRDefault="0002548A" w:rsidP="008345D3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reprezentowany przez:</w:t>
      </w:r>
      <w:r w:rsidRPr="006E3B55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6E3B55" w:rsidRDefault="0002548A" w:rsidP="008345D3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występujący wspólnie / występujący jako spółka cywilna*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66D4BD9" w14:textId="77777777" w:rsidR="009F687B" w:rsidRPr="006E3B55" w:rsidRDefault="009F687B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713745E2" w14:textId="793B307C" w:rsidR="009F687B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</w:p>
    <w:p w14:paraId="13D6F597" w14:textId="77A788C8" w:rsidR="0002548A" w:rsidRPr="006E3B55" w:rsidRDefault="008B7A35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2"/>
          <w:szCs w:val="22"/>
        </w:rPr>
        <w:br/>
      </w:r>
      <w:r w:rsidR="0002548A" w:rsidRPr="006E3B55">
        <w:rPr>
          <w:rFonts w:ascii="Tahoma" w:hAnsi="Tahoma" w:cs="Tahoma"/>
          <w:b/>
          <w:sz w:val="20"/>
        </w:rPr>
        <w:t xml:space="preserve">II. Oświadczamy, że na </w:t>
      </w:r>
      <w:r w:rsidR="00CB269D" w:rsidRPr="006E3B55">
        <w:rPr>
          <w:rFonts w:ascii="Tahoma" w:hAnsi="Tahoma" w:cs="Tahoma"/>
          <w:b/>
          <w:sz w:val="20"/>
        </w:rPr>
        <w:t>p</w:t>
      </w:r>
      <w:r w:rsidR="0002548A" w:rsidRPr="006E3B55">
        <w:rPr>
          <w:rFonts w:ascii="Tahoma" w:hAnsi="Tahoma" w:cs="Tahoma"/>
          <w:b/>
          <w:sz w:val="20"/>
        </w:rPr>
        <w:t xml:space="preserve">ełnomocnika reprezentującego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="0002548A" w:rsidRPr="006E3B55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6E3B55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6E3B55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6E3B55" w:rsidRDefault="0002548A" w:rsidP="008345D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6E3B55" w:rsidRDefault="0002548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[pełna nazwa </w:t>
      </w:r>
      <w:r w:rsidR="00DC531B" w:rsidRPr="006E3B55">
        <w:rPr>
          <w:rFonts w:ascii="Tahoma" w:hAnsi="Tahoma" w:cs="Tahoma"/>
          <w:sz w:val="16"/>
          <w:szCs w:val="16"/>
        </w:rPr>
        <w:t>p</w:t>
      </w:r>
      <w:r w:rsidRPr="006E3B55">
        <w:rPr>
          <w:rFonts w:ascii="Tahoma" w:hAnsi="Tahoma" w:cs="Tahoma"/>
          <w:sz w:val="16"/>
          <w:szCs w:val="16"/>
        </w:rPr>
        <w:t>ełnomocnika]</w:t>
      </w:r>
    </w:p>
    <w:p w14:paraId="38E308EB" w14:textId="77777777" w:rsidR="0002548A" w:rsidRPr="006E3B55" w:rsidRDefault="0002548A" w:rsidP="008345D3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8D9E0EE" w14:textId="1D25CBD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zawarcia przyszłej umowy*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6E3B55">
        <w:rPr>
          <w:rFonts w:ascii="Tahoma" w:hAnsi="Tahoma" w:cs="Tahoma"/>
          <w:b/>
          <w:sz w:val="20"/>
        </w:rPr>
        <w:t>Zamawiający</w:t>
      </w:r>
      <w:r w:rsidRPr="006E3B55">
        <w:rPr>
          <w:rFonts w:ascii="Tahoma" w:hAnsi="Tahoma" w:cs="Tahoma"/>
          <w:b/>
          <w:sz w:val="20"/>
        </w:rPr>
        <w:t>m*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6E3B55" w:rsidRDefault="00B31E1E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Do s</w:t>
      </w:r>
      <w:r w:rsidR="0002548A" w:rsidRPr="006E3B55">
        <w:rPr>
          <w:rFonts w:ascii="Tahoma" w:hAnsi="Tahoma" w:cs="Tahoma"/>
          <w:b/>
          <w:sz w:val="20"/>
        </w:rPr>
        <w:t>kładania oświadczeń woli i wiedzy*</w:t>
      </w:r>
      <w:r w:rsidR="0002548A" w:rsidRPr="006E3B55">
        <w:rPr>
          <w:rFonts w:ascii="Tahoma" w:hAnsi="Tahoma" w:cs="Tahoma"/>
          <w:b/>
          <w:sz w:val="20"/>
          <w:vertAlign w:val="superscript"/>
        </w:rPr>
        <w:t>)</w:t>
      </w:r>
      <w:r w:rsidR="0002548A" w:rsidRPr="006E3B55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reprezentowania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6E3B55">
        <w:rPr>
          <w:rFonts w:ascii="Tahoma" w:hAnsi="Tahoma" w:cs="Tahoma"/>
          <w:b/>
          <w:sz w:val="20"/>
        </w:rPr>
        <w:t> </w:t>
      </w:r>
      <w:r w:rsidRPr="006E3B55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6E3B55">
        <w:rPr>
          <w:rFonts w:ascii="Tahoma" w:hAnsi="Tahoma" w:cs="Tahoma"/>
          <w:b/>
          <w:sz w:val="20"/>
        </w:rPr>
        <w:t>odwołań</w:t>
      </w:r>
      <w:proofErr w:type="spellEnd"/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6E3B55">
        <w:rPr>
          <w:rFonts w:ascii="Tahoma" w:hAnsi="Tahoma" w:cs="Tahoma"/>
          <w:b/>
          <w:sz w:val="20"/>
        </w:rPr>
        <w:t>Wykonawców</w:t>
      </w:r>
      <w:r w:rsidRPr="006E3B55">
        <w:rPr>
          <w:rFonts w:ascii="Tahoma" w:hAnsi="Tahoma" w:cs="Tahoma"/>
          <w:b/>
          <w:sz w:val="20"/>
        </w:rPr>
        <w:t xml:space="preserve"> występujących wspólnie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6E3B55" w:rsidRDefault="0002548A" w:rsidP="00160B86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6E3B55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>.</w:t>
      </w:r>
    </w:p>
    <w:p w14:paraId="27C2B933" w14:textId="5B4E3431" w:rsidR="00E47A1F" w:rsidRPr="006E3B55" w:rsidRDefault="0002548A" w:rsidP="00160B86">
      <w:pPr>
        <w:pStyle w:val="Akapitzlist"/>
        <w:numPr>
          <w:ilvl w:val="3"/>
          <w:numId w:val="88"/>
        </w:numPr>
        <w:spacing w:before="20" w:after="20" w:line="259" w:lineRule="auto"/>
        <w:ind w:left="567" w:hanging="283"/>
        <w:contextualSpacing w:val="0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 xml:space="preserve">Wszyscy </w:t>
      </w:r>
      <w:r w:rsidR="00F616D7" w:rsidRPr="006E3B55">
        <w:rPr>
          <w:rFonts w:ascii="Tahoma" w:hAnsi="Tahoma" w:cs="Tahoma"/>
          <w:sz w:val="20"/>
        </w:rPr>
        <w:t>W</w:t>
      </w:r>
      <w:r w:rsidRPr="006E3B55">
        <w:rPr>
          <w:rFonts w:ascii="Tahoma" w:hAnsi="Tahoma" w:cs="Tahoma"/>
          <w:sz w:val="20"/>
        </w:rPr>
        <w:t>ykonawcy / wspólnicy</w:t>
      </w:r>
      <w:r w:rsidRPr="006E3B55">
        <w:rPr>
          <w:rFonts w:ascii="Tahoma" w:hAnsi="Tahoma" w:cs="Tahoma"/>
          <w:b/>
          <w:sz w:val="20"/>
        </w:rPr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sz w:val="20"/>
        </w:rPr>
        <w:t xml:space="preserve"> określeni w punkcie </w:t>
      </w:r>
      <w:r w:rsidRPr="006E3B55">
        <w:rPr>
          <w:rFonts w:ascii="Tahoma" w:hAnsi="Tahoma" w:cs="Tahoma"/>
          <w:b/>
          <w:sz w:val="20"/>
        </w:rPr>
        <w:t>I</w:t>
      </w:r>
      <w:r w:rsidRPr="006E3B55">
        <w:rPr>
          <w:rFonts w:ascii="Tahoma" w:hAnsi="Tahoma" w:cs="Tahoma"/>
          <w:sz w:val="20"/>
        </w:rPr>
        <w:t xml:space="preserve"> ponoszą solidarną odpowiedzialność za</w:t>
      </w:r>
      <w:r w:rsidR="00250837" w:rsidRPr="006E3B55">
        <w:rPr>
          <w:rFonts w:ascii="Tahoma" w:hAnsi="Tahoma" w:cs="Tahoma"/>
          <w:sz w:val="20"/>
        </w:rPr>
        <w:t> </w:t>
      </w:r>
      <w:r w:rsidRPr="006E3B55">
        <w:rPr>
          <w:rFonts w:ascii="Tahoma" w:hAnsi="Tahoma" w:cs="Tahoma"/>
          <w:sz w:val="20"/>
        </w:rPr>
        <w:t>niewykonanie lub nienależyte wykonanie przedmiotu zamówienia.</w:t>
      </w:r>
    </w:p>
    <w:p w14:paraId="7447A3DA" w14:textId="3E9ED2A9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</w:rPr>
        <w:t xml:space="preserve">Podpisy </w:t>
      </w:r>
      <w:r w:rsidR="00F9431C" w:rsidRPr="006E3B55">
        <w:rPr>
          <w:rFonts w:ascii="Tahoma" w:hAnsi="Tahoma" w:cs="Tahoma"/>
          <w:sz w:val="20"/>
        </w:rPr>
        <w:t>Wykonawców</w:t>
      </w:r>
      <w:r w:rsidRPr="006E3B55">
        <w:rPr>
          <w:rFonts w:ascii="Tahoma" w:hAnsi="Tahoma" w:cs="Tahoma"/>
          <w:sz w:val="20"/>
        </w:rPr>
        <w:t xml:space="preserve"> / wspólników:</w:t>
      </w:r>
      <w:r w:rsidRPr="006E3B55">
        <w:rPr>
          <w:rFonts w:ascii="Tahoma" w:hAnsi="Tahoma" w:cs="Tahoma"/>
          <w:b/>
          <w:sz w:val="20"/>
        </w:rPr>
        <w:t xml:space="preserve"> 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</w:r>
      <w:r w:rsidRPr="006E3B55">
        <w:rPr>
          <w:rFonts w:ascii="Tahoma" w:hAnsi="Tahoma" w:cs="Tahoma"/>
          <w:b/>
          <w:sz w:val="20"/>
        </w:rPr>
        <w:tab/>
        <w:t>*</w:t>
      </w:r>
      <w:r w:rsidRPr="006E3B55">
        <w:rPr>
          <w:rFonts w:ascii="Tahoma" w:hAnsi="Tahoma" w:cs="Tahoma"/>
          <w:b/>
          <w:sz w:val="20"/>
          <w:vertAlign w:val="superscript"/>
        </w:rPr>
        <w:t>)</w:t>
      </w:r>
      <w:r w:rsidRPr="006E3B55">
        <w:rPr>
          <w:rFonts w:ascii="Tahoma" w:hAnsi="Tahoma" w:cs="Tahoma"/>
          <w:b/>
          <w:sz w:val="20"/>
        </w:rPr>
        <w:t xml:space="preserve"> </w:t>
      </w:r>
      <w:r w:rsidRPr="006E3B55">
        <w:rPr>
          <w:rFonts w:ascii="Tahoma" w:hAnsi="Tahoma" w:cs="Tahoma"/>
          <w:b/>
          <w:sz w:val="16"/>
          <w:szCs w:val="16"/>
        </w:rPr>
        <w:t>WAŻNE</w:t>
      </w:r>
      <w:r w:rsidRPr="006E3B55">
        <w:rPr>
          <w:rFonts w:ascii="Tahoma" w:hAnsi="Tahoma" w:cs="Tahoma"/>
          <w:sz w:val="20"/>
        </w:rPr>
        <w:t xml:space="preserve"> – </w:t>
      </w:r>
      <w:r w:rsidRPr="006E3B55">
        <w:rPr>
          <w:rFonts w:ascii="Tahoma" w:hAnsi="Tahoma" w:cs="Tahoma"/>
          <w:sz w:val="16"/>
          <w:szCs w:val="16"/>
        </w:rPr>
        <w:t>niepotrzebne</w:t>
      </w:r>
      <w:r w:rsidRPr="006E3B55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7B65E996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</w:rPr>
        <w:t>1.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2.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6E3B55" w:rsidRDefault="0002548A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3.</w:t>
      </w:r>
      <w:r w:rsidRPr="006E3B55">
        <w:rPr>
          <w:rFonts w:ascii="Tahoma" w:hAnsi="Tahoma" w:cs="Tahoma"/>
          <w:sz w:val="20"/>
        </w:rPr>
        <w:tab/>
        <w:t>a) …...................................................</w:t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  <w:t>b) ….................................................</w:t>
      </w:r>
    </w:p>
    <w:p w14:paraId="63EA3D91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015B576F" w14:textId="77777777" w:rsidR="008345D3" w:rsidRPr="006E3B55" w:rsidRDefault="008345D3" w:rsidP="008345D3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5A3CAB7D" w14:textId="77777777" w:rsidR="008830F8" w:rsidRPr="006E3B55" w:rsidRDefault="008830F8" w:rsidP="008345D3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8830F8" w:rsidRPr="006E3B55" w:rsidSect="00FB5D4F">
          <w:headerReference w:type="default" r:id="rId8"/>
          <w:footerReference w:type="default" r:id="rId9"/>
          <w:footerReference w:type="first" r:id="rId10"/>
          <w:type w:val="continuous"/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0E5E8A6C" w14:textId="77777777" w:rsidR="008345D3" w:rsidRPr="006E3B55" w:rsidRDefault="008345D3" w:rsidP="008345D3">
      <w:pPr>
        <w:pStyle w:val="Tekstpodstawowy"/>
        <w:spacing w:before="20" w:after="20" w:line="252" w:lineRule="auto"/>
        <w:jc w:val="right"/>
        <w:rPr>
          <w:rFonts w:cs="Tahoma"/>
          <w:b/>
          <w:sz w:val="20"/>
          <w:szCs w:val="20"/>
          <w:vertAlign w:val="superscript"/>
        </w:rPr>
      </w:pPr>
      <w:bookmarkStart w:id="11" w:name="_Hlk74658777"/>
      <w:r w:rsidRPr="006E3B55">
        <w:rPr>
          <w:rFonts w:cs="Tahoma"/>
          <w:b/>
          <w:sz w:val="22"/>
          <w:szCs w:val="22"/>
        </w:rPr>
        <w:lastRenderedPageBreak/>
        <w:t xml:space="preserve">DRUK Nr 5-R </w:t>
      </w:r>
      <w:r w:rsidRPr="006E3B55">
        <w:rPr>
          <w:rFonts w:cs="Tahoma"/>
          <w:b/>
          <w:sz w:val="20"/>
          <w:szCs w:val="20"/>
        </w:rPr>
        <w:t>(ROBOTY BUDOWLANE)</w:t>
      </w:r>
      <w:r w:rsidRPr="006E3B55">
        <w:rPr>
          <w:rFonts w:cs="Tahoma"/>
          <w:b/>
          <w:sz w:val="28"/>
          <w:szCs w:val="28"/>
          <w:vertAlign w:val="superscript"/>
        </w:rPr>
        <w:sym w:font="Symbol" w:char="F02A"/>
      </w:r>
    </w:p>
    <w:p w14:paraId="374CF9D2" w14:textId="183D5EA7" w:rsidR="004815D9" w:rsidRPr="006E3B55" w:rsidRDefault="004815D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</w:t>
      </w:r>
      <w:r w:rsidR="00F9431C" w:rsidRPr="006E3B55">
        <w:rPr>
          <w:rFonts w:ascii="Tahoma" w:hAnsi="Tahoma" w:cs="Tahoma"/>
          <w:b/>
          <w:sz w:val="18"/>
          <w:szCs w:val="18"/>
        </w:rPr>
        <w:t>Wykonawców</w:t>
      </w:r>
      <w:r w:rsidRPr="006E3B55">
        <w:rPr>
          <w:rFonts w:ascii="Tahoma" w:hAnsi="Tahoma" w:cs="Tahoma"/>
          <w:b/>
          <w:sz w:val="18"/>
          <w:szCs w:val="18"/>
        </w:rPr>
        <w:t xml:space="preserve"> wspólnie ubiegających się o udzielenie zamówienia</w:t>
      </w:r>
      <w:r w:rsidR="00047736" w:rsidRPr="006E3B55">
        <w:rPr>
          <w:rFonts w:ascii="Tahoma" w:hAnsi="Tahoma" w:cs="Tahoma"/>
          <w:b/>
          <w:sz w:val="18"/>
          <w:szCs w:val="18"/>
        </w:rPr>
        <w:t>/podmiotu udostępniającego zasoby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6E3B55" w:rsidRDefault="006B1D59" w:rsidP="00160B86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siedziby: …………………………</w:t>
      </w:r>
    </w:p>
    <w:p w14:paraId="749ECE95" w14:textId="74B73191" w:rsidR="005C3B2E" w:rsidRPr="006E3B55" w:rsidRDefault="006B1D59" w:rsidP="00160B86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w zależności od podmiotu:</w:t>
      </w:r>
      <w:r w:rsidR="00597CA1" w:rsidRPr="006E3B55">
        <w:rPr>
          <w:rFonts w:ascii="Tahoma" w:hAnsi="Tahoma" w:cs="Tahoma"/>
          <w:sz w:val="18"/>
          <w:szCs w:val="18"/>
        </w:rPr>
        <w:br/>
      </w:r>
      <w:r w:rsidRPr="006E3B55">
        <w:rPr>
          <w:rFonts w:ascii="Tahoma" w:hAnsi="Tahoma" w:cs="Tahoma"/>
          <w:sz w:val="18"/>
          <w:szCs w:val="18"/>
        </w:rPr>
        <w:t>NIP: ……………………..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Pr="006E3B55">
        <w:rPr>
          <w:rFonts w:ascii="Tahoma" w:hAnsi="Tahoma" w:cs="Tahoma"/>
          <w:sz w:val="18"/>
          <w:szCs w:val="18"/>
        </w:rPr>
        <w:t>REGON: ………………………….</w:t>
      </w:r>
      <w:r w:rsidR="00F16C52" w:rsidRPr="006E3B55">
        <w:rPr>
          <w:rFonts w:ascii="Tahoma" w:hAnsi="Tahoma" w:cs="Tahoma"/>
          <w:sz w:val="18"/>
          <w:szCs w:val="18"/>
        </w:rPr>
        <w:t xml:space="preserve">, </w:t>
      </w:r>
      <w:r w:rsidR="005C3B2E" w:rsidRPr="006E3B55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6E3B55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6E3B55">
        <w:rPr>
          <w:rFonts w:ascii="Tahoma" w:hAnsi="Tahoma" w:cs="Tahoma"/>
          <w:sz w:val="18"/>
          <w:szCs w:val="18"/>
        </w:rPr>
        <w:t>: ……………………</w:t>
      </w:r>
    </w:p>
    <w:p w14:paraId="6E67D7CF" w14:textId="77777777" w:rsidR="00F16C52" w:rsidRPr="006E3B55" w:rsidRDefault="00F16C52" w:rsidP="008345D3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7894D03D" w14:textId="4D8124A6" w:rsidR="0015444A" w:rsidRPr="006E3B55" w:rsidRDefault="0015444A" w:rsidP="008345D3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 xml:space="preserve">Wykaz </w:t>
      </w:r>
      <w:r w:rsidR="00F93359" w:rsidRPr="006E3B55">
        <w:rPr>
          <w:rFonts w:ascii="Tahoma" w:hAnsi="Tahoma" w:cs="Tahoma"/>
          <w:b/>
        </w:rPr>
        <w:t xml:space="preserve">ROBÓT BUDOWLANYCH </w:t>
      </w:r>
      <w:r w:rsidRPr="006E3B55">
        <w:rPr>
          <w:rFonts w:ascii="Tahoma" w:hAnsi="Tahoma" w:cs="Tahoma"/>
          <w:b/>
        </w:rPr>
        <w:t xml:space="preserve">wykonanych </w:t>
      </w:r>
      <w:r w:rsidR="00F93359" w:rsidRPr="006E3B55">
        <w:rPr>
          <w:rFonts w:ascii="Tahoma" w:hAnsi="Tahoma" w:cs="Tahoma"/>
          <w:b/>
        </w:rPr>
        <w:t xml:space="preserve">nie wcześniej niż </w:t>
      </w:r>
      <w:r w:rsidRPr="006E3B55">
        <w:rPr>
          <w:rFonts w:ascii="Tahoma" w:hAnsi="Tahoma" w:cs="Tahoma"/>
          <w:b/>
        </w:rPr>
        <w:t xml:space="preserve">w okresie ostatnich 5 lat </w:t>
      </w:r>
    </w:p>
    <w:p w14:paraId="0005B0D8" w14:textId="77777777" w:rsidR="00F06A0E" w:rsidRDefault="00F93359" w:rsidP="008345D3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AA1543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60BD6D9B" w14:textId="0B07A312" w:rsidR="00232C08" w:rsidRDefault="00E52E4F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Dla zadania:</w:t>
      </w:r>
      <w:r w:rsidR="002B0028" w:rsidRPr="006E3B55">
        <w:rPr>
          <w:rFonts w:ascii="Tahoma" w:hAnsi="Tahoma" w:cs="Tahoma"/>
          <w:b/>
          <w:sz w:val="16"/>
          <w:szCs w:val="16"/>
        </w:rPr>
        <w:t xml:space="preserve"> </w:t>
      </w:r>
      <w:r w:rsidR="00E865AA"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</w:p>
    <w:p w14:paraId="61D8F45D" w14:textId="77777777" w:rsidR="006C188A" w:rsidRPr="006E3B55" w:rsidRDefault="006C188A" w:rsidP="008345D3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6A1F0887" w14:textId="77777777" w:rsidR="00626F70" w:rsidRPr="006E3B55" w:rsidRDefault="00626F70" w:rsidP="008345D3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2D6CDB" w:rsidRPr="006E3B55" w14:paraId="458A54F9" w14:textId="77777777" w:rsidTr="009F687B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Podmiot, na rzecz którego </w:t>
            </w:r>
            <w:r w:rsidR="007A4571" w:rsidRPr="006C188A">
              <w:rPr>
                <w:b/>
                <w:bCs w:val="0"/>
                <w:sz w:val="16"/>
                <w:szCs w:val="16"/>
              </w:rPr>
              <w:t xml:space="preserve">te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6C188A" w:rsidRDefault="006B29A1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Data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realizacji</w:t>
            </w:r>
            <w:r w:rsidR="006B29A1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(od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 xml:space="preserve"> do 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dd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/mm/</w:t>
            </w:r>
            <w:proofErr w:type="spellStart"/>
            <w:r w:rsidRPr="006C188A">
              <w:rPr>
                <w:b/>
                <w:bCs w:val="0"/>
                <w:sz w:val="16"/>
                <w:szCs w:val="16"/>
              </w:rPr>
              <w:t>rr</w:t>
            </w:r>
            <w:proofErr w:type="spellEnd"/>
            <w:r w:rsidRPr="006C188A">
              <w:rPr>
                <w:b/>
                <w:bCs w:val="0"/>
                <w:sz w:val="16"/>
                <w:szCs w:val="16"/>
              </w:rPr>
              <w:t>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rzeczowy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="001B1D3D" w:rsidRPr="006C188A">
              <w:rPr>
                <w:b/>
                <w:bCs w:val="0"/>
                <w:sz w:val="16"/>
                <w:szCs w:val="16"/>
              </w:rPr>
              <w:t xml:space="preserve"> budowlane</w:t>
            </w:r>
            <w:r w:rsidR="004656DD" w:rsidRPr="006C188A">
              <w:rPr>
                <w:b/>
                <w:bCs w:val="0"/>
                <w:sz w:val="16"/>
                <w:szCs w:val="16"/>
              </w:rPr>
              <w:t>j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Wartość brutto zadania (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6C188A" w:rsidRDefault="00151F98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Jeżeli w kolumnie 7 zaznaczono „tak” wpisać wartość, któr</w:t>
            </w:r>
            <w:r w:rsidR="004A3588" w:rsidRPr="006C188A">
              <w:rPr>
                <w:b/>
                <w:bCs w:val="0"/>
                <w:sz w:val="16"/>
                <w:szCs w:val="16"/>
              </w:rPr>
              <w:t>a dotyczy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</w:t>
            </w:r>
            <w:r w:rsidR="004A3588" w:rsidRPr="006C188A">
              <w:rPr>
                <w:b/>
                <w:bCs w:val="0"/>
                <w:sz w:val="16"/>
                <w:szCs w:val="16"/>
              </w:rPr>
              <w:t>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składając</w:t>
            </w:r>
            <w:r w:rsidR="004A3588" w:rsidRPr="006C188A">
              <w:rPr>
                <w:b/>
                <w:bCs w:val="0"/>
                <w:sz w:val="16"/>
                <w:szCs w:val="16"/>
              </w:rPr>
              <w:t>ego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ofertę</w:t>
            </w:r>
            <w:r w:rsidR="004A3588" w:rsidRPr="006C188A">
              <w:rPr>
                <w:b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Czy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uczestniczył w</w:t>
            </w:r>
            <w:r w:rsidR="0040729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wykonaniu </w:t>
            </w:r>
            <w:r w:rsidR="00B774C1" w:rsidRPr="006C188A">
              <w:rPr>
                <w:b/>
                <w:bCs w:val="0"/>
                <w:sz w:val="16"/>
                <w:szCs w:val="16"/>
              </w:rPr>
              <w:t>roboty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budowlanej wskazanej w</w:t>
            </w:r>
            <w:r w:rsidR="00250837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kol. 2 wraz z innymi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Wykonawca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mi 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(w</w:t>
            </w:r>
            <w:r w:rsidR="00250837"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 </w:t>
            </w:r>
            <w:r w:rsidRPr="006C188A">
              <w:rPr>
                <w:b/>
                <w:bCs w:val="0"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6C188A" w:rsidRDefault="00D16E05" w:rsidP="00725AB2">
            <w:pPr>
              <w:pStyle w:val="Nagwek3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TAK/NIE</w:t>
            </w:r>
          </w:p>
        </w:tc>
      </w:tr>
      <w:tr w:rsidR="002D6CDB" w:rsidRPr="006E3B55" w14:paraId="1394678A" w14:textId="77777777" w:rsidTr="009F687B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51AF" w14:textId="422B7424" w:rsidR="00D16E05" w:rsidRPr="006E3B55" w:rsidRDefault="00857B82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6E3B55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2D6CDB" w:rsidRPr="006E3B55" w14:paraId="49B5C5FE" w14:textId="77777777" w:rsidTr="009F687B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DF1E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4E67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8A5A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7CBA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EA33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6E3B55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7F77" w14:textId="77777777" w:rsidR="00D16E05" w:rsidRPr="006E3B55" w:rsidRDefault="00D16E05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E960" w14:textId="77777777" w:rsidR="00D16E05" w:rsidRPr="006E3B55" w:rsidRDefault="00D16E05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D6CDB" w:rsidRPr="006E3B55" w14:paraId="7CB61A61" w14:textId="77777777" w:rsidTr="009F687B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8DE0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A0C4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699B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1017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FF58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CDA1" w14:textId="77777777" w:rsidR="00F82EC9" w:rsidRPr="006E3B55" w:rsidRDefault="00F82EC9" w:rsidP="008345D3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5A4E" w14:textId="77777777" w:rsidR="00F82EC9" w:rsidRPr="006E3B55" w:rsidRDefault="00F82EC9" w:rsidP="008345D3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2715490C" w14:textId="77777777" w:rsidR="009F687B" w:rsidRDefault="009F687B" w:rsidP="00160B86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3BFE1369" w14:textId="6A039919" w:rsidR="001E7B4A" w:rsidRPr="006E3B55" w:rsidRDefault="001E7B4A" w:rsidP="00160B86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="00AC6783" w:rsidRPr="006E3B55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AC6783" w:rsidRPr="006E3B55">
        <w:rPr>
          <w:rFonts w:ascii="Tahoma" w:hAnsi="Tahoma" w:cs="Tahoma"/>
          <w:sz w:val="16"/>
          <w:szCs w:val="16"/>
        </w:rPr>
        <w:t xml:space="preserve"> zostały wykonane</w:t>
      </w:r>
      <w:r w:rsidRPr="006E3B55">
        <w:rPr>
          <w:rFonts w:ascii="Tahoma" w:hAnsi="Tahoma" w:cs="Tahoma"/>
          <w:sz w:val="16"/>
          <w:szCs w:val="16"/>
        </w:rPr>
        <w:t xml:space="preserve">, </w:t>
      </w:r>
      <w:r w:rsidR="00AC6783" w:rsidRPr="006E3B55">
        <w:rPr>
          <w:rFonts w:ascii="Tahoma" w:hAnsi="Tahoma" w:cs="Tahoma"/>
          <w:sz w:val="16"/>
          <w:szCs w:val="16"/>
        </w:rPr>
        <w:t xml:space="preserve">zakres rzeczowy </w:t>
      </w:r>
      <w:r w:rsidRPr="006E3B55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6E3B55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6E3B55">
        <w:rPr>
          <w:rFonts w:ascii="Tahoma" w:hAnsi="Tahoma" w:cs="Tahoma"/>
          <w:sz w:val="16"/>
          <w:szCs w:val="16"/>
        </w:rPr>
        <w:t>roboty</w:t>
      </w:r>
      <w:r w:rsidR="001B1D3D" w:rsidRPr="006E3B55">
        <w:rPr>
          <w:rFonts w:ascii="Tahoma" w:hAnsi="Tahoma" w:cs="Tahoma"/>
          <w:sz w:val="16"/>
          <w:szCs w:val="16"/>
        </w:rPr>
        <w:t xml:space="preserve"> budowlane</w:t>
      </w:r>
      <w:r w:rsidR="00C06DFF" w:rsidRPr="006E3B55">
        <w:rPr>
          <w:rFonts w:ascii="Tahoma" w:hAnsi="Tahoma" w:cs="Tahoma"/>
          <w:sz w:val="16"/>
          <w:szCs w:val="16"/>
        </w:rPr>
        <w:t xml:space="preserve"> zostały wykonane, a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="00C06DFF" w:rsidRPr="006E3B55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65C59501" w14:textId="77777777" w:rsidR="009F687B" w:rsidRDefault="007F6FB4" w:rsidP="008345D3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  <w:r w:rsidR="001E7B4A" w:rsidRPr="006E3B55">
        <w:rPr>
          <w:rFonts w:ascii="Tahoma" w:hAnsi="Tahoma" w:cs="Tahoma"/>
          <w:sz w:val="20"/>
          <w:szCs w:val="20"/>
        </w:rPr>
        <w:tab/>
      </w:r>
    </w:p>
    <w:p w14:paraId="1D3B775E" w14:textId="20C94E17" w:rsidR="001E7B4A" w:rsidRPr="006E3B55" w:rsidRDefault="001E7B4A" w:rsidP="009F687B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6E3B55">
        <w:rPr>
          <w:rFonts w:ascii="Tahoma" w:hAnsi="Tahoma" w:cs="Tahoma"/>
          <w:sz w:val="16"/>
          <w:szCs w:val="16"/>
        </w:rPr>
        <w:t>...................</w:t>
      </w:r>
      <w:r w:rsidRPr="006E3B55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6E3B55" w:rsidRDefault="001E7B4A" w:rsidP="008345D3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 xml:space="preserve">ykonawcy </w:t>
      </w:r>
      <w:r w:rsidR="00453F56" w:rsidRPr="006E3B55">
        <w:rPr>
          <w:rFonts w:ascii="Tahoma" w:hAnsi="Tahoma" w:cs="Tahoma"/>
          <w:sz w:val="16"/>
          <w:szCs w:val="16"/>
        </w:rPr>
        <w:t>lub udostępniającego zasoby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9F687B" w:rsidRDefault="001E7B4A" w:rsidP="008345D3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9F687B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9F687B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9F687B">
        <w:rPr>
          <w:rFonts w:ascii="Tahoma" w:hAnsi="Tahoma" w:cs="Tahoma"/>
          <w:color w:val="EE0000"/>
          <w:sz w:val="14"/>
          <w:szCs w:val="14"/>
        </w:rPr>
        <w:t>(</w:t>
      </w:r>
      <w:r w:rsidRPr="009F687B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9F687B">
        <w:rPr>
          <w:rFonts w:ascii="Tahoma" w:hAnsi="Tahoma" w:cs="Tahoma"/>
          <w:color w:val="EE0000"/>
          <w:sz w:val="14"/>
          <w:szCs w:val="14"/>
        </w:rPr>
        <w:t>)</w:t>
      </w:r>
    </w:p>
    <w:p w14:paraId="3904B2E7" w14:textId="77777777" w:rsidR="008345D3" w:rsidRPr="006E3B55" w:rsidRDefault="008345D3" w:rsidP="008345D3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72C96BE0" w14:textId="77777777" w:rsidR="008345D3" w:rsidRPr="006E3B55" w:rsidRDefault="008345D3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8345D3" w:rsidRPr="006E3B55" w:rsidSect="008345D3">
          <w:headerReference w:type="default" r:id="rId11"/>
          <w:footerReference w:type="default" r:id="rId12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398FA3C2" w14:textId="77777777" w:rsidR="0017062A" w:rsidRPr="006E3B55" w:rsidRDefault="0017062A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50BE4E9F" w14:textId="343C5D9F" w:rsidR="004815D9" w:rsidRPr="006E3B55" w:rsidRDefault="004815D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Wykonawcy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</w:t>
      </w:r>
    </w:p>
    <w:p w14:paraId="39E3C003" w14:textId="73D08479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4815D9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7EE9DF7D" w14:textId="10CF3009" w:rsidR="005C3B2E" w:rsidRPr="00857AEE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857AEE">
        <w:rPr>
          <w:rFonts w:ascii="Tahoma" w:hAnsi="Tahoma" w:cs="Tahoma"/>
          <w:sz w:val="18"/>
          <w:szCs w:val="18"/>
        </w:rPr>
        <w:t>NIP: ……………………..</w:t>
      </w:r>
      <w:r w:rsidR="002003F1" w:rsidRPr="00857AEE">
        <w:rPr>
          <w:rFonts w:ascii="Tahoma" w:hAnsi="Tahoma" w:cs="Tahoma"/>
          <w:sz w:val="18"/>
          <w:szCs w:val="18"/>
        </w:rPr>
        <w:t xml:space="preserve">, </w:t>
      </w:r>
      <w:r w:rsidRPr="00857AEE">
        <w:rPr>
          <w:rFonts w:ascii="Tahoma" w:hAnsi="Tahoma" w:cs="Tahoma"/>
          <w:sz w:val="18"/>
          <w:szCs w:val="18"/>
        </w:rPr>
        <w:t>REGON: ………………………….</w:t>
      </w:r>
      <w:r w:rsidR="002003F1" w:rsidRPr="00857AEE">
        <w:rPr>
          <w:rFonts w:ascii="Tahoma" w:hAnsi="Tahoma" w:cs="Tahoma"/>
          <w:sz w:val="18"/>
          <w:szCs w:val="18"/>
        </w:rPr>
        <w:t xml:space="preserve">, </w:t>
      </w:r>
      <w:r w:rsidR="005C3B2E" w:rsidRPr="00857AEE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857AEE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857AEE">
        <w:rPr>
          <w:rFonts w:ascii="Tahoma" w:hAnsi="Tahoma" w:cs="Tahoma"/>
          <w:sz w:val="18"/>
          <w:szCs w:val="18"/>
        </w:rPr>
        <w:t>: ……………………</w:t>
      </w:r>
    </w:p>
    <w:p w14:paraId="78412740" w14:textId="77777777" w:rsidR="002003F1" w:rsidRPr="00857AEE" w:rsidRDefault="002003F1" w:rsidP="00160B86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7CB88D8" w14:textId="6F10F2D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WIEDZY I DOŚWIADCZENIA</w:t>
      </w:r>
    </w:p>
    <w:p w14:paraId="564DAC12" w14:textId="132C90B5" w:rsidR="00FD1F39" w:rsidRPr="006E3B55" w:rsidRDefault="00FD1F39" w:rsidP="008345D3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6E3B55">
        <w:rPr>
          <w:rFonts w:ascii="Tahoma" w:hAnsi="Tahoma" w:cs="Tahoma"/>
          <w:sz w:val="20"/>
          <w:szCs w:val="20"/>
        </w:rPr>
        <w:br/>
      </w:r>
      <w:r w:rsidR="00112ED1">
        <w:rPr>
          <w:rFonts w:ascii="Tahoma" w:hAnsi="Tahoma" w:cs="Tahoma"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sz w:val="20"/>
          <w:szCs w:val="20"/>
        </w:rPr>
        <w:t>. Dz. U. z 2026 r. poz. 793)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2F41AEBD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</w:t>
      </w:r>
      <w:r w:rsidR="0017062A" w:rsidRPr="006E3B55">
        <w:rPr>
          <w:rFonts w:ascii="Tahoma" w:hAnsi="Tahoma" w:cs="Tahoma"/>
          <w:sz w:val="16"/>
          <w:szCs w:val="16"/>
        </w:rPr>
        <w:t>mię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7B3DCCDD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 xml:space="preserve">jako udostępniający: </w:t>
      </w:r>
      <w:r w:rsidRPr="006E3B55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B0558B0" w14:textId="154413C9" w:rsidR="0017062A" w:rsidRPr="006E3B55" w:rsidRDefault="00FD1F39" w:rsidP="00160B86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6E3B55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3650A389" w:rsidR="0017062A" w:rsidRPr="006E3B55" w:rsidRDefault="00E865AA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BD2A1B" w:rsidRPr="006E3B55">
        <w:rPr>
          <w:rFonts w:ascii="Tahoma" w:hAnsi="Tahoma" w:cs="Tahoma"/>
          <w:b/>
          <w:sz w:val="22"/>
          <w:szCs w:val="22"/>
        </w:rPr>
        <w:br/>
      </w:r>
      <w:r w:rsidR="00DC531B" w:rsidRPr="006E3B55">
        <w:rPr>
          <w:rFonts w:ascii="Tahoma" w:hAnsi="Tahoma" w:cs="Tahoma"/>
          <w:sz w:val="14"/>
          <w:szCs w:val="14"/>
        </w:rPr>
        <w:t>/</w:t>
      </w:r>
      <w:r w:rsidR="0017062A" w:rsidRPr="006E3B55">
        <w:rPr>
          <w:rFonts w:ascii="Tahoma" w:hAnsi="Tahoma" w:cs="Tahoma"/>
          <w:sz w:val="14"/>
          <w:szCs w:val="14"/>
        </w:rPr>
        <w:t>Nazwa zadania</w:t>
      </w:r>
      <w:r w:rsidR="00DC531B" w:rsidRPr="006E3B55">
        <w:rPr>
          <w:rFonts w:ascii="Tahoma" w:hAnsi="Tahoma" w:cs="Tahoma"/>
          <w:sz w:val="14"/>
          <w:szCs w:val="14"/>
        </w:rPr>
        <w:t>/</w:t>
      </w:r>
    </w:p>
    <w:p w14:paraId="40CACF92" w14:textId="77777777" w:rsidR="0017062A" w:rsidRPr="006E3B55" w:rsidRDefault="0017062A" w:rsidP="008345D3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6E3B55">
        <w:rPr>
          <w:rFonts w:ascii="Tahoma" w:hAnsi="Tahoma" w:cs="Tahoma"/>
          <w:sz w:val="16"/>
          <w:szCs w:val="16"/>
        </w:rPr>
        <w:t>……………………………………………….</w:t>
      </w:r>
      <w:r w:rsidRPr="006E3B55">
        <w:rPr>
          <w:rFonts w:ascii="Tahoma" w:hAnsi="Tahoma" w:cs="Tahoma"/>
          <w:sz w:val="16"/>
          <w:szCs w:val="16"/>
        </w:rPr>
        <w:t>…</w:t>
      </w:r>
      <w:r w:rsidR="00DC531B" w:rsidRPr="006E3B55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6E3B55" w:rsidRDefault="009668B5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17062A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62543442" w14:textId="77777777" w:rsidR="0017062A" w:rsidRPr="006E3B55" w:rsidRDefault="0017062A" w:rsidP="008345D3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wiedzy i doświadczenia</w:t>
      </w:r>
    </w:p>
    <w:p w14:paraId="7CB8A3B3" w14:textId="77777777" w:rsidR="0017062A" w:rsidRPr="006E3B55" w:rsidRDefault="0017062A" w:rsidP="00160B86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6E3B55" w:rsidRDefault="0063560D" w:rsidP="008345D3">
      <w:pPr>
        <w:numPr>
          <w:ilvl w:val="0"/>
          <w:numId w:val="17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0"/>
          <w:szCs w:val="20"/>
        </w:rPr>
        <w:t>U</w:t>
      </w:r>
      <w:r w:rsidR="00407CA6" w:rsidRPr="006E3B55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6E3B55" w:rsidRDefault="00F56808" w:rsidP="008345D3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6E3B55" w:rsidRDefault="0017062A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Sposób</w:t>
      </w:r>
      <w:r w:rsidRPr="006E3B55">
        <w:rPr>
          <w:rFonts w:ascii="Tahoma" w:hAnsi="Tahoma" w:cs="Tahoma"/>
          <w:sz w:val="20"/>
          <w:szCs w:val="20"/>
        </w:rPr>
        <w:t xml:space="preserve"> wykorzystania </w:t>
      </w:r>
      <w:r w:rsidR="008B6DFD" w:rsidRPr="006E3B55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6E3B55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6E3B55">
        <w:rPr>
          <w:rFonts w:ascii="Tahoma" w:hAnsi="Tahoma" w:cs="Tahoma"/>
          <w:sz w:val="20"/>
          <w:szCs w:val="20"/>
        </w:rPr>
        <w:t>……………</w:t>
      </w:r>
      <w:r w:rsidR="008B6DFD" w:rsidRPr="006E3B55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6E3B55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6E3B55" w:rsidRDefault="008B6DFD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6E3B55" w:rsidRDefault="003261EB" w:rsidP="008345D3">
      <w:pPr>
        <w:numPr>
          <w:ilvl w:val="0"/>
          <w:numId w:val="17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6E3B55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6E3B55">
        <w:rPr>
          <w:rFonts w:ascii="Tahoma" w:hAnsi="Tahoma" w:cs="Tahoma"/>
          <w:sz w:val="20"/>
          <w:szCs w:val="20"/>
        </w:rPr>
        <w:t xml:space="preserve"> </w:t>
      </w:r>
      <w:r w:rsidR="00F56808"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1D798B3" w14:textId="77777777" w:rsidR="003261EB" w:rsidRPr="006E3B55" w:rsidRDefault="003261EB" w:rsidP="008345D3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6E3B55" w:rsidRDefault="00F56808">
      <w:pPr>
        <w:pStyle w:val="Akapitzlist"/>
        <w:numPr>
          <w:ilvl w:val="0"/>
          <w:numId w:val="47"/>
        </w:numPr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bCs/>
          <w:sz w:val="20"/>
          <w:szCs w:val="20"/>
        </w:rPr>
        <w:t>Z</w:t>
      </w:r>
      <w:r w:rsidR="003261EB" w:rsidRPr="006E3B55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6E3B55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6E3B55" w:rsidRDefault="00F56808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6E3B55" w:rsidRDefault="003261EB" w:rsidP="008345D3">
      <w:pPr>
        <w:pStyle w:val="Akapitzlist"/>
        <w:spacing w:before="20" w:after="20" w:line="259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6E3B55" w:rsidRDefault="00C1112D">
      <w:pPr>
        <w:pStyle w:val="Akapitzlist"/>
        <w:numPr>
          <w:ilvl w:val="0"/>
          <w:numId w:val="47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contextualSpacing w:val="0"/>
        <w:jc w:val="both"/>
        <w:rPr>
          <w:rFonts w:ascii="Tahoma" w:hAnsi="Tahoma" w:cs="Tahoma"/>
        </w:rPr>
      </w:pPr>
      <w:r w:rsidRPr="006E3B55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6E3B55">
        <w:rPr>
          <w:rFonts w:ascii="Tahoma" w:hAnsi="Tahoma" w:cs="Tahoma"/>
          <w:sz w:val="20"/>
          <w:szCs w:val="20"/>
        </w:rPr>
        <w:t>ę</w:t>
      </w:r>
      <w:r w:rsidRPr="006E3B55">
        <w:rPr>
          <w:rFonts w:ascii="Tahoma" w:hAnsi="Tahoma" w:cs="Tahoma"/>
          <w:sz w:val="20"/>
          <w:szCs w:val="20"/>
        </w:rPr>
        <w:t xml:space="preserve"> realizował </w:t>
      </w:r>
      <w:r w:rsidR="00B774C1" w:rsidRPr="006E3B55">
        <w:rPr>
          <w:rFonts w:ascii="Tahoma" w:hAnsi="Tahoma" w:cs="Tahoma"/>
          <w:sz w:val="20"/>
          <w:szCs w:val="20"/>
        </w:rPr>
        <w:t>roboty</w:t>
      </w:r>
      <w:r w:rsidR="001B1D3D" w:rsidRPr="006E3B55">
        <w:rPr>
          <w:rFonts w:ascii="Tahoma" w:hAnsi="Tahoma" w:cs="Tahoma"/>
          <w:sz w:val="20"/>
          <w:szCs w:val="20"/>
        </w:rPr>
        <w:t xml:space="preserve"> budowlane</w:t>
      </w:r>
      <w:r w:rsidRPr="006E3B55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6E3B55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6E3B55" w:rsidRDefault="00C1112D" w:rsidP="008345D3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6E3B55">
        <w:rPr>
          <w:rFonts w:ascii="Tahoma" w:hAnsi="Tahoma" w:cs="Tahoma"/>
          <w:sz w:val="21"/>
          <w:szCs w:val="21"/>
        </w:rPr>
        <w:t>TAK / NIE</w:t>
      </w:r>
      <w:r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02984101" w14:textId="77777777" w:rsidR="00C1112D" w:rsidRPr="006E3B55" w:rsidRDefault="00C1112D" w:rsidP="008345D3">
      <w:pPr>
        <w:spacing w:before="20" w:after="20"/>
        <w:rPr>
          <w:rFonts w:ascii="Tahoma" w:hAnsi="Tahoma" w:cs="Tahoma"/>
          <w:sz w:val="20"/>
          <w:szCs w:val="20"/>
        </w:rPr>
      </w:pPr>
      <w:r w:rsidRPr="009F687B">
        <w:rPr>
          <w:rFonts w:ascii="Tahoma" w:hAnsi="Tahoma" w:cs="Tahoma"/>
          <w:b/>
          <w:bCs/>
          <w:sz w:val="22"/>
          <w:highlight w:val="yellow"/>
        </w:rPr>
        <w:t>* -</w:t>
      </w:r>
      <w:r w:rsidRPr="009F687B">
        <w:rPr>
          <w:rFonts w:ascii="Tahoma" w:hAnsi="Tahoma" w:cs="Tahoma"/>
          <w:sz w:val="22"/>
          <w:highlight w:val="yellow"/>
        </w:rPr>
        <w:t xml:space="preserve"> </w:t>
      </w:r>
      <w:r w:rsidRPr="009F687B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070A9972" w14:textId="77777777" w:rsidR="009F687B" w:rsidRDefault="009F687B" w:rsidP="00160B86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1445980A" w14:textId="493FFCAB" w:rsidR="00CF7C06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inny podmiotowy środek dowodowy potwierdzający, 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</w:t>
      </w:r>
      <w:r w:rsidR="00941776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ustawy z dnia 11 września 2019 r. Prawo zamówień publicznych </w:t>
      </w:r>
      <w:r w:rsidR="00112ED1">
        <w:rPr>
          <w:rFonts w:ascii="Tahoma" w:hAnsi="Tahoma" w:cs="Tahoma"/>
          <w:sz w:val="16"/>
          <w:szCs w:val="16"/>
        </w:rPr>
        <w:t>(</w:t>
      </w:r>
      <w:proofErr w:type="spellStart"/>
      <w:r w:rsidR="00112ED1">
        <w:rPr>
          <w:rFonts w:ascii="Tahoma" w:hAnsi="Tahoma" w:cs="Tahoma"/>
          <w:sz w:val="16"/>
          <w:szCs w:val="16"/>
        </w:rPr>
        <w:t>t.j</w:t>
      </w:r>
      <w:proofErr w:type="spellEnd"/>
      <w:r w:rsidR="00112ED1">
        <w:rPr>
          <w:rFonts w:ascii="Tahoma" w:hAnsi="Tahoma" w:cs="Tahoma"/>
          <w:sz w:val="16"/>
          <w:szCs w:val="16"/>
        </w:rPr>
        <w:t>. Dz. U. z 2026 r. poz. 793)</w:t>
      </w:r>
      <w:r w:rsidRPr="006E3B55">
        <w:rPr>
          <w:rFonts w:ascii="Tahoma" w:hAnsi="Tahoma" w:cs="Tahoma"/>
          <w:sz w:val="16"/>
          <w:szCs w:val="16"/>
        </w:rPr>
        <w:t xml:space="preserve">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 polega na zdolnościach technicznych lub zawodowych podmiotów udostępniających zasoby.</w:t>
      </w:r>
    </w:p>
    <w:p w14:paraId="6267E074" w14:textId="77777777" w:rsidR="009F687B" w:rsidRDefault="009F687B" w:rsidP="008345D3">
      <w:pPr>
        <w:spacing w:before="20" w:after="20"/>
        <w:jc w:val="right"/>
        <w:rPr>
          <w:rFonts w:ascii="Tahoma" w:hAnsi="Tahoma" w:cs="Tahoma"/>
          <w:sz w:val="20"/>
        </w:rPr>
      </w:pPr>
    </w:p>
    <w:p w14:paraId="01FF4628" w14:textId="3CAD60D0" w:rsidR="0017062A" w:rsidRPr="006E3B55" w:rsidRDefault="0017062A" w:rsidP="008345D3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6E3B55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6E3B55" w:rsidRDefault="0017062A" w:rsidP="008345D3">
      <w:pPr>
        <w:spacing w:before="20" w:after="20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Pr="006E3B55">
        <w:rPr>
          <w:rFonts w:ascii="Tahoma" w:hAnsi="Tahoma" w:cs="Tahoma"/>
          <w:sz w:val="16"/>
          <w:szCs w:val="16"/>
        </w:rPr>
        <w:tab/>
      </w:r>
      <w:r w:rsidR="0005066E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ab/>
        <w:t xml:space="preserve">/przedstawiciel </w:t>
      </w:r>
      <w:r w:rsidR="00857B82" w:rsidRPr="006E3B55">
        <w:rPr>
          <w:rFonts w:ascii="Tahoma" w:hAnsi="Tahoma" w:cs="Tahoma"/>
          <w:sz w:val="16"/>
          <w:szCs w:val="16"/>
        </w:rPr>
        <w:t xml:space="preserve">podmiotu </w:t>
      </w:r>
      <w:r w:rsidRPr="006E3B55">
        <w:rPr>
          <w:rFonts w:ascii="Tahoma" w:hAnsi="Tahoma" w:cs="Tahoma"/>
          <w:sz w:val="16"/>
          <w:szCs w:val="16"/>
        </w:rPr>
        <w:t>udostępniającego określony aktem rejestrowym/</w:t>
      </w:r>
    </w:p>
    <w:p w14:paraId="77DE9B39" w14:textId="77777777" w:rsidR="00D96698" w:rsidRPr="006E3B55" w:rsidRDefault="00D96698" w:rsidP="008345D3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D96698" w:rsidRPr="006E3B55" w:rsidSect="008345D3">
          <w:headerReference w:type="default" r:id="rId13"/>
          <w:footerReference w:type="default" r:id="rId14"/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D96698" w:rsidRPr="006E3B55">
        <w:rPr>
          <w:rFonts w:ascii="Tahoma" w:hAnsi="Tahoma" w:cs="Tahoma"/>
          <w:b/>
          <w:sz w:val="22"/>
          <w:szCs w:val="22"/>
        </w:rPr>
        <w:t>6</w:t>
      </w:r>
    </w:p>
    <w:p w14:paraId="40A9E653" w14:textId="77777777" w:rsidR="00856211" w:rsidRPr="006E3B55" w:rsidRDefault="00856211" w:rsidP="008345D3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Wykonawcy/podmiotu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6E3B55" w:rsidRDefault="00947060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226921AE" w14:textId="38EC79B3" w:rsidR="006B1D59" w:rsidRPr="006E3B55" w:rsidRDefault="006B1D59" w:rsidP="00160B86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597CA1" w:rsidRPr="006E3B55">
        <w:rPr>
          <w:rFonts w:ascii="Tahoma" w:hAnsi="Tahoma" w:cs="Tahoma"/>
          <w:sz w:val="18"/>
          <w:szCs w:val="18"/>
        </w:rPr>
        <w:t xml:space="preserve"> </w:t>
      </w:r>
      <w:r w:rsidR="00F616D7" w:rsidRPr="006E3B55">
        <w:rPr>
          <w:rFonts w:ascii="Tahoma" w:hAnsi="Tahoma" w:cs="Tahoma"/>
          <w:sz w:val="18"/>
          <w:szCs w:val="18"/>
        </w:rPr>
        <w:t>W</w:t>
      </w:r>
      <w:r w:rsidR="00597CA1" w:rsidRPr="006E3B55">
        <w:rPr>
          <w:rFonts w:ascii="Tahoma" w:hAnsi="Tahoma" w:cs="Tahoma"/>
          <w:sz w:val="18"/>
          <w:szCs w:val="18"/>
        </w:rPr>
        <w:t>ykonawcy /</w:t>
      </w:r>
      <w:bookmarkStart w:id="12" w:name="_Hlk71872061"/>
      <w:r w:rsidR="00597CA1" w:rsidRPr="006E3B55">
        <w:rPr>
          <w:rFonts w:ascii="Tahoma" w:hAnsi="Tahoma" w:cs="Tahoma"/>
          <w:sz w:val="18"/>
          <w:szCs w:val="18"/>
        </w:rPr>
        <w:t>podmiotu udost</w:t>
      </w:r>
      <w:r w:rsidR="00412087" w:rsidRPr="006E3B55">
        <w:rPr>
          <w:rFonts w:ascii="Tahoma" w:hAnsi="Tahoma" w:cs="Tahoma"/>
          <w:sz w:val="18"/>
          <w:szCs w:val="18"/>
        </w:rPr>
        <w:t>ę</w:t>
      </w:r>
      <w:r w:rsidR="00597CA1" w:rsidRPr="006E3B55">
        <w:rPr>
          <w:rFonts w:ascii="Tahoma" w:hAnsi="Tahoma" w:cs="Tahoma"/>
          <w:sz w:val="18"/>
          <w:szCs w:val="18"/>
        </w:rPr>
        <w:t>pniającego zasoby</w:t>
      </w:r>
      <w:bookmarkEnd w:id="12"/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42918F72" w14:textId="018F75E1" w:rsidR="005C3B2E" w:rsidRPr="006E3B55" w:rsidRDefault="006B1D59" w:rsidP="00160B86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6E3B55">
        <w:rPr>
          <w:rFonts w:ascii="Tahoma" w:hAnsi="Tahoma" w:cs="Tahoma"/>
          <w:sz w:val="18"/>
          <w:szCs w:val="18"/>
          <w:lang w:val="en-US"/>
        </w:rPr>
        <w:t>NIP: ……………………..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 xml:space="preserve">, </w:t>
      </w:r>
      <w:r w:rsidRPr="006E3B55">
        <w:rPr>
          <w:rFonts w:ascii="Tahoma" w:hAnsi="Tahoma" w:cs="Tahoma"/>
          <w:sz w:val="18"/>
          <w:szCs w:val="18"/>
          <w:lang w:val="en-US"/>
        </w:rPr>
        <w:t>REGON: ………………………….</w:t>
      </w:r>
      <w:r w:rsidR="008345D3" w:rsidRPr="006E3B55">
        <w:rPr>
          <w:rFonts w:ascii="Tahoma" w:hAnsi="Tahoma" w:cs="Tahoma"/>
          <w:sz w:val="18"/>
          <w:szCs w:val="18"/>
          <w:lang w:val="en-US"/>
        </w:rPr>
        <w:t>,</w:t>
      </w:r>
      <w:r w:rsidR="005C3B2E" w:rsidRPr="006E3B55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3C18C85C" w14:textId="77777777" w:rsidR="008345D3" w:rsidRPr="006E3B55" w:rsidRDefault="008345D3" w:rsidP="008345D3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3473C272" w14:textId="4568FE8F" w:rsidR="00241EBA" w:rsidRPr="006E3B55" w:rsidRDefault="00856211" w:rsidP="008345D3">
      <w:pPr>
        <w:spacing w:before="20" w:after="20" w:line="259" w:lineRule="auto"/>
        <w:jc w:val="center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6E3B55">
        <w:rPr>
          <w:rFonts w:ascii="Tahoma" w:hAnsi="Tahoma" w:cs="Tahoma"/>
          <w:sz w:val="20"/>
          <w:szCs w:val="20"/>
        </w:rPr>
        <w:t xml:space="preserve">Przedmiot zamówienia: </w:t>
      </w:r>
      <w:r w:rsidR="00E865AA"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</w:p>
    <w:p w14:paraId="46A0D942" w14:textId="77777777" w:rsidR="00232C08" w:rsidRPr="006E3B55" w:rsidRDefault="00232C08" w:rsidP="008345D3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04C79B2C" w14:textId="56316FB7" w:rsidR="00856211" w:rsidRPr="006E3B55" w:rsidRDefault="00856211" w:rsidP="00160B86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6E3B55">
        <w:rPr>
          <w:rFonts w:ascii="Tahoma" w:eastAsia="Calibri" w:hAnsi="Tahoma" w:cs="Tahoma"/>
          <w:b/>
          <w:sz w:val="20"/>
          <w:szCs w:val="20"/>
        </w:rPr>
        <w:t xml:space="preserve">Wykaz osób, skierowanych przez </w:t>
      </w:r>
      <w:r w:rsidR="00F9431C" w:rsidRPr="006E3B55">
        <w:rPr>
          <w:rFonts w:ascii="Tahoma" w:eastAsia="Calibri" w:hAnsi="Tahoma" w:cs="Tahoma"/>
          <w:b/>
          <w:sz w:val="20"/>
          <w:szCs w:val="20"/>
        </w:rPr>
        <w:t>Wykonawcę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/podmiot udost</w:t>
      </w:r>
      <w:r w:rsidR="00947060" w:rsidRPr="006E3B55">
        <w:rPr>
          <w:rFonts w:ascii="Tahoma" w:eastAsia="Calibri" w:hAnsi="Tahoma" w:cs="Tahoma"/>
          <w:b/>
          <w:sz w:val="20"/>
          <w:szCs w:val="20"/>
        </w:rPr>
        <w:t>ę</w:t>
      </w:r>
      <w:r w:rsidR="0040730F" w:rsidRPr="006E3B55">
        <w:rPr>
          <w:rFonts w:ascii="Tahoma" w:eastAsia="Calibri" w:hAnsi="Tahoma" w:cs="Tahoma"/>
          <w:b/>
          <w:sz w:val="20"/>
          <w:szCs w:val="20"/>
        </w:rPr>
        <w:t>pniający zasoby</w:t>
      </w:r>
      <w:r w:rsidRPr="006E3B55">
        <w:rPr>
          <w:rFonts w:ascii="Tahoma" w:eastAsia="Calibri" w:hAnsi="Tahoma" w:cs="Tahoma"/>
          <w:b/>
          <w:sz w:val="20"/>
          <w:szCs w:val="20"/>
        </w:rPr>
        <w:t xml:space="preserve"> do realizacji zamówienia publicznego wraz z informacjami na temat ich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 </w:t>
      </w:r>
      <w:r w:rsidRPr="006E3B55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6E3B55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2D6CDB" w:rsidRPr="00570E50" w14:paraId="3142CDBA" w14:textId="1A242C03" w:rsidTr="00725AB2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0568BAE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3B49" w14:textId="14BBC5AE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Informacja o podstawie do dysponowania osobą</w:t>
            </w:r>
            <w:r w:rsidR="00B54F34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Zakres wykonywanych czynności przez osoby skierowane przez </w:t>
            </w:r>
            <w:r w:rsidR="00F9431C" w:rsidRPr="006C188A">
              <w:rPr>
                <w:b/>
                <w:bCs w:val="0"/>
                <w:sz w:val="16"/>
                <w:szCs w:val="16"/>
              </w:rPr>
              <w:t>Wykonawcę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 kwalifikacje zawodowe, uprawnienia</w:t>
            </w:r>
          </w:p>
          <w:p w14:paraId="6E5B3F4C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(jeżeli są wymagane)</w:t>
            </w:r>
          </w:p>
          <w:p w14:paraId="3D9843F7" w14:textId="0D0B6DC6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i specjalność np.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budowlana, inżynieryjna, instalacyjna itd.</w:t>
            </w:r>
          </w:p>
          <w:p w14:paraId="0A7EFC88" w14:textId="6FE66292" w:rsidR="00DF2949" w:rsidRPr="006C188A" w:rsidRDefault="00DF2949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oraz </w:t>
            </w:r>
          </w:p>
          <w:p w14:paraId="5E0B2E1A" w14:textId="77777777" w:rsidR="00EC42A3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Nr zaświadczenia z ewidencji</w:t>
            </w:r>
          </w:p>
          <w:p w14:paraId="256ADE37" w14:textId="076AEA9D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Izby Samorządu Zawodowego i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Posiadane wykształcenie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>Posiadane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doświadczenie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 xml:space="preserve">w zakresie lat pracy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danym zawodzie</w:t>
            </w:r>
          </w:p>
          <w:p w14:paraId="740C217D" w14:textId="7777777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6693A957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Wykazanie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co najmniej 6-cio miesięcznej aktywności zawodowej w opisanym w pkt.</w:t>
            </w:r>
            <w:r w:rsidR="00C74CB9"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10 SWZ zakresie </w:t>
            </w:r>
            <w:r w:rsidRPr="006C188A">
              <w:rPr>
                <w:b/>
                <w:bCs w:val="0"/>
                <w:sz w:val="16"/>
                <w:szCs w:val="16"/>
              </w:rPr>
              <w:br/>
              <w:t>w ciągu ostatnich dwóch lat od terminu składania ofert wraz z</w:t>
            </w:r>
            <w:r w:rsidR="00BB11FC" w:rsidRPr="006C188A">
              <w:rPr>
                <w:b/>
                <w:bCs w:val="0"/>
                <w:sz w:val="16"/>
                <w:szCs w:val="16"/>
              </w:rPr>
              <w:t> 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6C188A" w:rsidRDefault="00A10852" w:rsidP="00725AB2">
            <w:pPr>
              <w:pStyle w:val="Nagwek3"/>
              <w:spacing w:before="0" w:after="0"/>
              <w:rPr>
                <w:b/>
                <w:bCs w:val="0"/>
                <w:sz w:val="16"/>
                <w:szCs w:val="16"/>
              </w:rPr>
            </w:pPr>
            <w:r w:rsidRPr="006C188A">
              <w:rPr>
                <w:b/>
                <w:bCs w:val="0"/>
                <w:sz w:val="16"/>
                <w:szCs w:val="16"/>
              </w:rPr>
              <w:t xml:space="preserve">/należy wpisać SZCZEGÓŁOWE </w:t>
            </w:r>
            <w:r w:rsidR="00B906FB" w:rsidRPr="006C188A">
              <w:rPr>
                <w:b/>
                <w:bCs w:val="0"/>
                <w:sz w:val="16"/>
                <w:szCs w:val="16"/>
              </w:rPr>
              <w:t>DATY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 </w:t>
            </w:r>
            <w:r w:rsidR="00B906FB" w:rsidRPr="006C188A">
              <w:rPr>
                <w:b/>
                <w:bCs w:val="0"/>
                <w:sz w:val="16"/>
                <w:szCs w:val="16"/>
              </w:rPr>
              <w:t xml:space="preserve">oraz ROBOTY </w:t>
            </w:r>
            <w:r w:rsidRPr="006C188A">
              <w:rPr>
                <w:b/>
                <w:bCs w:val="0"/>
                <w:sz w:val="16"/>
                <w:szCs w:val="16"/>
              </w:rPr>
              <w:t xml:space="preserve">związane z okresem </w:t>
            </w:r>
            <w:r w:rsidR="00420CE8" w:rsidRPr="006C188A">
              <w:rPr>
                <w:b/>
                <w:bCs w:val="0"/>
                <w:sz w:val="16"/>
                <w:szCs w:val="16"/>
              </w:rPr>
              <w:t xml:space="preserve">pełnienia funkcji </w:t>
            </w:r>
            <w:r w:rsidR="00420CE8" w:rsidRPr="006C188A">
              <w:rPr>
                <w:b/>
                <w:bCs w:val="0"/>
                <w:color w:val="EE0000"/>
                <w:sz w:val="16"/>
                <w:szCs w:val="16"/>
              </w:rPr>
              <w:t>kierownika budowy</w:t>
            </w:r>
            <w:r w:rsidR="00042D28" w:rsidRPr="006C188A">
              <w:rPr>
                <w:b/>
                <w:bCs w:val="0"/>
                <w:color w:val="EE0000"/>
                <w:sz w:val="16"/>
                <w:szCs w:val="16"/>
              </w:rPr>
              <w:t>/kierownika robót</w:t>
            </w:r>
            <w:r w:rsidRPr="006C188A">
              <w:rPr>
                <w:b/>
                <w:bCs w:val="0"/>
                <w:color w:val="EE0000"/>
                <w:sz w:val="16"/>
                <w:szCs w:val="16"/>
              </w:rPr>
              <w:t>/</w:t>
            </w:r>
          </w:p>
        </w:tc>
      </w:tr>
      <w:tr w:rsidR="002D6CDB" w:rsidRPr="006E3B55" w14:paraId="7DD32B8F" w14:textId="745E2497" w:rsidTr="00725AB2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6E3B55" w:rsidRDefault="00A10852" w:rsidP="008345D3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6E3B55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2D6CDB" w:rsidRPr="006E3B55" w14:paraId="2B24CB87" w14:textId="7B1FD54C" w:rsidTr="00725AB2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D6CDB" w:rsidRPr="006E3B55" w14:paraId="332121B3" w14:textId="27866212" w:rsidTr="00725AB2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6E3B55" w:rsidRDefault="00A10852" w:rsidP="008345D3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FB13B70" w14:textId="77777777" w:rsidR="009F687B" w:rsidRDefault="00856211" w:rsidP="008345D3">
      <w:pPr>
        <w:spacing w:before="20" w:after="20" w:line="259" w:lineRule="auto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  <w:szCs w:val="20"/>
        </w:rPr>
        <w:tab/>
      </w:r>
      <w:r w:rsidRPr="006E3B55">
        <w:rPr>
          <w:rFonts w:ascii="Tahoma" w:hAnsi="Tahoma" w:cs="Tahoma"/>
          <w:sz w:val="20"/>
        </w:rPr>
        <w:tab/>
      </w:r>
      <w:r w:rsidRPr="006E3B55">
        <w:rPr>
          <w:rFonts w:ascii="Tahoma" w:hAnsi="Tahoma" w:cs="Tahoma"/>
          <w:sz w:val="20"/>
        </w:rPr>
        <w:tab/>
      </w:r>
      <w:r w:rsidR="00151F98" w:rsidRPr="006E3B55">
        <w:rPr>
          <w:rFonts w:ascii="Tahoma" w:hAnsi="Tahoma" w:cs="Tahoma"/>
          <w:sz w:val="20"/>
        </w:rPr>
        <w:tab/>
      </w:r>
    </w:p>
    <w:p w14:paraId="277ECA1D" w14:textId="2FEFDAFF" w:rsidR="00856211" w:rsidRPr="006E3B55" w:rsidRDefault="00856211" w:rsidP="009F687B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6E3B55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6E3B55" w:rsidRDefault="00856211" w:rsidP="008345D3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6E3B55">
        <w:rPr>
          <w:rFonts w:ascii="Tahoma" w:hAnsi="Tahoma" w:cs="Tahoma"/>
          <w:sz w:val="16"/>
          <w:szCs w:val="16"/>
        </w:rPr>
        <w:t>W</w:t>
      </w:r>
      <w:r w:rsidRPr="006E3B55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6E3B55" w:rsidRDefault="00856211" w:rsidP="008345D3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22"/>
          <w:szCs w:val="16"/>
        </w:rPr>
        <w:t xml:space="preserve">Pod pojęciem </w:t>
      </w:r>
      <w:r w:rsidRPr="006E3B55">
        <w:rPr>
          <w:rFonts w:ascii="Tahoma" w:hAnsi="Tahoma" w:cs="Tahoma"/>
          <w:b/>
          <w:sz w:val="22"/>
          <w:szCs w:val="16"/>
        </w:rPr>
        <w:t xml:space="preserve">„dysponuje” </w:t>
      </w:r>
      <w:r w:rsidRPr="006E3B55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6E3B55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6E3B55">
        <w:rPr>
          <w:rFonts w:ascii="Tahoma" w:hAnsi="Tahoma" w:cs="Tahoma"/>
          <w:sz w:val="22"/>
          <w:szCs w:val="16"/>
        </w:rPr>
        <w:t xml:space="preserve"> itp.</w:t>
      </w:r>
      <w:r w:rsidRPr="006E3B55">
        <w:rPr>
          <w:rFonts w:ascii="Tahoma" w:hAnsi="Tahoma" w:cs="Tahoma"/>
          <w:b/>
          <w:sz w:val="32"/>
          <w:szCs w:val="22"/>
        </w:rPr>
        <w:t xml:space="preserve"> </w:t>
      </w:r>
    </w:p>
    <w:p w14:paraId="7100F40E" w14:textId="7556A780" w:rsidR="006C2199" w:rsidRPr="006E3B55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6E3B55" w:rsidSect="008345D3">
          <w:headerReference w:type="default" r:id="rId15"/>
          <w:footerReference w:type="default" r:id="rId16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C9F9E6B" w14:textId="77777777" w:rsidR="00856211" w:rsidRPr="006E3B55" w:rsidRDefault="00856211" w:rsidP="00F66D09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lastRenderedPageBreak/>
        <w:t xml:space="preserve">Druk Nr </w:t>
      </w:r>
      <w:r w:rsidR="0017062A" w:rsidRPr="006E3B55">
        <w:rPr>
          <w:rFonts w:ascii="Tahoma" w:hAnsi="Tahoma" w:cs="Tahoma"/>
          <w:b/>
          <w:sz w:val="22"/>
          <w:szCs w:val="22"/>
        </w:rPr>
        <w:t>6</w:t>
      </w:r>
      <w:r w:rsidRPr="006E3B55">
        <w:rPr>
          <w:rFonts w:ascii="Tahoma" w:hAnsi="Tahoma" w:cs="Tahoma"/>
          <w:b/>
          <w:sz w:val="22"/>
          <w:szCs w:val="22"/>
        </w:rPr>
        <w:t>A</w:t>
      </w:r>
    </w:p>
    <w:p w14:paraId="2117B33C" w14:textId="41F2D35F" w:rsidR="00947060" w:rsidRPr="006E3B55" w:rsidRDefault="00947060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b/>
          <w:sz w:val="18"/>
          <w:szCs w:val="18"/>
        </w:rPr>
        <w:t>Pełna nazwa/firma podmiotu udostępniającego zasoby:</w:t>
      </w:r>
      <w:r w:rsidR="0016324C" w:rsidRPr="006E3B55">
        <w:rPr>
          <w:rFonts w:ascii="Tahoma" w:hAnsi="Tahoma" w:cs="Tahoma"/>
          <w:b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6E3B55" w:rsidRDefault="00734FBD" w:rsidP="00160B86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adres siedziby</w:t>
      </w:r>
      <w:r w:rsidR="00947060" w:rsidRPr="006E3B55">
        <w:rPr>
          <w:rFonts w:ascii="Tahoma" w:hAnsi="Tahoma" w:cs="Tahoma"/>
          <w:sz w:val="16"/>
          <w:szCs w:val="16"/>
        </w:rPr>
        <w:t xml:space="preserve"> podmiotu udostępniającego</w:t>
      </w:r>
      <w:r w:rsidRPr="006E3B55">
        <w:rPr>
          <w:rFonts w:ascii="Tahoma" w:hAnsi="Tahoma" w:cs="Tahoma"/>
          <w:sz w:val="18"/>
          <w:szCs w:val="18"/>
        </w:rPr>
        <w:t>: …………………………</w:t>
      </w:r>
    </w:p>
    <w:p w14:paraId="6CF75561" w14:textId="49A1B0A4" w:rsidR="005C3B2E" w:rsidRPr="00857AEE" w:rsidRDefault="00734FBD" w:rsidP="00160B86">
      <w:pPr>
        <w:spacing w:before="20" w:after="20"/>
        <w:rPr>
          <w:rFonts w:ascii="Tahoma" w:hAnsi="Tahoma" w:cs="Tahoma"/>
          <w:sz w:val="18"/>
          <w:szCs w:val="18"/>
        </w:rPr>
      </w:pPr>
      <w:r w:rsidRPr="00857AEE">
        <w:rPr>
          <w:rFonts w:ascii="Tahoma" w:hAnsi="Tahoma" w:cs="Tahoma"/>
          <w:sz w:val="18"/>
          <w:szCs w:val="18"/>
        </w:rPr>
        <w:t>NIP: ……………………..</w:t>
      </w:r>
      <w:r w:rsidR="000633BD" w:rsidRPr="00857AEE">
        <w:rPr>
          <w:rFonts w:ascii="Tahoma" w:hAnsi="Tahoma" w:cs="Tahoma"/>
          <w:sz w:val="18"/>
          <w:szCs w:val="18"/>
        </w:rPr>
        <w:t>,</w:t>
      </w:r>
      <w:r w:rsidRPr="00857AEE">
        <w:rPr>
          <w:rFonts w:ascii="Tahoma" w:hAnsi="Tahoma" w:cs="Tahoma"/>
          <w:sz w:val="18"/>
          <w:szCs w:val="18"/>
        </w:rPr>
        <w:t>REGON: ………………………….</w:t>
      </w:r>
      <w:r w:rsidR="000633BD" w:rsidRPr="00857AEE">
        <w:rPr>
          <w:rFonts w:ascii="Tahoma" w:hAnsi="Tahoma" w:cs="Tahoma"/>
          <w:sz w:val="18"/>
          <w:szCs w:val="18"/>
        </w:rPr>
        <w:t>,</w:t>
      </w:r>
      <w:r w:rsidR="005C3B2E" w:rsidRPr="00857AEE">
        <w:rPr>
          <w:rFonts w:ascii="Tahoma" w:hAnsi="Tahoma" w:cs="Tahoma"/>
          <w:sz w:val="18"/>
          <w:szCs w:val="18"/>
        </w:rPr>
        <w:t>Nr KRS/</w:t>
      </w:r>
      <w:proofErr w:type="spellStart"/>
      <w:r w:rsidR="005C3B2E" w:rsidRPr="00857AEE">
        <w:rPr>
          <w:rFonts w:ascii="Tahoma" w:hAnsi="Tahoma" w:cs="Tahoma"/>
          <w:sz w:val="18"/>
          <w:szCs w:val="18"/>
        </w:rPr>
        <w:t>CEiDG</w:t>
      </w:r>
      <w:proofErr w:type="spellEnd"/>
      <w:r w:rsidR="005C3B2E" w:rsidRPr="00857AEE">
        <w:rPr>
          <w:rFonts w:ascii="Tahoma" w:hAnsi="Tahoma" w:cs="Tahoma"/>
          <w:sz w:val="18"/>
          <w:szCs w:val="18"/>
        </w:rPr>
        <w:t>: ……………………</w:t>
      </w:r>
    </w:p>
    <w:p w14:paraId="1FC5F063" w14:textId="77777777" w:rsidR="00157602" w:rsidRPr="00857AEE" w:rsidRDefault="00157602" w:rsidP="00F66D09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4C8B79C1" w14:textId="77777777" w:rsidR="006C188A" w:rsidRPr="00857AEE" w:rsidRDefault="006C188A" w:rsidP="00F66D09">
      <w:pPr>
        <w:spacing w:before="20" w:after="20"/>
        <w:jc w:val="center"/>
        <w:rPr>
          <w:rFonts w:ascii="Tahoma" w:hAnsi="Tahoma" w:cs="Tahoma"/>
          <w:b/>
        </w:rPr>
      </w:pPr>
    </w:p>
    <w:p w14:paraId="3CA11466" w14:textId="1A29B182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</w:rPr>
      </w:pPr>
      <w:r w:rsidRPr="006E3B55">
        <w:rPr>
          <w:rFonts w:ascii="Tahoma" w:hAnsi="Tahoma" w:cs="Tahoma"/>
          <w:b/>
        </w:rPr>
        <w:t>ZOBOWIĄZANIE DO UDOSTĘPNIENIA ZASOBÓW OSOBOWYCH</w:t>
      </w:r>
    </w:p>
    <w:p w14:paraId="0A98524B" w14:textId="759ADB4F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6E3B55">
        <w:rPr>
          <w:rFonts w:ascii="Tahoma" w:hAnsi="Tahoma" w:cs="Tahoma"/>
          <w:sz w:val="20"/>
          <w:szCs w:val="20"/>
        </w:rPr>
        <w:br/>
      </w:r>
      <w:r w:rsidR="00112ED1">
        <w:rPr>
          <w:rFonts w:ascii="Tahoma" w:hAnsi="Tahoma" w:cs="Tahoma"/>
          <w:sz w:val="20"/>
          <w:szCs w:val="20"/>
        </w:rPr>
        <w:t>(</w:t>
      </w:r>
      <w:proofErr w:type="spellStart"/>
      <w:r w:rsidR="00112ED1">
        <w:rPr>
          <w:rFonts w:ascii="Tahoma" w:hAnsi="Tahoma" w:cs="Tahoma"/>
          <w:sz w:val="20"/>
          <w:szCs w:val="20"/>
        </w:rPr>
        <w:t>t.j</w:t>
      </w:r>
      <w:proofErr w:type="spellEnd"/>
      <w:r w:rsidR="00112ED1">
        <w:rPr>
          <w:rFonts w:ascii="Tahoma" w:hAnsi="Tahoma" w:cs="Tahoma"/>
          <w:sz w:val="20"/>
          <w:szCs w:val="20"/>
        </w:rPr>
        <w:t>. Dz. U. z 2026 r. poz. 793)</w:t>
      </w:r>
      <w:r w:rsidRPr="006E3B55">
        <w:rPr>
          <w:rFonts w:ascii="Tahoma" w:hAnsi="Tahoma" w:cs="Tahoma"/>
          <w:sz w:val="20"/>
          <w:szCs w:val="20"/>
        </w:rPr>
        <w:t xml:space="preserve"> </w:t>
      </w:r>
    </w:p>
    <w:p w14:paraId="1099B46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(imię</w:t>
      </w:r>
      <w:r w:rsidR="00856211" w:rsidRPr="006E3B55">
        <w:rPr>
          <w:rFonts w:ascii="Tahoma" w:hAnsi="Tahoma" w:cs="Tahoma"/>
          <w:sz w:val="16"/>
          <w:szCs w:val="16"/>
        </w:rPr>
        <w:t xml:space="preserve"> i nazwisko</w:t>
      </w:r>
      <w:r w:rsidRPr="006E3B55">
        <w:rPr>
          <w:rFonts w:ascii="Tahoma" w:hAnsi="Tahoma" w:cs="Tahoma"/>
          <w:sz w:val="16"/>
          <w:szCs w:val="16"/>
        </w:rPr>
        <w:t>)</w:t>
      </w:r>
    </w:p>
    <w:p w14:paraId="1B4EFE51" w14:textId="2F5EDC3C" w:rsidR="00856211" w:rsidRPr="006E3B55" w:rsidRDefault="00856211" w:rsidP="00F66D09">
      <w:pPr>
        <w:spacing w:before="20" w:after="20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Firmy</w:t>
      </w: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22"/>
          <w:szCs w:val="22"/>
        </w:rPr>
        <w:t xml:space="preserve"> </w:t>
      </w:r>
    </w:p>
    <w:p w14:paraId="66D2639B" w14:textId="18C1F53A" w:rsidR="00856211" w:rsidRPr="006E3B55" w:rsidRDefault="0057476F" w:rsidP="009F687B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z prawdą i zostały przedstawione z pełną świadomością konsekwencji wprowadzenia </w:t>
      </w:r>
      <w:r w:rsidR="00F9431C" w:rsidRPr="006E3B55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6E3B55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6E3B55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6E3B55" w:rsidRDefault="00856211" w:rsidP="00F66D09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6E3B55">
        <w:rPr>
          <w:rFonts w:ascii="Tahoma" w:hAnsi="Tahoma" w:cs="Tahoma"/>
          <w:b/>
          <w:sz w:val="28"/>
          <w:szCs w:val="28"/>
        </w:rPr>
        <w:t>oświadczam</w:t>
      </w:r>
      <w:r w:rsidRPr="006E3B55">
        <w:rPr>
          <w:rFonts w:ascii="Tahoma" w:hAnsi="Tahoma" w:cs="Tahoma"/>
          <w:sz w:val="22"/>
          <w:szCs w:val="22"/>
        </w:rPr>
        <w:t xml:space="preserve">, że </w:t>
      </w:r>
      <w:r w:rsidRPr="006E3B55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4096025A" w:rsidR="00856211" w:rsidRPr="006E3B55" w:rsidRDefault="00E865AA" w:rsidP="00F66D09">
      <w:pPr>
        <w:spacing w:before="20" w:after="20"/>
        <w:jc w:val="center"/>
        <w:rPr>
          <w:rFonts w:ascii="Tahoma" w:hAnsi="Tahoma" w:cs="Tahoma"/>
          <w:b/>
          <w:bCs/>
          <w:sz w:val="22"/>
          <w:szCs w:val="22"/>
        </w:rPr>
      </w:pPr>
      <w:r w:rsidRPr="00E865AA">
        <w:rPr>
          <w:rFonts w:ascii="Tahoma" w:hAnsi="Tahoma" w:cs="Tahoma"/>
          <w:b/>
          <w:sz w:val="22"/>
          <w:szCs w:val="22"/>
        </w:rPr>
  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  </w:r>
      <w:r w:rsidR="004A3881" w:rsidRPr="006E3B55">
        <w:rPr>
          <w:rFonts w:ascii="Tahoma" w:hAnsi="Tahoma" w:cs="Tahoma"/>
          <w:b/>
          <w:sz w:val="22"/>
          <w:szCs w:val="22"/>
        </w:rPr>
        <w:br/>
      </w:r>
      <w:r w:rsidR="00741FD9"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zadania</w:t>
      </w:r>
      <w:r w:rsidR="00741FD9" w:rsidRPr="006E3B55">
        <w:rPr>
          <w:rFonts w:ascii="Tahoma" w:hAnsi="Tahoma" w:cs="Tahoma"/>
          <w:sz w:val="16"/>
          <w:szCs w:val="16"/>
        </w:rPr>
        <w:t>/</w:t>
      </w:r>
    </w:p>
    <w:p w14:paraId="08B5013B" w14:textId="77777777" w:rsidR="00856211" w:rsidRPr="006E3B55" w:rsidRDefault="00856211" w:rsidP="00F66D09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6E3B55" w:rsidRDefault="009668B5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/</w:t>
      </w:r>
      <w:r w:rsidR="00856211" w:rsidRPr="006E3B55">
        <w:rPr>
          <w:rFonts w:ascii="Tahoma" w:hAnsi="Tahoma" w:cs="Tahoma"/>
          <w:sz w:val="16"/>
          <w:szCs w:val="16"/>
        </w:rPr>
        <w:t>Nazwa Wykonawcy składającego ofertę</w:t>
      </w:r>
      <w:r w:rsidRPr="006E3B55">
        <w:rPr>
          <w:rFonts w:ascii="Tahoma" w:hAnsi="Tahoma" w:cs="Tahoma"/>
          <w:sz w:val="16"/>
          <w:szCs w:val="16"/>
        </w:rPr>
        <w:t>/</w:t>
      </w:r>
    </w:p>
    <w:p w14:paraId="504A13FE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b/>
          <w:sz w:val="22"/>
          <w:szCs w:val="22"/>
        </w:rPr>
        <w:t xml:space="preserve">swoje zasoby </w:t>
      </w:r>
      <w:r w:rsidRPr="006E3B55">
        <w:rPr>
          <w:rFonts w:ascii="Tahoma" w:hAnsi="Tahoma" w:cs="Tahoma"/>
          <w:b/>
        </w:rPr>
        <w:t>w zakresie osób</w:t>
      </w:r>
      <w:r w:rsidRPr="006E3B55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6E3B55" w:rsidRDefault="00856211" w:rsidP="00160B86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6E3B55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6E3B55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258410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6E3B55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6E3B55" w:rsidRDefault="00856211" w:rsidP="00F66D09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lub</w:t>
      </w:r>
    </w:p>
    <w:p w14:paraId="1B32F0E6" w14:textId="77777777" w:rsidR="00856211" w:rsidRPr="006E3B55" w:rsidRDefault="00856211">
      <w:pPr>
        <w:numPr>
          <w:ilvl w:val="0"/>
          <w:numId w:val="26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E3B55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6E3B55" w:rsidRDefault="00196E5A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6E3B55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6E3B55">
        <w:rPr>
          <w:rFonts w:ascii="Tahoma" w:hAnsi="Tahoma" w:cs="Tahoma"/>
          <w:sz w:val="16"/>
          <w:szCs w:val="16"/>
        </w:rPr>
        <w:t>………</w:t>
      </w:r>
      <w:r w:rsidR="00856211" w:rsidRPr="006E3B55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6E3B55" w:rsidRDefault="00856211" w:rsidP="00F66D09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sz w:val="16"/>
          <w:szCs w:val="16"/>
        </w:rPr>
        <w:t>(wymienić osoby i pełnione funkcje)</w:t>
      </w:r>
    </w:p>
    <w:p w14:paraId="043BDCA7" w14:textId="77777777" w:rsidR="0057476F" w:rsidRPr="006E3B55" w:rsidRDefault="0057476F" w:rsidP="00160B86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</w:rPr>
        <w:t>Sposób</w:t>
      </w:r>
      <w:r w:rsidRPr="006E3B55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6E3B55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38A3B890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6E3B55" w:rsidRDefault="0057476F">
      <w:pPr>
        <w:numPr>
          <w:ilvl w:val="0"/>
          <w:numId w:val="90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6E3B55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6E3B55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6E3B55">
        <w:rPr>
          <w:rFonts w:ascii="Tahoma" w:hAnsi="Tahoma" w:cs="Tahoma"/>
          <w:sz w:val="18"/>
          <w:szCs w:val="18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………………………………………</w:t>
      </w:r>
      <w:r w:rsidRPr="006E3B55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6E3B55" w:rsidRDefault="0057476F" w:rsidP="00F66D09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6E3B55" w:rsidRDefault="0057476F">
      <w:pPr>
        <w:pStyle w:val="Akapitzlist"/>
        <w:numPr>
          <w:ilvl w:val="0"/>
          <w:numId w:val="91"/>
        </w:numPr>
        <w:tabs>
          <w:tab w:val="clear" w:pos="1440"/>
          <w:tab w:val="num" w:pos="284"/>
        </w:tabs>
        <w:spacing w:before="20" w:after="20" w:line="240" w:lineRule="auto"/>
        <w:ind w:hanging="1440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6E3B55">
        <w:rPr>
          <w:rFonts w:ascii="Tahoma" w:hAnsi="Tahoma" w:cs="Tahoma"/>
          <w:b/>
          <w:bCs/>
          <w:sz w:val="18"/>
          <w:szCs w:val="18"/>
        </w:rPr>
        <w:t>Zakres</w:t>
      </w:r>
      <w:r w:rsidRPr="006E3B55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6E3B55">
        <w:rPr>
          <w:rFonts w:ascii="Tahoma" w:hAnsi="Tahoma" w:cs="Tahoma"/>
          <w:sz w:val="16"/>
          <w:szCs w:val="16"/>
        </w:rPr>
        <w:t>……………………………………..</w:t>
      </w:r>
      <w:r w:rsidRPr="006E3B55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6E3B55" w:rsidRDefault="0057476F" w:rsidP="00F66D09">
      <w:pPr>
        <w:pStyle w:val="Akapitzlist"/>
        <w:spacing w:before="20" w:after="20" w:line="240" w:lineRule="auto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6E3B55" w:rsidRDefault="0057476F" w:rsidP="00F66D09">
      <w:pPr>
        <w:spacing w:before="20" w:after="20"/>
        <w:rPr>
          <w:rFonts w:ascii="Tahoma" w:hAnsi="Tahoma" w:cs="Tahoma"/>
          <w:sz w:val="16"/>
          <w:szCs w:val="16"/>
        </w:rPr>
      </w:pPr>
      <w:r w:rsidRPr="009F687B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9F687B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6E3B55">
        <w:rPr>
          <w:rFonts w:ascii="Tahoma" w:hAnsi="Tahoma" w:cs="Tahoma"/>
          <w:sz w:val="16"/>
          <w:szCs w:val="16"/>
        </w:rPr>
        <w:t>.</w:t>
      </w:r>
    </w:p>
    <w:p w14:paraId="13D1E1C6" w14:textId="77777777" w:rsidR="00CF7C06" w:rsidRPr="006E3B55" w:rsidRDefault="00CF7C06" w:rsidP="00F66D09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5067D8F4" w14:textId="2F418311" w:rsidR="002F1DD4" w:rsidRPr="006E3B55" w:rsidRDefault="0057476F" w:rsidP="009F687B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6E3B55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6E3B55">
        <w:rPr>
          <w:rFonts w:ascii="Tahoma" w:hAnsi="Tahoma" w:cs="Tahoma"/>
          <w:sz w:val="16"/>
          <w:szCs w:val="16"/>
        </w:rPr>
        <w:t xml:space="preserve">Zamiast niniejszego zobowiązania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może złożyć wraz z ofertą inny podmiotowy środek dowodowy potwierdzający,</w:t>
      </w:r>
      <w:r w:rsidR="002F1DD4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że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realizując zamówienie będzie dysponował niezbędnymi zasobami podmiotów udostępniających zasoby w zakresie określonym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art. 118 ust. 1 ustawy z dnia 11 września 2019</w:t>
      </w:r>
      <w:r w:rsidR="007A4571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 xml:space="preserve">r. Prawo zamówień publicznych </w:t>
      </w:r>
      <w:r w:rsidR="00112ED1">
        <w:rPr>
          <w:rFonts w:ascii="Tahoma" w:hAnsi="Tahoma" w:cs="Tahoma"/>
          <w:sz w:val="16"/>
          <w:szCs w:val="16"/>
        </w:rPr>
        <w:t>(</w:t>
      </w:r>
      <w:proofErr w:type="spellStart"/>
      <w:r w:rsidR="00112ED1">
        <w:rPr>
          <w:rFonts w:ascii="Tahoma" w:hAnsi="Tahoma" w:cs="Tahoma"/>
          <w:sz w:val="16"/>
          <w:szCs w:val="16"/>
        </w:rPr>
        <w:t>t.j</w:t>
      </w:r>
      <w:proofErr w:type="spellEnd"/>
      <w:r w:rsidR="00112ED1">
        <w:rPr>
          <w:rFonts w:ascii="Tahoma" w:hAnsi="Tahoma" w:cs="Tahoma"/>
          <w:sz w:val="16"/>
          <w:szCs w:val="16"/>
        </w:rPr>
        <w:t>. Dz. U. z 2026 r. poz. 793)</w:t>
      </w:r>
      <w:r w:rsidRPr="006E3B55">
        <w:rPr>
          <w:rFonts w:ascii="Tahoma" w:hAnsi="Tahoma" w:cs="Tahoma"/>
          <w:sz w:val="16"/>
          <w:szCs w:val="16"/>
        </w:rPr>
        <w:t xml:space="preserve">, jeżeli </w:t>
      </w:r>
      <w:r w:rsidR="00F9431C" w:rsidRPr="006E3B55">
        <w:rPr>
          <w:rFonts w:ascii="Tahoma" w:hAnsi="Tahoma" w:cs="Tahoma"/>
          <w:sz w:val="16"/>
          <w:szCs w:val="16"/>
        </w:rPr>
        <w:t>Wykonawca</w:t>
      </w:r>
      <w:r w:rsidRPr="006E3B55">
        <w:rPr>
          <w:rFonts w:ascii="Tahoma" w:hAnsi="Tahoma" w:cs="Tahoma"/>
          <w:sz w:val="16"/>
          <w:szCs w:val="16"/>
        </w:rPr>
        <w:t xml:space="preserve"> w</w:t>
      </w:r>
      <w:r w:rsidR="002F1DD4" w:rsidRPr="006E3B55">
        <w:rPr>
          <w:rFonts w:ascii="Tahoma" w:hAnsi="Tahoma" w:cs="Tahoma"/>
          <w:sz w:val="16"/>
          <w:szCs w:val="16"/>
        </w:rPr>
        <w:t> </w:t>
      </w:r>
      <w:r w:rsidRPr="006E3B55">
        <w:rPr>
          <w:rFonts w:ascii="Tahoma" w:hAnsi="Tahoma" w:cs="Tahoma"/>
          <w:sz w:val="16"/>
          <w:szCs w:val="16"/>
        </w:rPr>
        <w:t>celu wykazania spełniania warunków udziału w postępowaniu</w:t>
      </w:r>
      <w:r w:rsidR="00196E5A" w:rsidRPr="006E3B55">
        <w:rPr>
          <w:rFonts w:ascii="Tahoma" w:hAnsi="Tahoma" w:cs="Tahoma"/>
          <w:sz w:val="16"/>
          <w:szCs w:val="16"/>
        </w:rPr>
        <w:t xml:space="preserve"> </w:t>
      </w:r>
      <w:r w:rsidRPr="006E3B55">
        <w:rPr>
          <w:rFonts w:ascii="Tahoma" w:hAnsi="Tahoma" w:cs="Tahoma"/>
          <w:sz w:val="16"/>
          <w:szCs w:val="16"/>
        </w:rPr>
        <w:t>polega na zdolnościach technicznych lub zawodowych podmiotów udostępniających zasoby.</w:t>
      </w:r>
    </w:p>
    <w:p w14:paraId="6A333041" w14:textId="77777777" w:rsidR="00626F70" w:rsidRPr="006E3B55" w:rsidRDefault="00626F70" w:rsidP="00F66D09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521BBB72" w14:textId="1C866090" w:rsidR="00856211" w:rsidRPr="006E3B55" w:rsidRDefault="00856211" w:rsidP="00F66D09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5DDD62EB" w14:textId="1EAA413B" w:rsidR="00856211" w:rsidRPr="006E3B55" w:rsidRDefault="00856211" w:rsidP="00F66D09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>Podpis ......................</w:t>
      </w:r>
      <w:r w:rsidR="00892F4C" w:rsidRPr="006E3B55">
        <w:rPr>
          <w:rFonts w:ascii="Tahoma" w:hAnsi="Tahoma" w:cs="Tahoma"/>
          <w:sz w:val="14"/>
          <w:szCs w:val="14"/>
        </w:rPr>
        <w:t>...................</w:t>
      </w:r>
      <w:r w:rsidRPr="006E3B55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6E3B55" w:rsidRDefault="00856211" w:rsidP="00F66D09">
      <w:pPr>
        <w:spacing w:before="20" w:after="20"/>
        <w:rPr>
          <w:rFonts w:ascii="Tahoma" w:hAnsi="Tahoma" w:cs="Tahoma"/>
          <w:sz w:val="14"/>
          <w:szCs w:val="14"/>
        </w:rPr>
      </w:pP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</w:r>
      <w:r w:rsidR="0099052A" w:rsidRPr="006E3B55">
        <w:rPr>
          <w:rFonts w:ascii="Tahoma" w:hAnsi="Tahoma" w:cs="Tahoma"/>
          <w:sz w:val="14"/>
          <w:szCs w:val="14"/>
        </w:rPr>
        <w:t xml:space="preserve"> </w:t>
      </w:r>
      <w:r w:rsidRPr="006E3B55">
        <w:rPr>
          <w:rFonts w:ascii="Tahoma" w:hAnsi="Tahoma" w:cs="Tahoma"/>
          <w:sz w:val="14"/>
          <w:szCs w:val="14"/>
        </w:rPr>
        <w:tab/>
      </w:r>
      <w:r w:rsidRPr="006E3B55">
        <w:rPr>
          <w:rFonts w:ascii="Tahoma" w:hAnsi="Tahoma" w:cs="Tahoma"/>
          <w:sz w:val="14"/>
          <w:szCs w:val="14"/>
        </w:rPr>
        <w:tab/>
        <w:t>/ przedstawiciel udostępniającego określony aktem rejestrowym /</w:t>
      </w:r>
    </w:p>
    <w:p w14:paraId="1C93ACBA" w14:textId="677B7E3F" w:rsidR="00E00753" w:rsidRPr="00B54F34" w:rsidRDefault="00E00753" w:rsidP="002D6FA4">
      <w:pPr>
        <w:pStyle w:val="Akapitzlist"/>
        <w:widowControl w:val="0"/>
        <w:spacing w:before="40" w:after="40"/>
        <w:ind w:left="1440"/>
        <w:rPr>
          <w:rFonts w:ascii="Tahoma" w:hAnsi="Tahoma" w:cs="Tahoma"/>
          <w:b/>
          <w:sz w:val="19"/>
          <w:szCs w:val="19"/>
        </w:rPr>
      </w:pPr>
    </w:p>
    <w:sectPr w:rsidR="00E00753" w:rsidRPr="00B54F34" w:rsidSect="00604A43">
      <w:headerReference w:type="default" r:id="rId17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95A78" w14:textId="77777777" w:rsidR="00B33332" w:rsidRDefault="00B33332">
      <w:r>
        <w:separator/>
      </w:r>
    </w:p>
  </w:endnote>
  <w:endnote w:type="continuationSeparator" w:id="0">
    <w:p w14:paraId="76D440B1" w14:textId="77777777" w:rsidR="00B33332" w:rsidRDefault="00B33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50D5BE5" w:rsidR="009D6DB0" w:rsidRDefault="009D6DB0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366ED0"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D6DB0" w:rsidRDefault="009D6DB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7EC049E0" w14:textId="09EF17C0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165E7A95" w14:textId="6C370263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54414D27" w14:textId="0B2285A2" w:rsidR="00C11503" w:rsidRDefault="00C11503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AFAAB" w14:textId="77777777" w:rsidR="00B33332" w:rsidRDefault="00B33332">
      <w:bookmarkStart w:id="0" w:name="_Hlk214262219"/>
      <w:bookmarkEnd w:id="0"/>
      <w:r>
        <w:separator/>
      </w:r>
    </w:p>
  </w:footnote>
  <w:footnote w:type="continuationSeparator" w:id="0">
    <w:p w14:paraId="4DB021E2" w14:textId="77777777" w:rsidR="00B33332" w:rsidRDefault="00B33332">
      <w:r>
        <w:continuationSeparator/>
      </w:r>
    </w:p>
  </w:footnote>
  <w:footnote w:id="1">
    <w:p w14:paraId="719DD81B" w14:textId="77777777" w:rsidR="009D6DB0" w:rsidRPr="00E27AA3" w:rsidRDefault="009D6DB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ADD47" w14:textId="7AFFE4AC" w:rsidR="00857AEE" w:rsidRPr="00857AEE" w:rsidRDefault="009D6DB0" w:rsidP="00857AEE">
    <w:pPr>
      <w:spacing w:before="40" w:after="120"/>
      <w:jc w:val="center"/>
      <w:rPr>
        <w:rFonts w:ascii="Tahoma" w:hAnsi="Tahoma" w:cs="Tahoma"/>
        <w:i/>
        <w:iCs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</w:t>
    </w:r>
    <w:r w:rsidR="008B7A35" w:rsidRPr="005D04AF">
      <w:rPr>
        <w:rFonts w:ascii="Tahoma" w:hAnsi="Tahoma" w:cs="Tahoma"/>
        <w:bCs/>
        <w:sz w:val="14"/>
        <w:szCs w:val="14"/>
      </w:rPr>
      <w:t>.</w:t>
    </w:r>
    <w:r w:rsidR="008D291C">
      <w:rPr>
        <w:rFonts w:ascii="Tahoma" w:hAnsi="Tahoma" w:cs="Tahoma"/>
        <w:bCs/>
        <w:sz w:val="14"/>
        <w:szCs w:val="14"/>
      </w:rPr>
      <w:t>49</w:t>
    </w:r>
    <w:r w:rsidR="008B7A35" w:rsidRPr="005D04AF">
      <w:rPr>
        <w:rFonts w:ascii="Tahoma" w:hAnsi="Tahoma" w:cs="Tahoma"/>
        <w:bCs/>
        <w:sz w:val="14"/>
        <w:szCs w:val="14"/>
      </w:rPr>
      <w:t>.</w:t>
    </w:r>
    <w:r w:rsidRPr="005D04AF">
      <w:rPr>
        <w:rFonts w:ascii="Tahoma" w:hAnsi="Tahoma" w:cs="Tahoma"/>
        <w:bCs/>
        <w:sz w:val="14"/>
        <w:szCs w:val="14"/>
      </w:rPr>
      <w:t>20</w:t>
    </w:r>
    <w:r w:rsidR="004D065C" w:rsidRPr="005D04AF">
      <w:rPr>
        <w:rFonts w:ascii="Tahoma" w:hAnsi="Tahoma" w:cs="Tahoma"/>
        <w:bCs/>
        <w:sz w:val="14"/>
        <w:szCs w:val="14"/>
      </w:rPr>
      <w:t>26</w:t>
    </w:r>
    <w:r w:rsidRPr="005D04AF">
      <w:rPr>
        <w:rFonts w:ascii="Tahoma" w:hAnsi="Tahoma" w:cs="Tahoma"/>
        <w:bCs/>
        <w:sz w:val="14"/>
        <w:szCs w:val="14"/>
      </w:rPr>
      <w:t>.</w:t>
    </w:r>
    <w:r w:rsidR="008D291C">
      <w:rPr>
        <w:rFonts w:ascii="Tahoma" w:hAnsi="Tahoma" w:cs="Tahoma"/>
        <w:bCs/>
        <w:sz w:val="14"/>
        <w:szCs w:val="14"/>
      </w:rPr>
      <w:t>MS</w:t>
    </w:r>
    <w:r w:rsidRPr="005D04AF">
      <w:rPr>
        <w:rFonts w:ascii="Tahoma" w:hAnsi="Tahoma" w:cs="Tahoma"/>
        <w:bCs/>
        <w:sz w:val="14"/>
        <w:szCs w:val="14"/>
      </w:rPr>
      <w:t xml:space="preserve"> –</w:t>
    </w:r>
    <w:bookmarkStart w:id="9" w:name="_Hlk170993898"/>
    <w:bookmarkStart w:id="10" w:name="_Hlk170993899"/>
    <w:r w:rsidRPr="005D04AF">
      <w:rPr>
        <w:rFonts w:ascii="Tahoma" w:hAnsi="Tahoma" w:cs="Tahoma"/>
        <w:bCs/>
        <w:sz w:val="14"/>
        <w:szCs w:val="14"/>
      </w:rPr>
      <w:t xml:space="preserve"> </w:t>
    </w:r>
    <w:bookmarkEnd w:id="9"/>
    <w:bookmarkEnd w:id="10"/>
    <w:r w:rsidR="008D291C" w:rsidRPr="008D291C">
      <w:rPr>
        <w:rFonts w:ascii="Tahoma" w:hAnsi="Tahoma" w:cs="Tahoma"/>
        <w:i/>
        <w:iCs/>
        <w:sz w:val="14"/>
        <w:szCs w:val="14"/>
      </w:rPr>
      <w:t>Wykonanie zbiornika przeciwpożarowego wraz z częścią drogi przeciwpożarowej oraz dostawę, instalację, odbiór i rozruch instalacji elektrycznych w ramach zadania "Dostosowanie istniejącego budynku Domu Pomocy Społecznej do aktualnie obowiązujących przepisów oraz wiedzy technicznej pod względem ochrony  przeciwpożarowej - etap I</w:t>
    </w:r>
  </w:p>
  <w:p w14:paraId="300E096D" w14:textId="7AA7A61C" w:rsidR="004D065C" w:rsidRPr="002D6CDB" w:rsidRDefault="004D065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5984" w14:textId="70BD5142" w:rsidR="00AE2A0C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2A33F026" w14:textId="3DB29BAC" w:rsidR="00AE2A0C" w:rsidRPr="00BE5C08" w:rsidRDefault="00AE2A0C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BE5C08">
      <w:rPr>
        <w:rFonts w:ascii="Tahoma" w:hAnsi="Tahoma" w:cs="Tahoma"/>
        <w:sz w:val="14"/>
        <w:szCs w:val="14"/>
      </w:rPr>
      <w:t>Specyfikacja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 w:rsidR="00857AEE">
      <w:rPr>
        <w:rFonts w:ascii="Tahoma" w:hAnsi="Tahoma" w:cs="Tahoma"/>
        <w:bCs/>
        <w:sz w:val="14"/>
        <w:szCs w:val="14"/>
      </w:rPr>
      <w:t>50</w:t>
    </w:r>
    <w:r w:rsidRPr="00BE5C08">
      <w:rPr>
        <w:rFonts w:ascii="Tahoma" w:hAnsi="Tahoma" w:cs="Tahoma"/>
        <w:bCs/>
        <w:sz w:val="14"/>
        <w:szCs w:val="14"/>
      </w:rPr>
      <w:t>.2026.</w:t>
    </w:r>
    <w:r w:rsidR="00857AEE">
      <w:rPr>
        <w:rFonts w:ascii="Tahoma" w:hAnsi="Tahoma" w:cs="Tahoma"/>
        <w:bCs/>
        <w:sz w:val="14"/>
        <w:szCs w:val="14"/>
      </w:rPr>
      <w:t>MK</w:t>
    </w:r>
    <w:r w:rsidRPr="00BE5C08">
      <w:rPr>
        <w:rFonts w:ascii="Tahoma" w:hAnsi="Tahoma" w:cs="Tahoma"/>
        <w:bCs/>
        <w:sz w:val="14"/>
        <w:szCs w:val="14"/>
      </w:rPr>
      <w:t xml:space="preserve"> – </w:t>
    </w:r>
    <w:r w:rsidR="00857AEE">
      <w:rPr>
        <w:rFonts w:ascii="Tahoma" w:hAnsi="Tahoma" w:cs="Tahoma"/>
        <w:bCs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59F2" w14:textId="07D014CF" w:rsidR="00AE2A0C" w:rsidRPr="008B11FA" w:rsidRDefault="00857AEE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28B2D" w14:textId="7BA1D984" w:rsidR="00AE2A0C" w:rsidRDefault="00AE2A0C" w:rsidP="00DA740D">
    <w:pPr>
      <w:spacing w:before="40" w:after="120"/>
      <w:jc w:val="center"/>
      <w:rPr>
        <w:noProof/>
      </w:rPr>
    </w:pPr>
  </w:p>
  <w:p w14:paraId="62A536E7" w14:textId="2946ED89" w:rsidR="00AE2A0C" w:rsidRPr="00BE5C08" w:rsidRDefault="00857AEE" w:rsidP="00857AEE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DC02E" w14:textId="0896E9B1" w:rsidR="00AE2A0C" w:rsidRPr="008B11FA" w:rsidRDefault="00857AEE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B"/>
    <w:multiLevelType w:val="multilevel"/>
    <w:tmpl w:val="B66A912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E"/>
    <w:multiLevelType w:val="singleLevel"/>
    <w:tmpl w:val="156672EC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multilevel"/>
    <w:tmpl w:val="45C2B5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1060A2AC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786576"/>
    <w:multiLevelType w:val="hybridMultilevel"/>
    <w:tmpl w:val="2D965ED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27B596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6" w15:restartNumberingAfterBreak="0">
    <w:nsid w:val="040A2A48"/>
    <w:multiLevelType w:val="hybridMultilevel"/>
    <w:tmpl w:val="344EDF98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79F06F84">
      <w:start w:val="1"/>
      <w:numFmt w:val="decimal"/>
      <w:lvlText w:val="%2)"/>
      <w:lvlJc w:val="left"/>
      <w:pPr>
        <w:ind w:left="1866" w:hanging="360"/>
      </w:pPr>
      <w:rPr>
        <w:rFonts w:hint="default"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CC46CD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6A234AF"/>
    <w:multiLevelType w:val="hybridMultilevel"/>
    <w:tmpl w:val="91502A5A"/>
    <w:lvl w:ilvl="0" w:tplc="04150011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7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9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B601FF6"/>
    <w:multiLevelType w:val="hybridMultilevel"/>
    <w:tmpl w:val="B770E002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0B882386"/>
    <w:multiLevelType w:val="hybridMultilevel"/>
    <w:tmpl w:val="F7540534"/>
    <w:lvl w:ilvl="0" w:tplc="51988E5E">
      <w:start w:val="2"/>
      <w:numFmt w:val="lowerLetter"/>
      <w:lvlText w:val="%1)"/>
      <w:lvlJc w:val="left"/>
      <w:pPr>
        <w:ind w:left="142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6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565687F"/>
    <w:multiLevelType w:val="hybridMultilevel"/>
    <w:tmpl w:val="F692FA9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6D0170E">
      <w:start w:val="1"/>
      <w:numFmt w:val="decimal"/>
      <w:lvlText w:val="%3)"/>
      <w:lvlJc w:val="left"/>
      <w:pPr>
        <w:ind w:left="360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6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7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8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5" w15:restartNumberingAfterBreak="0">
    <w:nsid w:val="199474A8"/>
    <w:multiLevelType w:val="hybridMultilevel"/>
    <w:tmpl w:val="56DC9D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AAE4E52"/>
    <w:multiLevelType w:val="hybridMultilevel"/>
    <w:tmpl w:val="91502A5A"/>
    <w:lvl w:ilvl="0" w:tplc="FFFFFFFF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EE3197E"/>
    <w:multiLevelType w:val="multilevel"/>
    <w:tmpl w:val="E9FAA06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0" w15:restartNumberingAfterBreak="0">
    <w:nsid w:val="1F4A13D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71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2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5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6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2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4" w15:restartNumberingAfterBreak="0">
    <w:nsid w:val="318D2AA7"/>
    <w:multiLevelType w:val="hybridMultilevel"/>
    <w:tmpl w:val="191A6216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 w15:restartNumberingAfterBreak="0">
    <w:nsid w:val="32620D8B"/>
    <w:multiLevelType w:val="hybridMultilevel"/>
    <w:tmpl w:val="C6C05756"/>
    <w:lvl w:ilvl="0" w:tplc="AFE0A1E8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7" w15:restartNumberingAfterBreak="0">
    <w:nsid w:val="328F48E1"/>
    <w:multiLevelType w:val="multilevel"/>
    <w:tmpl w:val="E5DCB27E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/>
        <w:color w:val="auto"/>
        <w:sz w:val="19"/>
        <w:szCs w:val="19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2C6A71"/>
    <w:multiLevelType w:val="hybridMultilevel"/>
    <w:tmpl w:val="A3162608"/>
    <w:lvl w:ilvl="0" w:tplc="4740BC4E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33404EE"/>
    <w:multiLevelType w:val="multilevel"/>
    <w:tmpl w:val="68A03B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75333B5"/>
    <w:multiLevelType w:val="hybridMultilevel"/>
    <w:tmpl w:val="CC5A5322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9F537E2"/>
    <w:multiLevelType w:val="hybridMultilevel"/>
    <w:tmpl w:val="3EF2376E"/>
    <w:lvl w:ilvl="0" w:tplc="8062CEC6">
      <w:start w:val="7"/>
      <w:numFmt w:val="decimal"/>
      <w:lvlText w:val="%1."/>
      <w:lvlJc w:val="left"/>
      <w:pPr>
        <w:ind w:left="2136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D4A05FD"/>
    <w:multiLevelType w:val="hybridMultilevel"/>
    <w:tmpl w:val="7CB0FE1C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D81A1F78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B4B2C14C">
      <w:start w:val="1"/>
      <w:numFmt w:val="decimal"/>
      <w:lvlText w:val="%4."/>
      <w:lvlJc w:val="left"/>
      <w:pPr>
        <w:ind w:left="3513" w:hanging="360"/>
      </w:pPr>
      <w:rPr>
        <w:b w:val="0"/>
        <w:bCs w:val="0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8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1" w15:restartNumberingAfterBreak="0">
    <w:nsid w:val="452268B7"/>
    <w:multiLevelType w:val="hybridMultilevel"/>
    <w:tmpl w:val="E9A634C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2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3" w15:restartNumberingAfterBreak="0">
    <w:nsid w:val="45BB49C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24" w15:restartNumberingAfterBreak="0">
    <w:nsid w:val="45D66038"/>
    <w:multiLevelType w:val="multilevel"/>
    <w:tmpl w:val="89E823C4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6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7" w15:restartNumberingAfterBreak="0">
    <w:nsid w:val="482C05CA"/>
    <w:multiLevelType w:val="hybridMultilevel"/>
    <w:tmpl w:val="B770E002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8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DE63DA2"/>
    <w:multiLevelType w:val="hybridMultilevel"/>
    <w:tmpl w:val="739A3DF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647418E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3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4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36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8" w15:restartNumberingAfterBreak="0">
    <w:nsid w:val="54C00290"/>
    <w:multiLevelType w:val="hybridMultilevel"/>
    <w:tmpl w:val="7CB0FE1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551D76B9"/>
    <w:multiLevelType w:val="hybridMultilevel"/>
    <w:tmpl w:val="6C66E208"/>
    <w:lvl w:ilvl="0" w:tplc="CB90F6F4">
      <w:start w:val="1"/>
      <w:numFmt w:val="decimal"/>
      <w:lvlText w:val="%1)"/>
      <w:lvlJc w:val="left"/>
      <w:pPr>
        <w:ind w:left="10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1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2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3" w15:restartNumberingAfterBreak="0">
    <w:nsid w:val="56972C19"/>
    <w:multiLevelType w:val="hybridMultilevel"/>
    <w:tmpl w:val="3A4860A4"/>
    <w:lvl w:ilvl="0" w:tplc="CEB6A80A">
      <w:start w:val="1"/>
      <w:numFmt w:val="decimal"/>
      <w:pStyle w:val="Nagwek2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4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5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6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7A7736B"/>
    <w:multiLevelType w:val="hybridMultilevel"/>
    <w:tmpl w:val="8766F202"/>
    <w:lvl w:ilvl="0" w:tplc="FFFFFFFF">
      <w:start w:val="1"/>
      <w:numFmt w:val="lowerLetter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8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51" w15:restartNumberingAfterBreak="0">
    <w:nsid w:val="5ADE400C"/>
    <w:multiLevelType w:val="hybridMultilevel"/>
    <w:tmpl w:val="6AEC6314"/>
    <w:lvl w:ilvl="0" w:tplc="798C5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AED0CE2"/>
    <w:multiLevelType w:val="hybridMultilevel"/>
    <w:tmpl w:val="EC2AA3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4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7" w15:restartNumberingAfterBreak="0">
    <w:nsid w:val="62B04DFF"/>
    <w:multiLevelType w:val="hybridMultilevel"/>
    <w:tmpl w:val="BAFABC9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028EA62">
      <w:start w:val="2"/>
      <w:numFmt w:val="decimal"/>
      <w:lvlText w:val="%2."/>
      <w:lvlJc w:val="left"/>
      <w:pPr>
        <w:ind w:left="1440" w:hanging="360"/>
      </w:pPr>
      <w:rPr>
        <w:rFonts w:hint="default"/>
        <w:sz w:val="19"/>
        <w:szCs w:val="19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F0D82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9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0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4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5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67FD2A22"/>
    <w:multiLevelType w:val="hybridMultilevel"/>
    <w:tmpl w:val="F65A7566"/>
    <w:lvl w:ilvl="0" w:tplc="385ECE9C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9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69A23D00"/>
    <w:multiLevelType w:val="hybridMultilevel"/>
    <w:tmpl w:val="C6C05756"/>
    <w:lvl w:ilvl="0" w:tplc="FFFFFFFF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9" w:hanging="360"/>
      </w:pPr>
    </w:lvl>
    <w:lvl w:ilvl="2" w:tplc="FFFFFFFF" w:tentative="1">
      <w:start w:val="1"/>
      <w:numFmt w:val="lowerRoman"/>
      <w:lvlText w:val="%3."/>
      <w:lvlJc w:val="right"/>
      <w:pPr>
        <w:ind w:left="3229" w:hanging="180"/>
      </w:pPr>
    </w:lvl>
    <w:lvl w:ilvl="3" w:tplc="FFFFFFFF" w:tentative="1">
      <w:start w:val="1"/>
      <w:numFmt w:val="decimal"/>
      <w:lvlText w:val="%4."/>
      <w:lvlJc w:val="left"/>
      <w:pPr>
        <w:ind w:left="3949" w:hanging="360"/>
      </w:pPr>
    </w:lvl>
    <w:lvl w:ilvl="4" w:tplc="FFFFFFFF" w:tentative="1">
      <w:start w:val="1"/>
      <w:numFmt w:val="lowerLetter"/>
      <w:lvlText w:val="%5."/>
      <w:lvlJc w:val="left"/>
      <w:pPr>
        <w:ind w:left="4669" w:hanging="360"/>
      </w:pPr>
    </w:lvl>
    <w:lvl w:ilvl="5" w:tplc="FFFFFFFF" w:tentative="1">
      <w:start w:val="1"/>
      <w:numFmt w:val="lowerRoman"/>
      <w:lvlText w:val="%6."/>
      <w:lvlJc w:val="right"/>
      <w:pPr>
        <w:ind w:left="5389" w:hanging="180"/>
      </w:pPr>
    </w:lvl>
    <w:lvl w:ilvl="6" w:tplc="FFFFFFFF" w:tentative="1">
      <w:start w:val="1"/>
      <w:numFmt w:val="decimal"/>
      <w:lvlText w:val="%7."/>
      <w:lvlJc w:val="left"/>
      <w:pPr>
        <w:ind w:left="6109" w:hanging="360"/>
      </w:pPr>
    </w:lvl>
    <w:lvl w:ilvl="7" w:tplc="FFFFFFFF" w:tentative="1">
      <w:start w:val="1"/>
      <w:numFmt w:val="lowerLetter"/>
      <w:lvlText w:val="%8."/>
      <w:lvlJc w:val="left"/>
      <w:pPr>
        <w:ind w:left="6829" w:hanging="360"/>
      </w:pPr>
    </w:lvl>
    <w:lvl w:ilvl="8" w:tplc="FFFFFFFF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1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2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6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844EAF"/>
    <w:multiLevelType w:val="hybridMultilevel"/>
    <w:tmpl w:val="8766F202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0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1" w15:restartNumberingAfterBreak="0">
    <w:nsid w:val="71120E80"/>
    <w:multiLevelType w:val="hybridMultilevel"/>
    <w:tmpl w:val="4C083C4C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7F988306">
      <w:start w:val="1"/>
      <w:numFmt w:val="lowerLetter"/>
      <w:lvlText w:val="%3)"/>
      <w:lvlJc w:val="left"/>
      <w:pPr>
        <w:ind w:left="2681" w:hanging="360"/>
      </w:pPr>
      <w:rPr>
        <w:rFonts w:hint="default"/>
        <w:b w:val="0"/>
        <w:sz w:val="16"/>
      </w:r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2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3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4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8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6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8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9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9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1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3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5" w15:restartNumberingAfterBreak="0">
    <w:nsid w:val="78F227AF"/>
    <w:multiLevelType w:val="hybridMultilevel"/>
    <w:tmpl w:val="BC103ED0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13F2870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6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7" w15:restartNumberingAfterBreak="0">
    <w:nsid w:val="7A944014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9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0" w15:restartNumberingAfterBreak="0">
    <w:nsid w:val="7DAB55BF"/>
    <w:multiLevelType w:val="hybridMultilevel"/>
    <w:tmpl w:val="6D68BD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849561418">
    <w:abstractNumId w:val="69"/>
  </w:num>
  <w:num w:numId="2" w16cid:durableId="1799562952">
    <w:abstractNumId w:val="88"/>
  </w:num>
  <w:num w:numId="3" w16cid:durableId="972834731">
    <w:abstractNumId w:val="20"/>
  </w:num>
  <w:num w:numId="4" w16cid:durableId="71501305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3466632">
    <w:abstractNumId w:val="160"/>
  </w:num>
  <w:num w:numId="6" w16cid:durableId="1353845163">
    <w:abstractNumId w:val="166"/>
  </w:num>
  <w:num w:numId="7" w16cid:durableId="173396357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242669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7210814">
    <w:abstractNumId w:val="85"/>
    <w:lvlOverride w:ilvl="0">
      <w:startOverride w:val="1"/>
    </w:lvlOverride>
  </w:num>
  <w:num w:numId="10" w16cid:durableId="338504393">
    <w:abstractNumId w:val="3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960118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319988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3015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429983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0680703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59784591">
    <w:abstractNumId w:val="6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19284859">
    <w:abstractNumId w:val="117"/>
  </w:num>
  <w:num w:numId="18" w16cid:durableId="1226794269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812477">
    <w:abstractNumId w:val="7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77192281">
    <w:abstractNumId w:val="19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81821888">
    <w:abstractNumId w:val="44"/>
  </w:num>
  <w:num w:numId="22" w16cid:durableId="1288973695">
    <w:abstractNumId w:val="27"/>
  </w:num>
  <w:num w:numId="23" w16cid:durableId="1376999269">
    <w:abstractNumId w:val="57"/>
  </w:num>
  <w:num w:numId="24" w16cid:durableId="2014722311">
    <w:abstractNumId w:val="81"/>
  </w:num>
  <w:num w:numId="25" w16cid:durableId="117258904">
    <w:abstractNumId w:val="126"/>
  </w:num>
  <w:num w:numId="26" w16cid:durableId="1083601272">
    <w:abstractNumId w:val="189"/>
  </w:num>
  <w:num w:numId="27" w16cid:durableId="625938078">
    <w:abstractNumId w:val="108"/>
  </w:num>
  <w:num w:numId="28" w16cid:durableId="846600267">
    <w:abstractNumId w:val="199"/>
  </w:num>
  <w:num w:numId="29" w16cid:durableId="1488788462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2634396">
    <w:abstractNumId w:val="30"/>
  </w:num>
  <w:num w:numId="31" w16cid:durableId="1755518179">
    <w:abstractNumId w:val="182"/>
  </w:num>
  <w:num w:numId="32" w16cid:durableId="2139450016">
    <w:abstractNumId w:val="142"/>
  </w:num>
  <w:num w:numId="33" w16cid:durableId="236330231">
    <w:abstractNumId w:val="168"/>
  </w:num>
  <w:num w:numId="34" w16cid:durableId="2134397235">
    <w:abstractNumId w:val="52"/>
  </w:num>
  <w:num w:numId="35" w16cid:durableId="340358111">
    <w:abstractNumId w:val="109"/>
  </w:num>
  <w:num w:numId="36" w16cid:durableId="1533112274">
    <w:abstractNumId w:val="122"/>
  </w:num>
  <w:num w:numId="37" w16cid:durableId="1553074429">
    <w:abstractNumId w:val="156"/>
  </w:num>
  <w:num w:numId="38" w16cid:durableId="1839464997">
    <w:abstractNumId w:val="173"/>
  </w:num>
  <w:num w:numId="39" w16cid:durableId="601495142">
    <w:abstractNumId w:val="49"/>
  </w:num>
  <w:num w:numId="40" w16cid:durableId="189538115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8039943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5700951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5442490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25710060">
    <w:abstractNumId w:val="100"/>
  </w:num>
  <w:num w:numId="45" w16cid:durableId="1113137946">
    <w:abstractNumId w:val="69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58533799">
    <w:abstractNumId w:val="157"/>
  </w:num>
  <w:num w:numId="47" w16cid:durableId="483084708">
    <w:abstractNumId w:val="8"/>
  </w:num>
  <w:num w:numId="48" w16cid:durableId="1328905570">
    <w:abstractNumId w:val="11"/>
  </w:num>
  <w:num w:numId="49" w16cid:durableId="1410886253">
    <w:abstractNumId w:val="129"/>
  </w:num>
  <w:num w:numId="50" w16cid:durableId="1788624832">
    <w:abstractNumId w:val="84"/>
  </w:num>
  <w:num w:numId="51" w16cid:durableId="888034393">
    <w:abstractNumId w:val="50"/>
  </w:num>
  <w:num w:numId="52" w16cid:durableId="1644461558">
    <w:abstractNumId w:val="47"/>
  </w:num>
  <w:num w:numId="53" w16cid:durableId="1332491417">
    <w:abstractNumId w:val="92"/>
  </w:num>
  <w:num w:numId="54" w16cid:durableId="1219584510">
    <w:abstractNumId w:val="164"/>
  </w:num>
  <w:num w:numId="55" w16cid:durableId="1967467380">
    <w:abstractNumId w:val="75"/>
  </w:num>
  <w:num w:numId="56" w16cid:durableId="1572501230">
    <w:abstractNumId w:val="77"/>
  </w:num>
  <w:num w:numId="57" w16cid:durableId="1817916945">
    <w:abstractNumId w:val="3"/>
  </w:num>
  <w:num w:numId="58" w16cid:durableId="1003706159">
    <w:abstractNumId w:val="29"/>
  </w:num>
  <w:num w:numId="59" w16cid:durableId="1903833821">
    <w:abstractNumId w:val="144"/>
  </w:num>
  <w:num w:numId="60" w16cid:durableId="1393501232">
    <w:abstractNumId w:val="45"/>
  </w:num>
  <w:num w:numId="61" w16cid:durableId="218978136">
    <w:abstractNumId w:val="1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098663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498185687">
    <w:abstractNumId w:val="38"/>
  </w:num>
  <w:num w:numId="64" w16cid:durableId="1986927470">
    <w:abstractNumId w:val="128"/>
  </w:num>
  <w:num w:numId="65" w16cid:durableId="591280666">
    <w:abstractNumId w:val="43"/>
  </w:num>
  <w:num w:numId="66" w16cid:durableId="81727173">
    <w:abstractNumId w:val="34"/>
  </w:num>
  <w:num w:numId="67" w16cid:durableId="2033219879">
    <w:abstractNumId w:val="83"/>
  </w:num>
  <w:num w:numId="68" w16cid:durableId="1211262312">
    <w:abstractNumId w:val="46"/>
  </w:num>
  <w:num w:numId="69" w16cid:durableId="1617829737">
    <w:abstractNumId w:val="16"/>
  </w:num>
  <w:num w:numId="70" w16cid:durableId="1341932649">
    <w:abstractNumId w:val="98"/>
  </w:num>
  <w:num w:numId="71" w16cid:durableId="1402946911">
    <w:abstractNumId w:val="87"/>
  </w:num>
  <w:num w:numId="72" w16cid:durableId="705761734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898125443">
    <w:abstractNumId w:val="69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436103">
    <w:abstractNumId w:val="186"/>
  </w:num>
  <w:num w:numId="75" w16cid:durableId="1048725230">
    <w:abstractNumId w:val="162"/>
  </w:num>
  <w:num w:numId="76" w16cid:durableId="1598172866">
    <w:abstractNumId w:val="183"/>
  </w:num>
  <w:num w:numId="77" w16cid:durableId="1171946375">
    <w:abstractNumId w:val="33"/>
  </w:num>
  <w:num w:numId="78" w16cid:durableId="2066679746">
    <w:abstractNumId w:val="169"/>
  </w:num>
  <w:num w:numId="79" w16cid:durableId="1936984458">
    <w:abstractNumId w:val="90"/>
  </w:num>
  <w:num w:numId="80" w16cid:durableId="1196427433">
    <w:abstractNumId w:val="68"/>
  </w:num>
  <w:num w:numId="81" w16cid:durableId="364915275">
    <w:abstractNumId w:val="53"/>
  </w:num>
  <w:num w:numId="82" w16cid:durableId="384574377">
    <w:abstractNumId w:val="115"/>
  </w:num>
  <w:num w:numId="83" w16cid:durableId="1886788741">
    <w:abstractNumId w:val="7"/>
  </w:num>
  <w:num w:numId="84" w16cid:durableId="731004731">
    <w:abstractNumId w:val="22"/>
  </w:num>
  <w:num w:numId="85" w16cid:durableId="703675602">
    <w:abstractNumId w:val="178"/>
  </w:num>
  <w:num w:numId="86" w16cid:durableId="1215586592">
    <w:abstractNumId w:val="130"/>
  </w:num>
  <w:num w:numId="87" w16cid:durableId="674695891">
    <w:abstractNumId w:val="174"/>
  </w:num>
  <w:num w:numId="88" w16cid:durableId="1993026874">
    <w:abstractNumId w:val="192"/>
  </w:num>
  <w:num w:numId="89" w16cid:durableId="686173895">
    <w:abstractNumId w:val="148"/>
  </w:num>
  <w:num w:numId="90" w16cid:durableId="118690500">
    <w:abstractNumId w:val="125"/>
  </w:num>
  <w:num w:numId="91" w16cid:durableId="2019960993">
    <w:abstractNumId w:val="54"/>
  </w:num>
  <w:num w:numId="92" w16cid:durableId="1677266158">
    <w:abstractNumId w:val="51"/>
  </w:num>
  <w:num w:numId="93" w16cid:durableId="2045783351">
    <w:abstractNumId w:val="149"/>
  </w:num>
  <w:num w:numId="94" w16cid:durableId="955605291">
    <w:abstractNumId w:val="82"/>
  </w:num>
  <w:num w:numId="95" w16cid:durableId="1123115593">
    <w:abstractNumId w:val="161"/>
  </w:num>
  <w:num w:numId="96" w16cid:durableId="1024672287">
    <w:abstractNumId w:val="158"/>
  </w:num>
  <w:num w:numId="97" w16cid:durableId="412777498">
    <w:abstractNumId w:val="69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214660294">
    <w:abstractNumId w:val="76"/>
  </w:num>
  <w:num w:numId="99" w16cid:durableId="653410295">
    <w:abstractNumId w:val="48"/>
  </w:num>
  <w:num w:numId="100" w16cid:durableId="1152406241">
    <w:abstractNumId w:val="120"/>
  </w:num>
  <w:num w:numId="101" w16cid:durableId="134875654">
    <w:abstractNumId w:val="60"/>
  </w:num>
  <w:num w:numId="102" w16cid:durableId="292172212">
    <w:abstractNumId w:val="141"/>
  </w:num>
  <w:num w:numId="103" w16cid:durableId="1179931108">
    <w:abstractNumId w:val="165"/>
  </w:num>
  <w:num w:numId="104" w16cid:durableId="402873867">
    <w:abstractNumId w:val="78"/>
  </w:num>
  <w:num w:numId="105" w16cid:durableId="56362286">
    <w:abstractNumId w:val="154"/>
  </w:num>
  <w:num w:numId="106" w16cid:durableId="1289162977">
    <w:abstractNumId w:val="103"/>
  </w:num>
  <w:num w:numId="107" w16cid:durableId="1922526268">
    <w:abstractNumId w:val="181"/>
  </w:num>
  <w:num w:numId="108" w16cid:durableId="180361238">
    <w:abstractNumId w:val="86"/>
  </w:num>
  <w:num w:numId="109" w16cid:durableId="1247686695">
    <w:abstractNumId w:val="131"/>
  </w:num>
  <w:num w:numId="110" w16cid:durableId="55513154">
    <w:abstractNumId w:val="15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1" w16cid:durableId="1370031830">
    <w:abstractNumId w:val="116"/>
  </w:num>
  <w:num w:numId="112" w16cid:durableId="1117487002">
    <w:abstractNumId w:val="137"/>
  </w:num>
  <w:num w:numId="113" w16cid:durableId="668170844">
    <w:abstractNumId w:val="190"/>
  </w:num>
  <w:num w:numId="114" w16cid:durableId="1254246031">
    <w:abstractNumId w:val="167"/>
  </w:num>
  <w:num w:numId="115" w16cid:durableId="1614436292">
    <w:abstractNumId w:val="159"/>
  </w:num>
  <w:num w:numId="116" w16cid:durableId="96605566">
    <w:abstractNumId w:val="118"/>
  </w:num>
  <w:num w:numId="117" w16cid:durableId="925302803">
    <w:abstractNumId w:val="180"/>
  </w:num>
  <w:num w:numId="118" w16cid:durableId="1733192664">
    <w:abstractNumId w:val="171"/>
  </w:num>
  <w:num w:numId="119" w16cid:durableId="1048838880">
    <w:abstractNumId w:val="111"/>
  </w:num>
  <w:num w:numId="120" w16cid:durableId="2096199177">
    <w:abstractNumId w:val="136"/>
  </w:num>
  <w:num w:numId="121" w16cid:durableId="2125810157">
    <w:abstractNumId w:val="26"/>
  </w:num>
  <w:num w:numId="122" w16cid:durableId="1434667195">
    <w:abstractNumId w:val="172"/>
  </w:num>
  <w:num w:numId="123" w16cid:durableId="73046831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7172503">
    <w:abstractNumId w:val="24"/>
  </w:num>
  <w:num w:numId="125" w16cid:durableId="1101100250">
    <w:abstractNumId w:val="114"/>
  </w:num>
  <w:num w:numId="126" w16cid:durableId="1610114507">
    <w:abstractNumId w:val="40"/>
    <w:lvlOverride w:ilvl="0">
      <w:startOverride w:val="1"/>
    </w:lvlOverride>
  </w:num>
  <w:num w:numId="127" w16cid:durableId="53740939">
    <w:abstractNumId w:val="91"/>
  </w:num>
  <w:num w:numId="128" w16cid:durableId="998121695">
    <w:abstractNumId w:val="72"/>
  </w:num>
  <w:num w:numId="129" w16cid:durableId="161424426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353142201">
    <w:abstractNumId w:val="37"/>
  </w:num>
  <w:num w:numId="131" w16cid:durableId="1278944870">
    <w:abstractNumId w:val="188"/>
  </w:num>
  <w:num w:numId="132" w16cid:durableId="1467621375">
    <w:abstractNumId w:val="95"/>
  </w:num>
  <w:num w:numId="133" w16cid:durableId="1539007297">
    <w:abstractNumId w:val="155"/>
  </w:num>
  <w:num w:numId="134" w16cid:durableId="637339480">
    <w:abstractNumId w:val="185"/>
  </w:num>
  <w:num w:numId="135" w16cid:durableId="800806541">
    <w:abstractNumId w:val="146"/>
  </w:num>
  <w:num w:numId="136" w16cid:durableId="1649623798">
    <w:abstractNumId w:val="119"/>
  </w:num>
  <w:num w:numId="137" w16cid:durableId="1134328475">
    <w:abstractNumId w:val="196"/>
  </w:num>
  <w:num w:numId="138" w16cid:durableId="629287718">
    <w:abstractNumId w:val="73"/>
  </w:num>
  <w:num w:numId="139" w16cid:durableId="1073704294">
    <w:abstractNumId w:val="67"/>
  </w:num>
  <w:num w:numId="140" w16cid:durableId="234585839">
    <w:abstractNumId w:val="139"/>
  </w:num>
  <w:num w:numId="141" w16cid:durableId="1304384265">
    <w:abstractNumId w:val="133"/>
  </w:num>
  <w:num w:numId="142" w16cid:durableId="2126265927">
    <w:abstractNumId w:val="193"/>
  </w:num>
  <w:num w:numId="143" w16cid:durableId="1491216831">
    <w:abstractNumId w:val="56"/>
  </w:num>
  <w:num w:numId="144" w16cid:durableId="127937351">
    <w:abstractNumId w:val="112"/>
  </w:num>
  <w:num w:numId="145" w16cid:durableId="49424399">
    <w:abstractNumId w:val="58"/>
  </w:num>
  <w:num w:numId="146" w16cid:durableId="325481948">
    <w:abstractNumId w:val="194"/>
  </w:num>
  <w:num w:numId="147" w16cid:durableId="1398892784">
    <w:abstractNumId w:val="28"/>
  </w:num>
  <w:num w:numId="148" w16cid:durableId="1604269038">
    <w:abstractNumId w:val="59"/>
  </w:num>
  <w:num w:numId="149" w16cid:durableId="1668169239">
    <w:abstractNumId w:val="150"/>
  </w:num>
  <w:num w:numId="150" w16cid:durableId="947662549">
    <w:abstractNumId w:val="176"/>
  </w:num>
  <w:num w:numId="151" w16cid:durableId="911700808">
    <w:abstractNumId w:val="151"/>
  </w:num>
  <w:num w:numId="152" w16cid:durableId="1298682461">
    <w:abstractNumId w:val="94"/>
  </w:num>
  <w:num w:numId="153" w16cid:durableId="1856534923">
    <w:abstractNumId w:val="135"/>
  </w:num>
  <w:num w:numId="154" w16cid:durableId="1676690936">
    <w:abstractNumId w:val="175"/>
  </w:num>
  <w:num w:numId="155" w16cid:durableId="1619218656">
    <w:abstractNumId w:val="104"/>
  </w:num>
  <w:num w:numId="156" w16cid:durableId="755446352">
    <w:abstractNumId w:val="65"/>
  </w:num>
  <w:num w:numId="157" w16cid:durableId="810946153">
    <w:abstractNumId w:val="35"/>
  </w:num>
  <w:num w:numId="158" w16cid:durableId="1052576395">
    <w:abstractNumId w:val="124"/>
  </w:num>
  <w:num w:numId="159" w16cid:durableId="1290743181">
    <w:abstractNumId w:val="97"/>
  </w:num>
  <w:num w:numId="160" w16cid:durableId="534931507">
    <w:abstractNumId w:val="107"/>
  </w:num>
  <w:num w:numId="161" w16cid:durableId="632710586">
    <w:abstractNumId w:val="143"/>
  </w:num>
  <w:num w:numId="162" w16cid:durableId="2097941766">
    <w:abstractNumId w:val="138"/>
  </w:num>
  <w:num w:numId="163" w16cid:durableId="2006475735">
    <w:abstractNumId w:val="179"/>
  </w:num>
  <w:num w:numId="164" w16cid:durableId="1814635452">
    <w:abstractNumId w:val="41"/>
  </w:num>
  <w:num w:numId="165" w16cid:durableId="560023357">
    <w:abstractNumId w:val="55"/>
  </w:num>
  <w:num w:numId="166" w16cid:durableId="295141021">
    <w:abstractNumId w:val="195"/>
  </w:num>
  <w:num w:numId="167" w16cid:durableId="1113670034">
    <w:abstractNumId w:val="132"/>
  </w:num>
  <w:num w:numId="168" w16cid:durableId="1933465938">
    <w:abstractNumId w:val="2"/>
  </w:num>
  <w:num w:numId="169" w16cid:durableId="82141653">
    <w:abstractNumId w:val="70"/>
  </w:num>
  <w:num w:numId="170" w16cid:durableId="2079546456">
    <w:abstractNumId w:val="31"/>
  </w:num>
  <w:num w:numId="171" w16cid:durableId="1326586193">
    <w:abstractNumId w:val="123"/>
  </w:num>
  <w:num w:numId="172" w16cid:durableId="1993481947">
    <w:abstractNumId w:val="197"/>
  </w:num>
  <w:num w:numId="173" w16cid:durableId="1600916394">
    <w:abstractNumId w:val="25"/>
  </w:num>
  <w:num w:numId="174" w16cid:durableId="2022201229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 w16cid:durableId="1526478813">
    <w:abstractNumId w:val="96"/>
  </w:num>
  <w:num w:numId="176" w16cid:durableId="914359981">
    <w:abstractNumId w:val="121"/>
  </w:num>
  <w:num w:numId="177" w16cid:durableId="1833252993">
    <w:abstractNumId w:val="200"/>
  </w:num>
  <w:num w:numId="178" w16cid:durableId="2103257674">
    <w:abstractNumId w:val="110"/>
  </w:num>
  <w:num w:numId="179" w16cid:durableId="330915416">
    <w:abstractNumId w:val="147"/>
  </w:num>
  <w:num w:numId="180" w16cid:durableId="1976829207">
    <w:abstractNumId w:val="170"/>
  </w:num>
  <w:num w:numId="181" w16cid:durableId="1282691803">
    <w:abstractNumId w:val="127"/>
  </w:num>
  <w:num w:numId="182" w16cid:durableId="1264724596">
    <w:abstractNumId w:val="152"/>
  </w:num>
  <w:num w:numId="183" w16cid:durableId="596016603">
    <w:abstractNumId w:val="42"/>
  </w:num>
  <w:num w:numId="184" w16cid:durableId="1458639836">
    <w:abstractNumId w:val="66"/>
  </w:num>
  <w:numIdMacAtCleanup w:val="1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228"/>
    <w:rsid w:val="00000756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5DE3"/>
    <w:rsid w:val="00006433"/>
    <w:rsid w:val="00006715"/>
    <w:rsid w:val="00006976"/>
    <w:rsid w:val="00007179"/>
    <w:rsid w:val="0000786B"/>
    <w:rsid w:val="00007D48"/>
    <w:rsid w:val="00007E94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413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365A"/>
    <w:rsid w:val="00024368"/>
    <w:rsid w:val="0002548A"/>
    <w:rsid w:val="0002575E"/>
    <w:rsid w:val="00025846"/>
    <w:rsid w:val="00025AAD"/>
    <w:rsid w:val="000260B1"/>
    <w:rsid w:val="00026322"/>
    <w:rsid w:val="000266DE"/>
    <w:rsid w:val="00026703"/>
    <w:rsid w:val="00026F0A"/>
    <w:rsid w:val="000273BF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3C0A"/>
    <w:rsid w:val="000352CE"/>
    <w:rsid w:val="00035581"/>
    <w:rsid w:val="00035734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6FB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65A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5EB"/>
    <w:rsid w:val="00050641"/>
    <w:rsid w:val="0005066E"/>
    <w:rsid w:val="00050888"/>
    <w:rsid w:val="00050B40"/>
    <w:rsid w:val="00050E71"/>
    <w:rsid w:val="0005117F"/>
    <w:rsid w:val="0005145E"/>
    <w:rsid w:val="00052E3D"/>
    <w:rsid w:val="00052ED3"/>
    <w:rsid w:val="00053DA6"/>
    <w:rsid w:val="00053E85"/>
    <w:rsid w:val="000540A6"/>
    <w:rsid w:val="0005468D"/>
    <w:rsid w:val="00054932"/>
    <w:rsid w:val="000549A0"/>
    <w:rsid w:val="000549AC"/>
    <w:rsid w:val="00054D04"/>
    <w:rsid w:val="00054DBB"/>
    <w:rsid w:val="00055599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9AF"/>
    <w:rsid w:val="00057B14"/>
    <w:rsid w:val="00057CDA"/>
    <w:rsid w:val="00057DCC"/>
    <w:rsid w:val="000602B4"/>
    <w:rsid w:val="0006076A"/>
    <w:rsid w:val="00060EDD"/>
    <w:rsid w:val="0006132A"/>
    <w:rsid w:val="0006167F"/>
    <w:rsid w:val="00061C0C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4F7C"/>
    <w:rsid w:val="00065331"/>
    <w:rsid w:val="000653DE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8D6"/>
    <w:rsid w:val="00072906"/>
    <w:rsid w:val="00072AF4"/>
    <w:rsid w:val="00072CC4"/>
    <w:rsid w:val="00073587"/>
    <w:rsid w:val="00073F21"/>
    <w:rsid w:val="0007467C"/>
    <w:rsid w:val="000747C0"/>
    <w:rsid w:val="0007494E"/>
    <w:rsid w:val="00074C96"/>
    <w:rsid w:val="00074E05"/>
    <w:rsid w:val="00074EB7"/>
    <w:rsid w:val="00075282"/>
    <w:rsid w:val="000752F2"/>
    <w:rsid w:val="00075561"/>
    <w:rsid w:val="0007617B"/>
    <w:rsid w:val="0007668B"/>
    <w:rsid w:val="00076811"/>
    <w:rsid w:val="00076D22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68B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40D"/>
    <w:rsid w:val="00087868"/>
    <w:rsid w:val="00087967"/>
    <w:rsid w:val="00087DE6"/>
    <w:rsid w:val="00090BF6"/>
    <w:rsid w:val="00090D65"/>
    <w:rsid w:val="00090DF7"/>
    <w:rsid w:val="000910BB"/>
    <w:rsid w:val="000912FD"/>
    <w:rsid w:val="00091446"/>
    <w:rsid w:val="00091682"/>
    <w:rsid w:val="00091CD3"/>
    <w:rsid w:val="00091E2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DE1"/>
    <w:rsid w:val="0009465F"/>
    <w:rsid w:val="00094738"/>
    <w:rsid w:val="00094AE5"/>
    <w:rsid w:val="000952D4"/>
    <w:rsid w:val="00095D25"/>
    <w:rsid w:val="00096841"/>
    <w:rsid w:val="0009695D"/>
    <w:rsid w:val="00096A77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0A9"/>
    <w:rsid w:val="000A5276"/>
    <w:rsid w:val="000A54BF"/>
    <w:rsid w:val="000A5609"/>
    <w:rsid w:val="000A5B50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0C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657"/>
    <w:rsid w:val="000B3C55"/>
    <w:rsid w:val="000B3ED5"/>
    <w:rsid w:val="000B415A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911"/>
    <w:rsid w:val="000B7DCE"/>
    <w:rsid w:val="000C0D35"/>
    <w:rsid w:val="000C1423"/>
    <w:rsid w:val="000C153F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C7BF1"/>
    <w:rsid w:val="000D01F2"/>
    <w:rsid w:val="000D057A"/>
    <w:rsid w:val="000D07AE"/>
    <w:rsid w:val="000D0AF4"/>
    <w:rsid w:val="000D0EFE"/>
    <w:rsid w:val="000D10AD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6FE"/>
    <w:rsid w:val="000D57D1"/>
    <w:rsid w:val="000D5BF9"/>
    <w:rsid w:val="000D60AA"/>
    <w:rsid w:val="000D6418"/>
    <w:rsid w:val="000D6478"/>
    <w:rsid w:val="000D69D6"/>
    <w:rsid w:val="000D6AA2"/>
    <w:rsid w:val="000D6E3C"/>
    <w:rsid w:val="000D6E72"/>
    <w:rsid w:val="000D70A4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09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5540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C94"/>
    <w:rsid w:val="000F2E9A"/>
    <w:rsid w:val="000F2FFB"/>
    <w:rsid w:val="000F3725"/>
    <w:rsid w:val="000F38C0"/>
    <w:rsid w:val="000F3A81"/>
    <w:rsid w:val="000F3B3C"/>
    <w:rsid w:val="000F3FBF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2BF"/>
    <w:rsid w:val="000F73BF"/>
    <w:rsid w:val="000F7ACF"/>
    <w:rsid w:val="000F7B8B"/>
    <w:rsid w:val="0010037E"/>
    <w:rsid w:val="001009DD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660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ED1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616"/>
    <w:rsid w:val="00121764"/>
    <w:rsid w:val="0012184F"/>
    <w:rsid w:val="00121951"/>
    <w:rsid w:val="001222E9"/>
    <w:rsid w:val="001228A0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3AF"/>
    <w:rsid w:val="001258C6"/>
    <w:rsid w:val="00125B85"/>
    <w:rsid w:val="00125B94"/>
    <w:rsid w:val="00126B74"/>
    <w:rsid w:val="001303BE"/>
    <w:rsid w:val="0013040B"/>
    <w:rsid w:val="00131565"/>
    <w:rsid w:val="001315F5"/>
    <w:rsid w:val="00131ACD"/>
    <w:rsid w:val="00131CA6"/>
    <w:rsid w:val="00131F36"/>
    <w:rsid w:val="00132594"/>
    <w:rsid w:val="00132E50"/>
    <w:rsid w:val="001331B9"/>
    <w:rsid w:val="0013330C"/>
    <w:rsid w:val="001333BF"/>
    <w:rsid w:val="001334E1"/>
    <w:rsid w:val="00133B58"/>
    <w:rsid w:val="00133C94"/>
    <w:rsid w:val="001342C2"/>
    <w:rsid w:val="00134568"/>
    <w:rsid w:val="00134615"/>
    <w:rsid w:val="001346C4"/>
    <w:rsid w:val="00134803"/>
    <w:rsid w:val="0013494E"/>
    <w:rsid w:val="0013498A"/>
    <w:rsid w:val="00134B05"/>
    <w:rsid w:val="00134D2F"/>
    <w:rsid w:val="00134E4F"/>
    <w:rsid w:val="001353CB"/>
    <w:rsid w:val="0013596A"/>
    <w:rsid w:val="00135A48"/>
    <w:rsid w:val="00135B7F"/>
    <w:rsid w:val="00135BD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8E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9BF"/>
    <w:rsid w:val="00142CB4"/>
    <w:rsid w:val="00142CCB"/>
    <w:rsid w:val="00142F1C"/>
    <w:rsid w:val="00142FF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473B3"/>
    <w:rsid w:val="00150A02"/>
    <w:rsid w:val="00150B40"/>
    <w:rsid w:val="00150C86"/>
    <w:rsid w:val="00150E3E"/>
    <w:rsid w:val="00150F1C"/>
    <w:rsid w:val="001512C5"/>
    <w:rsid w:val="00151817"/>
    <w:rsid w:val="00151D15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5A40"/>
    <w:rsid w:val="00156331"/>
    <w:rsid w:val="00156336"/>
    <w:rsid w:val="001563F3"/>
    <w:rsid w:val="001568FD"/>
    <w:rsid w:val="00156AAF"/>
    <w:rsid w:val="00156EF3"/>
    <w:rsid w:val="00156FA4"/>
    <w:rsid w:val="001574E1"/>
    <w:rsid w:val="00157591"/>
    <w:rsid w:val="001575A2"/>
    <w:rsid w:val="00157602"/>
    <w:rsid w:val="00157771"/>
    <w:rsid w:val="00157933"/>
    <w:rsid w:val="00157A19"/>
    <w:rsid w:val="00157BAF"/>
    <w:rsid w:val="00160169"/>
    <w:rsid w:val="001605EE"/>
    <w:rsid w:val="0016064B"/>
    <w:rsid w:val="00160A45"/>
    <w:rsid w:val="00160B86"/>
    <w:rsid w:val="0016153D"/>
    <w:rsid w:val="001615D4"/>
    <w:rsid w:val="00162467"/>
    <w:rsid w:val="00162A7D"/>
    <w:rsid w:val="00162E66"/>
    <w:rsid w:val="00163024"/>
    <w:rsid w:val="0016324C"/>
    <w:rsid w:val="0016347A"/>
    <w:rsid w:val="0016364D"/>
    <w:rsid w:val="001637C6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713"/>
    <w:rsid w:val="00172965"/>
    <w:rsid w:val="001734C2"/>
    <w:rsid w:val="00173615"/>
    <w:rsid w:val="00173677"/>
    <w:rsid w:val="0017368A"/>
    <w:rsid w:val="00173831"/>
    <w:rsid w:val="0017393E"/>
    <w:rsid w:val="00174378"/>
    <w:rsid w:val="00174557"/>
    <w:rsid w:val="0017475A"/>
    <w:rsid w:val="00174FE2"/>
    <w:rsid w:val="001751EF"/>
    <w:rsid w:val="0017540A"/>
    <w:rsid w:val="0017556B"/>
    <w:rsid w:val="001755F4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4BC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6EE1"/>
    <w:rsid w:val="001870FF"/>
    <w:rsid w:val="001871C5"/>
    <w:rsid w:val="00187E60"/>
    <w:rsid w:val="001903E2"/>
    <w:rsid w:val="00190774"/>
    <w:rsid w:val="001907FA"/>
    <w:rsid w:val="00190A19"/>
    <w:rsid w:val="00190B40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2F4"/>
    <w:rsid w:val="00195F61"/>
    <w:rsid w:val="00196778"/>
    <w:rsid w:val="00196C12"/>
    <w:rsid w:val="00196E5A"/>
    <w:rsid w:val="00196E9B"/>
    <w:rsid w:val="001973A9"/>
    <w:rsid w:val="001975E2"/>
    <w:rsid w:val="00197D19"/>
    <w:rsid w:val="00197D50"/>
    <w:rsid w:val="001A01E7"/>
    <w:rsid w:val="001A0459"/>
    <w:rsid w:val="001A1249"/>
    <w:rsid w:val="001A2025"/>
    <w:rsid w:val="001A2B20"/>
    <w:rsid w:val="001A2C5D"/>
    <w:rsid w:val="001A2D42"/>
    <w:rsid w:val="001A3165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5F4"/>
    <w:rsid w:val="001B0813"/>
    <w:rsid w:val="001B0AC8"/>
    <w:rsid w:val="001B0B08"/>
    <w:rsid w:val="001B0C3E"/>
    <w:rsid w:val="001B130F"/>
    <w:rsid w:val="001B16F0"/>
    <w:rsid w:val="001B1D3D"/>
    <w:rsid w:val="001B2013"/>
    <w:rsid w:val="001B20BC"/>
    <w:rsid w:val="001B2504"/>
    <w:rsid w:val="001B290E"/>
    <w:rsid w:val="001B296E"/>
    <w:rsid w:val="001B2B64"/>
    <w:rsid w:val="001B3052"/>
    <w:rsid w:val="001B31D8"/>
    <w:rsid w:val="001B3A0A"/>
    <w:rsid w:val="001B479A"/>
    <w:rsid w:val="001B4A82"/>
    <w:rsid w:val="001B512A"/>
    <w:rsid w:val="001B51C3"/>
    <w:rsid w:val="001B5563"/>
    <w:rsid w:val="001B5896"/>
    <w:rsid w:val="001B58A2"/>
    <w:rsid w:val="001B5DC8"/>
    <w:rsid w:val="001B5DFF"/>
    <w:rsid w:val="001B5F74"/>
    <w:rsid w:val="001B60D5"/>
    <w:rsid w:val="001B6DBD"/>
    <w:rsid w:val="001B6E9E"/>
    <w:rsid w:val="001B6FDB"/>
    <w:rsid w:val="001B708C"/>
    <w:rsid w:val="001B73DF"/>
    <w:rsid w:val="001B7404"/>
    <w:rsid w:val="001B7D58"/>
    <w:rsid w:val="001B7E55"/>
    <w:rsid w:val="001C0AD2"/>
    <w:rsid w:val="001C0B89"/>
    <w:rsid w:val="001C1455"/>
    <w:rsid w:val="001C1A09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543"/>
    <w:rsid w:val="001C69F1"/>
    <w:rsid w:val="001C717D"/>
    <w:rsid w:val="001C7376"/>
    <w:rsid w:val="001C74BE"/>
    <w:rsid w:val="001C78F3"/>
    <w:rsid w:val="001C7B7B"/>
    <w:rsid w:val="001D022A"/>
    <w:rsid w:val="001D02A2"/>
    <w:rsid w:val="001D06FA"/>
    <w:rsid w:val="001D08B6"/>
    <w:rsid w:val="001D0B68"/>
    <w:rsid w:val="001D0C7F"/>
    <w:rsid w:val="001D179B"/>
    <w:rsid w:val="001D19CF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148"/>
    <w:rsid w:val="001E3307"/>
    <w:rsid w:val="001E381B"/>
    <w:rsid w:val="001E3AD7"/>
    <w:rsid w:val="001E3FF0"/>
    <w:rsid w:val="001E403E"/>
    <w:rsid w:val="001E4A03"/>
    <w:rsid w:val="001E4A7E"/>
    <w:rsid w:val="001E4E44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6E7"/>
    <w:rsid w:val="001E7B4A"/>
    <w:rsid w:val="001F04D7"/>
    <w:rsid w:val="001F059A"/>
    <w:rsid w:val="001F07B8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5B3A"/>
    <w:rsid w:val="001F60C4"/>
    <w:rsid w:val="001F61B1"/>
    <w:rsid w:val="001F67D6"/>
    <w:rsid w:val="001F68F1"/>
    <w:rsid w:val="001F6AF1"/>
    <w:rsid w:val="001F7E18"/>
    <w:rsid w:val="002003F1"/>
    <w:rsid w:val="002006AA"/>
    <w:rsid w:val="002006B6"/>
    <w:rsid w:val="002006ED"/>
    <w:rsid w:val="0020091B"/>
    <w:rsid w:val="002012B7"/>
    <w:rsid w:val="00201590"/>
    <w:rsid w:val="00201DB8"/>
    <w:rsid w:val="00202345"/>
    <w:rsid w:val="00202588"/>
    <w:rsid w:val="00204373"/>
    <w:rsid w:val="00204393"/>
    <w:rsid w:val="00204439"/>
    <w:rsid w:val="00204555"/>
    <w:rsid w:val="002045D8"/>
    <w:rsid w:val="00204A04"/>
    <w:rsid w:val="00204D4D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3F"/>
    <w:rsid w:val="00210A7E"/>
    <w:rsid w:val="00210EBF"/>
    <w:rsid w:val="00210FF9"/>
    <w:rsid w:val="002112F9"/>
    <w:rsid w:val="002114B8"/>
    <w:rsid w:val="00211FF7"/>
    <w:rsid w:val="00212071"/>
    <w:rsid w:val="00212D95"/>
    <w:rsid w:val="00212E5E"/>
    <w:rsid w:val="00213864"/>
    <w:rsid w:val="00214453"/>
    <w:rsid w:val="00214531"/>
    <w:rsid w:val="00214A52"/>
    <w:rsid w:val="00214DF4"/>
    <w:rsid w:val="00214EA9"/>
    <w:rsid w:val="002151C5"/>
    <w:rsid w:val="00215589"/>
    <w:rsid w:val="002155A4"/>
    <w:rsid w:val="00215A4B"/>
    <w:rsid w:val="00215B65"/>
    <w:rsid w:val="002160BA"/>
    <w:rsid w:val="002164B9"/>
    <w:rsid w:val="002166C5"/>
    <w:rsid w:val="00216B4D"/>
    <w:rsid w:val="00217078"/>
    <w:rsid w:val="002170E3"/>
    <w:rsid w:val="002176F7"/>
    <w:rsid w:val="0021787C"/>
    <w:rsid w:val="00217FC5"/>
    <w:rsid w:val="00220401"/>
    <w:rsid w:val="00220CF2"/>
    <w:rsid w:val="00221575"/>
    <w:rsid w:val="00221628"/>
    <w:rsid w:val="002217E4"/>
    <w:rsid w:val="0022221C"/>
    <w:rsid w:val="002222F6"/>
    <w:rsid w:val="00222349"/>
    <w:rsid w:val="002223E7"/>
    <w:rsid w:val="00222416"/>
    <w:rsid w:val="00222B8A"/>
    <w:rsid w:val="00222CF0"/>
    <w:rsid w:val="00222DF2"/>
    <w:rsid w:val="002232D3"/>
    <w:rsid w:val="002235FC"/>
    <w:rsid w:val="0022401C"/>
    <w:rsid w:val="002249F5"/>
    <w:rsid w:val="0022571B"/>
    <w:rsid w:val="00225BD5"/>
    <w:rsid w:val="0022604D"/>
    <w:rsid w:val="00226486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71C"/>
    <w:rsid w:val="002329D0"/>
    <w:rsid w:val="00232A09"/>
    <w:rsid w:val="00232C08"/>
    <w:rsid w:val="00232F77"/>
    <w:rsid w:val="00233385"/>
    <w:rsid w:val="00233B0A"/>
    <w:rsid w:val="00234225"/>
    <w:rsid w:val="002355F5"/>
    <w:rsid w:val="00235B01"/>
    <w:rsid w:val="00235D7C"/>
    <w:rsid w:val="00235EB8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1EBA"/>
    <w:rsid w:val="00242785"/>
    <w:rsid w:val="00243056"/>
    <w:rsid w:val="0024384A"/>
    <w:rsid w:val="0024395B"/>
    <w:rsid w:val="00244518"/>
    <w:rsid w:val="00244C58"/>
    <w:rsid w:val="002453EE"/>
    <w:rsid w:val="002458E5"/>
    <w:rsid w:val="00245FB1"/>
    <w:rsid w:val="002467D8"/>
    <w:rsid w:val="00246B9D"/>
    <w:rsid w:val="00246CB5"/>
    <w:rsid w:val="00246EF1"/>
    <w:rsid w:val="0024704C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CBC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6D49"/>
    <w:rsid w:val="00256F55"/>
    <w:rsid w:val="002570B0"/>
    <w:rsid w:val="002570D7"/>
    <w:rsid w:val="00257BBA"/>
    <w:rsid w:val="00257C90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A2B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789"/>
    <w:rsid w:val="00272C6F"/>
    <w:rsid w:val="002734B6"/>
    <w:rsid w:val="00273B7D"/>
    <w:rsid w:val="00273EB5"/>
    <w:rsid w:val="0027403A"/>
    <w:rsid w:val="00274814"/>
    <w:rsid w:val="00274D54"/>
    <w:rsid w:val="00275410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DC6"/>
    <w:rsid w:val="00280F7F"/>
    <w:rsid w:val="002811C0"/>
    <w:rsid w:val="002814C9"/>
    <w:rsid w:val="00281692"/>
    <w:rsid w:val="002817B5"/>
    <w:rsid w:val="00281B0E"/>
    <w:rsid w:val="00281CB2"/>
    <w:rsid w:val="002823AA"/>
    <w:rsid w:val="002823E7"/>
    <w:rsid w:val="00282960"/>
    <w:rsid w:val="00282CFC"/>
    <w:rsid w:val="002836A0"/>
    <w:rsid w:val="00283871"/>
    <w:rsid w:val="0028392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13C"/>
    <w:rsid w:val="00293358"/>
    <w:rsid w:val="0029340E"/>
    <w:rsid w:val="0029354F"/>
    <w:rsid w:val="00293606"/>
    <w:rsid w:val="00293AC1"/>
    <w:rsid w:val="00293FDA"/>
    <w:rsid w:val="00294859"/>
    <w:rsid w:val="00294E7D"/>
    <w:rsid w:val="00294F03"/>
    <w:rsid w:val="002952C0"/>
    <w:rsid w:val="0029557F"/>
    <w:rsid w:val="00295828"/>
    <w:rsid w:val="0029594B"/>
    <w:rsid w:val="00296637"/>
    <w:rsid w:val="0029762B"/>
    <w:rsid w:val="00297B71"/>
    <w:rsid w:val="00297ED4"/>
    <w:rsid w:val="002A0125"/>
    <w:rsid w:val="002A01F1"/>
    <w:rsid w:val="002A0702"/>
    <w:rsid w:val="002A0A75"/>
    <w:rsid w:val="002A10C3"/>
    <w:rsid w:val="002A1739"/>
    <w:rsid w:val="002A20A4"/>
    <w:rsid w:val="002A23AC"/>
    <w:rsid w:val="002A2B28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9C8"/>
    <w:rsid w:val="002A74A8"/>
    <w:rsid w:val="002A7BB6"/>
    <w:rsid w:val="002A7F0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82C"/>
    <w:rsid w:val="002B4AE9"/>
    <w:rsid w:val="002B4D76"/>
    <w:rsid w:val="002B50AE"/>
    <w:rsid w:val="002B6066"/>
    <w:rsid w:val="002B6364"/>
    <w:rsid w:val="002B67DD"/>
    <w:rsid w:val="002B6AC7"/>
    <w:rsid w:val="002B6E53"/>
    <w:rsid w:val="002B6E86"/>
    <w:rsid w:val="002B710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DD0"/>
    <w:rsid w:val="002C3F74"/>
    <w:rsid w:val="002C441F"/>
    <w:rsid w:val="002C5299"/>
    <w:rsid w:val="002C54D1"/>
    <w:rsid w:val="002C5FAC"/>
    <w:rsid w:val="002C607E"/>
    <w:rsid w:val="002C614F"/>
    <w:rsid w:val="002C629B"/>
    <w:rsid w:val="002C6307"/>
    <w:rsid w:val="002C64BB"/>
    <w:rsid w:val="002C6687"/>
    <w:rsid w:val="002C6706"/>
    <w:rsid w:val="002C67B0"/>
    <w:rsid w:val="002C68C5"/>
    <w:rsid w:val="002C6EFD"/>
    <w:rsid w:val="002C7458"/>
    <w:rsid w:val="002C763E"/>
    <w:rsid w:val="002C7CE2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2C5D"/>
    <w:rsid w:val="002D32F6"/>
    <w:rsid w:val="002D3386"/>
    <w:rsid w:val="002D340A"/>
    <w:rsid w:val="002D34E5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CDB"/>
    <w:rsid w:val="002D6FA4"/>
    <w:rsid w:val="002D6FC8"/>
    <w:rsid w:val="002D6FE4"/>
    <w:rsid w:val="002D73D5"/>
    <w:rsid w:val="002D74F7"/>
    <w:rsid w:val="002D7D6D"/>
    <w:rsid w:val="002E0C59"/>
    <w:rsid w:val="002E1C5E"/>
    <w:rsid w:val="002E2159"/>
    <w:rsid w:val="002E227F"/>
    <w:rsid w:val="002E2374"/>
    <w:rsid w:val="002E283F"/>
    <w:rsid w:val="002E2BCF"/>
    <w:rsid w:val="002E2DA2"/>
    <w:rsid w:val="002E2F3C"/>
    <w:rsid w:val="002E35A1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621"/>
    <w:rsid w:val="002F4918"/>
    <w:rsid w:val="002F4EE2"/>
    <w:rsid w:val="002F55EC"/>
    <w:rsid w:val="002F5A7D"/>
    <w:rsid w:val="002F5B8A"/>
    <w:rsid w:val="002F5F98"/>
    <w:rsid w:val="002F6216"/>
    <w:rsid w:val="002F65A8"/>
    <w:rsid w:val="002F676C"/>
    <w:rsid w:val="002F6B14"/>
    <w:rsid w:val="002F7293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150"/>
    <w:rsid w:val="003033E7"/>
    <w:rsid w:val="003033FE"/>
    <w:rsid w:val="00303817"/>
    <w:rsid w:val="00304233"/>
    <w:rsid w:val="003042CE"/>
    <w:rsid w:val="00304497"/>
    <w:rsid w:val="003045A0"/>
    <w:rsid w:val="003045FF"/>
    <w:rsid w:val="003046D7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0D3D"/>
    <w:rsid w:val="003210F6"/>
    <w:rsid w:val="0032134E"/>
    <w:rsid w:val="00321662"/>
    <w:rsid w:val="00321933"/>
    <w:rsid w:val="003219CE"/>
    <w:rsid w:val="00321E5B"/>
    <w:rsid w:val="003224C3"/>
    <w:rsid w:val="003226BD"/>
    <w:rsid w:val="0032299C"/>
    <w:rsid w:val="00322AC4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3A2"/>
    <w:rsid w:val="00327736"/>
    <w:rsid w:val="003277EE"/>
    <w:rsid w:val="00327D79"/>
    <w:rsid w:val="00327FC7"/>
    <w:rsid w:val="00331A69"/>
    <w:rsid w:val="00332624"/>
    <w:rsid w:val="003328C2"/>
    <w:rsid w:val="00332A5E"/>
    <w:rsid w:val="00332BFE"/>
    <w:rsid w:val="003333EF"/>
    <w:rsid w:val="00334482"/>
    <w:rsid w:val="00334B0E"/>
    <w:rsid w:val="0033596B"/>
    <w:rsid w:val="003359A2"/>
    <w:rsid w:val="00335B5A"/>
    <w:rsid w:val="00335C44"/>
    <w:rsid w:val="0033633F"/>
    <w:rsid w:val="003364C4"/>
    <w:rsid w:val="003364E8"/>
    <w:rsid w:val="003375F8"/>
    <w:rsid w:val="00337682"/>
    <w:rsid w:val="0033783D"/>
    <w:rsid w:val="00337910"/>
    <w:rsid w:val="00340DEA"/>
    <w:rsid w:val="00341292"/>
    <w:rsid w:val="00341516"/>
    <w:rsid w:val="003416A7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3CD"/>
    <w:rsid w:val="003448AA"/>
    <w:rsid w:val="00344B9F"/>
    <w:rsid w:val="00344BC8"/>
    <w:rsid w:val="0034561A"/>
    <w:rsid w:val="00345BC9"/>
    <w:rsid w:val="00345F33"/>
    <w:rsid w:val="00346375"/>
    <w:rsid w:val="0034637C"/>
    <w:rsid w:val="003464A0"/>
    <w:rsid w:val="00346A77"/>
    <w:rsid w:val="00346CE3"/>
    <w:rsid w:val="00346CEE"/>
    <w:rsid w:val="0034799B"/>
    <w:rsid w:val="00347CD5"/>
    <w:rsid w:val="00347E81"/>
    <w:rsid w:val="00347E94"/>
    <w:rsid w:val="00347F9C"/>
    <w:rsid w:val="003504CD"/>
    <w:rsid w:val="00350619"/>
    <w:rsid w:val="00350663"/>
    <w:rsid w:val="003507A7"/>
    <w:rsid w:val="003509DE"/>
    <w:rsid w:val="00350A9F"/>
    <w:rsid w:val="00350C22"/>
    <w:rsid w:val="00350C5F"/>
    <w:rsid w:val="00350CCC"/>
    <w:rsid w:val="00350FA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2F43"/>
    <w:rsid w:val="00352FE1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ED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D0"/>
    <w:rsid w:val="00366EFA"/>
    <w:rsid w:val="003673F5"/>
    <w:rsid w:val="0036762D"/>
    <w:rsid w:val="00367693"/>
    <w:rsid w:val="00367A09"/>
    <w:rsid w:val="00367AD3"/>
    <w:rsid w:val="00370128"/>
    <w:rsid w:val="003702AC"/>
    <w:rsid w:val="003706F8"/>
    <w:rsid w:val="003709C9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6BA1"/>
    <w:rsid w:val="00377147"/>
    <w:rsid w:val="003771B7"/>
    <w:rsid w:val="003774AC"/>
    <w:rsid w:val="00377DAA"/>
    <w:rsid w:val="00377DED"/>
    <w:rsid w:val="00377E94"/>
    <w:rsid w:val="003801A3"/>
    <w:rsid w:val="0038026D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1F49"/>
    <w:rsid w:val="003822F8"/>
    <w:rsid w:val="00382475"/>
    <w:rsid w:val="00384581"/>
    <w:rsid w:val="00384B50"/>
    <w:rsid w:val="00384C46"/>
    <w:rsid w:val="0038545E"/>
    <w:rsid w:val="00385A57"/>
    <w:rsid w:val="00385B18"/>
    <w:rsid w:val="003862D2"/>
    <w:rsid w:val="00387044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60B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13B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94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48B8"/>
    <w:rsid w:val="003A54E6"/>
    <w:rsid w:val="003A55A2"/>
    <w:rsid w:val="003A5D25"/>
    <w:rsid w:val="003A62AA"/>
    <w:rsid w:val="003A64E2"/>
    <w:rsid w:val="003A6EF5"/>
    <w:rsid w:val="003A725E"/>
    <w:rsid w:val="003A76F1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968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512"/>
    <w:rsid w:val="003C1A8D"/>
    <w:rsid w:val="003C23CE"/>
    <w:rsid w:val="003C2864"/>
    <w:rsid w:val="003C2A6B"/>
    <w:rsid w:val="003C2E80"/>
    <w:rsid w:val="003C2F45"/>
    <w:rsid w:val="003C32F8"/>
    <w:rsid w:val="003C33A9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758"/>
    <w:rsid w:val="003C6A11"/>
    <w:rsid w:val="003C6AF3"/>
    <w:rsid w:val="003C72D4"/>
    <w:rsid w:val="003C7E2A"/>
    <w:rsid w:val="003D0096"/>
    <w:rsid w:val="003D0AC1"/>
    <w:rsid w:val="003D0C3C"/>
    <w:rsid w:val="003D0F16"/>
    <w:rsid w:val="003D18B1"/>
    <w:rsid w:val="003D1942"/>
    <w:rsid w:val="003D1C84"/>
    <w:rsid w:val="003D21A0"/>
    <w:rsid w:val="003D246A"/>
    <w:rsid w:val="003D26E7"/>
    <w:rsid w:val="003D3226"/>
    <w:rsid w:val="003D3560"/>
    <w:rsid w:val="003D36B5"/>
    <w:rsid w:val="003D3FC2"/>
    <w:rsid w:val="003D439D"/>
    <w:rsid w:val="003D4B3F"/>
    <w:rsid w:val="003D4E1E"/>
    <w:rsid w:val="003D4F83"/>
    <w:rsid w:val="003D5CFE"/>
    <w:rsid w:val="003D60CD"/>
    <w:rsid w:val="003D69BF"/>
    <w:rsid w:val="003D6DBB"/>
    <w:rsid w:val="003D7615"/>
    <w:rsid w:val="003D76C0"/>
    <w:rsid w:val="003D7C5E"/>
    <w:rsid w:val="003E004A"/>
    <w:rsid w:val="003E0061"/>
    <w:rsid w:val="003E03ED"/>
    <w:rsid w:val="003E11C3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0A4"/>
    <w:rsid w:val="003F14D5"/>
    <w:rsid w:val="003F1676"/>
    <w:rsid w:val="003F190A"/>
    <w:rsid w:val="003F22CF"/>
    <w:rsid w:val="003F22E5"/>
    <w:rsid w:val="003F2EBD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7F6"/>
    <w:rsid w:val="003F58A5"/>
    <w:rsid w:val="003F5E92"/>
    <w:rsid w:val="003F5F51"/>
    <w:rsid w:val="003F64E7"/>
    <w:rsid w:val="003F64EC"/>
    <w:rsid w:val="003F7653"/>
    <w:rsid w:val="003F7748"/>
    <w:rsid w:val="003F7CEC"/>
    <w:rsid w:val="003F7D5D"/>
    <w:rsid w:val="003F7E6B"/>
    <w:rsid w:val="004001D9"/>
    <w:rsid w:val="004001F7"/>
    <w:rsid w:val="0040028A"/>
    <w:rsid w:val="00400921"/>
    <w:rsid w:val="00401C8B"/>
    <w:rsid w:val="00401E60"/>
    <w:rsid w:val="00401F1E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221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2F7"/>
    <w:rsid w:val="00420336"/>
    <w:rsid w:val="00420469"/>
    <w:rsid w:val="00420A08"/>
    <w:rsid w:val="00420CE8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074"/>
    <w:rsid w:val="004241B9"/>
    <w:rsid w:val="004244A7"/>
    <w:rsid w:val="004246D7"/>
    <w:rsid w:val="00424C0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4C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1ED"/>
    <w:rsid w:val="00435FE0"/>
    <w:rsid w:val="0043602E"/>
    <w:rsid w:val="00436D93"/>
    <w:rsid w:val="00436EBC"/>
    <w:rsid w:val="00436F1C"/>
    <w:rsid w:val="00436FB6"/>
    <w:rsid w:val="00437127"/>
    <w:rsid w:val="004372E6"/>
    <w:rsid w:val="004372FF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5F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63B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4DC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89F"/>
    <w:rsid w:val="00450FD2"/>
    <w:rsid w:val="004514CE"/>
    <w:rsid w:val="00452318"/>
    <w:rsid w:val="00452723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19"/>
    <w:rsid w:val="00455E5D"/>
    <w:rsid w:val="00455F95"/>
    <w:rsid w:val="004560B7"/>
    <w:rsid w:val="00456A41"/>
    <w:rsid w:val="00456F43"/>
    <w:rsid w:val="00456F68"/>
    <w:rsid w:val="004571EA"/>
    <w:rsid w:val="00457C10"/>
    <w:rsid w:val="00457C23"/>
    <w:rsid w:val="00457DF6"/>
    <w:rsid w:val="0046009D"/>
    <w:rsid w:val="004600B6"/>
    <w:rsid w:val="00460BF3"/>
    <w:rsid w:val="00461DF4"/>
    <w:rsid w:val="004621A6"/>
    <w:rsid w:val="00462715"/>
    <w:rsid w:val="0046295E"/>
    <w:rsid w:val="00462B4A"/>
    <w:rsid w:val="00462CDE"/>
    <w:rsid w:val="00462E19"/>
    <w:rsid w:val="004630A1"/>
    <w:rsid w:val="0046348B"/>
    <w:rsid w:val="004636C8"/>
    <w:rsid w:val="004643B2"/>
    <w:rsid w:val="00464461"/>
    <w:rsid w:val="00464932"/>
    <w:rsid w:val="00464C41"/>
    <w:rsid w:val="00464CF5"/>
    <w:rsid w:val="00464D30"/>
    <w:rsid w:val="0046515C"/>
    <w:rsid w:val="004656DD"/>
    <w:rsid w:val="00465B79"/>
    <w:rsid w:val="00466290"/>
    <w:rsid w:val="00466485"/>
    <w:rsid w:val="004667E3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73E"/>
    <w:rsid w:val="00476908"/>
    <w:rsid w:val="004769F4"/>
    <w:rsid w:val="00476A93"/>
    <w:rsid w:val="00476AE3"/>
    <w:rsid w:val="00476B81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43F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13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6BB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2AA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5F"/>
    <w:rsid w:val="004A2782"/>
    <w:rsid w:val="004A2880"/>
    <w:rsid w:val="004A28B9"/>
    <w:rsid w:val="004A2980"/>
    <w:rsid w:val="004A2D9D"/>
    <w:rsid w:val="004A32B5"/>
    <w:rsid w:val="004A3367"/>
    <w:rsid w:val="004A3588"/>
    <w:rsid w:val="004A3881"/>
    <w:rsid w:val="004A3A0A"/>
    <w:rsid w:val="004A3DFC"/>
    <w:rsid w:val="004A45F7"/>
    <w:rsid w:val="004A4F90"/>
    <w:rsid w:val="004A6CC7"/>
    <w:rsid w:val="004A7282"/>
    <w:rsid w:val="004A7B46"/>
    <w:rsid w:val="004B000E"/>
    <w:rsid w:val="004B06E4"/>
    <w:rsid w:val="004B0753"/>
    <w:rsid w:val="004B0A4E"/>
    <w:rsid w:val="004B0D9A"/>
    <w:rsid w:val="004B11FC"/>
    <w:rsid w:val="004B16AC"/>
    <w:rsid w:val="004B1A1A"/>
    <w:rsid w:val="004B1CE9"/>
    <w:rsid w:val="004B26C1"/>
    <w:rsid w:val="004B2740"/>
    <w:rsid w:val="004B29EE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1B5"/>
    <w:rsid w:val="004B633E"/>
    <w:rsid w:val="004B646C"/>
    <w:rsid w:val="004B713C"/>
    <w:rsid w:val="004B7484"/>
    <w:rsid w:val="004B7A40"/>
    <w:rsid w:val="004B7A41"/>
    <w:rsid w:val="004B7B3B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6F58"/>
    <w:rsid w:val="004C7461"/>
    <w:rsid w:val="004C7640"/>
    <w:rsid w:val="004C7946"/>
    <w:rsid w:val="004C7E85"/>
    <w:rsid w:val="004D0081"/>
    <w:rsid w:val="004D065C"/>
    <w:rsid w:val="004D077E"/>
    <w:rsid w:val="004D07AF"/>
    <w:rsid w:val="004D0FA3"/>
    <w:rsid w:val="004D106F"/>
    <w:rsid w:val="004D113D"/>
    <w:rsid w:val="004D1432"/>
    <w:rsid w:val="004D1AC4"/>
    <w:rsid w:val="004D21C2"/>
    <w:rsid w:val="004D21DF"/>
    <w:rsid w:val="004D23E2"/>
    <w:rsid w:val="004D2D27"/>
    <w:rsid w:val="004D332B"/>
    <w:rsid w:val="004D3365"/>
    <w:rsid w:val="004D34F9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4E0"/>
    <w:rsid w:val="004E0A82"/>
    <w:rsid w:val="004E0B09"/>
    <w:rsid w:val="004E0B4D"/>
    <w:rsid w:val="004E152F"/>
    <w:rsid w:val="004E2223"/>
    <w:rsid w:val="004E2CC6"/>
    <w:rsid w:val="004E2E4A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1FF7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AC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E74"/>
    <w:rsid w:val="00501669"/>
    <w:rsid w:val="00501FF0"/>
    <w:rsid w:val="005020DF"/>
    <w:rsid w:val="005025D2"/>
    <w:rsid w:val="00502D52"/>
    <w:rsid w:val="00503163"/>
    <w:rsid w:val="005035F1"/>
    <w:rsid w:val="00503A88"/>
    <w:rsid w:val="00503B88"/>
    <w:rsid w:val="0050405C"/>
    <w:rsid w:val="0050428C"/>
    <w:rsid w:val="00504685"/>
    <w:rsid w:val="00504915"/>
    <w:rsid w:val="00505099"/>
    <w:rsid w:val="0050517D"/>
    <w:rsid w:val="005054DD"/>
    <w:rsid w:val="00505B53"/>
    <w:rsid w:val="00505DC1"/>
    <w:rsid w:val="005060F4"/>
    <w:rsid w:val="0050618F"/>
    <w:rsid w:val="00506208"/>
    <w:rsid w:val="00506234"/>
    <w:rsid w:val="005062B5"/>
    <w:rsid w:val="0050694A"/>
    <w:rsid w:val="00506A7B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CFD"/>
    <w:rsid w:val="00511E0C"/>
    <w:rsid w:val="005121FE"/>
    <w:rsid w:val="005128A7"/>
    <w:rsid w:val="005129EA"/>
    <w:rsid w:val="005135B1"/>
    <w:rsid w:val="0051393D"/>
    <w:rsid w:val="00513CF9"/>
    <w:rsid w:val="00513D6F"/>
    <w:rsid w:val="005148F6"/>
    <w:rsid w:val="005150FF"/>
    <w:rsid w:val="0051550C"/>
    <w:rsid w:val="005159B5"/>
    <w:rsid w:val="0051613B"/>
    <w:rsid w:val="005165A7"/>
    <w:rsid w:val="00516734"/>
    <w:rsid w:val="005167B8"/>
    <w:rsid w:val="005167DB"/>
    <w:rsid w:val="00516CEC"/>
    <w:rsid w:val="00516D22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C78"/>
    <w:rsid w:val="00525942"/>
    <w:rsid w:val="005267B0"/>
    <w:rsid w:val="00526AC8"/>
    <w:rsid w:val="00526AFC"/>
    <w:rsid w:val="00526B60"/>
    <w:rsid w:val="005275AB"/>
    <w:rsid w:val="00527D92"/>
    <w:rsid w:val="00527F8C"/>
    <w:rsid w:val="005309A8"/>
    <w:rsid w:val="00530ECC"/>
    <w:rsid w:val="0053117B"/>
    <w:rsid w:val="00531236"/>
    <w:rsid w:val="005314CC"/>
    <w:rsid w:val="00531B4A"/>
    <w:rsid w:val="00531DAD"/>
    <w:rsid w:val="0053202C"/>
    <w:rsid w:val="005321E4"/>
    <w:rsid w:val="00532678"/>
    <w:rsid w:val="00532B83"/>
    <w:rsid w:val="00532D19"/>
    <w:rsid w:val="00532E98"/>
    <w:rsid w:val="00533471"/>
    <w:rsid w:val="00533CFB"/>
    <w:rsid w:val="00533D6F"/>
    <w:rsid w:val="00533F77"/>
    <w:rsid w:val="00533FCB"/>
    <w:rsid w:val="0053412F"/>
    <w:rsid w:val="005343E0"/>
    <w:rsid w:val="005346E9"/>
    <w:rsid w:val="00534888"/>
    <w:rsid w:val="005348AC"/>
    <w:rsid w:val="005349A6"/>
    <w:rsid w:val="005349F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D52"/>
    <w:rsid w:val="00540172"/>
    <w:rsid w:val="005401BF"/>
    <w:rsid w:val="005403C3"/>
    <w:rsid w:val="005405E9"/>
    <w:rsid w:val="005411A0"/>
    <w:rsid w:val="005414C3"/>
    <w:rsid w:val="00541739"/>
    <w:rsid w:val="005418E2"/>
    <w:rsid w:val="00541CAA"/>
    <w:rsid w:val="005432D4"/>
    <w:rsid w:val="00543369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639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A58"/>
    <w:rsid w:val="00552BE8"/>
    <w:rsid w:val="00552CFD"/>
    <w:rsid w:val="0055307E"/>
    <w:rsid w:val="005539B4"/>
    <w:rsid w:val="005540C7"/>
    <w:rsid w:val="00554775"/>
    <w:rsid w:val="00554C41"/>
    <w:rsid w:val="00554CE2"/>
    <w:rsid w:val="0055552A"/>
    <w:rsid w:val="00555796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0E50"/>
    <w:rsid w:val="00571129"/>
    <w:rsid w:val="00571B02"/>
    <w:rsid w:val="00572356"/>
    <w:rsid w:val="00572CFE"/>
    <w:rsid w:val="00572FA7"/>
    <w:rsid w:val="00573170"/>
    <w:rsid w:val="00573420"/>
    <w:rsid w:val="00573965"/>
    <w:rsid w:val="00573C34"/>
    <w:rsid w:val="0057476F"/>
    <w:rsid w:val="00574BAA"/>
    <w:rsid w:val="00574F5A"/>
    <w:rsid w:val="005755D2"/>
    <w:rsid w:val="00575D42"/>
    <w:rsid w:val="00576241"/>
    <w:rsid w:val="005765DA"/>
    <w:rsid w:val="005774ED"/>
    <w:rsid w:val="0058024F"/>
    <w:rsid w:val="00580321"/>
    <w:rsid w:val="005807CE"/>
    <w:rsid w:val="00581076"/>
    <w:rsid w:val="00581203"/>
    <w:rsid w:val="00581977"/>
    <w:rsid w:val="00582022"/>
    <w:rsid w:val="00582086"/>
    <w:rsid w:val="0058251E"/>
    <w:rsid w:val="00582770"/>
    <w:rsid w:val="00582D23"/>
    <w:rsid w:val="00582DED"/>
    <w:rsid w:val="00583035"/>
    <w:rsid w:val="005835B4"/>
    <w:rsid w:val="00583FE1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6DC3"/>
    <w:rsid w:val="005874A8"/>
    <w:rsid w:val="00587582"/>
    <w:rsid w:val="005902D6"/>
    <w:rsid w:val="0059037C"/>
    <w:rsid w:val="00590A68"/>
    <w:rsid w:val="00590BD2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05C"/>
    <w:rsid w:val="00594232"/>
    <w:rsid w:val="00594496"/>
    <w:rsid w:val="005944E8"/>
    <w:rsid w:val="00594A3F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D28"/>
    <w:rsid w:val="00596F3F"/>
    <w:rsid w:val="00597038"/>
    <w:rsid w:val="00597554"/>
    <w:rsid w:val="00597CA1"/>
    <w:rsid w:val="00597E8D"/>
    <w:rsid w:val="005A046D"/>
    <w:rsid w:val="005A087B"/>
    <w:rsid w:val="005A0D09"/>
    <w:rsid w:val="005A0EFC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0C0"/>
    <w:rsid w:val="005A44E6"/>
    <w:rsid w:val="005A4A71"/>
    <w:rsid w:val="005A4AEC"/>
    <w:rsid w:val="005A4F12"/>
    <w:rsid w:val="005A4F7F"/>
    <w:rsid w:val="005A5385"/>
    <w:rsid w:val="005A55B1"/>
    <w:rsid w:val="005A5D49"/>
    <w:rsid w:val="005A6E49"/>
    <w:rsid w:val="005A6F98"/>
    <w:rsid w:val="005A6FC0"/>
    <w:rsid w:val="005A7312"/>
    <w:rsid w:val="005A7466"/>
    <w:rsid w:val="005A799F"/>
    <w:rsid w:val="005B1384"/>
    <w:rsid w:val="005B14C5"/>
    <w:rsid w:val="005B158C"/>
    <w:rsid w:val="005B193F"/>
    <w:rsid w:val="005B214E"/>
    <w:rsid w:val="005B27EB"/>
    <w:rsid w:val="005B2C09"/>
    <w:rsid w:val="005B2C91"/>
    <w:rsid w:val="005B3017"/>
    <w:rsid w:val="005B3399"/>
    <w:rsid w:val="005B36BE"/>
    <w:rsid w:val="005B39FF"/>
    <w:rsid w:val="005B4368"/>
    <w:rsid w:val="005B44AC"/>
    <w:rsid w:val="005B4A9D"/>
    <w:rsid w:val="005B4EA5"/>
    <w:rsid w:val="005B5450"/>
    <w:rsid w:val="005B56BB"/>
    <w:rsid w:val="005B58C1"/>
    <w:rsid w:val="005B5FCB"/>
    <w:rsid w:val="005B65D1"/>
    <w:rsid w:val="005B6738"/>
    <w:rsid w:val="005B70BE"/>
    <w:rsid w:val="005B767B"/>
    <w:rsid w:val="005B7C9D"/>
    <w:rsid w:val="005C00EC"/>
    <w:rsid w:val="005C03EC"/>
    <w:rsid w:val="005C0B5B"/>
    <w:rsid w:val="005C0FEF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1FA"/>
    <w:rsid w:val="005C5206"/>
    <w:rsid w:val="005C545C"/>
    <w:rsid w:val="005C59C5"/>
    <w:rsid w:val="005C5C9A"/>
    <w:rsid w:val="005C5CE1"/>
    <w:rsid w:val="005C5E57"/>
    <w:rsid w:val="005C6627"/>
    <w:rsid w:val="005C6838"/>
    <w:rsid w:val="005C69B1"/>
    <w:rsid w:val="005C6E68"/>
    <w:rsid w:val="005D04AF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010"/>
    <w:rsid w:val="005D5770"/>
    <w:rsid w:val="005D57D0"/>
    <w:rsid w:val="005D6257"/>
    <w:rsid w:val="005D7040"/>
    <w:rsid w:val="005D77CF"/>
    <w:rsid w:val="005D78F1"/>
    <w:rsid w:val="005D7FE5"/>
    <w:rsid w:val="005E06A6"/>
    <w:rsid w:val="005E09B7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2AAE"/>
    <w:rsid w:val="005E3931"/>
    <w:rsid w:val="005E3947"/>
    <w:rsid w:val="005E3BA2"/>
    <w:rsid w:val="005E3EB5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58C"/>
    <w:rsid w:val="005F57DB"/>
    <w:rsid w:val="005F5D7E"/>
    <w:rsid w:val="005F5E88"/>
    <w:rsid w:val="005F5FDD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0FD4"/>
    <w:rsid w:val="0060102F"/>
    <w:rsid w:val="00601191"/>
    <w:rsid w:val="0060154E"/>
    <w:rsid w:val="00601632"/>
    <w:rsid w:val="00601993"/>
    <w:rsid w:val="00601A65"/>
    <w:rsid w:val="00601B51"/>
    <w:rsid w:val="00601C97"/>
    <w:rsid w:val="00601F2C"/>
    <w:rsid w:val="006021B4"/>
    <w:rsid w:val="00602407"/>
    <w:rsid w:val="006042FC"/>
    <w:rsid w:val="006043BB"/>
    <w:rsid w:val="00604A43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EC"/>
    <w:rsid w:val="00616C18"/>
    <w:rsid w:val="00616D46"/>
    <w:rsid w:val="00616ED3"/>
    <w:rsid w:val="0061731B"/>
    <w:rsid w:val="006178C7"/>
    <w:rsid w:val="00617DAD"/>
    <w:rsid w:val="00620501"/>
    <w:rsid w:val="00620F32"/>
    <w:rsid w:val="00621175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6BE3"/>
    <w:rsid w:val="00626F70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39"/>
    <w:rsid w:val="00631FD5"/>
    <w:rsid w:val="00632A41"/>
    <w:rsid w:val="00632B9C"/>
    <w:rsid w:val="00632E68"/>
    <w:rsid w:val="00633582"/>
    <w:rsid w:val="00633837"/>
    <w:rsid w:val="00633A1D"/>
    <w:rsid w:val="006340DE"/>
    <w:rsid w:val="00634652"/>
    <w:rsid w:val="00635518"/>
    <w:rsid w:val="0063560D"/>
    <w:rsid w:val="00635BA8"/>
    <w:rsid w:val="00635BCF"/>
    <w:rsid w:val="00635C00"/>
    <w:rsid w:val="00635CC6"/>
    <w:rsid w:val="006361D9"/>
    <w:rsid w:val="00636B4F"/>
    <w:rsid w:val="00636BB1"/>
    <w:rsid w:val="00636D9C"/>
    <w:rsid w:val="00636E18"/>
    <w:rsid w:val="00637D50"/>
    <w:rsid w:val="00637E7E"/>
    <w:rsid w:val="006400B3"/>
    <w:rsid w:val="0064036C"/>
    <w:rsid w:val="00640689"/>
    <w:rsid w:val="00641053"/>
    <w:rsid w:val="006412DA"/>
    <w:rsid w:val="0064142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4E4B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A08"/>
    <w:rsid w:val="00650BEF"/>
    <w:rsid w:val="006511BC"/>
    <w:rsid w:val="006516A5"/>
    <w:rsid w:val="006518F4"/>
    <w:rsid w:val="00651B8B"/>
    <w:rsid w:val="00651DB9"/>
    <w:rsid w:val="006526D3"/>
    <w:rsid w:val="00652BA2"/>
    <w:rsid w:val="00652F1D"/>
    <w:rsid w:val="0065329B"/>
    <w:rsid w:val="00653571"/>
    <w:rsid w:val="00653731"/>
    <w:rsid w:val="00653AFF"/>
    <w:rsid w:val="006540F1"/>
    <w:rsid w:val="00654586"/>
    <w:rsid w:val="0065474E"/>
    <w:rsid w:val="006547FB"/>
    <w:rsid w:val="00654A74"/>
    <w:rsid w:val="00654CFF"/>
    <w:rsid w:val="006552AE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3DFB"/>
    <w:rsid w:val="0066452D"/>
    <w:rsid w:val="00664C05"/>
    <w:rsid w:val="00664E4F"/>
    <w:rsid w:val="00664E59"/>
    <w:rsid w:val="00665FE3"/>
    <w:rsid w:val="0066601D"/>
    <w:rsid w:val="006660F8"/>
    <w:rsid w:val="00666C45"/>
    <w:rsid w:val="00666E36"/>
    <w:rsid w:val="00667068"/>
    <w:rsid w:val="00667403"/>
    <w:rsid w:val="0066762C"/>
    <w:rsid w:val="00667D8F"/>
    <w:rsid w:val="00667EB7"/>
    <w:rsid w:val="0067022C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3D29"/>
    <w:rsid w:val="00674566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77F66"/>
    <w:rsid w:val="00680776"/>
    <w:rsid w:val="006807D2"/>
    <w:rsid w:val="006815CD"/>
    <w:rsid w:val="00681664"/>
    <w:rsid w:val="006817BD"/>
    <w:rsid w:val="00681BF6"/>
    <w:rsid w:val="0068268B"/>
    <w:rsid w:val="006829AB"/>
    <w:rsid w:val="00682C39"/>
    <w:rsid w:val="00682F9B"/>
    <w:rsid w:val="00683E15"/>
    <w:rsid w:val="006846B3"/>
    <w:rsid w:val="00684757"/>
    <w:rsid w:val="00684F3E"/>
    <w:rsid w:val="006850C9"/>
    <w:rsid w:val="0068579B"/>
    <w:rsid w:val="00685B66"/>
    <w:rsid w:val="00686450"/>
    <w:rsid w:val="0068653D"/>
    <w:rsid w:val="0068672E"/>
    <w:rsid w:val="006868FD"/>
    <w:rsid w:val="00686D0E"/>
    <w:rsid w:val="0068719E"/>
    <w:rsid w:val="00687663"/>
    <w:rsid w:val="006877D4"/>
    <w:rsid w:val="00687B0D"/>
    <w:rsid w:val="00687FEF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08A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D38"/>
    <w:rsid w:val="006A585A"/>
    <w:rsid w:val="006A5877"/>
    <w:rsid w:val="006A649E"/>
    <w:rsid w:val="006A64B2"/>
    <w:rsid w:val="006A661B"/>
    <w:rsid w:val="006A68BD"/>
    <w:rsid w:val="006A6FB6"/>
    <w:rsid w:val="006A720A"/>
    <w:rsid w:val="006A7384"/>
    <w:rsid w:val="006A77BE"/>
    <w:rsid w:val="006A7B6B"/>
    <w:rsid w:val="006A7D3E"/>
    <w:rsid w:val="006A7F88"/>
    <w:rsid w:val="006B1217"/>
    <w:rsid w:val="006B1230"/>
    <w:rsid w:val="006B1376"/>
    <w:rsid w:val="006B1731"/>
    <w:rsid w:val="006B1D59"/>
    <w:rsid w:val="006B1D8E"/>
    <w:rsid w:val="006B1EB2"/>
    <w:rsid w:val="006B2350"/>
    <w:rsid w:val="006B2896"/>
    <w:rsid w:val="006B29A1"/>
    <w:rsid w:val="006B2D51"/>
    <w:rsid w:val="006B2E1E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1F3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88A"/>
    <w:rsid w:val="006C1A8B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667C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5781"/>
    <w:rsid w:val="006D5E1B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A6"/>
    <w:rsid w:val="006E21EC"/>
    <w:rsid w:val="006E2A11"/>
    <w:rsid w:val="006E3130"/>
    <w:rsid w:val="006E36EB"/>
    <w:rsid w:val="006E3B55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1BA6"/>
    <w:rsid w:val="006F26D4"/>
    <w:rsid w:val="006F2715"/>
    <w:rsid w:val="006F282C"/>
    <w:rsid w:val="006F29EC"/>
    <w:rsid w:val="006F2A05"/>
    <w:rsid w:val="006F2A27"/>
    <w:rsid w:val="006F2A9A"/>
    <w:rsid w:val="006F3005"/>
    <w:rsid w:val="006F3126"/>
    <w:rsid w:val="006F347E"/>
    <w:rsid w:val="006F36BE"/>
    <w:rsid w:val="006F37F3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1FE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DCE"/>
    <w:rsid w:val="00703F7D"/>
    <w:rsid w:val="00704431"/>
    <w:rsid w:val="007048C9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88"/>
    <w:rsid w:val="00713AFC"/>
    <w:rsid w:val="00713E05"/>
    <w:rsid w:val="00714D54"/>
    <w:rsid w:val="00715822"/>
    <w:rsid w:val="0071597E"/>
    <w:rsid w:val="007161A5"/>
    <w:rsid w:val="00716409"/>
    <w:rsid w:val="00716847"/>
    <w:rsid w:val="007168B2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C90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492"/>
    <w:rsid w:val="0072572D"/>
    <w:rsid w:val="00725AB2"/>
    <w:rsid w:val="00725C47"/>
    <w:rsid w:val="00725CAC"/>
    <w:rsid w:val="007262C6"/>
    <w:rsid w:val="00726850"/>
    <w:rsid w:val="00727504"/>
    <w:rsid w:val="00727AD3"/>
    <w:rsid w:val="00727D02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A8E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374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40178"/>
    <w:rsid w:val="00740470"/>
    <w:rsid w:val="00740F04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D68"/>
    <w:rsid w:val="00756FE9"/>
    <w:rsid w:val="007570E4"/>
    <w:rsid w:val="0075748B"/>
    <w:rsid w:val="00757645"/>
    <w:rsid w:val="00757855"/>
    <w:rsid w:val="00760342"/>
    <w:rsid w:val="00761284"/>
    <w:rsid w:val="007614F7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C5B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16B"/>
    <w:rsid w:val="0077025D"/>
    <w:rsid w:val="00770321"/>
    <w:rsid w:val="0077038C"/>
    <w:rsid w:val="00770782"/>
    <w:rsid w:val="007716C6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0BE0"/>
    <w:rsid w:val="0078119A"/>
    <w:rsid w:val="007814D5"/>
    <w:rsid w:val="00781899"/>
    <w:rsid w:val="00781EA7"/>
    <w:rsid w:val="00782FD2"/>
    <w:rsid w:val="007831F0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274"/>
    <w:rsid w:val="007856C2"/>
    <w:rsid w:val="0078599A"/>
    <w:rsid w:val="00785B32"/>
    <w:rsid w:val="00786FCF"/>
    <w:rsid w:val="00787911"/>
    <w:rsid w:val="007879A8"/>
    <w:rsid w:val="00787B2C"/>
    <w:rsid w:val="00787B99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0A"/>
    <w:rsid w:val="00791D41"/>
    <w:rsid w:val="00791EE5"/>
    <w:rsid w:val="00792442"/>
    <w:rsid w:val="00792E02"/>
    <w:rsid w:val="00792E54"/>
    <w:rsid w:val="00792E59"/>
    <w:rsid w:val="00793F67"/>
    <w:rsid w:val="0079414A"/>
    <w:rsid w:val="0079445A"/>
    <w:rsid w:val="00794A76"/>
    <w:rsid w:val="00794CA9"/>
    <w:rsid w:val="007960E0"/>
    <w:rsid w:val="007960E7"/>
    <w:rsid w:val="007961C1"/>
    <w:rsid w:val="00796586"/>
    <w:rsid w:val="00796F01"/>
    <w:rsid w:val="007978D7"/>
    <w:rsid w:val="007A0104"/>
    <w:rsid w:val="007A02A9"/>
    <w:rsid w:val="007A037B"/>
    <w:rsid w:val="007A0DEB"/>
    <w:rsid w:val="007A0F47"/>
    <w:rsid w:val="007A1521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2E6"/>
    <w:rsid w:val="007B6472"/>
    <w:rsid w:val="007B6504"/>
    <w:rsid w:val="007B71FD"/>
    <w:rsid w:val="007B7A27"/>
    <w:rsid w:val="007B7F04"/>
    <w:rsid w:val="007C0171"/>
    <w:rsid w:val="007C0371"/>
    <w:rsid w:val="007C0670"/>
    <w:rsid w:val="007C0C59"/>
    <w:rsid w:val="007C0DB7"/>
    <w:rsid w:val="007C0E38"/>
    <w:rsid w:val="007C0FD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B0D"/>
    <w:rsid w:val="007C3F0A"/>
    <w:rsid w:val="007C4060"/>
    <w:rsid w:val="007C45C5"/>
    <w:rsid w:val="007C4AD9"/>
    <w:rsid w:val="007C4C07"/>
    <w:rsid w:val="007C4FAA"/>
    <w:rsid w:val="007C5501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0C49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BD6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CD6"/>
    <w:rsid w:val="007E0EF3"/>
    <w:rsid w:val="007E1811"/>
    <w:rsid w:val="007E18B6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3CEF"/>
    <w:rsid w:val="007E4140"/>
    <w:rsid w:val="007E5199"/>
    <w:rsid w:val="007E5FA9"/>
    <w:rsid w:val="007E626A"/>
    <w:rsid w:val="007E6E89"/>
    <w:rsid w:val="007E6FAE"/>
    <w:rsid w:val="007E7CCA"/>
    <w:rsid w:val="007F06E3"/>
    <w:rsid w:val="007F084C"/>
    <w:rsid w:val="007F0C3A"/>
    <w:rsid w:val="007F1177"/>
    <w:rsid w:val="007F131F"/>
    <w:rsid w:val="007F14CD"/>
    <w:rsid w:val="007F1B3E"/>
    <w:rsid w:val="007F1CB5"/>
    <w:rsid w:val="007F26AA"/>
    <w:rsid w:val="007F26CE"/>
    <w:rsid w:val="007F2A3B"/>
    <w:rsid w:val="007F2B75"/>
    <w:rsid w:val="007F2DE1"/>
    <w:rsid w:val="007F37CB"/>
    <w:rsid w:val="007F38D2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D2A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2AC"/>
    <w:rsid w:val="00803398"/>
    <w:rsid w:val="008037F7"/>
    <w:rsid w:val="00803807"/>
    <w:rsid w:val="00803B07"/>
    <w:rsid w:val="00803DF2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DD2"/>
    <w:rsid w:val="00812F61"/>
    <w:rsid w:val="008130BE"/>
    <w:rsid w:val="00813B88"/>
    <w:rsid w:val="00813DB6"/>
    <w:rsid w:val="00813E0D"/>
    <w:rsid w:val="008141AF"/>
    <w:rsid w:val="00814575"/>
    <w:rsid w:val="0081459B"/>
    <w:rsid w:val="00814919"/>
    <w:rsid w:val="00815542"/>
    <w:rsid w:val="0081611E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891"/>
    <w:rsid w:val="00821D69"/>
    <w:rsid w:val="0082211D"/>
    <w:rsid w:val="00822726"/>
    <w:rsid w:val="008234CF"/>
    <w:rsid w:val="00823FCD"/>
    <w:rsid w:val="00824397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126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5D3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289"/>
    <w:rsid w:val="00841529"/>
    <w:rsid w:val="00841613"/>
    <w:rsid w:val="00841635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80"/>
    <w:rsid w:val="00846BAB"/>
    <w:rsid w:val="00847104"/>
    <w:rsid w:val="008478F5"/>
    <w:rsid w:val="00847B41"/>
    <w:rsid w:val="008500BD"/>
    <w:rsid w:val="00850BDD"/>
    <w:rsid w:val="00850CCC"/>
    <w:rsid w:val="00850D35"/>
    <w:rsid w:val="00850EFB"/>
    <w:rsid w:val="0085144E"/>
    <w:rsid w:val="008517DA"/>
    <w:rsid w:val="008518CF"/>
    <w:rsid w:val="008519CB"/>
    <w:rsid w:val="00851CAB"/>
    <w:rsid w:val="00851E9E"/>
    <w:rsid w:val="00852526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BE6"/>
    <w:rsid w:val="00856DAF"/>
    <w:rsid w:val="00856F9D"/>
    <w:rsid w:val="008571C1"/>
    <w:rsid w:val="008579D7"/>
    <w:rsid w:val="00857AEE"/>
    <w:rsid w:val="00857B82"/>
    <w:rsid w:val="00857C79"/>
    <w:rsid w:val="008600F7"/>
    <w:rsid w:val="0086038E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2D8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448"/>
    <w:rsid w:val="0087654E"/>
    <w:rsid w:val="008766C5"/>
    <w:rsid w:val="008766FF"/>
    <w:rsid w:val="00876B8C"/>
    <w:rsid w:val="00876BCA"/>
    <w:rsid w:val="00877068"/>
    <w:rsid w:val="00877144"/>
    <w:rsid w:val="00877516"/>
    <w:rsid w:val="008777DD"/>
    <w:rsid w:val="008777EC"/>
    <w:rsid w:val="00877BA4"/>
    <w:rsid w:val="00880970"/>
    <w:rsid w:val="00880AC1"/>
    <w:rsid w:val="00880FCE"/>
    <w:rsid w:val="00881015"/>
    <w:rsid w:val="00881466"/>
    <w:rsid w:val="00881707"/>
    <w:rsid w:val="00881A68"/>
    <w:rsid w:val="00881BB3"/>
    <w:rsid w:val="00882095"/>
    <w:rsid w:val="008822AF"/>
    <w:rsid w:val="00882306"/>
    <w:rsid w:val="0088250B"/>
    <w:rsid w:val="008827CE"/>
    <w:rsid w:val="008829DC"/>
    <w:rsid w:val="00882E5F"/>
    <w:rsid w:val="00882F47"/>
    <w:rsid w:val="008830F8"/>
    <w:rsid w:val="008831FB"/>
    <w:rsid w:val="008837AB"/>
    <w:rsid w:val="00883ABC"/>
    <w:rsid w:val="00883D87"/>
    <w:rsid w:val="00884659"/>
    <w:rsid w:val="008846AC"/>
    <w:rsid w:val="008848B6"/>
    <w:rsid w:val="00884E55"/>
    <w:rsid w:val="00884E7F"/>
    <w:rsid w:val="00885505"/>
    <w:rsid w:val="0088574F"/>
    <w:rsid w:val="0088587B"/>
    <w:rsid w:val="008863AF"/>
    <w:rsid w:val="008866C0"/>
    <w:rsid w:val="00886B99"/>
    <w:rsid w:val="008878A5"/>
    <w:rsid w:val="00887CDA"/>
    <w:rsid w:val="00887F0C"/>
    <w:rsid w:val="00890527"/>
    <w:rsid w:val="00890751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DD0"/>
    <w:rsid w:val="00892F4C"/>
    <w:rsid w:val="00893009"/>
    <w:rsid w:val="008932EE"/>
    <w:rsid w:val="0089346F"/>
    <w:rsid w:val="00893758"/>
    <w:rsid w:val="0089395E"/>
    <w:rsid w:val="00894171"/>
    <w:rsid w:val="008941C2"/>
    <w:rsid w:val="00894761"/>
    <w:rsid w:val="0089477B"/>
    <w:rsid w:val="008949A8"/>
    <w:rsid w:val="00894CC1"/>
    <w:rsid w:val="00894F75"/>
    <w:rsid w:val="0089592D"/>
    <w:rsid w:val="00895A82"/>
    <w:rsid w:val="00895D70"/>
    <w:rsid w:val="00895EE7"/>
    <w:rsid w:val="0089619A"/>
    <w:rsid w:val="00896284"/>
    <w:rsid w:val="008967D6"/>
    <w:rsid w:val="0089680D"/>
    <w:rsid w:val="00896E40"/>
    <w:rsid w:val="00897255"/>
    <w:rsid w:val="00897DB1"/>
    <w:rsid w:val="00897F2F"/>
    <w:rsid w:val="008A06B0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015"/>
    <w:rsid w:val="008A559F"/>
    <w:rsid w:val="008A5708"/>
    <w:rsid w:val="008A5A0B"/>
    <w:rsid w:val="008A5D47"/>
    <w:rsid w:val="008A5EBD"/>
    <w:rsid w:val="008A5ED1"/>
    <w:rsid w:val="008A6175"/>
    <w:rsid w:val="008A63C7"/>
    <w:rsid w:val="008A63F0"/>
    <w:rsid w:val="008A716F"/>
    <w:rsid w:val="008A7266"/>
    <w:rsid w:val="008A7275"/>
    <w:rsid w:val="008A75EC"/>
    <w:rsid w:val="008A7792"/>
    <w:rsid w:val="008A78A6"/>
    <w:rsid w:val="008A7ADC"/>
    <w:rsid w:val="008A7F16"/>
    <w:rsid w:val="008B0489"/>
    <w:rsid w:val="008B0B7D"/>
    <w:rsid w:val="008B0D01"/>
    <w:rsid w:val="008B11FA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A35"/>
    <w:rsid w:val="008B7FD7"/>
    <w:rsid w:val="008C0391"/>
    <w:rsid w:val="008C07CE"/>
    <w:rsid w:val="008C1371"/>
    <w:rsid w:val="008C1615"/>
    <w:rsid w:val="008C1AB4"/>
    <w:rsid w:val="008C2F4A"/>
    <w:rsid w:val="008C2F74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998"/>
    <w:rsid w:val="008D0B62"/>
    <w:rsid w:val="008D1111"/>
    <w:rsid w:val="008D14F5"/>
    <w:rsid w:val="008D16E6"/>
    <w:rsid w:val="008D193F"/>
    <w:rsid w:val="008D195D"/>
    <w:rsid w:val="008D1A5B"/>
    <w:rsid w:val="008D1C1B"/>
    <w:rsid w:val="008D1E85"/>
    <w:rsid w:val="008D2679"/>
    <w:rsid w:val="008D291C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769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2C5"/>
    <w:rsid w:val="008E663A"/>
    <w:rsid w:val="008E6778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A5"/>
    <w:rsid w:val="008F563C"/>
    <w:rsid w:val="008F5704"/>
    <w:rsid w:val="008F57F8"/>
    <w:rsid w:val="008F5B51"/>
    <w:rsid w:val="008F5DB5"/>
    <w:rsid w:val="008F67C2"/>
    <w:rsid w:val="008F68B9"/>
    <w:rsid w:val="008F69C3"/>
    <w:rsid w:val="008F6F0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256"/>
    <w:rsid w:val="00902C30"/>
    <w:rsid w:val="0090301D"/>
    <w:rsid w:val="0090354F"/>
    <w:rsid w:val="00903859"/>
    <w:rsid w:val="00903C78"/>
    <w:rsid w:val="00903D53"/>
    <w:rsid w:val="009041B2"/>
    <w:rsid w:val="009043BE"/>
    <w:rsid w:val="009044B9"/>
    <w:rsid w:val="009044DA"/>
    <w:rsid w:val="009048D2"/>
    <w:rsid w:val="00904A86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357"/>
    <w:rsid w:val="00911DF4"/>
    <w:rsid w:val="0091211A"/>
    <w:rsid w:val="00912839"/>
    <w:rsid w:val="009132DD"/>
    <w:rsid w:val="009137B7"/>
    <w:rsid w:val="009137E3"/>
    <w:rsid w:val="009140E4"/>
    <w:rsid w:val="0091429D"/>
    <w:rsid w:val="00914BB2"/>
    <w:rsid w:val="00914CAB"/>
    <w:rsid w:val="00915395"/>
    <w:rsid w:val="009162AD"/>
    <w:rsid w:val="00916F0C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809"/>
    <w:rsid w:val="00925C90"/>
    <w:rsid w:val="00925D8F"/>
    <w:rsid w:val="00925F03"/>
    <w:rsid w:val="00926043"/>
    <w:rsid w:val="009261C6"/>
    <w:rsid w:val="00926807"/>
    <w:rsid w:val="00926AD9"/>
    <w:rsid w:val="0092712D"/>
    <w:rsid w:val="00927700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49D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609B"/>
    <w:rsid w:val="00937204"/>
    <w:rsid w:val="00937BDD"/>
    <w:rsid w:val="009412E0"/>
    <w:rsid w:val="00941375"/>
    <w:rsid w:val="009414FB"/>
    <w:rsid w:val="00941776"/>
    <w:rsid w:val="00941C8B"/>
    <w:rsid w:val="009420DC"/>
    <w:rsid w:val="00942CAC"/>
    <w:rsid w:val="00943206"/>
    <w:rsid w:val="009439E5"/>
    <w:rsid w:val="00943BC4"/>
    <w:rsid w:val="009440B3"/>
    <w:rsid w:val="0094427E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864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DF0"/>
    <w:rsid w:val="00954EBC"/>
    <w:rsid w:val="0095507B"/>
    <w:rsid w:val="0095557A"/>
    <w:rsid w:val="00955B9B"/>
    <w:rsid w:val="00955C52"/>
    <w:rsid w:val="00956119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235"/>
    <w:rsid w:val="00964C30"/>
    <w:rsid w:val="00964D52"/>
    <w:rsid w:val="00965286"/>
    <w:rsid w:val="00965920"/>
    <w:rsid w:val="00965C35"/>
    <w:rsid w:val="009664FC"/>
    <w:rsid w:val="0096679C"/>
    <w:rsid w:val="009668B5"/>
    <w:rsid w:val="00966D86"/>
    <w:rsid w:val="00967173"/>
    <w:rsid w:val="00967332"/>
    <w:rsid w:val="00967898"/>
    <w:rsid w:val="00967991"/>
    <w:rsid w:val="00967DB2"/>
    <w:rsid w:val="00967E4E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06C"/>
    <w:rsid w:val="00973416"/>
    <w:rsid w:val="00973472"/>
    <w:rsid w:val="0097352F"/>
    <w:rsid w:val="00973B85"/>
    <w:rsid w:val="00973BB9"/>
    <w:rsid w:val="00974056"/>
    <w:rsid w:val="00974B63"/>
    <w:rsid w:val="00974BD9"/>
    <w:rsid w:val="00975546"/>
    <w:rsid w:val="009758A2"/>
    <w:rsid w:val="00975B36"/>
    <w:rsid w:val="00975E2B"/>
    <w:rsid w:val="009762A3"/>
    <w:rsid w:val="00976610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231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B6B"/>
    <w:rsid w:val="00991DAA"/>
    <w:rsid w:val="00991F3F"/>
    <w:rsid w:val="00992091"/>
    <w:rsid w:val="009928C4"/>
    <w:rsid w:val="00992B01"/>
    <w:rsid w:val="00992F2F"/>
    <w:rsid w:val="00992F7A"/>
    <w:rsid w:val="0099333D"/>
    <w:rsid w:val="009933F0"/>
    <w:rsid w:val="0099374D"/>
    <w:rsid w:val="00993DA7"/>
    <w:rsid w:val="00993DAF"/>
    <w:rsid w:val="009941F0"/>
    <w:rsid w:val="009943A5"/>
    <w:rsid w:val="009943F9"/>
    <w:rsid w:val="00994A0A"/>
    <w:rsid w:val="00994D62"/>
    <w:rsid w:val="009951D9"/>
    <w:rsid w:val="0099521E"/>
    <w:rsid w:val="00995241"/>
    <w:rsid w:val="009954B1"/>
    <w:rsid w:val="009958C6"/>
    <w:rsid w:val="00995B07"/>
    <w:rsid w:val="00996492"/>
    <w:rsid w:val="00996585"/>
    <w:rsid w:val="009968ED"/>
    <w:rsid w:val="009969E7"/>
    <w:rsid w:val="0099713C"/>
    <w:rsid w:val="009972E0"/>
    <w:rsid w:val="00997CDF"/>
    <w:rsid w:val="00997E72"/>
    <w:rsid w:val="009A02D4"/>
    <w:rsid w:val="009A035C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28A"/>
    <w:rsid w:val="009A57BF"/>
    <w:rsid w:val="009A5BE3"/>
    <w:rsid w:val="009A61B2"/>
    <w:rsid w:val="009A6D1E"/>
    <w:rsid w:val="009A77A6"/>
    <w:rsid w:val="009A7B44"/>
    <w:rsid w:val="009B07FA"/>
    <w:rsid w:val="009B08D1"/>
    <w:rsid w:val="009B0F64"/>
    <w:rsid w:val="009B100A"/>
    <w:rsid w:val="009B1022"/>
    <w:rsid w:val="009B15B6"/>
    <w:rsid w:val="009B1668"/>
    <w:rsid w:val="009B1BEC"/>
    <w:rsid w:val="009B257E"/>
    <w:rsid w:val="009B25B6"/>
    <w:rsid w:val="009B264B"/>
    <w:rsid w:val="009B27AB"/>
    <w:rsid w:val="009B2DC8"/>
    <w:rsid w:val="009B352A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3DF"/>
    <w:rsid w:val="009B7483"/>
    <w:rsid w:val="009B7A09"/>
    <w:rsid w:val="009B7E67"/>
    <w:rsid w:val="009B7EBE"/>
    <w:rsid w:val="009C0290"/>
    <w:rsid w:val="009C0705"/>
    <w:rsid w:val="009C079C"/>
    <w:rsid w:val="009C084E"/>
    <w:rsid w:val="009C0873"/>
    <w:rsid w:val="009C0A2C"/>
    <w:rsid w:val="009C0BC2"/>
    <w:rsid w:val="009C143C"/>
    <w:rsid w:val="009C158E"/>
    <w:rsid w:val="009C1614"/>
    <w:rsid w:val="009C19F5"/>
    <w:rsid w:val="009C1C17"/>
    <w:rsid w:val="009C1D06"/>
    <w:rsid w:val="009C1E30"/>
    <w:rsid w:val="009C1EBA"/>
    <w:rsid w:val="009C22B7"/>
    <w:rsid w:val="009C262C"/>
    <w:rsid w:val="009C26BB"/>
    <w:rsid w:val="009C2CAF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903"/>
    <w:rsid w:val="009D0DC6"/>
    <w:rsid w:val="009D18E0"/>
    <w:rsid w:val="009D1AEF"/>
    <w:rsid w:val="009D1C49"/>
    <w:rsid w:val="009D2377"/>
    <w:rsid w:val="009D2923"/>
    <w:rsid w:val="009D293E"/>
    <w:rsid w:val="009D2CCD"/>
    <w:rsid w:val="009D37B9"/>
    <w:rsid w:val="009D3891"/>
    <w:rsid w:val="009D3995"/>
    <w:rsid w:val="009D3C04"/>
    <w:rsid w:val="009D3D6A"/>
    <w:rsid w:val="009D4477"/>
    <w:rsid w:val="009D4911"/>
    <w:rsid w:val="009D4F61"/>
    <w:rsid w:val="009D5167"/>
    <w:rsid w:val="009D560F"/>
    <w:rsid w:val="009D578E"/>
    <w:rsid w:val="009D581F"/>
    <w:rsid w:val="009D5D63"/>
    <w:rsid w:val="009D64E1"/>
    <w:rsid w:val="009D6DB0"/>
    <w:rsid w:val="009D72AE"/>
    <w:rsid w:val="009D7496"/>
    <w:rsid w:val="009D79B5"/>
    <w:rsid w:val="009E0270"/>
    <w:rsid w:val="009E056B"/>
    <w:rsid w:val="009E0E6F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76"/>
    <w:rsid w:val="009F5CD5"/>
    <w:rsid w:val="009F64D6"/>
    <w:rsid w:val="009F67FF"/>
    <w:rsid w:val="009F687B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EB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4A85"/>
    <w:rsid w:val="00A050A9"/>
    <w:rsid w:val="00A050F0"/>
    <w:rsid w:val="00A05C9F"/>
    <w:rsid w:val="00A06029"/>
    <w:rsid w:val="00A06341"/>
    <w:rsid w:val="00A06506"/>
    <w:rsid w:val="00A069C7"/>
    <w:rsid w:val="00A07525"/>
    <w:rsid w:val="00A075F4"/>
    <w:rsid w:val="00A10852"/>
    <w:rsid w:val="00A10C2B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280B"/>
    <w:rsid w:val="00A1324D"/>
    <w:rsid w:val="00A134E1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17D7E"/>
    <w:rsid w:val="00A209D4"/>
    <w:rsid w:val="00A20A08"/>
    <w:rsid w:val="00A20B37"/>
    <w:rsid w:val="00A20C54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15F"/>
    <w:rsid w:val="00A3149F"/>
    <w:rsid w:val="00A3161D"/>
    <w:rsid w:val="00A31689"/>
    <w:rsid w:val="00A3169D"/>
    <w:rsid w:val="00A31B33"/>
    <w:rsid w:val="00A31D3A"/>
    <w:rsid w:val="00A32023"/>
    <w:rsid w:val="00A3207C"/>
    <w:rsid w:val="00A320F8"/>
    <w:rsid w:val="00A3261D"/>
    <w:rsid w:val="00A32B71"/>
    <w:rsid w:val="00A32E37"/>
    <w:rsid w:val="00A334CE"/>
    <w:rsid w:val="00A338E0"/>
    <w:rsid w:val="00A33ACE"/>
    <w:rsid w:val="00A33D8E"/>
    <w:rsid w:val="00A345C0"/>
    <w:rsid w:val="00A34984"/>
    <w:rsid w:val="00A34A4F"/>
    <w:rsid w:val="00A35465"/>
    <w:rsid w:val="00A356A1"/>
    <w:rsid w:val="00A35999"/>
    <w:rsid w:val="00A3634A"/>
    <w:rsid w:val="00A364A5"/>
    <w:rsid w:val="00A364A6"/>
    <w:rsid w:val="00A365F5"/>
    <w:rsid w:val="00A36772"/>
    <w:rsid w:val="00A3686F"/>
    <w:rsid w:val="00A368D5"/>
    <w:rsid w:val="00A368D6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6E3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1A1"/>
    <w:rsid w:val="00A50808"/>
    <w:rsid w:val="00A5105F"/>
    <w:rsid w:val="00A51646"/>
    <w:rsid w:val="00A5183F"/>
    <w:rsid w:val="00A51A54"/>
    <w:rsid w:val="00A520F1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97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65B"/>
    <w:rsid w:val="00A5773F"/>
    <w:rsid w:val="00A57943"/>
    <w:rsid w:val="00A57990"/>
    <w:rsid w:val="00A57BB8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31ED"/>
    <w:rsid w:val="00A645A5"/>
    <w:rsid w:val="00A64C60"/>
    <w:rsid w:val="00A653DC"/>
    <w:rsid w:val="00A6613D"/>
    <w:rsid w:val="00A66668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074"/>
    <w:rsid w:val="00A721AA"/>
    <w:rsid w:val="00A7222F"/>
    <w:rsid w:val="00A7278D"/>
    <w:rsid w:val="00A72A11"/>
    <w:rsid w:val="00A732B1"/>
    <w:rsid w:val="00A7360E"/>
    <w:rsid w:val="00A736FE"/>
    <w:rsid w:val="00A73B7E"/>
    <w:rsid w:val="00A74619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00"/>
    <w:rsid w:val="00A765BE"/>
    <w:rsid w:val="00A76802"/>
    <w:rsid w:val="00A769F2"/>
    <w:rsid w:val="00A76C96"/>
    <w:rsid w:val="00A770FE"/>
    <w:rsid w:val="00A7775F"/>
    <w:rsid w:val="00A77E4C"/>
    <w:rsid w:val="00A800FB"/>
    <w:rsid w:val="00A80389"/>
    <w:rsid w:val="00A80692"/>
    <w:rsid w:val="00A80881"/>
    <w:rsid w:val="00A80BBC"/>
    <w:rsid w:val="00A80E5F"/>
    <w:rsid w:val="00A80F17"/>
    <w:rsid w:val="00A81298"/>
    <w:rsid w:val="00A813FA"/>
    <w:rsid w:val="00A814DD"/>
    <w:rsid w:val="00A8165A"/>
    <w:rsid w:val="00A81A09"/>
    <w:rsid w:val="00A81C4D"/>
    <w:rsid w:val="00A82A0A"/>
    <w:rsid w:val="00A82D32"/>
    <w:rsid w:val="00A83058"/>
    <w:rsid w:val="00A834AB"/>
    <w:rsid w:val="00A83D0C"/>
    <w:rsid w:val="00A84074"/>
    <w:rsid w:val="00A84095"/>
    <w:rsid w:val="00A8449F"/>
    <w:rsid w:val="00A84BFA"/>
    <w:rsid w:val="00A854D2"/>
    <w:rsid w:val="00A8553C"/>
    <w:rsid w:val="00A85918"/>
    <w:rsid w:val="00A85A1C"/>
    <w:rsid w:val="00A86941"/>
    <w:rsid w:val="00A86CBD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9CA"/>
    <w:rsid w:val="00AA0C68"/>
    <w:rsid w:val="00AA0F12"/>
    <w:rsid w:val="00AA1AE7"/>
    <w:rsid w:val="00AA2166"/>
    <w:rsid w:val="00AA22FC"/>
    <w:rsid w:val="00AA32AB"/>
    <w:rsid w:val="00AA3307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8C9"/>
    <w:rsid w:val="00AA6B06"/>
    <w:rsid w:val="00AA7205"/>
    <w:rsid w:val="00AA7235"/>
    <w:rsid w:val="00AA7685"/>
    <w:rsid w:val="00AA77D8"/>
    <w:rsid w:val="00AA7F71"/>
    <w:rsid w:val="00AB0878"/>
    <w:rsid w:val="00AB0B0E"/>
    <w:rsid w:val="00AB0CED"/>
    <w:rsid w:val="00AB0DA5"/>
    <w:rsid w:val="00AB0FEC"/>
    <w:rsid w:val="00AB11CF"/>
    <w:rsid w:val="00AB1535"/>
    <w:rsid w:val="00AB1574"/>
    <w:rsid w:val="00AB2606"/>
    <w:rsid w:val="00AB2AFC"/>
    <w:rsid w:val="00AB2E6E"/>
    <w:rsid w:val="00AB2F55"/>
    <w:rsid w:val="00AB3013"/>
    <w:rsid w:val="00AB33D3"/>
    <w:rsid w:val="00AB33F7"/>
    <w:rsid w:val="00AB3473"/>
    <w:rsid w:val="00AB3694"/>
    <w:rsid w:val="00AB3BEE"/>
    <w:rsid w:val="00AB3C2E"/>
    <w:rsid w:val="00AB4258"/>
    <w:rsid w:val="00AB42C9"/>
    <w:rsid w:val="00AB537E"/>
    <w:rsid w:val="00AB547A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0B0C"/>
    <w:rsid w:val="00AC1278"/>
    <w:rsid w:val="00AC1584"/>
    <w:rsid w:val="00AC1BF3"/>
    <w:rsid w:val="00AC1C3E"/>
    <w:rsid w:val="00AC26C6"/>
    <w:rsid w:val="00AC2E77"/>
    <w:rsid w:val="00AC30C3"/>
    <w:rsid w:val="00AC30F2"/>
    <w:rsid w:val="00AC398D"/>
    <w:rsid w:val="00AC3A3F"/>
    <w:rsid w:val="00AC3C70"/>
    <w:rsid w:val="00AC42D5"/>
    <w:rsid w:val="00AC4319"/>
    <w:rsid w:val="00AC4728"/>
    <w:rsid w:val="00AC4896"/>
    <w:rsid w:val="00AC4B4B"/>
    <w:rsid w:val="00AC5784"/>
    <w:rsid w:val="00AC5BC2"/>
    <w:rsid w:val="00AC5D0A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5DC6"/>
    <w:rsid w:val="00AD61C6"/>
    <w:rsid w:val="00AD66B3"/>
    <w:rsid w:val="00AD66E2"/>
    <w:rsid w:val="00AD66FC"/>
    <w:rsid w:val="00AD6A11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34B"/>
    <w:rsid w:val="00AE2A0C"/>
    <w:rsid w:val="00AE2E31"/>
    <w:rsid w:val="00AE382A"/>
    <w:rsid w:val="00AE3A34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2ED"/>
    <w:rsid w:val="00AE6D3F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1EA0"/>
    <w:rsid w:val="00AF27DC"/>
    <w:rsid w:val="00AF34EF"/>
    <w:rsid w:val="00AF363D"/>
    <w:rsid w:val="00AF367D"/>
    <w:rsid w:val="00AF3D16"/>
    <w:rsid w:val="00AF4265"/>
    <w:rsid w:val="00AF445D"/>
    <w:rsid w:val="00AF455F"/>
    <w:rsid w:val="00AF48CF"/>
    <w:rsid w:val="00AF4A4F"/>
    <w:rsid w:val="00AF50D6"/>
    <w:rsid w:val="00AF5237"/>
    <w:rsid w:val="00AF5520"/>
    <w:rsid w:val="00AF5696"/>
    <w:rsid w:val="00AF5965"/>
    <w:rsid w:val="00AF5FCF"/>
    <w:rsid w:val="00AF63D6"/>
    <w:rsid w:val="00AF6495"/>
    <w:rsid w:val="00AF6AA3"/>
    <w:rsid w:val="00AF6C82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29CB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7"/>
    <w:rsid w:val="00B05F88"/>
    <w:rsid w:val="00B05F8D"/>
    <w:rsid w:val="00B06103"/>
    <w:rsid w:val="00B064B2"/>
    <w:rsid w:val="00B06DE1"/>
    <w:rsid w:val="00B076D8"/>
    <w:rsid w:val="00B07A01"/>
    <w:rsid w:val="00B07DBF"/>
    <w:rsid w:val="00B10046"/>
    <w:rsid w:val="00B102CD"/>
    <w:rsid w:val="00B10ABD"/>
    <w:rsid w:val="00B10C43"/>
    <w:rsid w:val="00B114B8"/>
    <w:rsid w:val="00B118E0"/>
    <w:rsid w:val="00B12081"/>
    <w:rsid w:val="00B12146"/>
    <w:rsid w:val="00B12164"/>
    <w:rsid w:val="00B12700"/>
    <w:rsid w:val="00B1286D"/>
    <w:rsid w:val="00B12897"/>
    <w:rsid w:val="00B12A1D"/>
    <w:rsid w:val="00B12C08"/>
    <w:rsid w:val="00B12F18"/>
    <w:rsid w:val="00B1349C"/>
    <w:rsid w:val="00B1381F"/>
    <w:rsid w:val="00B13AC5"/>
    <w:rsid w:val="00B13D7F"/>
    <w:rsid w:val="00B13F86"/>
    <w:rsid w:val="00B14EBF"/>
    <w:rsid w:val="00B15204"/>
    <w:rsid w:val="00B15519"/>
    <w:rsid w:val="00B15545"/>
    <w:rsid w:val="00B155F3"/>
    <w:rsid w:val="00B15819"/>
    <w:rsid w:val="00B158FC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6FA"/>
    <w:rsid w:val="00B20CA7"/>
    <w:rsid w:val="00B20F72"/>
    <w:rsid w:val="00B2160E"/>
    <w:rsid w:val="00B21B47"/>
    <w:rsid w:val="00B22262"/>
    <w:rsid w:val="00B225E1"/>
    <w:rsid w:val="00B22672"/>
    <w:rsid w:val="00B228A1"/>
    <w:rsid w:val="00B22A1A"/>
    <w:rsid w:val="00B22A9D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771"/>
    <w:rsid w:val="00B268E2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2EEE"/>
    <w:rsid w:val="00B33207"/>
    <w:rsid w:val="00B33332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406"/>
    <w:rsid w:val="00B468C4"/>
    <w:rsid w:val="00B46BBD"/>
    <w:rsid w:val="00B47004"/>
    <w:rsid w:val="00B470CF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000"/>
    <w:rsid w:val="00B526E7"/>
    <w:rsid w:val="00B52C0D"/>
    <w:rsid w:val="00B52D44"/>
    <w:rsid w:val="00B53328"/>
    <w:rsid w:val="00B53589"/>
    <w:rsid w:val="00B536FE"/>
    <w:rsid w:val="00B53AA4"/>
    <w:rsid w:val="00B53DE8"/>
    <w:rsid w:val="00B54350"/>
    <w:rsid w:val="00B5459A"/>
    <w:rsid w:val="00B54724"/>
    <w:rsid w:val="00B54A06"/>
    <w:rsid w:val="00B54ACF"/>
    <w:rsid w:val="00B54B06"/>
    <w:rsid w:val="00B54CA3"/>
    <w:rsid w:val="00B54F34"/>
    <w:rsid w:val="00B550A7"/>
    <w:rsid w:val="00B55183"/>
    <w:rsid w:val="00B5531E"/>
    <w:rsid w:val="00B55BAE"/>
    <w:rsid w:val="00B56CD9"/>
    <w:rsid w:val="00B572A3"/>
    <w:rsid w:val="00B5735E"/>
    <w:rsid w:val="00B5780F"/>
    <w:rsid w:val="00B57E7C"/>
    <w:rsid w:val="00B57F60"/>
    <w:rsid w:val="00B607CD"/>
    <w:rsid w:val="00B60DE1"/>
    <w:rsid w:val="00B60DFB"/>
    <w:rsid w:val="00B6103E"/>
    <w:rsid w:val="00B61A99"/>
    <w:rsid w:val="00B61DD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52B"/>
    <w:rsid w:val="00B747E3"/>
    <w:rsid w:val="00B74A30"/>
    <w:rsid w:val="00B74F1F"/>
    <w:rsid w:val="00B74F40"/>
    <w:rsid w:val="00B754B6"/>
    <w:rsid w:val="00B75EB0"/>
    <w:rsid w:val="00B7664D"/>
    <w:rsid w:val="00B7689C"/>
    <w:rsid w:val="00B768C2"/>
    <w:rsid w:val="00B76D78"/>
    <w:rsid w:val="00B76DE4"/>
    <w:rsid w:val="00B76E19"/>
    <w:rsid w:val="00B76F2A"/>
    <w:rsid w:val="00B774C1"/>
    <w:rsid w:val="00B7785F"/>
    <w:rsid w:val="00B77A31"/>
    <w:rsid w:val="00B77DD7"/>
    <w:rsid w:val="00B77E62"/>
    <w:rsid w:val="00B801C9"/>
    <w:rsid w:val="00B8021A"/>
    <w:rsid w:val="00B8075B"/>
    <w:rsid w:val="00B80E58"/>
    <w:rsid w:val="00B80F2C"/>
    <w:rsid w:val="00B81269"/>
    <w:rsid w:val="00B814E4"/>
    <w:rsid w:val="00B818C2"/>
    <w:rsid w:val="00B81905"/>
    <w:rsid w:val="00B81AB2"/>
    <w:rsid w:val="00B8231B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F66"/>
    <w:rsid w:val="00B9015B"/>
    <w:rsid w:val="00B906FB"/>
    <w:rsid w:val="00B90B35"/>
    <w:rsid w:val="00B90CEA"/>
    <w:rsid w:val="00B917BF"/>
    <w:rsid w:val="00B918E5"/>
    <w:rsid w:val="00B91E10"/>
    <w:rsid w:val="00B91FF5"/>
    <w:rsid w:val="00B9229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4F97"/>
    <w:rsid w:val="00BA55B5"/>
    <w:rsid w:val="00BA57D9"/>
    <w:rsid w:val="00BA59C8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3F2"/>
    <w:rsid w:val="00BB152E"/>
    <w:rsid w:val="00BB1570"/>
    <w:rsid w:val="00BB1864"/>
    <w:rsid w:val="00BB1A0D"/>
    <w:rsid w:val="00BB1BA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22"/>
    <w:rsid w:val="00BB75DC"/>
    <w:rsid w:val="00BB7A66"/>
    <w:rsid w:val="00BB7C34"/>
    <w:rsid w:val="00BB7DA4"/>
    <w:rsid w:val="00BB7EB6"/>
    <w:rsid w:val="00BB7FAB"/>
    <w:rsid w:val="00BC0552"/>
    <w:rsid w:val="00BC0904"/>
    <w:rsid w:val="00BC0965"/>
    <w:rsid w:val="00BC09D3"/>
    <w:rsid w:val="00BC0B5A"/>
    <w:rsid w:val="00BC0E24"/>
    <w:rsid w:val="00BC0E26"/>
    <w:rsid w:val="00BC1132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07B"/>
    <w:rsid w:val="00BC43F0"/>
    <w:rsid w:val="00BC4ECF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2CA"/>
    <w:rsid w:val="00BD0E51"/>
    <w:rsid w:val="00BD0FC2"/>
    <w:rsid w:val="00BD11A6"/>
    <w:rsid w:val="00BD1587"/>
    <w:rsid w:val="00BD169F"/>
    <w:rsid w:val="00BD223F"/>
    <w:rsid w:val="00BD2A1B"/>
    <w:rsid w:val="00BD3C1C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0EC7"/>
    <w:rsid w:val="00BE0EE8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5C08"/>
    <w:rsid w:val="00BE6059"/>
    <w:rsid w:val="00BE6184"/>
    <w:rsid w:val="00BE69EA"/>
    <w:rsid w:val="00BE6B25"/>
    <w:rsid w:val="00BE79B8"/>
    <w:rsid w:val="00BE7A4A"/>
    <w:rsid w:val="00BF0320"/>
    <w:rsid w:val="00BF061B"/>
    <w:rsid w:val="00BF09ED"/>
    <w:rsid w:val="00BF0C58"/>
    <w:rsid w:val="00BF0E16"/>
    <w:rsid w:val="00BF1274"/>
    <w:rsid w:val="00BF12F5"/>
    <w:rsid w:val="00BF2586"/>
    <w:rsid w:val="00BF279C"/>
    <w:rsid w:val="00BF2929"/>
    <w:rsid w:val="00BF2998"/>
    <w:rsid w:val="00BF35C1"/>
    <w:rsid w:val="00BF3A61"/>
    <w:rsid w:val="00BF3B66"/>
    <w:rsid w:val="00BF42BE"/>
    <w:rsid w:val="00BF45CD"/>
    <w:rsid w:val="00BF482C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BF7165"/>
    <w:rsid w:val="00C00389"/>
    <w:rsid w:val="00C0067B"/>
    <w:rsid w:val="00C00DB0"/>
    <w:rsid w:val="00C00DFF"/>
    <w:rsid w:val="00C01A63"/>
    <w:rsid w:val="00C01C6E"/>
    <w:rsid w:val="00C01C93"/>
    <w:rsid w:val="00C01DDA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601F"/>
    <w:rsid w:val="00C060CA"/>
    <w:rsid w:val="00C06135"/>
    <w:rsid w:val="00C06197"/>
    <w:rsid w:val="00C06382"/>
    <w:rsid w:val="00C06482"/>
    <w:rsid w:val="00C0656C"/>
    <w:rsid w:val="00C069AC"/>
    <w:rsid w:val="00C06DFF"/>
    <w:rsid w:val="00C06EE4"/>
    <w:rsid w:val="00C07398"/>
    <w:rsid w:val="00C074F5"/>
    <w:rsid w:val="00C07561"/>
    <w:rsid w:val="00C078AF"/>
    <w:rsid w:val="00C07904"/>
    <w:rsid w:val="00C07EFA"/>
    <w:rsid w:val="00C10227"/>
    <w:rsid w:val="00C104AF"/>
    <w:rsid w:val="00C1058B"/>
    <w:rsid w:val="00C10C20"/>
    <w:rsid w:val="00C1112D"/>
    <w:rsid w:val="00C111F8"/>
    <w:rsid w:val="00C11503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6D8"/>
    <w:rsid w:val="00C14894"/>
    <w:rsid w:val="00C14E74"/>
    <w:rsid w:val="00C154BE"/>
    <w:rsid w:val="00C158E3"/>
    <w:rsid w:val="00C15CD4"/>
    <w:rsid w:val="00C15CF3"/>
    <w:rsid w:val="00C15D1E"/>
    <w:rsid w:val="00C2003C"/>
    <w:rsid w:val="00C205DA"/>
    <w:rsid w:val="00C208F1"/>
    <w:rsid w:val="00C20D11"/>
    <w:rsid w:val="00C215B9"/>
    <w:rsid w:val="00C216E4"/>
    <w:rsid w:val="00C21F1E"/>
    <w:rsid w:val="00C21FA4"/>
    <w:rsid w:val="00C22011"/>
    <w:rsid w:val="00C22017"/>
    <w:rsid w:val="00C227C7"/>
    <w:rsid w:val="00C22EDE"/>
    <w:rsid w:val="00C2325C"/>
    <w:rsid w:val="00C235EA"/>
    <w:rsid w:val="00C2379D"/>
    <w:rsid w:val="00C237F8"/>
    <w:rsid w:val="00C23E07"/>
    <w:rsid w:val="00C23F26"/>
    <w:rsid w:val="00C24421"/>
    <w:rsid w:val="00C24782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696"/>
    <w:rsid w:val="00C30CBE"/>
    <w:rsid w:val="00C3114F"/>
    <w:rsid w:val="00C31404"/>
    <w:rsid w:val="00C3164F"/>
    <w:rsid w:val="00C318FB"/>
    <w:rsid w:val="00C31968"/>
    <w:rsid w:val="00C32450"/>
    <w:rsid w:val="00C32497"/>
    <w:rsid w:val="00C325E0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4BDD"/>
    <w:rsid w:val="00C34E5C"/>
    <w:rsid w:val="00C3595B"/>
    <w:rsid w:val="00C35D07"/>
    <w:rsid w:val="00C367D4"/>
    <w:rsid w:val="00C36872"/>
    <w:rsid w:val="00C36E6B"/>
    <w:rsid w:val="00C37270"/>
    <w:rsid w:val="00C37416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3A7"/>
    <w:rsid w:val="00C555C2"/>
    <w:rsid w:val="00C55853"/>
    <w:rsid w:val="00C56024"/>
    <w:rsid w:val="00C563FD"/>
    <w:rsid w:val="00C56459"/>
    <w:rsid w:val="00C56720"/>
    <w:rsid w:val="00C569C4"/>
    <w:rsid w:val="00C56D0E"/>
    <w:rsid w:val="00C57322"/>
    <w:rsid w:val="00C5774F"/>
    <w:rsid w:val="00C5779E"/>
    <w:rsid w:val="00C57E0D"/>
    <w:rsid w:val="00C603CF"/>
    <w:rsid w:val="00C6058F"/>
    <w:rsid w:val="00C607FF"/>
    <w:rsid w:val="00C60804"/>
    <w:rsid w:val="00C60853"/>
    <w:rsid w:val="00C60F36"/>
    <w:rsid w:val="00C61303"/>
    <w:rsid w:val="00C618E4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15B"/>
    <w:rsid w:val="00C67232"/>
    <w:rsid w:val="00C67335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A98"/>
    <w:rsid w:val="00C73BED"/>
    <w:rsid w:val="00C73E6B"/>
    <w:rsid w:val="00C74100"/>
    <w:rsid w:val="00C7429E"/>
    <w:rsid w:val="00C74538"/>
    <w:rsid w:val="00C7468C"/>
    <w:rsid w:val="00C74B13"/>
    <w:rsid w:val="00C74CB9"/>
    <w:rsid w:val="00C74E9B"/>
    <w:rsid w:val="00C7521F"/>
    <w:rsid w:val="00C75305"/>
    <w:rsid w:val="00C7530F"/>
    <w:rsid w:val="00C753FA"/>
    <w:rsid w:val="00C75838"/>
    <w:rsid w:val="00C75F02"/>
    <w:rsid w:val="00C760C8"/>
    <w:rsid w:val="00C760F0"/>
    <w:rsid w:val="00C768D5"/>
    <w:rsid w:val="00C768EF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61F"/>
    <w:rsid w:val="00C8192F"/>
    <w:rsid w:val="00C81CFC"/>
    <w:rsid w:val="00C82038"/>
    <w:rsid w:val="00C8203E"/>
    <w:rsid w:val="00C8225C"/>
    <w:rsid w:val="00C828C8"/>
    <w:rsid w:val="00C82A67"/>
    <w:rsid w:val="00C82B5F"/>
    <w:rsid w:val="00C82E6F"/>
    <w:rsid w:val="00C83050"/>
    <w:rsid w:val="00C83803"/>
    <w:rsid w:val="00C83DB4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1084"/>
    <w:rsid w:val="00C91314"/>
    <w:rsid w:val="00C92119"/>
    <w:rsid w:val="00C9214B"/>
    <w:rsid w:val="00C9224B"/>
    <w:rsid w:val="00C92B9D"/>
    <w:rsid w:val="00C93317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38D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3B8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39F4"/>
    <w:rsid w:val="00CB41B6"/>
    <w:rsid w:val="00CB4462"/>
    <w:rsid w:val="00CB4A31"/>
    <w:rsid w:val="00CB4DE8"/>
    <w:rsid w:val="00CB4FB1"/>
    <w:rsid w:val="00CB5147"/>
    <w:rsid w:val="00CB52D2"/>
    <w:rsid w:val="00CB5314"/>
    <w:rsid w:val="00CB5FA9"/>
    <w:rsid w:val="00CB6555"/>
    <w:rsid w:val="00CB66DA"/>
    <w:rsid w:val="00CB69F0"/>
    <w:rsid w:val="00CB6ACA"/>
    <w:rsid w:val="00CB7113"/>
    <w:rsid w:val="00CB7187"/>
    <w:rsid w:val="00CB75E0"/>
    <w:rsid w:val="00CB7BF9"/>
    <w:rsid w:val="00CB7EC4"/>
    <w:rsid w:val="00CB7FF2"/>
    <w:rsid w:val="00CC00B9"/>
    <w:rsid w:val="00CC036D"/>
    <w:rsid w:val="00CC09F8"/>
    <w:rsid w:val="00CC0FCE"/>
    <w:rsid w:val="00CC1344"/>
    <w:rsid w:val="00CC13CE"/>
    <w:rsid w:val="00CC188F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0D1"/>
    <w:rsid w:val="00CD24FA"/>
    <w:rsid w:val="00CD2533"/>
    <w:rsid w:val="00CD27D1"/>
    <w:rsid w:val="00CD2FA4"/>
    <w:rsid w:val="00CD3E58"/>
    <w:rsid w:val="00CD3E94"/>
    <w:rsid w:val="00CD497E"/>
    <w:rsid w:val="00CD5192"/>
    <w:rsid w:val="00CD541B"/>
    <w:rsid w:val="00CD5644"/>
    <w:rsid w:val="00CD598A"/>
    <w:rsid w:val="00CD5AEB"/>
    <w:rsid w:val="00CD628A"/>
    <w:rsid w:val="00CD64A1"/>
    <w:rsid w:val="00CD698B"/>
    <w:rsid w:val="00CD6A17"/>
    <w:rsid w:val="00CD6A41"/>
    <w:rsid w:val="00CD7109"/>
    <w:rsid w:val="00CD755E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BA2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624"/>
    <w:rsid w:val="00CF6AD2"/>
    <w:rsid w:val="00CF7063"/>
    <w:rsid w:val="00CF721F"/>
    <w:rsid w:val="00CF7C06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428"/>
    <w:rsid w:val="00D0271B"/>
    <w:rsid w:val="00D0276D"/>
    <w:rsid w:val="00D02AF6"/>
    <w:rsid w:val="00D02C6C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2DF"/>
    <w:rsid w:val="00D05478"/>
    <w:rsid w:val="00D055CD"/>
    <w:rsid w:val="00D05697"/>
    <w:rsid w:val="00D0588B"/>
    <w:rsid w:val="00D058C5"/>
    <w:rsid w:val="00D05951"/>
    <w:rsid w:val="00D05BFA"/>
    <w:rsid w:val="00D05F92"/>
    <w:rsid w:val="00D0650D"/>
    <w:rsid w:val="00D06741"/>
    <w:rsid w:val="00D06C6B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F6"/>
    <w:rsid w:val="00D11913"/>
    <w:rsid w:val="00D11B00"/>
    <w:rsid w:val="00D1261F"/>
    <w:rsid w:val="00D1270B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228"/>
    <w:rsid w:val="00D21631"/>
    <w:rsid w:val="00D2171D"/>
    <w:rsid w:val="00D21893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751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073"/>
    <w:rsid w:val="00D34118"/>
    <w:rsid w:val="00D345F8"/>
    <w:rsid w:val="00D34703"/>
    <w:rsid w:val="00D34A8F"/>
    <w:rsid w:val="00D34D0D"/>
    <w:rsid w:val="00D359C8"/>
    <w:rsid w:val="00D35FB4"/>
    <w:rsid w:val="00D36196"/>
    <w:rsid w:val="00D36480"/>
    <w:rsid w:val="00D36D32"/>
    <w:rsid w:val="00D3710D"/>
    <w:rsid w:val="00D3721E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B47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50A"/>
    <w:rsid w:val="00D60CB9"/>
    <w:rsid w:val="00D61305"/>
    <w:rsid w:val="00D6199C"/>
    <w:rsid w:val="00D62C8E"/>
    <w:rsid w:val="00D633F0"/>
    <w:rsid w:val="00D63700"/>
    <w:rsid w:val="00D640C5"/>
    <w:rsid w:val="00D64272"/>
    <w:rsid w:val="00D647AC"/>
    <w:rsid w:val="00D648FF"/>
    <w:rsid w:val="00D6498F"/>
    <w:rsid w:val="00D65176"/>
    <w:rsid w:val="00D65522"/>
    <w:rsid w:val="00D65A84"/>
    <w:rsid w:val="00D65A9E"/>
    <w:rsid w:val="00D65BB9"/>
    <w:rsid w:val="00D660B2"/>
    <w:rsid w:val="00D66124"/>
    <w:rsid w:val="00D6693F"/>
    <w:rsid w:val="00D66988"/>
    <w:rsid w:val="00D66DC3"/>
    <w:rsid w:val="00D67157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25D8"/>
    <w:rsid w:val="00D7321F"/>
    <w:rsid w:val="00D73581"/>
    <w:rsid w:val="00D73B93"/>
    <w:rsid w:val="00D73E48"/>
    <w:rsid w:val="00D73EC2"/>
    <w:rsid w:val="00D743E2"/>
    <w:rsid w:val="00D7442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1B74"/>
    <w:rsid w:val="00D82F8C"/>
    <w:rsid w:val="00D83CAD"/>
    <w:rsid w:val="00D83FB8"/>
    <w:rsid w:val="00D84027"/>
    <w:rsid w:val="00D844D1"/>
    <w:rsid w:val="00D84ACF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D12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59E5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1406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858"/>
    <w:rsid w:val="00DA59F1"/>
    <w:rsid w:val="00DA5AC5"/>
    <w:rsid w:val="00DA6A7C"/>
    <w:rsid w:val="00DA6ABD"/>
    <w:rsid w:val="00DA6CD6"/>
    <w:rsid w:val="00DA6F7A"/>
    <w:rsid w:val="00DA70E3"/>
    <w:rsid w:val="00DA740D"/>
    <w:rsid w:val="00DA7440"/>
    <w:rsid w:val="00DA7548"/>
    <w:rsid w:val="00DA7B7E"/>
    <w:rsid w:val="00DA7DD8"/>
    <w:rsid w:val="00DB02CD"/>
    <w:rsid w:val="00DB0E50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2D34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A8F"/>
    <w:rsid w:val="00DB5EC3"/>
    <w:rsid w:val="00DB6213"/>
    <w:rsid w:val="00DB68C9"/>
    <w:rsid w:val="00DB6906"/>
    <w:rsid w:val="00DB6EC1"/>
    <w:rsid w:val="00DB70CA"/>
    <w:rsid w:val="00DB7C1F"/>
    <w:rsid w:val="00DB7F4B"/>
    <w:rsid w:val="00DC001D"/>
    <w:rsid w:val="00DC07E8"/>
    <w:rsid w:val="00DC12DD"/>
    <w:rsid w:val="00DC15B4"/>
    <w:rsid w:val="00DC1608"/>
    <w:rsid w:val="00DC17EB"/>
    <w:rsid w:val="00DC1D1E"/>
    <w:rsid w:val="00DC205B"/>
    <w:rsid w:val="00DC2711"/>
    <w:rsid w:val="00DC2A12"/>
    <w:rsid w:val="00DC30CF"/>
    <w:rsid w:val="00DC3A95"/>
    <w:rsid w:val="00DC41FD"/>
    <w:rsid w:val="00DC4367"/>
    <w:rsid w:val="00DC48DB"/>
    <w:rsid w:val="00DC4ACA"/>
    <w:rsid w:val="00DC52D6"/>
    <w:rsid w:val="00DC531B"/>
    <w:rsid w:val="00DC58EF"/>
    <w:rsid w:val="00DC5923"/>
    <w:rsid w:val="00DC59C8"/>
    <w:rsid w:val="00DC647C"/>
    <w:rsid w:val="00DC6743"/>
    <w:rsid w:val="00DC70D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9C5"/>
    <w:rsid w:val="00DD1AD7"/>
    <w:rsid w:val="00DD1CF2"/>
    <w:rsid w:val="00DD1D9B"/>
    <w:rsid w:val="00DD2072"/>
    <w:rsid w:val="00DD2A27"/>
    <w:rsid w:val="00DD2CD9"/>
    <w:rsid w:val="00DD317A"/>
    <w:rsid w:val="00DD3707"/>
    <w:rsid w:val="00DD38E8"/>
    <w:rsid w:val="00DD393A"/>
    <w:rsid w:val="00DD3A9B"/>
    <w:rsid w:val="00DD4189"/>
    <w:rsid w:val="00DD41CB"/>
    <w:rsid w:val="00DD457D"/>
    <w:rsid w:val="00DD4A52"/>
    <w:rsid w:val="00DD4D6B"/>
    <w:rsid w:val="00DD5092"/>
    <w:rsid w:val="00DD5120"/>
    <w:rsid w:val="00DD5486"/>
    <w:rsid w:val="00DD5821"/>
    <w:rsid w:val="00DD5C95"/>
    <w:rsid w:val="00DD66CB"/>
    <w:rsid w:val="00DD6DBB"/>
    <w:rsid w:val="00DD701A"/>
    <w:rsid w:val="00DD7040"/>
    <w:rsid w:val="00DD78C7"/>
    <w:rsid w:val="00DD7CAA"/>
    <w:rsid w:val="00DD7FD7"/>
    <w:rsid w:val="00DE000A"/>
    <w:rsid w:val="00DE05B9"/>
    <w:rsid w:val="00DE0757"/>
    <w:rsid w:val="00DE077F"/>
    <w:rsid w:val="00DE08DB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A2"/>
    <w:rsid w:val="00DE3CBD"/>
    <w:rsid w:val="00DE44B5"/>
    <w:rsid w:val="00DE4A0C"/>
    <w:rsid w:val="00DE5271"/>
    <w:rsid w:val="00DE571E"/>
    <w:rsid w:val="00DE57F0"/>
    <w:rsid w:val="00DE5ACB"/>
    <w:rsid w:val="00DE5C85"/>
    <w:rsid w:val="00DE5CDF"/>
    <w:rsid w:val="00DE5CE3"/>
    <w:rsid w:val="00DE6752"/>
    <w:rsid w:val="00DE678A"/>
    <w:rsid w:val="00DE70ED"/>
    <w:rsid w:val="00DE7144"/>
    <w:rsid w:val="00DE7204"/>
    <w:rsid w:val="00DE757D"/>
    <w:rsid w:val="00DE79CA"/>
    <w:rsid w:val="00DE7CE1"/>
    <w:rsid w:val="00DE7D2F"/>
    <w:rsid w:val="00DE7EF0"/>
    <w:rsid w:val="00DF0070"/>
    <w:rsid w:val="00DF0E62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48"/>
    <w:rsid w:val="00DF315C"/>
    <w:rsid w:val="00DF3912"/>
    <w:rsid w:val="00DF466B"/>
    <w:rsid w:val="00DF4A63"/>
    <w:rsid w:val="00DF4CCA"/>
    <w:rsid w:val="00DF5817"/>
    <w:rsid w:val="00DF5A62"/>
    <w:rsid w:val="00DF5BEE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62D"/>
    <w:rsid w:val="00E1289E"/>
    <w:rsid w:val="00E12BCB"/>
    <w:rsid w:val="00E13914"/>
    <w:rsid w:val="00E147F3"/>
    <w:rsid w:val="00E1485A"/>
    <w:rsid w:val="00E14E0D"/>
    <w:rsid w:val="00E154A8"/>
    <w:rsid w:val="00E160FC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08F"/>
    <w:rsid w:val="00E21102"/>
    <w:rsid w:val="00E21717"/>
    <w:rsid w:val="00E21D2A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6FE"/>
    <w:rsid w:val="00E3390A"/>
    <w:rsid w:val="00E33DE9"/>
    <w:rsid w:val="00E342B1"/>
    <w:rsid w:val="00E34917"/>
    <w:rsid w:val="00E34B65"/>
    <w:rsid w:val="00E35B5A"/>
    <w:rsid w:val="00E36298"/>
    <w:rsid w:val="00E364E6"/>
    <w:rsid w:val="00E3657B"/>
    <w:rsid w:val="00E366A5"/>
    <w:rsid w:val="00E36C8C"/>
    <w:rsid w:val="00E36D6B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5D5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0E9"/>
    <w:rsid w:val="00E464DC"/>
    <w:rsid w:val="00E4665E"/>
    <w:rsid w:val="00E46BCB"/>
    <w:rsid w:val="00E47199"/>
    <w:rsid w:val="00E47A1F"/>
    <w:rsid w:val="00E500A1"/>
    <w:rsid w:val="00E5089C"/>
    <w:rsid w:val="00E50D61"/>
    <w:rsid w:val="00E50ED9"/>
    <w:rsid w:val="00E50F6E"/>
    <w:rsid w:val="00E50F99"/>
    <w:rsid w:val="00E51586"/>
    <w:rsid w:val="00E5182C"/>
    <w:rsid w:val="00E51CFF"/>
    <w:rsid w:val="00E52026"/>
    <w:rsid w:val="00E521E8"/>
    <w:rsid w:val="00E522EB"/>
    <w:rsid w:val="00E524AA"/>
    <w:rsid w:val="00E52CE5"/>
    <w:rsid w:val="00E52E4F"/>
    <w:rsid w:val="00E531FD"/>
    <w:rsid w:val="00E538A8"/>
    <w:rsid w:val="00E546BD"/>
    <w:rsid w:val="00E54725"/>
    <w:rsid w:val="00E548D8"/>
    <w:rsid w:val="00E54A5A"/>
    <w:rsid w:val="00E557E5"/>
    <w:rsid w:val="00E5584F"/>
    <w:rsid w:val="00E55CC1"/>
    <w:rsid w:val="00E56289"/>
    <w:rsid w:val="00E57153"/>
    <w:rsid w:val="00E57580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6F1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081"/>
    <w:rsid w:val="00E704DE"/>
    <w:rsid w:val="00E70F4F"/>
    <w:rsid w:val="00E720AC"/>
    <w:rsid w:val="00E7261F"/>
    <w:rsid w:val="00E72BF6"/>
    <w:rsid w:val="00E72DC5"/>
    <w:rsid w:val="00E73B02"/>
    <w:rsid w:val="00E73BA0"/>
    <w:rsid w:val="00E73DD3"/>
    <w:rsid w:val="00E7428C"/>
    <w:rsid w:val="00E74441"/>
    <w:rsid w:val="00E744F4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53D"/>
    <w:rsid w:val="00E826B3"/>
    <w:rsid w:val="00E82B72"/>
    <w:rsid w:val="00E82FF7"/>
    <w:rsid w:val="00E831C3"/>
    <w:rsid w:val="00E8349D"/>
    <w:rsid w:val="00E83576"/>
    <w:rsid w:val="00E83618"/>
    <w:rsid w:val="00E837B8"/>
    <w:rsid w:val="00E839BE"/>
    <w:rsid w:val="00E83A7E"/>
    <w:rsid w:val="00E83EBE"/>
    <w:rsid w:val="00E8455B"/>
    <w:rsid w:val="00E84AE5"/>
    <w:rsid w:val="00E84FD4"/>
    <w:rsid w:val="00E852B9"/>
    <w:rsid w:val="00E85555"/>
    <w:rsid w:val="00E85970"/>
    <w:rsid w:val="00E85AF4"/>
    <w:rsid w:val="00E85B79"/>
    <w:rsid w:val="00E85BB5"/>
    <w:rsid w:val="00E865AA"/>
    <w:rsid w:val="00E86801"/>
    <w:rsid w:val="00E86BEB"/>
    <w:rsid w:val="00E86E67"/>
    <w:rsid w:val="00E87197"/>
    <w:rsid w:val="00E901CA"/>
    <w:rsid w:val="00E901FD"/>
    <w:rsid w:val="00E9028E"/>
    <w:rsid w:val="00E9054A"/>
    <w:rsid w:val="00E9078A"/>
    <w:rsid w:val="00E90816"/>
    <w:rsid w:val="00E90864"/>
    <w:rsid w:val="00E90B72"/>
    <w:rsid w:val="00E90C6B"/>
    <w:rsid w:val="00E90F6D"/>
    <w:rsid w:val="00E90FC7"/>
    <w:rsid w:val="00E91526"/>
    <w:rsid w:val="00E91997"/>
    <w:rsid w:val="00E91A5A"/>
    <w:rsid w:val="00E91B35"/>
    <w:rsid w:val="00E91B50"/>
    <w:rsid w:val="00E91D56"/>
    <w:rsid w:val="00E91E3E"/>
    <w:rsid w:val="00E91F66"/>
    <w:rsid w:val="00E92277"/>
    <w:rsid w:val="00E92348"/>
    <w:rsid w:val="00E923AC"/>
    <w:rsid w:val="00E923B6"/>
    <w:rsid w:val="00E92601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1D1"/>
    <w:rsid w:val="00E9767D"/>
    <w:rsid w:val="00E97BE7"/>
    <w:rsid w:val="00E97E60"/>
    <w:rsid w:val="00E97FB8"/>
    <w:rsid w:val="00EA02DE"/>
    <w:rsid w:val="00EA0805"/>
    <w:rsid w:val="00EA09B3"/>
    <w:rsid w:val="00EA1D89"/>
    <w:rsid w:val="00EA2067"/>
    <w:rsid w:val="00EA2599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A6D90"/>
    <w:rsid w:val="00EB0413"/>
    <w:rsid w:val="00EB0951"/>
    <w:rsid w:val="00EB116A"/>
    <w:rsid w:val="00EB1468"/>
    <w:rsid w:val="00EB1DBD"/>
    <w:rsid w:val="00EB2256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1FD4"/>
    <w:rsid w:val="00EC24D7"/>
    <w:rsid w:val="00EC2568"/>
    <w:rsid w:val="00EC2B72"/>
    <w:rsid w:val="00EC4146"/>
    <w:rsid w:val="00EC4175"/>
    <w:rsid w:val="00EC42A3"/>
    <w:rsid w:val="00EC462C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5D6"/>
    <w:rsid w:val="00EC76EA"/>
    <w:rsid w:val="00EC7876"/>
    <w:rsid w:val="00EC78E1"/>
    <w:rsid w:val="00ED0010"/>
    <w:rsid w:val="00ED08DC"/>
    <w:rsid w:val="00ED098C"/>
    <w:rsid w:val="00ED09C1"/>
    <w:rsid w:val="00ED12EE"/>
    <w:rsid w:val="00ED1C53"/>
    <w:rsid w:val="00ED1E1C"/>
    <w:rsid w:val="00ED25EC"/>
    <w:rsid w:val="00ED2686"/>
    <w:rsid w:val="00ED28B1"/>
    <w:rsid w:val="00ED29D2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4CA"/>
    <w:rsid w:val="00ED664D"/>
    <w:rsid w:val="00ED6904"/>
    <w:rsid w:val="00ED7AF4"/>
    <w:rsid w:val="00ED7BE1"/>
    <w:rsid w:val="00ED7E00"/>
    <w:rsid w:val="00EE0083"/>
    <w:rsid w:val="00EE03B9"/>
    <w:rsid w:val="00EE0533"/>
    <w:rsid w:val="00EE0A45"/>
    <w:rsid w:val="00EE0ACE"/>
    <w:rsid w:val="00EE0ED5"/>
    <w:rsid w:val="00EE0FE7"/>
    <w:rsid w:val="00EE1857"/>
    <w:rsid w:val="00EE1BD9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612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6DDF"/>
    <w:rsid w:val="00EF7325"/>
    <w:rsid w:val="00EF75AF"/>
    <w:rsid w:val="00EF7D47"/>
    <w:rsid w:val="00EF7D56"/>
    <w:rsid w:val="00EF7F32"/>
    <w:rsid w:val="00F00D40"/>
    <w:rsid w:val="00F00E90"/>
    <w:rsid w:val="00F00F01"/>
    <w:rsid w:val="00F011F1"/>
    <w:rsid w:val="00F0141B"/>
    <w:rsid w:val="00F01889"/>
    <w:rsid w:val="00F018B6"/>
    <w:rsid w:val="00F01E5F"/>
    <w:rsid w:val="00F01EB8"/>
    <w:rsid w:val="00F02269"/>
    <w:rsid w:val="00F02327"/>
    <w:rsid w:val="00F0238E"/>
    <w:rsid w:val="00F02D27"/>
    <w:rsid w:val="00F03085"/>
    <w:rsid w:val="00F030B0"/>
    <w:rsid w:val="00F03C61"/>
    <w:rsid w:val="00F042D7"/>
    <w:rsid w:val="00F042FC"/>
    <w:rsid w:val="00F046DB"/>
    <w:rsid w:val="00F049D6"/>
    <w:rsid w:val="00F04B44"/>
    <w:rsid w:val="00F04E39"/>
    <w:rsid w:val="00F05046"/>
    <w:rsid w:val="00F0504C"/>
    <w:rsid w:val="00F05348"/>
    <w:rsid w:val="00F0585E"/>
    <w:rsid w:val="00F059FF"/>
    <w:rsid w:val="00F05C31"/>
    <w:rsid w:val="00F05C72"/>
    <w:rsid w:val="00F062D2"/>
    <w:rsid w:val="00F064A0"/>
    <w:rsid w:val="00F065CC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7DD"/>
    <w:rsid w:val="00F11C79"/>
    <w:rsid w:val="00F120D0"/>
    <w:rsid w:val="00F12804"/>
    <w:rsid w:val="00F12C1A"/>
    <w:rsid w:val="00F13915"/>
    <w:rsid w:val="00F139A6"/>
    <w:rsid w:val="00F14B24"/>
    <w:rsid w:val="00F14F53"/>
    <w:rsid w:val="00F15308"/>
    <w:rsid w:val="00F15685"/>
    <w:rsid w:val="00F15720"/>
    <w:rsid w:val="00F158EA"/>
    <w:rsid w:val="00F15A8B"/>
    <w:rsid w:val="00F1611F"/>
    <w:rsid w:val="00F162A6"/>
    <w:rsid w:val="00F1653B"/>
    <w:rsid w:val="00F16BCE"/>
    <w:rsid w:val="00F16C52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56E3"/>
    <w:rsid w:val="00F269AB"/>
    <w:rsid w:val="00F26AC4"/>
    <w:rsid w:val="00F26CD8"/>
    <w:rsid w:val="00F27D71"/>
    <w:rsid w:val="00F27EF2"/>
    <w:rsid w:val="00F30066"/>
    <w:rsid w:val="00F3016D"/>
    <w:rsid w:val="00F30521"/>
    <w:rsid w:val="00F30926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432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5F09"/>
    <w:rsid w:val="00F56196"/>
    <w:rsid w:val="00F56680"/>
    <w:rsid w:val="00F56722"/>
    <w:rsid w:val="00F56808"/>
    <w:rsid w:val="00F56B48"/>
    <w:rsid w:val="00F5772A"/>
    <w:rsid w:val="00F57C13"/>
    <w:rsid w:val="00F57CD6"/>
    <w:rsid w:val="00F57D72"/>
    <w:rsid w:val="00F60033"/>
    <w:rsid w:val="00F6030B"/>
    <w:rsid w:val="00F604B9"/>
    <w:rsid w:val="00F60547"/>
    <w:rsid w:val="00F60986"/>
    <w:rsid w:val="00F60D5A"/>
    <w:rsid w:val="00F60F11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0B3"/>
    <w:rsid w:val="00F65264"/>
    <w:rsid w:val="00F65777"/>
    <w:rsid w:val="00F6594F"/>
    <w:rsid w:val="00F65E2F"/>
    <w:rsid w:val="00F65F55"/>
    <w:rsid w:val="00F669CB"/>
    <w:rsid w:val="00F66C63"/>
    <w:rsid w:val="00F66D09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5D37"/>
    <w:rsid w:val="00F76250"/>
    <w:rsid w:val="00F762AC"/>
    <w:rsid w:val="00F76791"/>
    <w:rsid w:val="00F76A1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EC7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3F6"/>
    <w:rsid w:val="00F954B4"/>
    <w:rsid w:val="00F95578"/>
    <w:rsid w:val="00F95764"/>
    <w:rsid w:val="00F9595A"/>
    <w:rsid w:val="00F95B1B"/>
    <w:rsid w:val="00F95CA4"/>
    <w:rsid w:val="00F96659"/>
    <w:rsid w:val="00F96E13"/>
    <w:rsid w:val="00FA001F"/>
    <w:rsid w:val="00FA03A7"/>
    <w:rsid w:val="00FA0D1E"/>
    <w:rsid w:val="00FA1ABC"/>
    <w:rsid w:val="00FA1C34"/>
    <w:rsid w:val="00FA1E7F"/>
    <w:rsid w:val="00FA201E"/>
    <w:rsid w:val="00FA20A0"/>
    <w:rsid w:val="00FA217C"/>
    <w:rsid w:val="00FA21A8"/>
    <w:rsid w:val="00FA2642"/>
    <w:rsid w:val="00FA2954"/>
    <w:rsid w:val="00FA2A55"/>
    <w:rsid w:val="00FA2CFE"/>
    <w:rsid w:val="00FA3351"/>
    <w:rsid w:val="00FA3355"/>
    <w:rsid w:val="00FA382E"/>
    <w:rsid w:val="00FA3A97"/>
    <w:rsid w:val="00FA453A"/>
    <w:rsid w:val="00FA49A8"/>
    <w:rsid w:val="00FA4B8D"/>
    <w:rsid w:val="00FA52EF"/>
    <w:rsid w:val="00FA5895"/>
    <w:rsid w:val="00FA6350"/>
    <w:rsid w:val="00FA6654"/>
    <w:rsid w:val="00FA6691"/>
    <w:rsid w:val="00FA72D9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415"/>
    <w:rsid w:val="00FB59E2"/>
    <w:rsid w:val="00FB5BB7"/>
    <w:rsid w:val="00FB5D4F"/>
    <w:rsid w:val="00FB6492"/>
    <w:rsid w:val="00FB6F3F"/>
    <w:rsid w:val="00FB78EC"/>
    <w:rsid w:val="00FB7B03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4BC"/>
    <w:rsid w:val="00FC4FFF"/>
    <w:rsid w:val="00FC503F"/>
    <w:rsid w:val="00FC5058"/>
    <w:rsid w:val="00FC5065"/>
    <w:rsid w:val="00FC5A2B"/>
    <w:rsid w:val="00FC63C7"/>
    <w:rsid w:val="00FC6B52"/>
    <w:rsid w:val="00FC6C57"/>
    <w:rsid w:val="00FC702E"/>
    <w:rsid w:val="00FC7260"/>
    <w:rsid w:val="00FC77F9"/>
    <w:rsid w:val="00FC7899"/>
    <w:rsid w:val="00FC7A27"/>
    <w:rsid w:val="00FD0922"/>
    <w:rsid w:val="00FD0B61"/>
    <w:rsid w:val="00FD12AA"/>
    <w:rsid w:val="00FD1304"/>
    <w:rsid w:val="00FD143C"/>
    <w:rsid w:val="00FD16AE"/>
    <w:rsid w:val="00FD1726"/>
    <w:rsid w:val="00FD1AE5"/>
    <w:rsid w:val="00FD1F39"/>
    <w:rsid w:val="00FD22D2"/>
    <w:rsid w:val="00FD2555"/>
    <w:rsid w:val="00FD28D0"/>
    <w:rsid w:val="00FD2CE7"/>
    <w:rsid w:val="00FD3761"/>
    <w:rsid w:val="00FD3AB3"/>
    <w:rsid w:val="00FD3E21"/>
    <w:rsid w:val="00FD3EBF"/>
    <w:rsid w:val="00FD42F7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D6E2F"/>
    <w:rsid w:val="00FD6FD6"/>
    <w:rsid w:val="00FE0013"/>
    <w:rsid w:val="00FE0920"/>
    <w:rsid w:val="00FE11C5"/>
    <w:rsid w:val="00FE1D54"/>
    <w:rsid w:val="00FE23FB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04B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E7D53"/>
    <w:rsid w:val="00FF056B"/>
    <w:rsid w:val="00FF1047"/>
    <w:rsid w:val="00FF2339"/>
    <w:rsid w:val="00FF2A2A"/>
    <w:rsid w:val="00FF308D"/>
    <w:rsid w:val="00FF331E"/>
    <w:rsid w:val="00FF3755"/>
    <w:rsid w:val="00FF3F9D"/>
    <w:rsid w:val="00FF4608"/>
    <w:rsid w:val="00FF4620"/>
    <w:rsid w:val="00FF4E25"/>
    <w:rsid w:val="00FF556A"/>
    <w:rsid w:val="00FF5885"/>
    <w:rsid w:val="00FF5C16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55BA7F24-9705-4DF6-9204-746A5313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4D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AB2606"/>
    <w:pPr>
      <w:numPr>
        <w:numId w:val="1"/>
      </w:numPr>
      <w:spacing w:before="240" w:after="240" w:line="276" w:lineRule="auto"/>
      <w:jc w:val="both"/>
      <w:outlineLvl w:val="0"/>
    </w:pPr>
    <w:rPr>
      <w:rFonts w:ascii="Tahoma" w:hAnsi="Tahoma" w:cs="Tahoma"/>
      <w:b/>
      <w:bCs/>
      <w:caps/>
      <w:spacing w:val="1"/>
      <w:kern w:val="32"/>
    </w:rPr>
  </w:style>
  <w:style w:type="paragraph" w:styleId="Nagwek2">
    <w:name w:val="heading 2"/>
    <w:aliases w:val="D Nagł. 2"/>
    <w:basedOn w:val="Normalny"/>
    <w:link w:val="Nagwek2Znak"/>
    <w:autoRedefine/>
    <w:qFormat/>
    <w:rsid w:val="003C6758"/>
    <w:pPr>
      <w:numPr>
        <w:numId w:val="161"/>
      </w:numPr>
      <w:spacing w:before="60" w:after="60" w:line="276" w:lineRule="auto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725AB2"/>
    <w:pPr>
      <w:keepNext/>
      <w:keepLines/>
      <w:suppressAutoHyphens/>
      <w:spacing w:before="60" w:after="60" w:line="276" w:lineRule="auto"/>
      <w:jc w:val="center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AB2606"/>
    <w:rPr>
      <w:rFonts w:eastAsia="Times New Roman" w:cs="Tahoma"/>
      <w:b/>
      <w:bCs/>
      <w:caps/>
      <w:spacing w:val="1"/>
      <w:kern w:val="32"/>
      <w:sz w:val="24"/>
      <w:szCs w:val="24"/>
    </w:rPr>
  </w:style>
  <w:style w:type="character" w:customStyle="1" w:styleId="Nagwek2Znak">
    <w:name w:val="Nagłówek 2 Znak"/>
    <w:aliases w:val="D Nagł. 2 Znak"/>
    <w:link w:val="Nagwek2"/>
    <w:rsid w:val="003C6758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725AB2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,x.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8"/>
      </w:numPr>
    </w:pPr>
  </w:style>
  <w:style w:type="numbering" w:customStyle="1" w:styleId="Zaimportowanystyl2">
    <w:name w:val="Zaimportowany styl 2"/>
    <w:rsid w:val="003F0102"/>
    <w:pPr>
      <w:numPr>
        <w:numId w:val="99"/>
      </w:numPr>
    </w:pPr>
  </w:style>
  <w:style w:type="numbering" w:customStyle="1" w:styleId="Zaimportowanystyl3">
    <w:name w:val="Zaimportowany styl 3"/>
    <w:rsid w:val="003F0102"/>
    <w:pPr>
      <w:numPr>
        <w:numId w:val="100"/>
      </w:numPr>
    </w:pPr>
  </w:style>
  <w:style w:type="numbering" w:customStyle="1" w:styleId="Zaimportowanystyl4">
    <w:name w:val="Zaimportowany styl 4"/>
    <w:rsid w:val="003F0102"/>
    <w:pPr>
      <w:numPr>
        <w:numId w:val="101"/>
      </w:numPr>
    </w:pPr>
  </w:style>
  <w:style w:type="numbering" w:customStyle="1" w:styleId="Zaimportowanystyl5">
    <w:name w:val="Zaimportowany styl 5"/>
    <w:rsid w:val="003F0102"/>
    <w:pPr>
      <w:numPr>
        <w:numId w:val="102"/>
      </w:numPr>
    </w:pPr>
  </w:style>
  <w:style w:type="numbering" w:customStyle="1" w:styleId="Zaimportowanystyl6">
    <w:name w:val="Zaimportowany styl 6"/>
    <w:rsid w:val="003F0102"/>
    <w:pPr>
      <w:numPr>
        <w:numId w:val="103"/>
      </w:numPr>
    </w:pPr>
  </w:style>
  <w:style w:type="numbering" w:customStyle="1" w:styleId="Zaimportowanystyl7">
    <w:name w:val="Zaimportowany styl 7"/>
    <w:rsid w:val="003F0102"/>
    <w:pPr>
      <w:numPr>
        <w:numId w:val="104"/>
      </w:numPr>
    </w:pPr>
  </w:style>
  <w:style w:type="numbering" w:customStyle="1" w:styleId="Zaimportowanystyl8">
    <w:name w:val="Zaimportowany styl 8"/>
    <w:rsid w:val="003F0102"/>
    <w:pPr>
      <w:numPr>
        <w:numId w:val="105"/>
      </w:numPr>
    </w:pPr>
  </w:style>
  <w:style w:type="numbering" w:customStyle="1" w:styleId="Zaimportowanystyl9">
    <w:name w:val="Zaimportowany styl 9"/>
    <w:rsid w:val="003F0102"/>
    <w:pPr>
      <w:numPr>
        <w:numId w:val="106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71">
    <w:name w:val="Nierozpoznana wzmianka71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9D6D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AC5"/>
    <w:rPr>
      <w:color w:val="605E5C"/>
      <w:shd w:val="clear" w:color="auto" w:fill="E1DFDD"/>
    </w:rPr>
  </w:style>
  <w:style w:type="paragraph" w:customStyle="1" w:styleId="TableParagraph">
    <w:name w:val="Table Paragraph"/>
    <w:basedOn w:val="Normalny"/>
    <w:uiPriority w:val="1"/>
    <w:qFormat/>
    <w:rsid w:val="002467D8"/>
    <w:pPr>
      <w:widowControl w:val="0"/>
      <w:autoSpaceDE w:val="0"/>
      <w:autoSpaceDN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5D78-D94D-4337-B5BF-2BC52E497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3224</TotalTime>
  <Pages>21</Pages>
  <Words>7004</Words>
  <Characters>42026</Characters>
  <Application>Microsoft Office Word</Application>
  <DocSecurity>0</DocSecurity>
  <Lines>350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PDF dostępny cyfrowo</vt:lpstr>
    </vt:vector>
  </TitlesOfParts>
  <Company/>
  <LinksUpToDate>false</LinksUpToDate>
  <CharactersWithSpaces>48933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dostępny cyfrowo</dc:title>
  <dc:subject/>
  <dc:creator>Anna</dc:creator>
  <cp:keywords/>
  <dc:description/>
  <cp:lastModifiedBy>DELL</cp:lastModifiedBy>
  <cp:revision>55</cp:revision>
  <cp:lastPrinted>2026-07-14T08:33:00Z</cp:lastPrinted>
  <dcterms:created xsi:type="dcterms:W3CDTF">2026-03-03T12:19:00Z</dcterms:created>
  <dcterms:modified xsi:type="dcterms:W3CDTF">2026-07-17T13:19:00Z</dcterms:modified>
</cp:coreProperties>
</file>