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E2D3" w14:textId="469D8B3C" w:rsidR="00DE3352" w:rsidRPr="003F18C0" w:rsidRDefault="00900E1A" w:rsidP="00F2598C">
      <w:pPr>
        <w:tabs>
          <w:tab w:val="left" w:pos="5222"/>
          <w:tab w:val="left" w:pos="6414"/>
        </w:tabs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D14E5C">
        <w:rPr>
          <w:rFonts w:ascii="Tahoma" w:hAnsi="Tahoma" w:cs="Tahoma"/>
          <w:b/>
          <w:sz w:val="16"/>
          <w:szCs w:val="16"/>
        </w:rPr>
        <w:tab/>
      </w:r>
      <w:r w:rsidR="007C5F04" w:rsidRPr="003F18C0">
        <w:rPr>
          <w:rFonts w:ascii="Tahoma" w:hAnsi="Tahoma" w:cs="Tahoma"/>
          <w:spacing w:val="-1"/>
          <w:sz w:val="16"/>
          <w:szCs w:val="16"/>
        </w:rPr>
        <w:t xml:space="preserve"> </w:t>
      </w:r>
    </w:p>
    <w:p w14:paraId="73DF8D65" w14:textId="7B76A079" w:rsidR="009F74B6" w:rsidRPr="003F18C0" w:rsidRDefault="009F74B6" w:rsidP="00F2598C">
      <w:pPr>
        <w:jc w:val="right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sz w:val="18"/>
          <w:szCs w:val="18"/>
        </w:rPr>
        <w:t>Formularz ofert</w:t>
      </w:r>
      <w:r w:rsidR="00532B83" w:rsidRPr="003F18C0">
        <w:rPr>
          <w:rFonts w:ascii="Tahoma" w:hAnsi="Tahoma" w:cs="Tahoma"/>
          <w:b/>
          <w:sz w:val="18"/>
          <w:szCs w:val="18"/>
        </w:rPr>
        <w:t>owy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3F18C0">
        <w:rPr>
          <w:rFonts w:ascii="Tahoma" w:hAnsi="Tahoma" w:cs="Tahoma"/>
          <w:sz w:val="16"/>
          <w:szCs w:val="16"/>
        </w:rPr>
        <w:t>SWZ</w:t>
      </w:r>
      <w:r w:rsidRPr="003F18C0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3F18C0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3978C80A" w14:textId="77777777" w:rsidR="0085798F" w:rsidRPr="0085798F" w:rsidRDefault="0085798F" w:rsidP="0085798F">
      <w:pPr>
        <w:spacing w:before="40" w:after="40" w:line="276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85798F">
        <w:rPr>
          <w:rFonts w:ascii="Tahoma" w:hAnsi="Tahoma" w:cs="Tahoma"/>
          <w:b/>
          <w:bCs/>
          <w:sz w:val="20"/>
          <w:szCs w:val="20"/>
        </w:rPr>
        <w:t>UWAGA! Dane Wykonawcy winny być zgodne z danymi Użytkownika platformy e-ProPublico!</w:t>
      </w:r>
    </w:p>
    <w:p w14:paraId="18907A12" w14:textId="699EFC26" w:rsidR="00B550A7" w:rsidRPr="0085798F" w:rsidRDefault="0085798F" w:rsidP="0085798F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85798F">
        <w:rPr>
          <w:rFonts w:ascii="Tahoma" w:hAnsi="Tahoma" w:cs="Tahoma"/>
          <w:b/>
          <w:bCs/>
          <w:i/>
          <w:iCs/>
          <w:sz w:val="20"/>
          <w:szCs w:val="20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6240463D" w14:textId="4EBBE016" w:rsidR="00D94EB6" w:rsidRPr="003F18C0" w:rsidRDefault="00D94EB6" w:rsidP="0071120A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Pełna nazwa Wykonawcy:</w:t>
      </w:r>
      <w:r w:rsidR="00BC09D3" w:rsidRPr="003F18C0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3F18C0" w:rsidRDefault="00D94EB6" w:rsidP="0071120A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4"/>
          <w:szCs w:val="14"/>
        </w:rPr>
        <w:t xml:space="preserve">(w przypadku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3F18C0">
        <w:rPr>
          <w:rFonts w:ascii="Tahoma" w:hAnsi="Tahoma" w:cs="Tahoma"/>
          <w:sz w:val="14"/>
          <w:szCs w:val="14"/>
        </w:rPr>
        <w:t>p</w:t>
      </w:r>
      <w:r w:rsidRPr="003F18C0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3F18C0">
        <w:rPr>
          <w:rFonts w:ascii="Tahoma" w:hAnsi="Tahoma" w:cs="Tahoma"/>
          <w:sz w:val="14"/>
          <w:szCs w:val="14"/>
        </w:rPr>
        <w:t>W</w:t>
      </w:r>
      <w:r w:rsidRPr="003F18C0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3F18C0" w:rsidRDefault="00040703" w:rsidP="0071120A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3F18C0" w:rsidRDefault="00E52E4F" w:rsidP="0071120A">
      <w:pPr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numer </w:t>
      </w:r>
      <w:r w:rsidR="001E1E8D" w:rsidRPr="003F18C0">
        <w:rPr>
          <w:rFonts w:ascii="Tahoma" w:hAnsi="Tahoma" w:cs="Tahoma"/>
          <w:sz w:val="18"/>
          <w:szCs w:val="18"/>
        </w:rPr>
        <w:t>t</w:t>
      </w:r>
      <w:r w:rsidRPr="003F18C0">
        <w:rPr>
          <w:rFonts w:ascii="Tahoma" w:hAnsi="Tahoma" w:cs="Tahoma"/>
          <w:sz w:val="18"/>
          <w:szCs w:val="18"/>
        </w:rPr>
        <w:t>elefonu Wykonawcy</w:t>
      </w:r>
      <w:r w:rsidR="00891965" w:rsidRPr="003F18C0">
        <w:rPr>
          <w:rFonts w:ascii="Tahoma" w:hAnsi="Tahoma" w:cs="Tahoma"/>
          <w:sz w:val="18"/>
          <w:szCs w:val="18"/>
        </w:rPr>
        <w:t>:</w:t>
      </w:r>
      <w:r w:rsidRPr="003F18C0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3F18C0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3F18C0" w:rsidRDefault="00D94EB6" w:rsidP="0071120A">
      <w:pPr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3F18C0">
        <w:rPr>
          <w:rFonts w:ascii="Tahoma" w:hAnsi="Tahoma" w:cs="Tahoma"/>
          <w:sz w:val="18"/>
          <w:szCs w:val="18"/>
          <w:lang w:val="it-IT"/>
        </w:rPr>
        <w:t>:</w:t>
      </w:r>
      <w:r w:rsidR="00941776" w:rsidRPr="003F18C0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3F18C0">
        <w:rPr>
          <w:rFonts w:ascii="Tahoma" w:hAnsi="Tahoma" w:cs="Tahoma"/>
          <w:sz w:val="18"/>
          <w:szCs w:val="18"/>
        </w:rPr>
        <w:t>……………………</w:t>
      </w:r>
      <w:r w:rsidR="00106B74" w:rsidRPr="003F18C0">
        <w:rPr>
          <w:rFonts w:ascii="Tahoma" w:hAnsi="Tahoma" w:cs="Tahoma"/>
          <w:sz w:val="18"/>
          <w:szCs w:val="18"/>
        </w:rPr>
        <w:t>…</w:t>
      </w:r>
    </w:p>
    <w:p w14:paraId="601B7AAB" w14:textId="663753AC" w:rsidR="006B1D59" w:rsidRPr="003F18C0" w:rsidRDefault="006B1D59" w:rsidP="0071120A">
      <w:pPr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NIP: ……………………</w:t>
      </w:r>
      <w:r w:rsidR="00106B74" w:rsidRPr="003F18C0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3F18C0" w:rsidRDefault="006B1D59" w:rsidP="0071120A">
      <w:pPr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REGON: …………………………</w:t>
      </w:r>
      <w:r w:rsidR="00106B74" w:rsidRPr="003F18C0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3F18C0" w:rsidRDefault="004B3472" w:rsidP="0071120A">
      <w:pPr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Nr </w:t>
      </w:r>
      <w:r w:rsidR="006B1D59" w:rsidRPr="003F18C0">
        <w:rPr>
          <w:rFonts w:ascii="Tahoma" w:hAnsi="Tahoma" w:cs="Tahoma"/>
          <w:sz w:val="18"/>
          <w:szCs w:val="18"/>
        </w:rPr>
        <w:t>KRS/CEiDG: ……………………</w:t>
      </w:r>
      <w:r w:rsidR="00106B74" w:rsidRPr="003F18C0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3F18C0" w:rsidRDefault="004B3472" w:rsidP="0071120A">
      <w:pPr>
        <w:spacing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lub </w:t>
      </w:r>
      <w:r w:rsidR="00C41DF9" w:rsidRPr="003F18C0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3F18C0" w:rsidRDefault="00C41DF9" w:rsidP="0071120A">
      <w:pPr>
        <w:spacing w:line="276" w:lineRule="auto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>/a</w:t>
      </w:r>
      <w:r w:rsidR="00106B74" w:rsidRPr="003F18C0">
        <w:rPr>
          <w:rFonts w:ascii="Tahoma" w:hAnsi="Tahoma" w:cs="Tahoma"/>
          <w:sz w:val="14"/>
          <w:szCs w:val="14"/>
        </w:rPr>
        <w:t>dres strony internetowej</w:t>
      </w:r>
      <w:r w:rsidR="004B3472" w:rsidRPr="003F18C0">
        <w:rPr>
          <w:rFonts w:ascii="Tahoma" w:hAnsi="Tahoma" w:cs="Tahoma"/>
          <w:sz w:val="14"/>
          <w:szCs w:val="14"/>
        </w:rPr>
        <w:t>,</w:t>
      </w:r>
      <w:r w:rsidR="00106B74" w:rsidRPr="003F18C0">
        <w:rPr>
          <w:rFonts w:ascii="Tahoma" w:hAnsi="Tahoma" w:cs="Tahoma"/>
          <w:sz w:val="14"/>
          <w:szCs w:val="14"/>
        </w:rPr>
        <w:t xml:space="preserve"> </w:t>
      </w:r>
      <w:r w:rsidR="000B21FD" w:rsidRPr="003F18C0">
        <w:rPr>
          <w:rFonts w:ascii="Tahoma" w:hAnsi="Tahoma" w:cs="Tahoma"/>
          <w:sz w:val="14"/>
          <w:szCs w:val="14"/>
        </w:rPr>
        <w:t>na</w:t>
      </w:r>
      <w:r w:rsidR="00106B74" w:rsidRPr="003F18C0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3F18C0">
        <w:rPr>
          <w:rFonts w:ascii="Tahoma" w:hAnsi="Tahoma" w:cs="Tahoma"/>
          <w:sz w:val="14"/>
          <w:szCs w:val="14"/>
        </w:rPr>
        <w:t xml:space="preserve">ać </w:t>
      </w:r>
      <w:r w:rsidR="00393E58" w:rsidRPr="003F18C0">
        <w:rPr>
          <w:rFonts w:ascii="Tahoma" w:hAnsi="Tahoma" w:cs="Tahoma"/>
          <w:sz w:val="14"/>
          <w:szCs w:val="14"/>
        </w:rPr>
        <w:t>odpis lub informację</w:t>
      </w:r>
      <w:r w:rsidR="00871938" w:rsidRPr="003F18C0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3F18C0">
        <w:rPr>
          <w:rFonts w:ascii="Tahoma" w:hAnsi="Tahoma" w:cs="Tahoma"/>
          <w:sz w:val="14"/>
          <w:szCs w:val="14"/>
        </w:rPr>
        <w:t xml:space="preserve"> </w:t>
      </w:r>
      <w:r w:rsidR="00871938" w:rsidRPr="003F18C0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3F18C0" w:rsidRDefault="006067FB" w:rsidP="00A029B3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1D647C2E" w14:textId="77777777" w:rsidR="00723153" w:rsidRPr="003F18C0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3F18C0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>Usług Wspólnych</w:t>
      </w:r>
      <w:r w:rsidR="0099052A" w:rsidRPr="003F18C0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3F18C0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3F18C0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3F18C0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>47-22</w:t>
      </w:r>
      <w:r w:rsidR="00392A7E" w:rsidRPr="003F18C0">
        <w:rPr>
          <w:rFonts w:ascii="Tahoma" w:hAnsi="Tahoma" w:cs="Tahoma"/>
          <w:b/>
          <w:sz w:val="22"/>
          <w:szCs w:val="22"/>
        </w:rPr>
        <w:t>0</w:t>
      </w:r>
      <w:r w:rsidRPr="003F18C0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3F18C0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3F18C0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3F18C0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na:</w:t>
      </w:r>
      <w:bookmarkStart w:id="1" w:name="_Hlk89858710"/>
    </w:p>
    <w:p w14:paraId="118B666A" w14:textId="6922FD33" w:rsidR="00531236" w:rsidRPr="003F18C0" w:rsidRDefault="00531236" w:rsidP="00531236">
      <w:pPr>
        <w:spacing w:before="80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>Budowa drogi rowerowej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 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424067AF" w14:textId="77777777" w:rsidR="00A501A1" w:rsidRPr="003F18C0" w:rsidRDefault="00A501A1" w:rsidP="00A501A1">
      <w:pPr>
        <w:jc w:val="center"/>
        <w:rPr>
          <w:rFonts w:ascii="Tahoma" w:hAnsi="Tahoma" w:cs="Tahoma"/>
          <w:b/>
          <w:sz w:val="22"/>
          <w:szCs w:val="22"/>
        </w:rPr>
      </w:pPr>
    </w:p>
    <w:bookmarkEnd w:id="1"/>
    <w:p w14:paraId="03DF9E19" w14:textId="032ADD20" w:rsidR="00315104" w:rsidRPr="003F18C0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3F18C0">
        <w:rPr>
          <w:rFonts w:ascii="Tahoma" w:hAnsi="Tahoma" w:cs="Tahoma"/>
          <w:b/>
          <w:sz w:val="20"/>
        </w:rPr>
        <w:t>dokumentacją</w:t>
      </w:r>
      <w:r w:rsidR="005D2F52" w:rsidRPr="003F18C0">
        <w:rPr>
          <w:rFonts w:ascii="Tahoma" w:hAnsi="Tahoma" w:cs="Tahoma"/>
          <w:b/>
          <w:sz w:val="20"/>
        </w:rPr>
        <w:t>,</w:t>
      </w:r>
      <w:r w:rsidR="003C0462" w:rsidRPr="003F18C0">
        <w:rPr>
          <w:rFonts w:ascii="Tahoma" w:hAnsi="Tahoma" w:cs="Tahoma"/>
          <w:b/>
          <w:sz w:val="20"/>
        </w:rPr>
        <w:t xml:space="preserve"> </w:t>
      </w:r>
      <w:r w:rsidR="002B0028" w:rsidRPr="003F18C0">
        <w:rPr>
          <w:rFonts w:ascii="Tahoma" w:hAnsi="Tahoma" w:cs="Tahoma"/>
          <w:b/>
          <w:sz w:val="20"/>
        </w:rPr>
        <w:t>przedmiarem</w:t>
      </w:r>
      <w:r w:rsidR="00CE5E30" w:rsidRPr="003F18C0">
        <w:rPr>
          <w:rFonts w:ascii="Tahoma" w:hAnsi="Tahoma" w:cs="Tahoma"/>
          <w:b/>
          <w:sz w:val="20"/>
        </w:rPr>
        <w:t>,</w:t>
      </w:r>
      <w:r w:rsidR="009A2C81" w:rsidRPr="003F18C0">
        <w:rPr>
          <w:rFonts w:ascii="Tahoma" w:hAnsi="Tahoma" w:cs="Tahoma"/>
          <w:b/>
          <w:sz w:val="20"/>
        </w:rPr>
        <w:t xml:space="preserve"> </w:t>
      </w:r>
      <w:r w:rsidR="002B0028" w:rsidRPr="003F18C0">
        <w:rPr>
          <w:rFonts w:ascii="Tahoma" w:hAnsi="Tahoma" w:cs="Tahoma"/>
          <w:b/>
          <w:sz w:val="20"/>
        </w:rPr>
        <w:t>STWiO</w:t>
      </w:r>
      <w:r w:rsidR="00B658FF" w:rsidRPr="003F18C0">
        <w:rPr>
          <w:rFonts w:ascii="Tahoma" w:hAnsi="Tahoma" w:cs="Tahoma"/>
          <w:b/>
          <w:sz w:val="20"/>
        </w:rPr>
        <w:t>R</w:t>
      </w:r>
      <w:r w:rsidR="00927EFF" w:rsidRPr="003F18C0">
        <w:rPr>
          <w:rFonts w:ascii="Tahoma" w:hAnsi="Tahoma" w:cs="Tahoma"/>
          <w:b/>
          <w:sz w:val="20"/>
        </w:rPr>
        <w:t>B</w:t>
      </w:r>
      <w:r w:rsidR="00CE5E30" w:rsidRPr="003F18C0">
        <w:rPr>
          <w:rFonts w:ascii="Tahoma" w:hAnsi="Tahoma" w:cs="Tahoma"/>
          <w:b/>
          <w:sz w:val="20"/>
        </w:rPr>
        <w:t>, posiadaną wiedzą</w:t>
      </w:r>
      <w:r w:rsidR="002B0028" w:rsidRPr="003F18C0">
        <w:rPr>
          <w:rFonts w:ascii="Tahoma" w:hAnsi="Tahoma" w:cs="Tahoma"/>
          <w:b/>
          <w:sz w:val="20"/>
        </w:rPr>
        <w:t xml:space="preserve"> </w:t>
      </w:r>
      <w:r w:rsidR="00D87016" w:rsidRPr="003F18C0">
        <w:rPr>
          <w:rFonts w:ascii="Tahoma" w:hAnsi="Tahoma" w:cs="Tahoma"/>
          <w:b/>
          <w:sz w:val="20"/>
        </w:rPr>
        <w:t xml:space="preserve">i </w:t>
      </w:r>
      <w:r w:rsidR="00CE5E30" w:rsidRPr="003F18C0">
        <w:rPr>
          <w:rFonts w:ascii="Tahoma" w:hAnsi="Tahoma" w:cs="Tahoma"/>
          <w:b/>
          <w:sz w:val="20"/>
        </w:rPr>
        <w:t xml:space="preserve">doświadczeniem oraz </w:t>
      </w:r>
      <w:r w:rsidRPr="003F18C0">
        <w:rPr>
          <w:rFonts w:ascii="Tahoma" w:hAnsi="Tahoma" w:cs="Tahoma"/>
          <w:b/>
          <w:sz w:val="20"/>
        </w:rPr>
        <w:t xml:space="preserve">warunkami zawartymi w </w:t>
      </w:r>
      <w:r w:rsidR="00AB537E" w:rsidRPr="003F18C0">
        <w:rPr>
          <w:rFonts w:ascii="Tahoma" w:hAnsi="Tahoma" w:cs="Tahoma"/>
          <w:b/>
          <w:sz w:val="20"/>
        </w:rPr>
        <w:t>SWZ</w:t>
      </w:r>
      <w:r w:rsidRPr="003F18C0">
        <w:rPr>
          <w:rFonts w:ascii="Tahoma" w:hAnsi="Tahoma" w:cs="Tahoma"/>
          <w:b/>
          <w:sz w:val="20"/>
        </w:rPr>
        <w:t xml:space="preserve"> </w:t>
      </w:r>
      <w:r w:rsidR="00AB0878" w:rsidRPr="003F18C0">
        <w:rPr>
          <w:rFonts w:ascii="Tahoma" w:hAnsi="Tahoma" w:cs="Tahoma"/>
          <w:b/>
          <w:sz w:val="20"/>
        </w:rPr>
        <w:br/>
      </w:r>
      <w:r w:rsidRPr="003F18C0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3F18C0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3F18C0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3F18C0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3F18C0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3F18C0">
        <w:rPr>
          <w:rFonts w:ascii="Tahoma" w:hAnsi="Tahoma" w:cs="Tahoma"/>
          <w:b/>
          <w:sz w:val="22"/>
          <w:szCs w:val="22"/>
        </w:rPr>
        <w:t>zamówienia</w:t>
      </w:r>
      <w:r w:rsidR="00227994" w:rsidRPr="003F18C0">
        <w:rPr>
          <w:rFonts w:ascii="Tahoma" w:hAnsi="Tahoma" w:cs="Tahoma"/>
          <w:b/>
        </w:rPr>
        <w:t>:</w:t>
      </w:r>
    </w:p>
    <w:p w14:paraId="5A8FC9E8" w14:textId="77777777" w:rsidR="002D1A80" w:rsidRPr="003F18C0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</w:rPr>
      </w:pPr>
      <w:bookmarkStart w:id="2" w:name="_Hlk189777811"/>
    </w:p>
    <w:bookmarkEnd w:id="2"/>
    <w:p w14:paraId="23DBFCAB" w14:textId="77777777" w:rsidR="00CD6A17" w:rsidRPr="003F18C0" w:rsidRDefault="00CD6A17" w:rsidP="00CD6A17">
      <w:pPr>
        <w:widowControl w:val="0"/>
        <w:spacing w:after="240"/>
        <w:jc w:val="center"/>
        <w:rPr>
          <w:rFonts w:ascii="Tahoma" w:hAnsi="Tahoma" w:cs="Tahoma"/>
          <w:sz w:val="20"/>
          <w:szCs w:val="16"/>
        </w:rPr>
      </w:pPr>
      <w:r w:rsidRPr="003F18C0">
        <w:rPr>
          <w:rFonts w:ascii="Tahoma" w:hAnsi="Tahoma" w:cs="Tahoma"/>
          <w:b/>
          <w:sz w:val="22"/>
          <w:szCs w:val="22"/>
        </w:rPr>
        <w:t>wynosi: ....................... ,- PLN</w:t>
      </w:r>
      <w:r w:rsidRPr="003F18C0">
        <w:rPr>
          <w:rFonts w:ascii="Tahoma" w:hAnsi="Tahoma" w:cs="Tahoma"/>
          <w:b/>
          <w:sz w:val="36"/>
          <w:szCs w:val="28"/>
        </w:rPr>
        <w:t xml:space="preserve"> </w:t>
      </w:r>
      <w:r w:rsidRPr="003F18C0">
        <w:rPr>
          <w:rFonts w:ascii="Tahoma" w:hAnsi="Tahoma" w:cs="Tahoma"/>
          <w:sz w:val="18"/>
          <w:szCs w:val="14"/>
        </w:rPr>
        <w:t>(wartość oceniana)</w:t>
      </w:r>
    </w:p>
    <w:p w14:paraId="4978F03B" w14:textId="77777777" w:rsidR="00CD6A17" w:rsidRPr="003F18C0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/słownie: ......................................................................................................................./</w:t>
      </w:r>
      <w:r w:rsidRPr="003F18C0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3F18C0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3F18C0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09AFFB20" w14:textId="3648EC4E" w:rsidR="007F37CB" w:rsidRPr="003F18C0" w:rsidRDefault="00B12897" w:rsidP="0071120A">
      <w:pPr>
        <w:spacing w:before="60" w:after="60" w:line="276" w:lineRule="auto"/>
        <w:ind w:left="567"/>
        <w:rPr>
          <w:rFonts w:ascii="Tahoma" w:hAnsi="Tahoma" w:cs="Tahoma"/>
          <w:bCs/>
          <w:sz w:val="19"/>
          <w:szCs w:val="19"/>
        </w:rPr>
      </w:pPr>
      <w:r w:rsidRPr="003F18C0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3F18C0">
        <w:rPr>
          <w:rFonts w:ascii="Tahoma" w:hAnsi="Tahoma" w:cs="Tahoma"/>
          <w:bCs/>
          <w:sz w:val="18"/>
          <w:szCs w:val="18"/>
        </w:rPr>
        <w:t xml:space="preserve"> d</w:t>
      </w:r>
      <w:r w:rsidRPr="003F18C0">
        <w:rPr>
          <w:rFonts w:ascii="Tahoma" w:hAnsi="Tahoma" w:cs="Tahoma"/>
          <w:bCs/>
          <w:sz w:val="19"/>
          <w:szCs w:val="19"/>
        </w:rPr>
        <w:t xml:space="preserve">okumentację projektową, pomocniczo o przedmiar robót, STWiORB,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932735" w:rsidRPr="003F18C0">
        <w:rPr>
          <w:rFonts w:ascii="Tahoma" w:hAnsi="Tahoma" w:cs="Tahoma"/>
          <w:bCs/>
          <w:sz w:val="19"/>
          <w:szCs w:val="19"/>
        </w:rPr>
        <w:t>Jednostki organizacyjnej</w:t>
      </w:r>
      <w:r w:rsidRPr="003F18C0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</w:t>
      </w:r>
      <w:r w:rsidR="00CD6A17" w:rsidRPr="003F18C0">
        <w:rPr>
          <w:rFonts w:ascii="Tahoma" w:hAnsi="Tahoma" w:cs="Tahoma"/>
          <w:bCs/>
          <w:sz w:val="19"/>
          <w:szCs w:val="19"/>
        </w:rPr>
        <w:t>.</w:t>
      </w:r>
    </w:p>
    <w:p w14:paraId="20BCDBCF" w14:textId="77777777" w:rsidR="005135B1" w:rsidRPr="003F18C0" w:rsidRDefault="005135B1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639F8C8C" w14:textId="77777777" w:rsidR="00406F9E" w:rsidRPr="003F18C0" w:rsidRDefault="00406F9E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17B526C2" w14:textId="77777777" w:rsidR="002C3F74" w:rsidRPr="003F18C0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3F18C0" w:rsidRDefault="00140716">
      <w:pPr>
        <w:pStyle w:val="Akapitzlist"/>
        <w:numPr>
          <w:ilvl w:val="0"/>
          <w:numId w:val="80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3F18C0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3F18C0">
        <w:rPr>
          <w:rFonts w:ascii="Tahoma" w:hAnsi="Tahoma" w:cs="Tahoma"/>
          <w:b/>
          <w:sz w:val="21"/>
          <w:szCs w:val="21"/>
        </w:rPr>
        <w:t>ustawy Pzp, że wybór naszej oferty</w:t>
      </w:r>
    </w:p>
    <w:p w14:paraId="7DCC8E68" w14:textId="77777777" w:rsidR="00140716" w:rsidRPr="003F18C0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3F18C0">
        <w:rPr>
          <w:rFonts w:ascii="Tahoma" w:hAnsi="Tahoma" w:cs="Tahoma"/>
          <w:b/>
          <w:sz w:val="21"/>
          <w:szCs w:val="21"/>
        </w:rPr>
        <w:t>prowadzi / NIE PROWADZI</w:t>
      </w:r>
      <w:r w:rsidRPr="003F18C0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3F18C0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3F18C0">
        <w:rPr>
          <w:rFonts w:ascii="Tahoma" w:hAnsi="Tahoma" w:cs="Tahoma"/>
          <w:sz w:val="21"/>
          <w:szCs w:val="21"/>
          <w:vertAlign w:val="superscript"/>
        </w:rPr>
        <w:t>(</w:t>
      </w:r>
      <w:r w:rsidRPr="003F18C0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3F18C0" w:rsidRDefault="00B12897" w:rsidP="0071120A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3F18C0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3F18C0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3F18C0" w:rsidRDefault="008863AF" w:rsidP="0071120A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3F18C0" w:rsidRDefault="00B12897" w:rsidP="0071120A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3F18C0">
        <w:rPr>
          <w:rFonts w:ascii="Tahoma" w:eastAsia="Calibri" w:hAnsi="Tahoma" w:cs="Tahoma"/>
          <w:sz w:val="16"/>
          <w:szCs w:val="16"/>
        </w:rPr>
        <w:t xml:space="preserve">UWAGA! </w:t>
      </w:r>
    </w:p>
    <w:p w14:paraId="5AAE2B3B" w14:textId="77777777" w:rsidR="00B12897" w:rsidRPr="003F18C0" w:rsidRDefault="00B12897" w:rsidP="0071120A">
      <w:pPr>
        <w:autoSpaceDE w:val="0"/>
        <w:autoSpaceDN w:val="0"/>
        <w:adjustRightInd w:val="0"/>
        <w:ind w:left="567"/>
        <w:rPr>
          <w:rFonts w:ascii="Tahoma" w:eastAsia="Calibri" w:hAnsi="Tahoma" w:cs="Tahoma"/>
          <w:sz w:val="16"/>
          <w:szCs w:val="16"/>
        </w:rPr>
      </w:pPr>
      <w:r w:rsidRPr="003F18C0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3F18C0" w:rsidRDefault="00B12897" w:rsidP="0071120A">
      <w:pPr>
        <w:autoSpaceDE w:val="0"/>
        <w:autoSpaceDN w:val="0"/>
        <w:adjustRightInd w:val="0"/>
        <w:ind w:left="567"/>
        <w:rPr>
          <w:rFonts w:ascii="Tahoma" w:eastAsia="Calibri" w:hAnsi="Tahoma" w:cs="Tahoma"/>
          <w:sz w:val="16"/>
          <w:szCs w:val="16"/>
        </w:rPr>
      </w:pPr>
      <w:r w:rsidRPr="003F18C0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3F18C0" w:rsidRDefault="00B12897" w:rsidP="0071120A">
      <w:pPr>
        <w:widowControl w:val="0"/>
        <w:tabs>
          <w:tab w:val="num" w:pos="426"/>
        </w:tabs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3F18C0">
        <w:rPr>
          <w:rFonts w:ascii="Tahoma" w:eastAsia="Calibri" w:hAnsi="Tahoma" w:cs="Tahoma"/>
          <w:sz w:val="16"/>
          <w:szCs w:val="16"/>
        </w:rPr>
        <w:t xml:space="preserve">(w przypadku </w:t>
      </w:r>
      <w:r w:rsidRPr="003F18C0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3F18C0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3F18C0">
        <w:rPr>
          <w:rFonts w:ascii="Tahoma" w:eastAsia="Calibri" w:hAnsi="Tahoma" w:cs="Tahoma"/>
          <w:sz w:val="16"/>
          <w:szCs w:val="16"/>
        </w:rPr>
        <w:br/>
      </w:r>
      <w:r w:rsidRPr="003F18C0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3F18C0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3F18C0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3F18C0" w:rsidRDefault="006B1731" w:rsidP="0071120A">
      <w:pPr>
        <w:pStyle w:val="Akapitzlist"/>
        <w:widowControl w:val="0"/>
        <w:numPr>
          <w:ilvl w:val="0"/>
          <w:numId w:val="81"/>
        </w:numPr>
        <w:spacing w:before="60" w:after="60"/>
        <w:ind w:left="567" w:hanging="567"/>
        <w:contextualSpacing w:val="0"/>
        <w:rPr>
          <w:rFonts w:ascii="Tahoma" w:hAnsi="Tahoma" w:cs="Tahoma"/>
          <w:b/>
          <w:bCs/>
          <w:szCs w:val="20"/>
        </w:rPr>
      </w:pPr>
      <w:r w:rsidRPr="003F18C0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3F18C0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3F18C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3F18C0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3F18C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3F18C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3F18C0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3F18C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3F18C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3F18C0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3F18C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3F18C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3F18C0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3F18C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3F18C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3F18C0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3F18C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3F18C0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3F18C0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3F18C0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3F18C0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3F18C0" w:rsidRDefault="006D372B" w:rsidP="0071120A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3F18C0" w:rsidRDefault="006D372B" w:rsidP="0071120A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3F18C0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3F18C0" w:rsidRDefault="006D372B" w:rsidP="0071120A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3F18C0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Default="006D372B" w:rsidP="0071120A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3F18C0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3F18C0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3F18C0">
        <w:rPr>
          <w:rFonts w:ascii="Tahoma" w:hAnsi="Tahoma" w:cs="Tahoma"/>
          <w:sz w:val="16"/>
          <w:szCs w:val="16"/>
        </w:rPr>
        <w:t>O</w:t>
      </w:r>
      <w:r w:rsidRPr="003F18C0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3F18C0">
        <w:rPr>
          <w:rFonts w:ascii="Trebuchet MS" w:hAnsi="Trebuchet MS"/>
          <w:sz w:val="16"/>
          <w:szCs w:val="16"/>
        </w:rPr>
        <w:t>.</w:t>
      </w:r>
    </w:p>
    <w:p w14:paraId="335F6C89" w14:textId="77777777" w:rsidR="0085798F" w:rsidRPr="003F18C0" w:rsidRDefault="0085798F" w:rsidP="0071120A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</w:p>
    <w:p w14:paraId="6EAD9222" w14:textId="77777777" w:rsidR="006D372B" w:rsidRPr="003F18C0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4645BC78" w14:textId="1B1B1467" w:rsidR="002C3F74" w:rsidRPr="003F18C0" w:rsidRDefault="007B6472" w:rsidP="0071120A">
      <w:pPr>
        <w:pStyle w:val="Akapitzlist"/>
        <w:widowControl w:val="0"/>
        <w:numPr>
          <w:ilvl w:val="0"/>
          <w:numId w:val="81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>Termin</w:t>
      </w:r>
      <w:r w:rsidR="00E52E4F" w:rsidRPr="003F18C0">
        <w:rPr>
          <w:rFonts w:ascii="Tahoma" w:hAnsi="Tahoma" w:cs="Tahoma"/>
          <w:b/>
          <w:sz w:val="21"/>
          <w:szCs w:val="21"/>
        </w:rPr>
        <w:t xml:space="preserve"> realizacji zamówienia:</w:t>
      </w:r>
      <w:r w:rsidR="007717BD" w:rsidRPr="003F18C0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3F18C0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646C587" w14:textId="72653661" w:rsidR="00C235EA" w:rsidRDefault="00406F9E" w:rsidP="00C235EA">
      <w:pPr>
        <w:jc w:val="center"/>
        <w:rPr>
          <w:rFonts w:ascii="Tahoma" w:hAnsi="Tahoma" w:cs="Tahoma"/>
          <w:b/>
          <w:sz w:val="22"/>
          <w:szCs w:val="22"/>
        </w:rPr>
      </w:pPr>
      <w:bookmarkStart w:id="3" w:name="_Hlk186188775"/>
      <w:r w:rsidRPr="003F18C0">
        <w:rPr>
          <w:rFonts w:ascii="Tahoma" w:hAnsi="Tahoma" w:cs="Tahoma"/>
          <w:b/>
          <w:sz w:val="22"/>
          <w:szCs w:val="22"/>
        </w:rPr>
        <w:t xml:space="preserve">w </w:t>
      </w:r>
      <w:r>
        <w:rPr>
          <w:rFonts w:ascii="Tahoma" w:hAnsi="Tahoma" w:cs="Tahoma"/>
          <w:b/>
          <w:sz w:val="22"/>
          <w:szCs w:val="22"/>
        </w:rPr>
        <w:t>terminie do dnia 10-12-2026 r.</w:t>
      </w:r>
      <w:r w:rsidRPr="003F18C0">
        <w:rPr>
          <w:rFonts w:ascii="Tahoma" w:hAnsi="Tahoma" w:cs="Tahoma"/>
          <w:b/>
          <w:sz w:val="22"/>
          <w:szCs w:val="22"/>
        </w:rPr>
        <w:t xml:space="preserve"> od daty przekazania placu budowy. </w:t>
      </w:r>
      <w:r w:rsidRPr="003F18C0">
        <w:rPr>
          <w:rFonts w:ascii="Tahoma" w:hAnsi="Tahoma" w:cs="Tahoma"/>
          <w:b/>
          <w:sz w:val="22"/>
          <w:szCs w:val="22"/>
        </w:rPr>
        <w:br/>
        <w:t>Przekazanie placu budowy nastąpi do 14 dni od daty zawarcia umowy</w:t>
      </w:r>
      <w:r w:rsidR="00531236" w:rsidRPr="003F18C0">
        <w:rPr>
          <w:rFonts w:ascii="Tahoma" w:hAnsi="Tahoma" w:cs="Tahoma"/>
          <w:b/>
          <w:sz w:val="22"/>
          <w:szCs w:val="22"/>
        </w:rPr>
        <w:t>.</w:t>
      </w:r>
    </w:p>
    <w:p w14:paraId="30F970CB" w14:textId="77777777" w:rsidR="006637CD" w:rsidRPr="003F18C0" w:rsidRDefault="006637CD" w:rsidP="00C235EA">
      <w:pPr>
        <w:jc w:val="center"/>
        <w:rPr>
          <w:rFonts w:ascii="Tahoma" w:hAnsi="Tahoma" w:cs="Tahoma"/>
          <w:b/>
          <w:sz w:val="22"/>
          <w:szCs w:val="22"/>
        </w:rPr>
      </w:pPr>
    </w:p>
    <w:p w14:paraId="21B09D5B" w14:textId="505D7E00" w:rsidR="002D1A80" w:rsidRPr="003F18C0" w:rsidRDefault="002D1A80" w:rsidP="00FA3355">
      <w:pPr>
        <w:ind w:left="567"/>
        <w:jc w:val="both"/>
        <w:rPr>
          <w:rFonts w:ascii="Tahoma" w:hAnsi="Tahoma" w:cs="Tahoma"/>
          <w:bCs/>
          <w:sz w:val="6"/>
          <w:szCs w:val="6"/>
        </w:rPr>
      </w:pPr>
    </w:p>
    <w:bookmarkEnd w:id="3"/>
    <w:p w14:paraId="7A7A70A2" w14:textId="77777777" w:rsidR="003B3257" w:rsidRPr="003F18C0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Pr="003F18C0" w:rsidRDefault="002D74F7" w:rsidP="0071120A">
      <w:pPr>
        <w:widowControl w:val="0"/>
        <w:numPr>
          <w:ilvl w:val="0"/>
          <w:numId w:val="81"/>
        </w:numPr>
        <w:spacing w:before="60" w:after="6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3F18C0">
        <w:rPr>
          <w:rFonts w:ascii="Tahoma" w:hAnsi="Tahoma" w:cs="Tahoma"/>
          <w:b/>
          <w:sz w:val="21"/>
          <w:szCs w:val="21"/>
        </w:rPr>
        <w:t>roboty</w:t>
      </w:r>
      <w:r w:rsidR="001B1D3D" w:rsidRPr="003F18C0">
        <w:rPr>
          <w:rFonts w:ascii="Tahoma" w:hAnsi="Tahoma" w:cs="Tahoma"/>
          <w:b/>
          <w:sz w:val="21"/>
          <w:szCs w:val="21"/>
        </w:rPr>
        <w:t xml:space="preserve"> budowlane</w:t>
      </w:r>
      <w:r w:rsidRPr="003F18C0">
        <w:rPr>
          <w:rFonts w:ascii="Tahoma" w:hAnsi="Tahoma" w:cs="Tahoma"/>
          <w:b/>
          <w:sz w:val="21"/>
          <w:szCs w:val="21"/>
        </w:rPr>
        <w:t xml:space="preserve"> </w:t>
      </w:r>
      <w:r w:rsidRPr="003F18C0">
        <w:rPr>
          <w:rFonts w:ascii="Tahoma" w:eastAsia="Calibri" w:hAnsi="Tahoma" w:cs="Tahoma"/>
          <w:sz w:val="21"/>
          <w:szCs w:val="21"/>
        </w:rPr>
        <w:t>(materiały</w:t>
      </w:r>
      <w:r w:rsidR="0014404E" w:rsidRPr="003F18C0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3F18C0">
        <w:rPr>
          <w:rFonts w:ascii="Tahoma" w:eastAsia="Calibri" w:hAnsi="Tahoma" w:cs="Tahoma"/>
          <w:sz w:val="21"/>
          <w:szCs w:val="21"/>
        </w:rPr>
        <w:t> </w:t>
      </w:r>
      <w:r w:rsidRPr="003F18C0">
        <w:rPr>
          <w:rFonts w:ascii="Tahoma" w:eastAsia="Calibri" w:hAnsi="Tahoma" w:cs="Tahoma"/>
          <w:sz w:val="21"/>
          <w:szCs w:val="21"/>
        </w:rPr>
        <w:t>robociznę)</w:t>
      </w:r>
      <w:r w:rsidRPr="003F18C0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3F18C0">
        <w:rPr>
          <w:rFonts w:ascii="Tahoma" w:hAnsi="Tahoma" w:cs="Tahoma"/>
          <w:b/>
          <w:sz w:val="21"/>
          <w:szCs w:val="21"/>
        </w:rPr>
        <w:t>:</w:t>
      </w:r>
    </w:p>
    <w:p w14:paraId="4FFA5571" w14:textId="54D3202A" w:rsidR="00B12897" w:rsidRPr="003F18C0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</w:rPr>
        <w:t xml:space="preserve">………………. miesięcy </w:t>
      </w:r>
      <w:r w:rsidRPr="003F18C0">
        <w:rPr>
          <w:rFonts w:ascii="Tahoma" w:hAnsi="Tahoma" w:cs="Tahoma"/>
          <w:sz w:val="20"/>
          <w:szCs w:val="16"/>
        </w:rPr>
        <w:t>(wartość oceniana)</w:t>
      </w:r>
      <w:r w:rsidRPr="003F18C0">
        <w:rPr>
          <w:rFonts w:ascii="Tahoma" w:hAnsi="Tahoma" w:cs="Tahoma"/>
          <w:b/>
        </w:rPr>
        <w:br/>
      </w:r>
      <w:r w:rsidRPr="003F18C0">
        <w:rPr>
          <w:rFonts w:ascii="Tahoma" w:hAnsi="Tahoma" w:cs="Tahoma"/>
          <w:sz w:val="14"/>
        </w:rPr>
        <w:t xml:space="preserve">(minimum </w:t>
      </w:r>
      <w:r w:rsidR="00506A7B" w:rsidRPr="003F18C0">
        <w:rPr>
          <w:rFonts w:ascii="Tahoma" w:hAnsi="Tahoma" w:cs="Tahoma"/>
          <w:sz w:val="14"/>
        </w:rPr>
        <w:t xml:space="preserve">60 </w:t>
      </w:r>
      <w:r w:rsidRPr="003F18C0">
        <w:rPr>
          <w:rFonts w:ascii="Tahoma" w:hAnsi="Tahoma" w:cs="Tahoma"/>
          <w:sz w:val="14"/>
        </w:rPr>
        <w:t>miesi</w:t>
      </w:r>
      <w:r w:rsidR="00506A7B" w:rsidRPr="003F18C0">
        <w:rPr>
          <w:rFonts w:ascii="Tahoma" w:hAnsi="Tahoma" w:cs="Tahoma"/>
          <w:sz w:val="14"/>
        </w:rPr>
        <w:t>ęcy</w:t>
      </w:r>
      <w:r w:rsidRPr="003F18C0">
        <w:rPr>
          <w:rFonts w:ascii="Tahoma" w:hAnsi="Tahoma" w:cs="Tahoma"/>
          <w:sz w:val="14"/>
        </w:rPr>
        <w:t xml:space="preserve">) </w:t>
      </w:r>
      <w:r w:rsidRPr="003F18C0">
        <w:rPr>
          <w:rFonts w:ascii="Tahoma" w:hAnsi="Tahoma" w:cs="Tahoma"/>
          <w:sz w:val="18"/>
          <w:szCs w:val="18"/>
        </w:rPr>
        <w:t>od daty protokołu odbioru końcowego</w:t>
      </w:r>
    </w:p>
    <w:p w14:paraId="4163D3A4" w14:textId="77777777" w:rsidR="005135B1" w:rsidRPr="003F18C0" w:rsidRDefault="005135B1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244BA94F" w14:textId="77777777" w:rsidR="00A769F2" w:rsidRPr="003F18C0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3F18C0" w:rsidRDefault="00B12897" w:rsidP="0071120A">
      <w:pPr>
        <w:pStyle w:val="Akapitzlist"/>
        <w:numPr>
          <w:ilvl w:val="0"/>
          <w:numId w:val="110"/>
        </w:numPr>
        <w:suppressAutoHyphens/>
        <w:autoSpaceDE w:val="0"/>
        <w:spacing w:before="60" w:after="60"/>
        <w:ind w:left="567" w:hanging="567"/>
        <w:contextualSpacing w:val="0"/>
        <w:rPr>
          <w:rFonts w:ascii="Tahoma" w:hAnsi="Tahoma" w:cs="Tahoma"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3F18C0">
        <w:rPr>
          <w:rFonts w:ascii="Tahoma" w:hAnsi="Tahoma" w:cs="Tahoma"/>
          <w:b/>
          <w:sz w:val="21"/>
          <w:szCs w:val="21"/>
        </w:rPr>
        <w:t>.</w:t>
      </w:r>
    </w:p>
    <w:p w14:paraId="3B83EB5F" w14:textId="77777777" w:rsidR="005135B1" w:rsidRPr="003F18C0" w:rsidRDefault="005135B1" w:rsidP="005135B1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1A1FE01A" w14:textId="77777777" w:rsidR="0071120A" w:rsidRPr="003F18C0" w:rsidRDefault="0071120A" w:rsidP="005135B1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12AFA197" w14:textId="77777777" w:rsidR="0071120A" w:rsidRPr="003F18C0" w:rsidRDefault="0071120A" w:rsidP="005135B1">
      <w:pPr>
        <w:suppressAutoHyphens/>
        <w:autoSpaceDE w:val="0"/>
        <w:spacing w:before="60" w:after="60"/>
        <w:jc w:val="both"/>
        <w:rPr>
          <w:rFonts w:ascii="Tahoma" w:hAnsi="Tahoma" w:cs="Tahoma"/>
          <w:sz w:val="21"/>
          <w:szCs w:val="21"/>
        </w:rPr>
      </w:pPr>
    </w:p>
    <w:p w14:paraId="5C127441" w14:textId="77777777" w:rsidR="00A769F2" w:rsidRPr="003F18C0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3F18C0" w:rsidRDefault="00FC7A27" w:rsidP="0071120A">
      <w:pPr>
        <w:widowControl w:val="0"/>
        <w:numPr>
          <w:ilvl w:val="0"/>
          <w:numId w:val="111"/>
        </w:numPr>
        <w:spacing w:before="60" w:after="6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3F18C0">
        <w:rPr>
          <w:rFonts w:ascii="Tahoma" w:eastAsia="Calibri" w:hAnsi="Tahoma" w:cs="Tahoma"/>
          <w:b/>
          <w:sz w:val="21"/>
          <w:szCs w:val="21"/>
        </w:rPr>
        <w:t>y</w:t>
      </w:r>
      <w:r w:rsidRPr="003F18C0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3F18C0">
        <w:rPr>
          <w:rFonts w:ascii="Tahoma" w:eastAsia="Calibri" w:hAnsi="Tahoma" w:cs="Tahoma"/>
          <w:b/>
          <w:sz w:val="21"/>
          <w:szCs w:val="21"/>
        </w:rPr>
        <w:t>Zamawiającego</w:t>
      </w:r>
      <w:r w:rsidRPr="003F18C0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3F18C0">
        <w:rPr>
          <w:rFonts w:ascii="Tahoma" w:hAnsi="Tahoma" w:cs="Tahoma"/>
          <w:b/>
          <w:sz w:val="21"/>
          <w:szCs w:val="21"/>
        </w:rPr>
        <w:t>nie</w:t>
      </w:r>
      <w:r w:rsidR="00723153" w:rsidRPr="003F18C0">
        <w:rPr>
          <w:rFonts w:ascii="Tahoma" w:hAnsi="Tahoma" w:cs="Tahoma"/>
          <w:b/>
          <w:sz w:val="21"/>
          <w:szCs w:val="21"/>
        </w:rPr>
        <w:t> </w:t>
      </w:r>
      <w:r w:rsidRPr="003F18C0">
        <w:rPr>
          <w:rFonts w:ascii="Tahoma" w:hAnsi="Tahoma" w:cs="Tahoma"/>
          <w:b/>
          <w:sz w:val="21"/>
          <w:szCs w:val="21"/>
        </w:rPr>
        <w:t>polegam</w:t>
      </w:r>
      <w:r w:rsidR="006B6940" w:rsidRPr="003F18C0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3F18C0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3F18C0">
        <w:rPr>
          <w:rFonts w:ascii="Tahoma" w:hAnsi="Tahoma" w:cs="Tahoma"/>
          <w:b/>
          <w:sz w:val="21"/>
          <w:szCs w:val="21"/>
        </w:rPr>
        <w:t>/polegam</w:t>
      </w:r>
      <w:r w:rsidR="006B6940" w:rsidRPr="003F18C0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3F18C0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3F18C0">
        <w:rPr>
          <w:rFonts w:ascii="Tahoma" w:hAnsi="Tahoma" w:cs="Tahoma"/>
          <w:b/>
          <w:sz w:val="21"/>
          <w:szCs w:val="21"/>
        </w:rPr>
        <w:t xml:space="preserve"> </w:t>
      </w:r>
      <w:r w:rsidRPr="003F18C0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3F18C0">
        <w:rPr>
          <w:rFonts w:ascii="Tahoma" w:hAnsi="Tahoma" w:cs="Tahoma"/>
          <w:b/>
          <w:sz w:val="21"/>
          <w:szCs w:val="21"/>
        </w:rPr>
        <w:t xml:space="preserve"> </w:t>
      </w:r>
      <w:r w:rsidRPr="003F18C0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3F18C0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3F18C0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709"/>
        <w:gridCol w:w="4961"/>
        <w:gridCol w:w="3828"/>
      </w:tblGrid>
      <w:tr w:rsidR="00D14E5C" w:rsidRPr="003F18C0" w14:paraId="6888AC7B" w14:textId="77777777" w:rsidTr="00E25C97">
        <w:trPr>
          <w:tblHeader/>
        </w:trPr>
        <w:tc>
          <w:tcPr>
            <w:tcW w:w="709" w:type="dxa"/>
            <w:vAlign w:val="center"/>
          </w:tcPr>
          <w:p w14:paraId="1A8418DF" w14:textId="77777777" w:rsidR="00FC7A27" w:rsidRPr="003F18C0" w:rsidRDefault="00FC7A27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4961" w:type="dxa"/>
            <w:vAlign w:val="center"/>
          </w:tcPr>
          <w:p w14:paraId="58BAEED7" w14:textId="48AA50FA" w:rsidR="00FC7A27" w:rsidRPr="003F18C0" w:rsidRDefault="00FC7A27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b/>
                <w:bCs w:val="0"/>
                <w:sz w:val="16"/>
                <w:szCs w:val="16"/>
              </w:rPr>
              <w:t xml:space="preserve">Podać pełną nazwę/firmę, adres </w:t>
            </w:r>
            <w:r w:rsidR="006B6940" w:rsidRPr="003F18C0">
              <w:rPr>
                <w:b/>
                <w:bCs w:val="0"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3F18C0" w:rsidRDefault="00FC7A27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3F18C0"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  <w:t>Wykonawca</w:t>
            </w:r>
            <w:r w:rsidRPr="003F18C0"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D14E5C" w:rsidRPr="003F18C0" w14:paraId="70A07CB9" w14:textId="77777777" w:rsidTr="00E25C97">
        <w:trPr>
          <w:trHeight w:val="340"/>
        </w:trPr>
        <w:tc>
          <w:tcPr>
            <w:tcW w:w="709" w:type="dxa"/>
            <w:vAlign w:val="center"/>
          </w:tcPr>
          <w:p w14:paraId="5E4DE5F0" w14:textId="77777777" w:rsidR="00FC7A27" w:rsidRPr="003F18C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F18C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4961" w:type="dxa"/>
            <w:vAlign w:val="center"/>
          </w:tcPr>
          <w:p w14:paraId="6D7B20AB" w14:textId="77777777" w:rsidR="00FC7A27" w:rsidRPr="003F18C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3F18C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D14E5C" w:rsidRPr="003F18C0" w14:paraId="77739566" w14:textId="77777777" w:rsidTr="00E25C97">
        <w:trPr>
          <w:trHeight w:val="340"/>
        </w:trPr>
        <w:tc>
          <w:tcPr>
            <w:tcW w:w="709" w:type="dxa"/>
            <w:vAlign w:val="center"/>
          </w:tcPr>
          <w:p w14:paraId="57DDC08A" w14:textId="77777777" w:rsidR="00FC7A27" w:rsidRPr="003F18C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F18C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4961" w:type="dxa"/>
            <w:vAlign w:val="center"/>
          </w:tcPr>
          <w:p w14:paraId="7130475F" w14:textId="77777777" w:rsidR="00FC7A27" w:rsidRPr="003F18C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3F18C0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3F18C0" w:rsidRDefault="00724A9B" w:rsidP="00A501A1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(w przypadku </w:t>
      </w:r>
      <w:r w:rsidRPr="003F18C0">
        <w:rPr>
          <w:rFonts w:ascii="Tahoma" w:hAnsi="Tahoma" w:cs="Tahoma"/>
          <w:b/>
          <w:sz w:val="16"/>
          <w:szCs w:val="16"/>
        </w:rPr>
        <w:t>niewskazania</w:t>
      </w:r>
      <w:r w:rsidRPr="003F18C0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3F18C0">
        <w:rPr>
          <w:rFonts w:ascii="Tahoma" w:hAnsi="Tahoma" w:cs="Tahoma"/>
          <w:sz w:val="16"/>
          <w:szCs w:val="16"/>
        </w:rPr>
        <w:t> </w:t>
      </w:r>
      <w:r w:rsidRPr="003F18C0">
        <w:rPr>
          <w:rFonts w:ascii="Tahoma" w:hAnsi="Tahoma" w:cs="Tahoma"/>
          <w:sz w:val="16"/>
          <w:szCs w:val="16"/>
        </w:rPr>
        <w:t>udostępniających).</w:t>
      </w:r>
    </w:p>
    <w:p w14:paraId="0393BB6C" w14:textId="50E80C9A" w:rsidR="00042616" w:rsidRPr="003F18C0" w:rsidRDefault="00042616" w:rsidP="006637CD">
      <w:pPr>
        <w:widowControl w:val="0"/>
        <w:numPr>
          <w:ilvl w:val="0"/>
          <w:numId w:val="111"/>
        </w:numPr>
        <w:spacing w:before="120" w:after="60" w:line="276" w:lineRule="auto"/>
        <w:ind w:left="567" w:hanging="567"/>
        <w:rPr>
          <w:rFonts w:ascii="Tahoma" w:hAnsi="Tahoma" w:cs="Tahoma"/>
          <w:b/>
          <w:sz w:val="22"/>
          <w:szCs w:val="22"/>
        </w:rPr>
      </w:pPr>
      <w:bookmarkStart w:id="4" w:name="_Hlk71805745"/>
      <w:bookmarkStart w:id="5" w:name="_Hlk71805839"/>
      <w:r w:rsidRPr="003F18C0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3F18C0">
        <w:rPr>
          <w:rFonts w:ascii="Tahoma" w:hAnsi="Tahoma" w:cs="Tahoma"/>
          <w:b/>
          <w:sz w:val="21"/>
          <w:szCs w:val="21"/>
        </w:rPr>
        <w:t>że</w:t>
      </w:r>
      <w:r w:rsidR="009968ED" w:rsidRPr="003F18C0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3F18C0">
        <w:rPr>
          <w:rFonts w:ascii="Tahoma" w:hAnsi="Tahoma" w:cs="Tahoma"/>
          <w:b/>
          <w:sz w:val="21"/>
          <w:szCs w:val="21"/>
        </w:rPr>
        <w:t>m</w:t>
      </w:r>
      <w:r w:rsidR="00FB079C" w:rsidRPr="003F18C0">
        <w:rPr>
          <w:rFonts w:ascii="Tahoma" w:hAnsi="Tahoma" w:cs="Tahoma"/>
          <w:b/>
          <w:sz w:val="21"/>
          <w:szCs w:val="21"/>
        </w:rPr>
        <w:t>y</w:t>
      </w:r>
      <w:r w:rsidR="009B6006" w:rsidRPr="003F18C0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3F18C0">
        <w:rPr>
          <w:rFonts w:ascii="Tahoma" w:hAnsi="Tahoma" w:cs="Tahoma"/>
          <w:b/>
          <w:sz w:val="21"/>
          <w:szCs w:val="21"/>
        </w:rPr>
        <w:t>si</w:t>
      </w:r>
      <w:r w:rsidR="00891965" w:rsidRPr="003F18C0">
        <w:rPr>
          <w:rFonts w:ascii="Tahoma" w:hAnsi="Tahoma" w:cs="Tahoma"/>
          <w:b/>
          <w:sz w:val="21"/>
          <w:szCs w:val="21"/>
        </w:rPr>
        <w:t>ł</w:t>
      </w:r>
      <w:r w:rsidR="009968ED" w:rsidRPr="003F18C0">
        <w:rPr>
          <w:rFonts w:ascii="Tahoma" w:hAnsi="Tahoma" w:cs="Tahoma"/>
          <w:b/>
          <w:sz w:val="21"/>
          <w:szCs w:val="21"/>
        </w:rPr>
        <w:t>ami własnymi/</w:t>
      </w:r>
      <w:r w:rsidRPr="003F18C0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3F18C0">
        <w:rPr>
          <w:rFonts w:ascii="Tahoma" w:hAnsi="Tahoma" w:cs="Tahoma"/>
          <w:b/>
          <w:sz w:val="21"/>
          <w:szCs w:val="21"/>
        </w:rPr>
        <w:t xml:space="preserve">część </w:t>
      </w:r>
      <w:r w:rsidRPr="003F18C0">
        <w:rPr>
          <w:rFonts w:ascii="Tahoma" w:hAnsi="Tahoma" w:cs="Tahoma"/>
          <w:b/>
          <w:sz w:val="21"/>
          <w:szCs w:val="21"/>
        </w:rPr>
        <w:t>prac objęt</w:t>
      </w:r>
      <w:r w:rsidR="00A92829" w:rsidRPr="003F18C0">
        <w:rPr>
          <w:rFonts w:ascii="Tahoma" w:hAnsi="Tahoma" w:cs="Tahoma"/>
          <w:b/>
          <w:sz w:val="21"/>
          <w:szCs w:val="21"/>
        </w:rPr>
        <w:t>ych</w:t>
      </w:r>
      <w:r w:rsidRPr="003F18C0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3F18C0">
        <w:rPr>
          <w:rFonts w:ascii="Tahoma" w:hAnsi="Tahoma" w:cs="Tahoma"/>
          <w:b/>
          <w:sz w:val="21"/>
          <w:szCs w:val="21"/>
        </w:rPr>
        <w:t>P</w:t>
      </w:r>
      <w:r w:rsidRPr="003F18C0">
        <w:rPr>
          <w:rFonts w:ascii="Tahoma" w:hAnsi="Tahoma" w:cs="Tahoma"/>
          <w:b/>
          <w:sz w:val="21"/>
          <w:szCs w:val="21"/>
        </w:rPr>
        <w:t>odwykonawcom</w:t>
      </w:r>
      <w:r w:rsidRPr="003F18C0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3F18C0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3F18C0">
        <w:rPr>
          <w:rFonts w:ascii="Tahoma" w:hAnsi="Tahoma" w:cs="Tahoma"/>
          <w:b/>
          <w:sz w:val="21"/>
          <w:szCs w:val="21"/>
        </w:rPr>
        <w:t>:</w:t>
      </w:r>
      <w:r w:rsidRPr="003F18C0">
        <w:rPr>
          <w:rFonts w:ascii="Tahoma" w:hAnsi="Tahoma" w:cs="Tahoma"/>
          <w:b/>
          <w:sz w:val="22"/>
          <w:szCs w:val="22"/>
        </w:rPr>
        <w:t xml:space="preserve"> </w:t>
      </w:r>
      <w:r w:rsidRPr="003F18C0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567"/>
        <w:gridCol w:w="5103"/>
        <w:gridCol w:w="3828"/>
      </w:tblGrid>
      <w:tr w:rsidR="00D14E5C" w:rsidRPr="003F18C0" w14:paraId="2F866D85" w14:textId="77777777" w:rsidTr="00E25C97">
        <w:trPr>
          <w:tblHeader/>
        </w:trPr>
        <w:tc>
          <w:tcPr>
            <w:tcW w:w="567" w:type="dxa"/>
            <w:vAlign w:val="center"/>
          </w:tcPr>
          <w:bookmarkEnd w:id="4"/>
          <w:p w14:paraId="5589E0FF" w14:textId="77777777" w:rsidR="00042616" w:rsidRPr="003F18C0" w:rsidRDefault="00042616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3F18C0" w:rsidRDefault="00042616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b/>
                <w:bCs w:val="0"/>
                <w:sz w:val="16"/>
                <w:szCs w:val="16"/>
              </w:rPr>
              <w:t xml:space="preserve">Podać pełną nazwę/firmę, adres </w:t>
            </w:r>
            <w:r w:rsidR="009B6006" w:rsidRPr="003F18C0">
              <w:rPr>
                <w:b/>
                <w:bCs w:val="0"/>
                <w:sz w:val="16"/>
                <w:szCs w:val="16"/>
              </w:rPr>
              <w:t>P</w:t>
            </w:r>
            <w:r w:rsidR="000B5DE2" w:rsidRPr="003F18C0">
              <w:rPr>
                <w:b/>
                <w:bCs w:val="0"/>
                <w:sz w:val="16"/>
                <w:szCs w:val="16"/>
              </w:rPr>
              <w:t xml:space="preserve">odwykonawcy </w:t>
            </w:r>
            <w:r w:rsidR="000B5DE2" w:rsidRPr="003F18C0">
              <w:rPr>
                <w:b/>
                <w:bCs w:val="0"/>
                <w:sz w:val="16"/>
                <w:szCs w:val="16"/>
              </w:rPr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3F18C0" w:rsidRDefault="000B5DE2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b/>
                <w:bCs w:val="0"/>
                <w:sz w:val="16"/>
                <w:szCs w:val="16"/>
              </w:rPr>
              <w:t xml:space="preserve">Części zamówienia, których wykonanie </w:t>
            </w:r>
            <w:r w:rsidR="00F9431C" w:rsidRPr="003F18C0">
              <w:rPr>
                <w:b/>
                <w:bCs w:val="0"/>
                <w:sz w:val="16"/>
                <w:szCs w:val="16"/>
              </w:rPr>
              <w:t>Wykonawca</w:t>
            </w:r>
            <w:r w:rsidRPr="003F18C0">
              <w:rPr>
                <w:b/>
                <w:bCs w:val="0"/>
                <w:sz w:val="16"/>
                <w:szCs w:val="16"/>
              </w:rPr>
              <w:t xml:space="preserve"> zamierza powierzyć </w:t>
            </w:r>
            <w:r w:rsidR="009B6006" w:rsidRPr="003F18C0">
              <w:rPr>
                <w:b/>
                <w:bCs w:val="0"/>
                <w:sz w:val="16"/>
                <w:szCs w:val="16"/>
              </w:rPr>
              <w:t>P</w:t>
            </w:r>
            <w:r w:rsidRPr="003F18C0">
              <w:rPr>
                <w:b/>
                <w:bCs w:val="0"/>
                <w:sz w:val="16"/>
                <w:szCs w:val="16"/>
              </w:rPr>
              <w:t>odwykonawcom</w:t>
            </w:r>
          </w:p>
        </w:tc>
      </w:tr>
      <w:tr w:rsidR="00D14E5C" w:rsidRPr="003F18C0" w14:paraId="377357A6" w14:textId="77777777" w:rsidTr="00E25C97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3F18C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F18C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3F18C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3F18C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D14E5C" w:rsidRPr="003F18C0" w14:paraId="4EF71161" w14:textId="77777777" w:rsidTr="00E25C97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3F18C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F18C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3F18C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3F18C0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3F18C0" w:rsidRDefault="000B5DE2" w:rsidP="0071120A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3F18C0">
        <w:rPr>
          <w:rFonts w:ascii="Arial" w:hAnsi="Arial" w:cs="Arial"/>
          <w:sz w:val="16"/>
          <w:szCs w:val="16"/>
        </w:rPr>
        <w:t xml:space="preserve">(w przypadku </w:t>
      </w:r>
      <w:r w:rsidRPr="003F18C0">
        <w:rPr>
          <w:rFonts w:ascii="Arial" w:hAnsi="Arial" w:cs="Arial"/>
          <w:b/>
          <w:sz w:val="16"/>
          <w:szCs w:val="16"/>
        </w:rPr>
        <w:t xml:space="preserve">niewskazania </w:t>
      </w:r>
      <w:r w:rsidRPr="003F18C0">
        <w:rPr>
          <w:rFonts w:ascii="Arial" w:hAnsi="Arial" w:cs="Arial"/>
          <w:sz w:val="16"/>
          <w:szCs w:val="16"/>
        </w:rPr>
        <w:t xml:space="preserve">udziału </w:t>
      </w:r>
      <w:r w:rsidR="00791147" w:rsidRPr="003F18C0">
        <w:rPr>
          <w:rFonts w:ascii="Arial" w:hAnsi="Arial" w:cs="Arial"/>
          <w:sz w:val="16"/>
          <w:szCs w:val="16"/>
        </w:rPr>
        <w:t>Podwykonawców</w:t>
      </w:r>
      <w:r w:rsidRPr="003F18C0">
        <w:rPr>
          <w:rFonts w:ascii="Arial" w:hAnsi="Arial" w:cs="Arial"/>
          <w:sz w:val="16"/>
          <w:szCs w:val="16"/>
        </w:rPr>
        <w:t xml:space="preserve"> </w:t>
      </w:r>
      <w:r w:rsidR="00F9431C" w:rsidRPr="003F18C0">
        <w:rPr>
          <w:rFonts w:ascii="Arial" w:hAnsi="Arial" w:cs="Arial"/>
          <w:sz w:val="16"/>
          <w:szCs w:val="16"/>
        </w:rPr>
        <w:t>Zamawiający</w:t>
      </w:r>
      <w:r w:rsidRPr="003F18C0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3F18C0">
        <w:rPr>
          <w:rFonts w:ascii="Arial" w:hAnsi="Arial" w:cs="Arial"/>
          <w:sz w:val="16"/>
          <w:szCs w:val="16"/>
        </w:rPr>
        <w:t>Wykonawcę</w:t>
      </w:r>
      <w:r w:rsidRPr="003F18C0">
        <w:rPr>
          <w:rFonts w:ascii="Arial" w:hAnsi="Arial" w:cs="Arial"/>
          <w:sz w:val="16"/>
          <w:szCs w:val="16"/>
        </w:rPr>
        <w:t>, bez udziału Podwykonawcy)</w:t>
      </w:r>
      <w:bookmarkEnd w:id="5"/>
      <w:r w:rsidR="00B12897" w:rsidRPr="003F18C0">
        <w:rPr>
          <w:rFonts w:ascii="Arial" w:hAnsi="Arial" w:cs="Arial"/>
          <w:sz w:val="16"/>
          <w:szCs w:val="16"/>
        </w:rPr>
        <w:t>.</w:t>
      </w:r>
    </w:p>
    <w:p w14:paraId="6CE76C18" w14:textId="5B0476E9" w:rsidR="00973416" w:rsidRPr="003F18C0" w:rsidRDefault="00973416" w:rsidP="006637CD">
      <w:pPr>
        <w:pStyle w:val="Akapitzlist"/>
        <w:widowControl w:val="0"/>
        <w:numPr>
          <w:ilvl w:val="0"/>
          <w:numId w:val="111"/>
        </w:numPr>
        <w:tabs>
          <w:tab w:val="left" w:pos="567"/>
        </w:tabs>
        <w:spacing w:before="120" w:after="60"/>
        <w:ind w:left="567" w:hanging="567"/>
        <w:contextualSpacing w:val="0"/>
        <w:rPr>
          <w:rFonts w:ascii="Arial" w:hAnsi="Arial" w:cs="Arial"/>
          <w:sz w:val="16"/>
          <w:szCs w:val="16"/>
        </w:rPr>
      </w:pPr>
      <w:r w:rsidRPr="003F18C0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3F18C0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3F18C0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3F18C0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567"/>
        <w:gridCol w:w="5103"/>
        <w:gridCol w:w="3828"/>
      </w:tblGrid>
      <w:tr w:rsidR="00D14E5C" w:rsidRPr="003F18C0" w14:paraId="1D47CCA8" w14:textId="77777777" w:rsidTr="00E25C97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3F18C0" w:rsidRDefault="00973416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71442591" w:rsidR="00973416" w:rsidRPr="003F18C0" w:rsidRDefault="00973416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b/>
                <w:bCs w:val="0"/>
                <w:sz w:val="16"/>
                <w:szCs w:val="16"/>
              </w:rPr>
              <w:t>Podać pełną nazwę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Wykonawcy, spośród </w:t>
            </w:r>
            <w:r w:rsidR="00F9431C" w:rsidRPr="003F18C0">
              <w:rPr>
                <w:b/>
                <w:bCs w:val="0"/>
                <w:sz w:val="16"/>
                <w:szCs w:val="16"/>
              </w:rPr>
              <w:t>Wykonawców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3F18C0" w:rsidRDefault="00B774C1" w:rsidP="0071120A">
            <w:pPr>
              <w:pStyle w:val="Nagwek3"/>
              <w:rPr>
                <w:rFonts w:eastAsia="Calibri"/>
                <w:b/>
                <w:bCs w:val="0"/>
                <w:sz w:val="16"/>
                <w:szCs w:val="16"/>
                <w:lang w:eastAsia="en-US"/>
              </w:rPr>
            </w:pPr>
            <w:r w:rsidRPr="003F18C0">
              <w:rPr>
                <w:b/>
                <w:bCs w:val="0"/>
                <w:sz w:val="16"/>
                <w:szCs w:val="16"/>
              </w:rPr>
              <w:t>Roboty</w:t>
            </w:r>
            <w:r w:rsidR="001B1D3D" w:rsidRPr="003F18C0">
              <w:rPr>
                <w:b/>
                <w:bCs w:val="0"/>
                <w:sz w:val="16"/>
                <w:szCs w:val="16"/>
              </w:rPr>
              <w:t xml:space="preserve"> budowlane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składając</w:t>
            </w:r>
            <w:r w:rsidR="00CE2B58" w:rsidRPr="003F18C0">
              <w:rPr>
                <w:b/>
                <w:bCs w:val="0"/>
                <w:sz w:val="16"/>
                <w:szCs w:val="16"/>
              </w:rPr>
              <w:t>e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się na przedmiot zamówienia, któr</w:t>
            </w:r>
            <w:r w:rsidR="00CE2B58" w:rsidRPr="003F18C0">
              <w:rPr>
                <w:b/>
                <w:bCs w:val="0"/>
                <w:sz w:val="16"/>
                <w:szCs w:val="16"/>
              </w:rPr>
              <w:t>e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</w:t>
            </w:r>
            <w:r w:rsidR="00CE2B58" w:rsidRPr="003F18C0">
              <w:rPr>
                <w:b/>
                <w:bCs w:val="0"/>
                <w:sz w:val="16"/>
                <w:szCs w:val="16"/>
              </w:rPr>
              <w:t xml:space="preserve">zostaną </w:t>
            </w:r>
            <w:r w:rsidR="003642A6" w:rsidRPr="003F18C0">
              <w:rPr>
                <w:b/>
                <w:bCs w:val="0"/>
                <w:sz w:val="16"/>
                <w:szCs w:val="16"/>
              </w:rPr>
              <w:t>wykona</w:t>
            </w:r>
            <w:r w:rsidR="00CE2B58" w:rsidRPr="003F18C0">
              <w:rPr>
                <w:b/>
                <w:bCs w:val="0"/>
                <w:sz w:val="16"/>
                <w:szCs w:val="16"/>
              </w:rPr>
              <w:t>ne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przez </w:t>
            </w:r>
            <w:r w:rsidR="00F9431C" w:rsidRPr="003F18C0">
              <w:rPr>
                <w:b/>
                <w:bCs w:val="0"/>
                <w:sz w:val="16"/>
                <w:szCs w:val="16"/>
              </w:rPr>
              <w:t>Wykonawcę</w:t>
            </w:r>
            <w:r w:rsidR="003642A6" w:rsidRPr="003F18C0">
              <w:rPr>
                <w:b/>
                <w:bCs w:val="0"/>
                <w:sz w:val="16"/>
                <w:szCs w:val="16"/>
              </w:rPr>
              <w:t xml:space="preserve"> wskazanego </w:t>
            </w:r>
            <w:r w:rsidR="00FB17CD" w:rsidRPr="003F18C0">
              <w:rPr>
                <w:b/>
                <w:bCs w:val="0"/>
                <w:sz w:val="16"/>
                <w:szCs w:val="16"/>
              </w:rPr>
              <w:br/>
            </w:r>
            <w:r w:rsidR="003642A6" w:rsidRPr="003F18C0">
              <w:rPr>
                <w:b/>
                <w:bCs w:val="0"/>
                <w:sz w:val="16"/>
                <w:szCs w:val="16"/>
              </w:rPr>
              <w:t>w kol. 2</w:t>
            </w:r>
          </w:p>
        </w:tc>
      </w:tr>
      <w:tr w:rsidR="00D14E5C" w:rsidRPr="003F18C0" w14:paraId="74BA824D" w14:textId="77777777" w:rsidTr="00E25C97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3F18C0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F18C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3F18C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3F18C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D14E5C" w:rsidRPr="003F18C0" w14:paraId="79911DEB" w14:textId="77777777" w:rsidTr="00E25C97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3F18C0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3F18C0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3F18C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3F18C0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3F18C0" w:rsidRDefault="00C53E1D" w:rsidP="00C53E1D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1D4F978B" w14:textId="165B43F1" w:rsidR="00F8521E" w:rsidRPr="003F18C0" w:rsidRDefault="00F8521E" w:rsidP="006637CD">
      <w:pPr>
        <w:widowControl w:val="0"/>
        <w:numPr>
          <w:ilvl w:val="0"/>
          <w:numId w:val="111"/>
        </w:numPr>
        <w:spacing w:before="120" w:after="60" w:line="276" w:lineRule="auto"/>
        <w:ind w:left="567" w:hanging="567"/>
        <w:rPr>
          <w:rFonts w:ascii="Tahoma" w:hAnsi="Tahoma" w:cs="Tahoma"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>Czas reakcji serwisu</w:t>
      </w:r>
      <w:r w:rsidRPr="003F18C0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  <w:r w:rsidR="0071120A" w:rsidRPr="003F18C0">
        <w:rPr>
          <w:rFonts w:ascii="Tahoma" w:hAnsi="Tahoma" w:cs="Tahoma"/>
          <w:sz w:val="21"/>
          <w:szCs w:val="21"/>
        </w:rPr>
        <w:t xml:space="preserve"> </w:t>
      </w:r>
      <w:r w:rsidRPr="003F18C0">
        <w:rPr>
          <w:rFonts w:ascii="Tahoma" w:hAnsi="Tahoma" w:cs="Tahoma"/>
          <w:b/>
          <w:sz w:val="21"/>
          <w:szCs w:val="21"/>
        </w:rPr>
        <w:t xml:space="preserve">Oświadczamy, </w:t>
      </w:r>
      <w:r w:rsidRPr="003F18C0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3F18C0">
        <w:rPr>
          <w:rFonts w:ascii="Tahoma" w:hAnsi="Tahoma" w:cs="Tahoma"/>
          <w:sz w:val="21"/>
          <w:szCs w:val="21"/>
        </w:rPr>
        <w:t> </w:t>
      </w:r>
      <w:r w:rsidRPr="003F18C0">
        <w:rPr>
          <w:rFonts w:ascii="Tahoma" w:hAnsi="Tahoma" w:cs="Tahoma"/>
          <w:sz w:val="21"/>
          <w:szCs w:val="21"/>
        </w:rPr>
        <w:t>dłuższym niż</w:t>
      </w:r>
      <w:r w:rsidRPr="003F18C0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3F18C0">
        <w:rPr>
          <w:rFonts w:ascii="Tahoma" w:hAnsi="Tahoma" w:cs="Tahoma"/>
          <w:b/>
          <w:sz w:val="21"/>
          <w:szCs w:val="21"/>
        </w:rPr>
        <w:t>24</w:t>
      </w:r>
      <w:r w:rsidRPr="003F18C0">
        <w:rPr>
          <w:rFonts w:ascii="Tahoma" w:hAnsi="Tahoma" w:cs="Tahoma"/>
          <w:b/>
          <w:sz w:val="21"/>
          <w:szCs w:val="21"/>
        </w:rPr>
        <w:t xml:space="preserve"> godz. </w:t>
      </w:r>
      <w:r w:rsidRPr="003F18C0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3F18C0" w:rsidRDefault="0010605C" w:rsidP="006637CD">
      <w:pPr>
        <w:widowControl w:val="0"/>
        <w:numPr>
          <w:ilvl w:val="0"/>
          <w:numId w:val="111"/>
        </w:numPr>
        <w:spacing w:before="120" w:after="60" w:line="276" w:lineRule="auto"/>
        <w:ind w:left="567" w:hanging="567"/>
        <w:rPr>
          <w:rFonts w:ascii="Tahoma" w:hAnsi="Tahoma" w:cs="Tahoma"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Pr="003F18C0" w:rsidRDefault="0010605C" w:rsidP="0071120A">
      <w:pPr>
        <w:widowControl w:val="0"/>
        <w:spacing w:before="60" w:after="60" w:line="276" w:lineRule="auto"/>
        <w:ind w:left="567"/>
        <w:rPr>
          <w:rFonts w:ascii="Tahoma" w:hAnsi="Tahoma" w:cs="Tahoma"/>
          <w:sz w:val="21"/>
          <w:szCs w:val="21"/>
        </w:rPr>
      </w:pPr>
      <w:r w:rsidRPr="003F18C0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3F18C0">
        <w:rPr>
          <w:rFonts w:ascii="Tahoma" w:hAnsi="Tahoma" w:cs="Tahoma"/>
          <w:sz w:val="21"/>
          <w:szCs w:val="21"/>
        </w:rPr>
        <w:t> </w:t>
      </w:r>
      <w:r w:rsidRPr="003F18C0">
        <w:rPr>
          <w:rFonts w:ascii="Tahoma" w:hAnsi="Tahoma" w:cs="Tahoma"/>
          <w:sz w:val="21"/>
          <w:szCs w:val="21"/>
        </w:rPr>
        <w:t>nas bez</w:t>
      </w:r>
      <w:r w:rsidR="00723153" w:rsidRPr="003F18C0">
        <w:rPr>
          <w:rFonts w:ascii="Tahoma" w:hAnsi="Tahoma" w:cs="Tahoma"/>
          <w:sz w:val="21"/>
          <w:szCs w:val="21"/>
        </w:rPr>
        <w:t> </w:t>
      </w:r>
      <w:r w:rsidRPr="003F18C0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3F18C0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3F18C0">
        <w:rPr>
          <w:rFonts w:ascii="Tahoma" w:hAnsi="Tahoma" w:cs="Tahoma"/>
          <w:spacing w:val="-1"/>
          <w:sz w:val="19"/>
          <w:szCs w:val="19"/>
        </w:rPr>
        <w:t xml:space="preserve"> </w:t>
      </w:r>
      <w:r w:rsidRPr="003F18C0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3F18C0">
        <w:rPr>
          <w:rFonts w:ascii="Tahoma" w:hAnsi="Tahoma" w:cs="Tahoma"/>
          <w:sz w:val="21"/>
          <w:szCs w:val="21"/>
        </w:rPr>
        <w:t>SWZ</w:t>
      </w:r>
      <w:r w:rsidRPr="003F18C0">
        <w:rPr>
          <w:rFonts w:ascii="Tahoma" w:hAnsi="Tahoma" w:cs="Tahoma"/>
          <w:sz w:val="21"/>
          <w:szCs w:val="21"/>
        </w:rPr>
        <w:t>.</w:t>
      </w:r>
    </w:p>
    <w:p w14:paraId="5085A7A3" w14:textId="1BEA9020" w:rsidR="0010605C" w:rsidRPr="003F18C0" w:rsidRDefault="00CD64A1" w:rsidP="006637CD">
      <w:pPr>
        <w:widowControl w:val="0"/>
        <w:numPr>
          <w:ilvl w:val="0"/>
          <w:numId w:val="111"/>
        </w:numPr>
        <w:spacing w:before="120" w:after="6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>OŚWIADCZAM</w:t>
      </w:r>
      <w:r w:rsidR="0043602E" w:rsidRPr="003F18C0">
        <w:rPr>
          <w:rFonts w:ascii="Tahoma" w:hAnsi="Tahoma" w:cs="Tahoma"/>
          <w:b/>
          <w:sz w:val="21"/>
          <w:szCs w:val="21"/>
        </w:rPr>
        <w:t>Y</w:t>
      </w:r>
      <w:r w:rsidR="0010605C" w:rsidRPr="003F18C0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3F18C0">
        <w:rPr>
          <w:rFonts w:ascii="Tahoma" w:hAnsi="Tahoma" w:cs="Tahoma"/>
          <w:b/>
          <w:sz w:val="21"/>
          <w:szCs w:val="21"/>
        </w:rPr>
        <w:t>WYPEŁNILIŚMY</w:t>
      </w:r>
      <w:r w:rsidR="0010605C" w:rsidRPr="003F18C0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3F18C0">
        <w:rPr>
          <w:rFonts w:ascii="Tahoma" w:hAnsi="Tahoma" w:cs="Tahoma"/>
          <w:b/>
          <w:sz w:val="21"/>
          <w:szCs w:val="21"/>
        </w:rPr>
        <w:t> </w:t>
      </w:r>
      <w:r w:rsidR="0010605C" w:rsidRPr="003F18C0">
        <w:rPr>
          <w:rFonts w:ascii="Tahoma" w:hAnsi="Tahoma" w:cs="Tahoma"/>
          <w:b/>
          <w:sz w:val="21"/>
          <w:szCs w:val="21"/>
        </w:rPr>
        <w:t>art. 14 RODO</w:t>
      </w:r>
      <w:r w:rsidR="00EA34D7" w:rsidRPr="003F18C0">
        <w:rPr>
          <w:rFonts w:ascii="Tahoma" w:hAnsi="Tahoma" w:cs="Tahoma"/>
          <w:b/>
          <w:sz w:val="21"/>
          <w:szCs w:val="21"/>
        </w:rPr>
        <w:t xml:space="preserve"> </w:t>
      </w:r>
      <w:r w:rsidR="00EA34D7" w:rsidRPr="003F18C0">
        <w:rPr>
          <w:rFonts w:ascii="Tahoma" w:hAnsi="Tahoma" w:cs="Tahoma"/>
          <w:bCs/>
          <w:sz w:val="16"/>
          <w:szCs w:val="16"/>
        </w:rPr>
        <w:t>(Rozporządzenie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</w:t>
      </w:r>
      <w:r w:rsidR="00EA34D7" w:rsidRPr="003F18C0">
        <w:rPr>
          <w:rFonts w:ascii="Tahoma" w:hAnsi="Tahoma" w:cs="Tahoma"/>
          <w:b/>
          <w:bCs/>
          <w:sz w:val="16"/>
          <w:szCs w:val="16"/>
        </w:rPr>
        <w:t xml:space="preserve"> </w:t>
      </w:r>
      <w:r w:rsidR="00EA34D7" w:rsidRPr="003F18C0">
        <w:rPr>
          <w:rFonts w:ascii="Tahoma" w:hAnsi="Tahoma" w:cs="Tahoma"/>
          <w:sz w:val="16"/>
          <w:szCs w:val="16"/>
        </w:rPr>
        <w:t>1)</w:t>
      </w:r>
      <w:r w:rsidR="00EA34D7" w:rsidRPr="003F18C0">
        <w:rPr>
          <w:rFonts w:ascii="Tahoma" w:hAnsi="Tahoma" w:cs="Tahoma"/>
          <w:sz w:val="14"/>
          <w:szCs w:val="14"/>
        </w:rPr>
        <w:t xml:space="preserve"> </w:t>
      </w:r>
      <w:r w:rsidR="0010605C" w:rsidRPr="003F18C0">
        <w:rPr>
          <w:rFonts w:ascii="Tahoma" w:hAnsi="Tahoma" w:cs="Tahoma"/>
          <w:b/>
          <w:sz w:val="21"/>
          <w:szCs w:val="21"/>
        </w:rPr>
        <w:t>wobec osób fizycznych, od których dane osobowe bezpośrednio lub</w:t>
      </w:r>
      <w:r w:rsidR="00732D1F" w:rsidRPr="003F18C0">
        <w:rPr>
          <w:rFonts w:ascii="Tahoma" w:hAnsi="Tahoma" w:cs="Tahoma"/>
          <w:b/>
          <w:sz w:val="21"/>
          <w:szCs w:val="21"/>
        </w:rPr>
        <w:t> </w:t>
      </w:r>
      <w:r w:rsidR="0010605C" w:rsidRPr="003F18C0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3F18C0">
        <w:rPr>
          <w:rFonts w:ascii="Tahoma" w:hAnsi="Tahoma" w:cs="Tahoma"/>
          <w:b/>
          <w:sz w:val="21"/>
          <w:szCs w:val="21"/>
        </w:rPr>
        <w:t>pozyskaliśmy</w:t>
      </w:r>
      <w:r w:rsidR="0010605C" w:rsidRPr="003F18C0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3F18C0">
        <w:rPr>
          <w:rFonts w:ascii="Tahoma" w:hAnsi="Tahoma" w:cs="Tahoma"/>
          <w:b/>
          <w:sz w:val="21"/>
          <w:szCs w:val="21"/>
        </w:rPr>
        <w:t> </w:t>
      </w:r>
      <w:r w:rsidR="0010605C" w:rsidRPr="003F18C0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3F18C0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3F18C0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3F18C0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3F18C0" w:rsidRDefault="000C3A86" w:rsidP="0071120A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3F18C0">
        <w:rPr>
          <w:rFonts w:ascii="Tahoma" w:hAnsi="Tahoma" w:cs="Tahoma"/>
          <w:b/>
          <w:sz w:val="20"/>
          <w:szCs w:val="20"/>
          <w:vertAlign w:val="superscript"/>
        </w:rPr>
        <w:lastRenderedPageBreak/>
        <w:sym w:font="Wingdings 2" w:char="F0E4"/>
      </w:r>
      <w:r w:rsidRPr="003F18C0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3F18C0">
        <w:rPr>
          <w:rFonts w:ascii="Tahoma" w:hAnsi="Tahoma" w:cs="Tahoma"/>
          <w:sz w:val="18"/>
          <w:szCs w:val="15"/>
        </w:rPr>
        <w:tab/>
      </w:r>
      <w:r w:rsidR="0010605C" w:rsidRPr="003F18C0">
        <w:rPr>
          <w:rFonts w:ascii="Tahoma" w:hAnsi="Tahoma" w:cs="Tahoma"/>
          <w:sz w:val="16"/>
          <w:szCs w:val="13"/>
        </w:rPr>
        <w:t xml:space="preserve">W </w:t>
      </w:r>
      <w:r w:rsidR="00154242" w:rsidRPr="003F18C0">
        <w:rPr>
          <w:rFonts w:ascii="Tahoma" w:hAnsi="Tahoma" w:cs="Tahoma"/>
          <w:sz w:val="16"/>
          <w:szCs w:val="13"/>
        </w:rPr>
        <w:t>przypadku,</w:t>
      </w:r>
      <w:r w:rsidR="0010605C" w:rsidRPr="003F18C0">
        <w:rPr>
          <w:rFonts w:ascii="Tahoma" w:hAnsi="Tahoma" w:cs="Tahoma"/>
          <w:sz w:val="16"/>
          <w:szCs w:val="13"/>
        </w:rPr>
        <w:t xml:space="preserve"> gdy </w:t>
      </w:r>
      <w:r w:rsidR="00F9431C" w:rsidRPr="003F18C0">
        <w:rPr>
          <w:rFonts w:ascii="Tahoma" w:hAnsi="Tahoma" w:cs="Tahoma"/>
          <w:sz w:val="16"/>
          <w:szCs w:val="13"/>
        </w:rPr>
        <w:t>Wykonawca</w:t>
      </w:r>
      <w:r w:rsidR="0010605C" w:rsidRPr="003F18C0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3F18C0">
        <w:rPr>
          <w:rFonts w:ascii="Tahoma" w:hAnsi="Tahoma" w:cs="Tahoma"/>
          <w:sz w:val="16"/>
          <w:szCs w:val="13"/>
        </w:rPr>
        <w:t> </w:t>
      </w:r>
      <w:r w:rsidR="0010605C" w:rsidRPr="003F18C0">
        <w:rPr>
          <w:rFonts w:ascii="Tahoma" w:hAnsi="Tahoma" w:cs="Tahoma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3F18C0">
        <w:rPr>
          <w:rFonts w:ascii="Tahoma" w:hAnsi="Tahoma" w:cs="Tahoma"/>
          <w:sz w:val="16"/>
          <w:szCs w:val="13"/>
        </w:rPr>
        <w:t>Wykonawca</w:t>
      </w:r>
      <w:r w:rsidR="0010605C" w:rsidRPr="003F18C0">
        <w:rPr>
          <w:rFonts w:ascii="Tahoma" w:hAnsi="Tahoma" w:cs="Tahoma"/>
          <w:sz w:val="16"/>
          <w:szCs w:val="13"/>
        </w:rPr>
        <w:t xml:space="preserve"> nie składa </w:t>
      </w:r>
      <w:r w:rsidR="005F10FC" w:rsidRPr="003F18C0">
        <w:rPr>
          <w:rFonts w:ascii="Tahoma" w:hAnsi="Tahoma" w:cs="Tahoma"/>
          <w:sz w:val="16"/>
          <w:szCs w:val="13"/>
        </w:rPr>
        <w:t>powyższego</w:t>
      </w:r>
      <w:r w:rsidR="00283C02" w:rsidRPr="003F18C0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3F18C0">
        <w:rPr>
          <w:rFonts w:ascii="Tahoma" w:hAnsi="Tahoma" w:cs="Tahoma"/>
          <w:sz w:val="16"/>
          <w:szCs w:val="13"/>
        </w:rPr>
        <w:t>j</w:t>
      </w:r>
      <w:r w:rsidR="005F10FC" w:rsidRPr="003F18C0">
        <w:rPr>
          <w:rFonts w:ascii="Tahoma" w:hAnsi="Tahoma" w:cs="Tahoma"/>
          <w:sz w:val="16"/>
          <w:szCs w:val="13"/>
        </w:rPr>
        <w:t>e</w:t>
      </w:r>
      <w:r w:rsidR="00283C02" w:rsidRPr="003F18C0">
        <w:rPr>
          <w:rFonts w:ascii="Tahoma" w:hAnsi="Tahoma" w:cs="Tahoma"/>
          <w:sz w:val="16"/>
          <w:szCs w:val="13"/>
        </w:rPr>
        <w:t xml:space="preserve"> wykreślić z</w:t>
      </w:r>
      <w:r w:rsidR="000D52DC" w:rsidRPr="003F18C0">
        <w:rPr>
          <w:rFonts w:ascii="Tahoma" w:hAnsi="Tahoma" w:cs="Tahoma"/>
          <w:sz w:val="16"/>
          <w:szCs w:val="13"/>
        </w:rPr>
        <w:t xml:space="preserve"> </w:t>
      </w:r>
      <w:r w:rsidRPr="003F18C0">
        <w:rPr>
          <w:rFonts w:ascii="Tahoma" w:hAnsi="Tahoma" w:cs="Tahoma"/>
          <w:sz w:val="16"/>
          <w:szCs w:val="13"/>
        </w:rPr>
        <w:t>formularza oferty</w:t>
      </w:r>
      <w:r w:rsidR="0010605C" w:rsidRPr="003F18C0">
        <w:rPr>
          <w:rFonts w:ascii="Tahoma" w:hAnsi="Tahoma" w:cs="Tahoma"/>
          <w:sz w:val="16"/>
          <w:szCs w:val="13"/>
        </w:rPr>
        <w:t>.</w:t>
      </w:r>
    </w:p>
    <w:p w14:paraId="015E523B" w14:textId="60E14479" w:rsidR="00E52E4F" w:rsidRPr="003F18C0" w:rsidRDefault="00E52E4F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3F18C0">
        <w:rPr>
          <w:rFonts w:ascii="Tahoma" w:hAnsi="Tahoma" w:cs="Tahoma"/>
          <w:b/>
          <w:sz w:val="21"/>
          <w:szCs w:val="21"/>
        </w:rPr>
        <w:t>p</w:t>
      </w:r>
      <w:r w:rsidR="007D42F8" w:rsidRPr="003F18C0">
        <w:rPr>
          <w:rFonts w:ascii="Tahoma" w:hAnsi="Tahoma" w:cs="Tahoma"/>
          <w:b/>
          <w:sz w:val="21"/>
          <w:szCs w:val="21"/>
        </w:rPr>
        <w:t>r</w:t>
      </w:r>
      <w:r w:rsidR="00864FE4" w:rsidRPr="003F18C0">
        <w:rPr>
          <w:rFonts w:ascii="Tahoma" w:hAnsi="Tahoma" w:cs="Tahoma"/>
          <w:b/>
          <w:sz w:val="21"/>
          <w:szCs w:val="21"/>
        </w:rPr>
        <w:t>zed</w:t>
      </w:r>
      <w:r w:rsidRPr="003F18C0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3F18C0">
        <w:rPr>
          <w:rFonts w:ascii="Tahoma" w:hAnsi="Tahoma" w:cs="Tahoma"/>
          <w:b/>
          <w:sz w:val="21"/>
          <w:szCs w:val="21"/>
        </w:rPr>
        <w:t xml:space="preserve">z </w:t>
      </w:r>
      <w:r w:rsidR="00531236" w:rsidRPr="003F18C0">
        <w:rPr>
          <w:rFonts w:ascii="Tahoma" w:hAnsi="Tahoma" w:cs="Tahoma"/>
          <w:b/>
          <w:sz w:val="22"/>
          <w:szCs w:val="22"/>
        </w:rPr>
        <w:t>Powiatem Kędzierzyńsko-Kozielskim</w:t>
      </w:r>
      <w:r w:rsidR="00CF114D" w:rsidRPr="003F18C0">
        <w:rPr>
          <w:rFonts w:ascii="Tahoma" w:hAnsi="Tahoma" w:cs="Tahoma"/>
          <w:b/>
          <w:sz w:val="21"/>
          <w:szCs w:val="21"/>
        </w:rPr>
        <w:t xml:space="preserve">, </w:t>
      </w:r>
      <w:r w:rsidRPr="003F18C0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3F18C0">
        <w:rPr>
          <w:rFonts w:ascii="Tahoma" w:hAnsi="Tahoma" w:cs="Tahoma"/>
          <w:b/>
          <w:sz w:val="21"/>
          <w:szCs w:val="21"/>
        </w:rPr>
        <w:t>rękojmi</w:t>
      </w:r>
      <w:r w:rsidRPr="003F18C0">
        <w:rPr>
          <w:rFonts w:ascii="Tahoma" w:hAnsi="Tahoma" w:cs="Tahoma"/>
          <w:b/>
          <w:sz w:val="21"/>
          <w:szCs w:val="21"/>
        </w:rPr>
        <w:t>.</w:t>
      </w:r>
    </w:p>
    <w:p w14:paraId="1A8560AD" w14:textId="5F3697F6" w:rsidR="00F43C76" w:rsidRPr="003F18C0" w:rsidRDefault="00F43C76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3F18C0">
        <w:rPr>
          <w:rFonts w:ascii="Tahoma" w:hAnsi="Tahoma" w:cs="Tahoma"/>
          <w:b/>
          <w:sz w:val="21"/>
          <w:szCs w:val="21"/>
        </w:rPr>
        <w:t xml:space="preserve">z </w:t>
      </w:r>
      <w:r w:rsidR="00531236" w:rsidRPr="003F18C0">
        <w:rPr>
          <w:rFonts w:ascii="Tahoma" w:hAnsi="Tahoma" w:cs="Tahoma"/>
          <w:b/>
          <w:sz w:val="22"/>
          <w:szCs w:val="22"/>
        </w:rPr>
        <w:t>Powiatem Kędzierzyńsko-Kozielskim</w:t>
      </w:r>
      <w:r w:rsidR="002A0125" w:rsidRPr="003F18C0">
        <w:rPr>
          <w:rFonts w:ascii="Tahoma" w:hAnsi="Tahoma" w:cs="Tahoma"/>
          <w:b/>
          <w:sz w:val="21"/>
          <w:szCs w:val="21"/>
        </w:rPr>
        <w:t>,</w:t>
      </w:r>
      <w:r w:rsidR="00CF114D" w:rsidRPr="003F18C0">
        <w:rPr>
          <w:rFonts w:ascii="Tahoma" w:hAnsi="Tahoma" w:cs="Tahoma"/>
          <w:b/>
          <w:sz w:val="21"/>
          <w:szCs w:val="21"/>
        </w:rPr>
        <w:t xml:space="preserve"> </w:t>
      </w:r>
      <w:r w:rsidRPr="003F18C0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3F18C0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3F18C0">
        <w:rPr>
          <w:rFonts w:ascii="Tahoma" w:hAnsi="Tahoma" w:cs="Tahoma"/>
          <w:b/>
          <w:sz w:val="21"/>
          <w:szCs w:val="21"/>
        </w:rPr>
        <w:t> </w:t>
      </w:r>
      <w:r w:rsidR="00AC4B4B" w:rsidRPr="003F18C0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3F18C0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3F18C0" w:rsidRDefault="00E52E4F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3F18C0">
        <w:rPr>
          <w:rFonts w:ascii="Tahoma" w:hAnsi="Tahoma" w:cs="Tahoma"/>
          <w:b/>
          <w:sz w:val="21"/>
          <w:szCs w:val="21"/>
        </w:rPr>
        <w:t>projektowanymi</w:t>
      </w:r>
      <w:r w:rsidRPr="003F18C0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3F18C0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3F18C0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3F18C0">
        <w:rPr>
          <w:rFonts w:ascii="Tahoma" w:hAnsi="Tahoma" w:cs="Tahoma"/>
          <w:b/>
          <w:sz w:val="21"/>
          <w:szCs w:val="21"/>
        </w:rPr>
        <w:t>Specyfikacji Warunków Zamówienia</w:t>
      </w:r>
      <w:r w:rsidRPr="003F18C0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3F18C0">
        <w:rPr>
          <w:rFonts w:ascii="Tahoma" w:hAnsi="Tahoma" w:cs="Tahoma"/>
          <w:b/>
          <w:sz w:val="21"/>
          <w:szCs w:val="21"/>
        </w:rPr>
        <w:t>tj.</w:t>
      </w:r>
      <w:r w:rsidR="00C340F3" w:rsidRPr="003F18C0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3F18C0">
        <w:rPr>
          <w:rFonts w:ascii="Tahoma" w:hAnsi="Tahoma" w:cs="Tahoma"/>
          <w:b/>
          <w:sz w:val="21"/>
          <w:szCs w:val="21"/>
        </w:rPr>
        <w:t>N</w:t>
      </w:r>
      <w:r w:rsidR="00C340F3" w:rsidRPr="003F18C0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3F18C0">
        <w:rPr>
          <w:rFonts w:ascii="Tahoma" w:hAnsi="Tahoma" w:cs="Tahoma"/>
          <w:b/>
          <w:sz w:val="21"/>
          <w:szCs w:val="21"/>
        </w:rPr>
        <w:t>7</w:t>
      </w:r>
      <w:r w:rsidR="00C340F3" w:rsidRPr="003F18C0">
        <w:rPr>
          <w:rFonts w:ascii="Tahoma" w:hAnsi="Tahoma" w:cs="Tahoma"/>
          <w:b/>
          <w:sz w:val="21"/>
          <w:szCs w:val="21"/>
        </w:rPr>
        <w:t xml:space="preserve"> </w:t>
      </w:r>
      <w:r w:rsidRPr="003F18C0">
        <w:rPr>
          <w:rFonts w:ascii="Tahoma" w:hAnsi="Tahoma" w:cs="Tahoma"/>
          <w:b/>
          <w:sz w:val="21"/>
          <w:szCs w:val="21"/>
        </w:rPr>
        <w:t>i</w:t>
      </w:r>
      <w:r w:rsidR="00CE2B58" w:rsidRPr="003F18C0">
        <w:rPr>
          <w:rFonts w:ascii="Tahoma" w:hAnsi="Tahoma" w:cs="Tahoma"/>
          <w:b/>
          <w:sz w:val="21"/>
          <w:szCs w:val="21"/>
        </w:rPr>
        <w:t> </w:t>
      </w:r>
      <w:r w:rsidRPr="003F18C0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3F18C0">
        <w:rPr>
          <w:rFonts w:ascii="Tahoma" w:hAnsi="Tahoma" w:cs="Tahoma"/>
          <w:b/>
          <w:sz w:val="21"/>
          <w:szCs w:val="21"/>
        </w:rPr>
        <w:t> </w:t>
      </w:r>
      <w:r w:rsidRPr="003F18C0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3F18C0">
        <w:rPr>
          <w:rFonts w:ascii="Tahoma" w:hAnsi="Tahoma" w:cs="Tahoma"/>
          <w:b/>
          <w:sz w:val="21"/>
          <w:szCs w:val="21"/>
        </w:rPr>
        <w:t>Specyfikacji Warunków Zamówienia</w:t>
      </w:r>
      <w:r w:rsidRPr="003F18C0">
        <w:rPr>
          <w:rFonts w:ascii="Tahoma" w:hAnsi="Tahoma" w:cs="Tahoma"/>
          <w:b/>
          <w:sz w:val="21"/>
          <w:szCs w:val="21"/>
        </w:rPr>
        <w:t>, w</w:t>
      </w:r>
      <w:r w:rsidR="00CE2B58" w:rsidRPr="003F18C0">
        <w:rPr>
          <w:rFonts w:ascii="Tahoma" w:hAnsi="Tahoma" w:cs="Tahoma"/>
          <w:b/>
          <w:sz w:val="21"/>
          <w:szCs w:val="21"/>
        </w:rPr>
        <w:t> </w:t>
      </w:r>
      <w:r w:rsidRPr="003F18C0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3F18C0">
        <w:rPr>
          <w:rFonts w:ascii="Tahoma" w:hAnsi="Tahoma" w:cs="Tahoma"/>
          <w:b/>
          <w:sz w:val="21"/>
          <w:szCs w:val="21"/>
        </w:rPr>
        <w:t>Zamawiającego</w:t>
      </w:r>
      <w:r w:rsidRPr="003F18C0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3F18C0" w:rsidRDefault="00E52E4F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3F18C0">
        <w:rPr>
          <w:rFonts w:ascii="Tahoma" w:hAnsi="Tahoma" w:cs="Tahoma"/>
          <w:b/>
          <w:sz w:val="21"/>
          <w:szCs w:val="21"/>
        </w:rPr>
        <w:t>S</w:t>
      </w:r>
      <w:r w:rsidRPr="003F18C0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3F18C0">
        <w:rPr>
          <w:rFonts w:ascii="Tahoma" w:hAnsi="Tahoma" w:cs="Tahoma"/>
          <w:b/>
          <w:sz w:val="21"/>
          <w:szCs w:val="21"/>
        </w:rPr>
        <w:t>W</w:t>
      </w:r>
      <w:r w:rsidRPr="003F18C0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3F18C0">
        <w:rPr>
          <w:rFonts w:ascii="Tahoma" w:hAnsi="Tahoma" w:cs="Tahoma"/>
          <w:b/>
          <w:sz w:val="21"/>
          <w:szCs w:val="21"/>
        </w:rPr>
        <w:t>Z</w:t>
      </w:r>
      <w:r w:rsidRPr="003F18C0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3F18C0">
        <w:rPr>
          <w:rFonts w:ascii="Tahoma" w:hAnsi="Tahoma" w:cs="Tahoma"/>
          <w:b/>
          <w:sz w:val="21"/>
          <w:szCs w:val="21"/>
        </w:rPr>
        <w:t xml:space="preserve"> </w:t>
      </w:r>
      <w:r w:rsidRPr="003F18C0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3F18C0" w:rsidRDefault="00E52E4F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3F18C0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3F18C0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3F18C0" w:rsidRDefault="00E52E4F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3F18C0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3F18C0">
        <w:rPr>
          <w:rFonts w:ascii="Tahoma" w:hAnsi="Tahoma" w:cs="Tahoma"/>
          <w:sz w:val="21"/>
          <w:szCs w:val="21"/>
        </w:rPr>
        <w:t> </w:t>
      </w:r>
      <w:r w:rsidR="001471F0" w:rsidRPr="003F18C0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3F18C0">
        <w:rPr>
          <w:rFonts w:ascii="Tahoma" w:hAnsi="Tahoma" w:cs="Tahoma"/>
          <w:sz w:val="21"/>
          <w:szCs w:val="21"/>
        </w:rPr>
        <w:t xml:space="preserve"> </w:t>
      </w:r>
      <w:r w:rsidR="00332624" w:rsidRPr="003F18C0">
        <w:rPr>
          <w:rFonts w:ascii="Tahoma" w:hAnsi="Tahoma" w:cs="Tahoma"/>
          <w:sz w:val="21"/>
          <w:szCs w:val="21"/>
        </w:rPr>
        <w:br/>
      </w:r>
      <w:r w:rsidRPr="003F18C0">
        <w:rPr>
          <w:rFonts w:ascii="Tahoma" w:hAnsi="Tahoma" w:cs="Tahoma"/>
          <w:sz w:val="21"/>
          <w:szCs w:val="21"/>
        </w:rPr>
        <w:t>(</w:t>
      </w:r>
      <w:r w:rsidR="00650BEF" w:rsidRPr="003F18C0">
        <w:rPr>
          <w:rFonts w:ascii="Tahoma" w:hAnsi="Tahoma" w:cs="Tahoma"/>
          <w:sz w:val="21"/>
          <w:szCs w:val="21"/>
        </w:rPr>
        <w:t>art.</w:t>
      </w:r>
      <w:r w:rsidRPr="003F18C0">
        <w:rPr>
          <w:rFonts w:ascii="Tahoma" w:hAnsi="Tahoma" w:cs="Tahoma"/>
          <w:sz w:val="21"/>
          <w:szCs w:val="21"/>
        </w:rPr>
        <w:t xml:space="preserve"> 233 §1 i</w:t>
      </w:r>
      <w:r w:rsidR="00F65F55" w:rsidRPr="003F18C0">
        <w:rPr>
          <w:rFonts w:ascii="Tahoma" w:hAnsi="Tahoma" w:cs="Tahoma"/>
          <w:sz w:val="21"/>
          <w:szCs w:val="21"/>
        </w:rPr>
        <w:t> </w:t>
      </w:r>
      <w:r w:rsidRPr="003F18C0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3F18C0" w:rsidRDefault="00062AF2" w:rsidP="0071120A">
      <w:pPr>
        <w:widowControl w:val="0"/>
        <w:numPr>
          <w:ilvl w:val="0"/>
          <w:numId w:val="111"/>
        </w:numPr>
        <w:spacing w:before="120" w:after="120" w:line="276" w:lineRule="auto"/>
        <w:ind w:left="567" w:hanging="567"/>
        <w:rPr>
          <w:rFonts w:ascii="Tahoma" w:hAnsi="Tahoma" w:cs="Tahoma"/>
          <w:b/>
          <w:sz w:val="21"/>
          <w:szCs w:val="21"/>
        </w:rPr>
      </w:pPr>
      <w:r w:rsidRPr="003F18C0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3F18C0">
        <w:rPr>
          <w:rFonts w:ascii="Tahoma" w:hAnsi="Tahoma" w:cs="Tahoma"/>
          <w:sz w:val="21"/>
          <w:szCs w:val="21"/>
        </w:rPr>
        <w:t>………………….</w:t>
      </w:r>
      <w:r w:rsidRPr="003F18C0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3F18C0">
        <w:rPr>
          <w:rFonts w:ascii="Tahoma" w:hAnsi="Tahoma" w:cs="Tahoma"/>
          <w:sz w:val="21"/>
          <w:szCs w:val="21"/>
        </w:rPr>
        <w:t>…………………….,</w:t>
      </w:r>
      <w:r w:rsidRPr="003F18C0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3F18C0">
        <w:rPr>
          <w:rFonts w:ascii="Tahoma" w:hAnsi="Tahoma" w:cs="Tahoma"/>
          <w:sz w:val="21"/>
          <w:szCs w:val="21"/>
        </w:rPr>
        <w:t> </w:t>
      </w:r>
      <w:r w:rsidRPr="003F18C0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3F18C0">
        <w:rPr>
          <w:rFonts w:ascii="Tahoma" w:hAnsi="Tahoma" w:cs="Tahoma"/>
          <w:sz w:val="21"/>
          <w:szCs w:val="21"/>
        </w:rPr>
        <w:t>ę</w:t>
      </w:r>
      <w:r w:rsidRPr="003F18C0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3F18C0">
        <w:rPr>
          <w:rFonts w:ascii="Tahoma" w:hAnsi="Tahoma" w:cs="Tahoma"/>
          <w:sz w:val="21"/>
          <w:szCs w:val="21"/>
        </w:rPr>
        <w:t> </w:t>
      </w:r>
      <w:r w:rsidRPr="003F18C0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3F18C0" w:rsidRDefault="00062AF2" w:rsidP="0071120A">
      <w:pPr>
        <w:tabs>
          <w:tab w:val="left" w:pos="0"/>
        </w:tabs>
        <w:spacing w:before="120" w:after="120" w:line="276" w:lineRule="auto"/>
        <w:ind w:left="567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3F18C0">
        <w:rPr>
          <w:rFonts w:ascii="Tahoma" w:hAnsi="Tahoma" w:cs="Tahoma"/>
          <w:sz w:val="21"/>
          <w:szCs w:val="21"/>
        </w:rPr>
        <w:t>zastrzeżone</w:t>
      </w:r>
      <w:r w:rsidRPr="003F18C0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3F18C0">
        <w:rPr>
          <w:rFonts w:ascii="Tahoma" w:hAnsi="Tahoma" w:cs="Tahoma"/>
          <w:sz w:val="20"/>
          <w:szCs w:val="20"/>
        </w:rPr>
        <w:t xml:space="preserve"> </w:t>
      </w:r>
      <w:r w:rsidRPr="003F18C0">
        <w:rPr>
          <w:rFonts w:ascii="Tahoma" w:hAnsi="Tahoma" w:cs="Tahoma"/>
          <w:sz w:val="18"/>
          <w:szCs w:val="18"/>
        </w:rPr>
        <w:t>(proszę wykazać, iż</w:t>
      </w:r>
      <w:r w:rsidR="00723153" w:rsidRPr="003F18C0">
        <w:rPr>
          <w:rFonts w:ascii="Tahoma" w:hAnsi="Tahoma" w:cs="Tahoma"/>
          <w:sz w:val="18"/>
          <w:szCs w:val="18"/>
        </w:rPr>
        <w:t> </w:t>
      </w:r>
      <w:r w:rsidRPr="003F18C0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3F18C0" w:rsidRDefault="00A70074">
      <w:pPr>
        <w:pStyle w:val="Akapitzlist"/>
        <w:numPr>
          <w:ilvl w:val="0"/>
          <w:numId w:val="82"/>
        </w:numPr>
        <w:spacing w:before="60" w:after="60"/>
        <w:ind w:left="993" w:hanging="426"/>
        <w:contextualSpacing w:val="0"/>
      </w:pPr>
      <w:r w:rsidRPr="003F18C0">
        <w:t>……………………………………………………..</w:t>
      </w:r>
    </w:p>
    <w:p w14:paraId="571B1107" w14:textId="77777777" w:rsidR="00A70074" w:rsidRPr="003F18C0" w:rsidRDefault="00A70074">
      <w:pPr>
        <w:pStyle w:val="Akapitzlist"/>
        <w:numPr>
          <w:ilvl w:val="0"/>
          <w:numId w:val="82"/>
        </w:numPr>
        <w:spacing w:before="60" w:after="60"/>
        <w:ind w:left="992" w:hanging="425"/>
        <w:contextualSpacing w:val="0"/>
      </w:pPr>
      <w:r w:rsidRPr="003F18C0">
        <w:t>……………………………………………………..</w:t>
      </w:r>
    </w:p>
    <w:p w14:paraId="44692477" w14:textId="65825B25" w:rsidR="00E52E4F" w:rsidRPr="003F18C0" w:rsidRDefault="00E52E4F" w:rsidP="0071120A">
      <w:pPr>
        <w:widowControl w:val="0"/>
        <w:numPr>
          <w:ilvl w:val="0"/>
          <w:numId w:val="111"/>
        </w:numPr>
        <w:spacing w:before="60" w:after="60" w:line="276" w:lineRule="auto"/>
        <w:ind w:left="567" w:hanging="567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3F18C0">
        <w:rPr>
          <w:rFonts w:ascii="Tahoma" w:hAnsi="Tahoma" w:cs="Tahoma"/>
          <w:b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(</w:t>
      </w:r>
      <w:r w:rsidRPr="003F18C0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3F18C0">
        <w:rPr>
          <w:rFonts w:ascii="Tahoma" w:hAnsi="Tahoma" w:cs="Tahoma"/>
          <w:b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3F18C0" w:rsidRDefault="00E52E4F">
      <w:pPr>
        <w:pStyle w:val="Akapitzlist"/>
        <w:numPr>
          <w:ilvl w:val="0"/>
          <w:numId w:val="83"/>
        </w:numPr>
        <w:spacing w:before="60" w:after="60"/>
        <w:ind w:left="993" w:hanging="426"/>
        <w:contextualSpacing w:val="0"/>
      </w:pPr>
      <w:r w:rsidRPr="003F18C0">
        <w:rPr>
          <w:rFonts w:ascii="Tahoma" w:hAnsi="Tahoma" w:cs="Tahoma"/>
        </w:rPr>
        <w:t>…………………………………………</w:t>
      </w:r>
      <w:r w:rsidR="0029354F" w:rsidRPr="003F18C0">
        <w:t>……</w:t>
      </w:r>
    </w:p>
    <w:p w14:paraId="36786DE4" w14:textId="77777777" w:rsidR="0029354F" w:rsidRPr="003F18C0" w:rsidRDefault="0029354F">
      <w:pPr>
        <w:pStyle w:val="Akapitzlist"/>
        <w:numPr>
          <w:ilvl w:val="0"/>
          <w:numId w:val="83"/>
        </w:numPr>
        <w:spacing w:before="60" w:after="60"/>
        <w:ind w:left="992" w:hanging="425"/>
        <w:contextualSpacing w:val="0"/>
      </w:pPr>
      <w:r w:rsidRPr="003F18C0">
        <w:t>……………………………………………………..</w:t>
      </w:r>
    </w:p>
    <w:p w14:paraId="75695FD5" w14:textId="77777777" w:rsidR="00E52E4F" w:rsidRPr="003F18C0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  <w:t>Podpis</w:t>
      </w:r>
      <w:r w:rsidR="0099052A" w:rsidRPr="003F18C0">
        <w:rPr>
          <w:rFonts w:ascii="Tahoma" w:hAnsi="Tahoma" w:cs="Tahoma"/>
          <w:sz w:val="20"/>
          <w:szCs w:val="20"/>
        </w:rPr>
        <w:t xml:space="preserve"> </w:t>
      </w:r>
      <w:r w:rsidRPr="003F18C0">
        <w:rPr>
          <w:rFonts w:ascii="Tahoma" w:hAnsi="Tahoma" w:cs="Tahoma"/>
          <w:sz w:val="20"/>
          <w:szCs w:val="20"/>
        </w:rPr>
        <w:t>.............</w:t>
      </w:r>
      <w:r w:rsidR="001B296E" w:rsidRPr="003F18C0">
        <w:rPr>
          <w:rFonts w:ascii="Tahoma" w:hAnsi="Tahoma" w:cs="Tahoma"/>
          <w:sz w:val="20"/>
          <w:szCs w:val="20"/>
        </w:rPr>
        <w:t>........</w:t>
      </w:r>
      <w:r w:rsidRPr="003F18C0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3F18C0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3F18C0" w:rsidRDefault="00E52E4F" w:rsidP="0085798F">
      <w:pPr>
        <w:rPr>
          <w:rFonts w:ascii="Tahoma" w:hAnsi="Tahoma" w:cs="Tahoma"/>
        </w:rPr>
      </w:pPr>
      <w:r w:rsidRPr="003F18C0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3F18C0">
        <w:rPr>
          <w:rFonts w:ascii="Tahoma" w:hAnsi="Tahoma" w:cs="Tahoma"/>
          <w:sz w:val="16"/>
          <w:szCs w:val="16"/>
          <w:vertAlign w:val="superscript"/>
        </w:rPr>
        <w:t>)</w:t>
      </w:r>
      <w:r w:rsidRPr="003F18C0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3F18C0" w:rsidRDefault="001B296E" w:rsidP="0085798F">
      <w:pPr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3F18C0" w:rsidRDefault="001B296E" w:rsidP="0085798F">
      <w:pPr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3F18C0" w:rsidRDefault="001B296E" w:rsidP="0085798F">
      <w:pPr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3C1B078" w14:textId="77777777" w:rsidR="001B296E" w:rsidRPr="003F18C0" w:rsidRDefault="001B296E" w:rsidP="0085798F">
      <w:pPr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ACEC80" w14:textId="7D5D68AE" w:rsidR="00FF5885" w:rsidRPr="003F18C0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br w:type="page"/>
      </w:r>
    </w:p>
    <w:p w14:paraId="289BB51A" w14:textId="3135C629" w:rsidR="00972FD1" w:rsidRPr="003F18C0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787F6130" w14:textId="781340BC" w:rsidR="00972FD1" w:rsidRPr="003F18C0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3F18C0">
        <w:rPr>
          <w:rFonts w:ascii="Tahoma" w:hAnsi="Tahoma" w:cs="Tahoma"/>
          <w:sz w:val="19"/>
          <w:szCs w:val="19"/>
        </w:rPr>
        <w:t>Wykonawców</w:t>
      </w:r>
      <w:r w:rsidRPr="003F18C0">
        <w:rPr>
          <w:rFonts w:ascii="Tahoma" w:hAnsi="Tahoma" w:cs="Tahoma"/>
          <w:sz w:val="19"/>
          <w:szCs w:val="19"/>
        </w:rPr>
        <w:t xml:space="preserve"> składających ofertę wspólną</w:t>
      </w:r>
      <w:r w:rsidRPr="003F18C0">
        <w:rPr>
          <w:rFonts w:ascii="Tahoma" w:hAnsi="Tahoma" w:cs="Tahoma"/>
          <w:sz w:val="20"/>
          <w:szCs w:val="20"/>
        </w:rPr>
        <w:t>.</w:t>
      </w:r>
    </w:p>
    <w:p w14:paraId="72F782A3" w14:textId="270DFDB4" w:rsidR="00972FD1" w:rsidRPr="003F18C0" w:rsidRDefault="00972FD1" w:rsidP="0071120A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3F18C0">
        <w:rPr>
          <w:rFonts w:ascii="Tahoma" w:hAnsi="Tahoma" w:cs="Tahoma"/>
          <w:b/>
          <w:sz w:val="18"/>
          <w:szCs w:val="18"/>
        </w:rPr>
        <w:t>Wykonawców</w:t>
      </w:r>
      <w:r w:rsidRPr="003F18C0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BD003C" w:rsidRPr="003F18C0">
        <w:rPr>
          <w:rFonts w:ascii="Tahoma" w:hAnsi="Tahoma" w:cs="Tahoma"/>
          <w:b/>
          <w:sz w:val="18"/>
          <w:szCs w:val="18"/>
        </w:rPr>
        <w:t>ch</w:t>
      </w:r>
      <w:r w:rsidRPr="003F18C0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…………….</w:t>
      </w:r>
    </w:p>
    <w:p w14:paraId="1C5BA0C0" w14:textId="77777777" w:rsidR="00972FD1" w:rsidRPr="003F18C0" w:rsidRDefault="00972FD1" w:rsidP="0071120A">
      <w:pPr>
        <w:tabs>
          <w:tab w:val="left" w:pos="0"/>
        </w:tabs>
        <w:spacing w:before="20" w:after="20" w:line="276" w:lineRule="auto"/>
        <w:rPr>
          <w:rFonts w:ascii="Arial" w:hAnsi="Arial" w:cs="Arial"/>
          <w:sz w:val="18"/>
          <w:szCs w:val="18"/>
        </w:rPr>
      </w:pPr>
    </w:p>
    <w:p w14:paraId="0232B135" w14:textId="5B420F47" w:rsidR="00972FD1" w:rsidRPr="003F18C0" w:rsidRDefault="00972FD1" w:rsidP="0071120A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 xml:space="preserve">(w przypadku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3F18C0">
        <w:rPr>
          <w:rFonts w:ascii="Tahoma" w:hAnsi="Tahoma" w:cs="Tahoma"/>
          <w:sz w:val="14"/>
          <w:szCs w:val="14"/>
        </w:rPr>
        <w:t>p</w:t>
      </w:r>
      <w:r w:rsidRPr="003F18C0">
        <w:rPr>
          <w:rFonts w:ascii="Tahoma" w:hAnsi="Tahoma" w:cs="Tahoma"/>
          <w:sz w:val="14"/>
          <w:szCs w:val="14"/>
        </w:rPr>
        <w:t xml:space="preserve">ełnomocnika oraz zaznaczyć, iż </w:t>
      </w:r>
      <w:r w:rsidR="00F65F55" w:rsidRPr="003F18C0">
        <w:rPr>
          <w:rFonts w:ascii="Tahoma" w:hAnsi="Tahoma" w:cs="Tahoma"/>
          <w:sz w:val="14"/>
          <w:szCs w:val="14"/>
        </w:rPr>
        <w:t>W</w:t>
      </w:r>
      <w:r w:rsidRPr="003F18C0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>)</w:t>
      </w:r>
    </w:p>
    <w:p w14:paraId="6DC4EE5B" w14:textId="77777777" w:rsidR="00972FD1" w:rsidRPr="003F18C0" w:rsidRDefault="00972FD1" w:rsidP="0071120A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36F90A6E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8096B6D" w14:textId="1C8263C1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bookmarkStart w:id="6" w:name="_Hlk71875231"/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5135B1" w:rsidRPr="003F18C0">
        <w:rPr>
          <w:rFonts w:ascii="Tahoma" w:hAnsi="Tahoma" w:cs="Tahoma"/>
          <w:sz w:val="18"/>
          <w:szCs w:val="18"/>
          <w:lang w:val="en-US"/>
        </w:rPr>
        <w:t>,</w:t>
      </w:r>
      <w:r w:rsidR="006B1D59"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E202CF" w:rsidRPr="003F18C0">
        <w:rPr>
          <w:rFonts w:ascii="Tahoma" w:hAnsi="Tahoma" w:cs="Tahoma"/>
          <w:sz w:val="18"/>
          <w:szCs w:val="18"/>
          <w:lang w:val="en-US"/>
        </w:rPr>
        <w:t xml:space="preserve">Nr </w:t>
      </w:r>
      <w:r w:rsidRPr="003F18C0">
        <w:rPr>
          <w:rFonts w:ascii="Tahoma" w:hAnsi="Tahoma" w:cs="Tahoma"/>
          <w:sz w:val="18"/>
          <w:szCs w:val="18"/>
          <w:lang w:val="en-US"/>
        </w:rPr>
        <w:t>KRS/CEiDG: ……………………</w:t>
      </w:r>
      <w:bookmarkEnd w:id="6"/>
    </w:p>
    <w:p w14:paraId="0FB632F0" w14:textId="77777777" w:rsidR="005135B1" w:rsidRPr="003F18C0" w:rsidRDefault="005135B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5F9203AD" w14:textId="6DE545DD" w:rsidR="00091446" w:rsidRPr="003F18C0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89EC12" w14:textId="3C9F425E" w:rsidR="00091446" w:rsidRPr="003F18C0" w:rsidRDefault="00091446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3F18C0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52DA12D6" w14:textId="77777777" w:rsidR="00972FD1" w:rsidRPr="003F18C0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3F18C0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5A465635" w:rsidR="00972FD1" w:rsidRPr="003F18C0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3F18C0">
        <w:rPr>
          <w:rFonts w:ascii="Tahoma" w:hAnsi="Tahoma" w:cs="Tahoma"/>
          <w:bCs/>
          <w:sz w:val="20"/>
          <w:szCs w:val="20"/>
        </w:rPr>
        <w:t xml:space="preserve">składane na </w:t>
      </w:r>
      <w:r w:rsidRPr="003F18C0">
        <w:rPr>
          <w:rFonts w:ascii="Tahoma" w:hAnsi="Tahoma" w:cs="Tahoma"/>
          <w:b/>
          <w:sz w:val="20"/>
          <w:szCs w:val="20"/>
        </w:rPr>
        <w:t>podstawie art. 125 ust. 1</w:t>
      </w:r>
      <w:r w:rsidRPr="003F18C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3F18C0">
        <w:rPr>
          <w:rFonts w:ascii="Tahoma" w:hAnsi="Tahoma" w:cs="Tahoma"/>
          <w:bCs/>
          <w:sz w:val="20"/>
          <w:szCs w:val="20"/>
        </w:rPr>
        <w:br/>
        <w:t>(</w:t>
      </w:r>
      <w:r w:rsidR="00AF7A16">
        <w:rPr>
          <w:rFonts w:ascii="Tahoma" w:hAnsi="Tahoma" w:cs="Tahoma"/>
          <w:bCs/>
          <w:sz w:val="20"/>
          <w:szCs w:val="20"/>
        </w:rPr>
        <w:t>t.j. Dz. U. z 2026 r. poz. 793</w:t>
      </w:r>
      <w:r w:rsidRPr="003F18C0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3F18C0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3F18C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4017FD6F" w:rsidR="00CA2396" w:rsidRPr="003F18C0" w:rsidRDefault="00972FD1" w:rsidP="005135B1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12B2ADC" w14:textId="055A5C2C" w:rsidR="00531236" w:rsidRPr="003F18C0" w:rsidRDefault="00531236" w:rsidP="005135B1">
      <w:pPr>
        <w:spacing w:before="20" w:after="20" w:line="276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5E89E929" w14:textId="77777777" w:rsidR="007F37CB" w:rsidRPr="003F18C0" w:rsidRDefault="007F37CB" w:rsidP="005135B1">
      <w:pPr>
        <w:spacing w:before="20" w:after="20" w:line="276" w:lineRule="auto"/>
        <w:rPr>
          <w:rFonts w:ascii="Tahoma" w:hAnsi="Tahoma" w:cs="Tahoma"/>
          <w:b/>
          <w:bCs/>
          <w:sz w:val="10"/>
          <w:szCs w:val="10"/>
        </w:rPr>
      </w:pPr>
    </w:p>
    <w:p w14:paraId="4E929B1A" w14:textId="77777777" w:rsidR="00972FD1" w:rsidRPr="003F18C0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3F18C0" w:rsidRDefault="00972FD1" w:rsidP="005135B1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DB327F7" w14:textId="482FD387" w:rsidR="00972FD1" w:rsidRPr="003F18C0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 xml:space="preserve">reprezentujący </w:t>
      </w:r>
      <w:r w:rsidR="00F9431C" w:rsidRPr="003F18C0">
        <w:rPr>
          <w:rFonts w:ascii="Tahoma" w:hAnsi="Tahoma" w:cs="Tahoma"/>
          <w:sz w:val="20"/>
          <w:szCs w:val="20"/>
        </w:rPr>
        <w:t>Wykonawcę</w:t>
      </w:r>
      <w:r w:rsidRPr="003F18C0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</w:p>
    <w:p w14:paraId="5D113287" w14:textId="3095C83E" w:rsidR="00972FD1" w:rsidRPr="003F18C0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/nazwa </w:t>
      </w:r>
      <w:r w:rsidR="00F616D7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ykonawcy/</w:t>
      </w:r>
    </w:p>
    <w:p w14:paraId="77CC525C" w14:textId="4A2A913B" w:rsidR="00972FD1" w:rsidRPr="003F18C0" w:rsidRDefault="00972FD1" w:rsidP="0071120A">
      <w:pPr>
        <w:spacing w:before="20" w:after="20" w:line="276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3F18C0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3F18C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3F18C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3F18C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3F18C0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Pr="003F18C0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3F18C0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3F18C0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3F18C0">
        <w:rPr>
          <w:rFonts w:ascii="Tahoma" w:eastAsia="Calibri" w:hAnsi="Tahoma" w:cs="Tahoma"/>
          <w:b/>
          <w:lang w:eastAsia="en-US"/>
        </w:rPr>
        <w:t>Zamawiającego</w:t>
      </w:r>
      <w:r w:rsidRPr="003F18C0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3F18C0" w:rsidRDefault="00972FD1" w:rsidP="0071120A">
      <w:pPr>
        <w:numPr>
          <w:ilvl w:val="1"/>
          <w:numId w:val="86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3F18C0" w:rsidRDefault="00972FD1" w:rsidP="0071120A">
      <w:pPr>
        <w:numPr>
          <w:ilvl w:val="1"/>
          <w:numId w:val="86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3F18C0" w:rsidRDefault="00F9431C" w:rsidP="0071120A">
      <w:pPr>
        <w:numPr>
          <w:ilvl w:val="0"/>
          <w:numId w:val="85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Wykonawca</w:t>
      </w:r>
      <w:r w:rsidR="00972FD1" w:rsidRPr="003F18C0">
        <w:rPr>
          <w:rFonts w:ascii="Tahoma" w:hAnsi="Tahoma" w:cs="Tahoma"/>
          <w:sz w:val="18"/>
          <w:szCs w:val="18"/>
        </w:rPr>
        <w:t xml:space="preserve">, </w:t>
      </w:r>
    </w:p>
    <w:p w14:paraId="52082735" w14:textId="5CAAD28F" w:rsidR="00972FD1" w:rsidRPr="003F18C0" w:rsidRDefault="00972FD1" w:rsidP="0071120A">
      <w:pPr>
        <w:numPr>
          <w:ilvl w:val="0"/>
          <w:numId w:val="85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 xml:space="preserve">jeden z </w:t>
      </w:r>
      <w:r w:rsidR="00F9431C" w:rsidRPr="003F18C0">
        <w:rPr>
          <w:rFonts w:ascii="Tahoma" w:hAnsi="Tahoma" w:cs="Tahoma"/>
          <w:sz w:val="18"/>
          <w:szCs w:val="18"/>
        </w:rPr>
        <w:t>Wykonawców</w:t>
      </w:r>
      <w:r w:rsidRPr="003F18C0">
        <w:rPr>
          <w:rFonts w:ascii="Tahoma" w:hAnsi="Tahoma" w:cs="Tahoma"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0"/>
          <w:szCs w:val="10"/>
        </w:rPr>
      </w:pPr>
    </w:p>
    <w:p w14:paraId="0F3979A7" w14:textId="1BB46846" w:rsidR="00972FD1" w:rsidRPr="003F18C0" w:rsidRDefault="00972FD1" w:rsidP="0071120A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AFCA541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5C812F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2CD4C85C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A17348E" w14:textId="77777777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056FE58" w14:textId="61BEB19C" w:rsidR="00972FD1" w:rsidRPr="003F18C0" w:rsidRDefault="00972FD1" w:rsidP="0071120A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3F18C0" w:rsidRDefault="00972FD1" w:rsidP="005135B1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3F18C0" w:rsidRDefault="007D058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20"/>
        </w:rPr>
        <w:br w:type="page"/>
      </w:r>
      <w:r w:rsidR="00116176" w:rsidRPr="003F18C0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B9E2E" w14:textId="03F01C05" w:rsidR="00972FD1" w:rsidRPr="003F18C0" w:rsidRDefault="00972FD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9"/>
          <w:szCs w:val="19"/>
        </w:rPr>
        <w:t>W przypadku</w:t>
      </w:r>
      <w:r w:rsidR="00891965" w:rsidRPr="003F18C0">
        <w:rPr>
          <w:rFonts w:ascii="Tahoma" w:hAnsi="Tahoma" w:cs="Tahoma"/>
          <w:sz w:val="19"/>
          <w:szCs w:val="19"/>
        </w:rPr>
        <w:t>,</w:t>
      </w:r>
      <w:r w:rsidRPr="003F18C0">
        <w:rPr>
          <w:rFonts w:ascii="Tahoma" w:hAnsi="Tahoma" w:cs="Tahoma"/>
          <w:sz w:val="19"/>
          <w:szCs w:val="19"/>
        </w:rPr>
        <w:t xml:space="preserve"> gdy </w:t>
      </w:r>
      <w:r w:rsidR="00F9431C" w:rsidRPr="003F18C0">
        <w:rPr>
          <w:rFonts w:ascii="Tahoma" w:hAnsi="Tahoma" w:cs="Tahoma"/>
          <w:sz w:val="19"/>
          <w:szCs w:val="19"/>
        </w:rPr>
        <w:t>Wykonawca</w:t>
      </w:r>
      <w:r w:rsidRPr="003F18C0">
        <w:rPr>
          <w:rFonts w:ascii="Tahoma" w:hAnsi="Tahoma" w:cs="Tahoma"/>
          <w:sz w:val="19"/>
          <w:szCs w:val="19"/>
        </w:rPr>
        <w:t xml:space="preserve"> polega na zasobach innego podmiotu niniejsze oświadczenie wypełnia i składa </w:t>
      </w:r>
      <w:r w:rsidR="00F65F55" w:rsidRPr="003F18C0">
        <w:rPr>
          <w:rFonts w:ascii="Tahoma" w:hAnsi="Tahoma" w:cs="Tahoma"/>
          <w:sz w:val="19"/>
          <w:szCs w:val="19"/>
        </w:rPr>
        <w:t>P</w:t>
      </w:r>
      <w:r w:rsidRPr="003F18C0">
        <w:rPr>
          <w:rFonts w:ascii="Tahoma" w:hAnsi="Tahoma" w:cs="Tahoma"/>
          <w:sz w:val="19"/>
          <w:szCs w:val="19"/>
        </w:rPr>
        <w:t>odmiot udostępniający zasoby</w:t>
      </w:r>
      <w:r w:rsidRPr="003F18C0">
        <w:rPr>
          <w:rFonts w:ascii="Tahoma" w:hAnsi="Tahoma" w:cs="Tahoma"/>
          <w:sz w:val="20"/>
          <w:szCs w:val="20"/>
        </w:rPr>
        <w:t>.</w:t>
      </w:r>
    </w:p>
    <w:p w14:paraId="4AA044D8" w14:textId="77777777" w:rsidR="006043BB" w:rsidRPr="003F18C0" w:rsidRDefault="006043BB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17DEF29" w14:textId="71929B44" w:rsidR="00116176" w:rsidRPr="003F18C0" w:rsidRDefault="00116176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991F3F" w:rsidRPr="003F18C0">
        <w:rPr>
          <w:rFonts w:ascii="Tahoma" w:hAnsi="Tahoma" w:cs="Tahoma"/>
          <w:b/>
          <w:sz w:val="18"/>
          <w:szCs w:val="18"/>
        </w:rPr>
        <w:t>ego</w:t>
      </w:r>
      <w:r w:rsidRPr="003F18C0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3F18C0" w:rsidRDefault="00116176" w:rsidP="0071120A">
      <w:pPr>
        <w:tabs>
          <w:tab w:val="left" w:pos="0"/>
        </w:tabs>
        <w:spacing w:before="20" w:after="20" w:line="259" w:lineRule="auto"/>
        <w:rPr>
          <w:rFonts w:ascii="Arial" w:hAnsi="Arial" w:cs="Arial"/>
          <w:sz w:val="10"/>
          <w:szCs w:val="10"/>
        </w:rPr>
      </w:pPr>
    </w:p>
    <w:p w14:paraId="318E21C0" w14:textId="77777777" w:rsidR="00116176" w:rsidRPr="003F18C0" w:rsidRDefault="00116176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34B18450" w14:textId="77777777" w:rsidR="00116176" w:rsidRPr="003F18C0" w:rsidRDefault="00116176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3D616EA" w14:textId="09476193" w:rsidR="006B1D59" w:rsidRPr="003F18C0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</w:p>
    <w:p w14:paraId="5739F582" w14:textId="77777777" w:rsidR="006B1D59" w:rsidRPr="003F18C0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3F18C0" w:rsidRDefault="004D6228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E25536C" w14:textId="77777777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8FE231D" w14:textId="77777777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895D0F4" w14:textId="77777777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3F18C0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00F90993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3F18C0">
        <w:rPr>
          <w:rFonts w:ascii="Tahoma" w:hAnsi="Tahoma" w:cs="Tahoma"/>
          <w:bCs/>
          <w:sz w:val="20"/>
          <w:szCs w:val="20"/>
        </w:rPr>
        <w:t xml:space="preserve">składane na </w:t>
      </w:r>
      <w:r w:rsidRPr="003F18C0">
        <w:rPr>
          <w:rFonts w:ascii="Tahoma" w:hAnsi="Tahoma" w:cs="Tahoma"/>
          <w:b/>
          <w:sz w:val="20"/>
          <w:szCs w:val="20"/>
        </w:rPr>
        <w:t>podstawie art. 125 ust. 1</w:t>
      </w:r>
      <w:r w:rsidRPr="003F18C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3F18C0">
        <w:rPr>
          <w:rFonts w:ascii="Tahoma" w:hAnsi="Tahoma" w:cs="Tahoma"/>
          <w:bCs/>
          <w:sz w:val="20"/>
          <w:szCs w:val="20"/>
        </w:rPr>
        <w:br/>
        <w:t>(</w:t>
      </w:r>
      <w:r w:rsidR="00AF7A16">
        <w:rPr>
          <w:rFonts w:ascii="Tahoma" w:hAnsi="Tahoma" w:cs="Tahoma"/>
          <w:bCs/>
          <w:sz w:val="20"/>
          <w:szCs w:val="20"/>
        </w:rPr>
        <w:t>t.j. Dz. U. z 2026 r. poz. 793</w:t>
      </w:r>
      <w:r w:rsidRPr="003F18C0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3F18C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3F18C0" w:rsidRDefault="00116176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76D68D9" w14:textId="4A078310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079601DC" w14:textId="0E6B5A21" w:rsidR="00A501A1" w:rsidRPr="003F18C0" w:rsidRDefault="00A501A1" w:rsidP="008345D3">
      <w:pPr>
        <w:spacing w:before="20" w:after="20" w:line="259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2D4B946" w14:textId="5362925E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1"/>
          <w:szCs w:val="21"/>
          <w:lang w:eastAsia="en-US"/>
        </w:rPr>
      </w:pPr>
      <w:r w:rsidRPr="003F18C0">
        <w:rPr>
          <w:rFonts w:ascii="Tahoma" w:hAnsi="Tahoma" w:cs="Tahoma"/>
          <w:sz w:val="16"/>
          <w:szCs w:val="16"/>
        </w:rPr>
        <w:t>/przedmiot zamówienia/</w:t>
      </w:r>
    </w:p>
    <w:p w14:paraId="6E1684B4" w14:textId="77777777" w:rsidR="00CD628A" w:rsidRPr="003F18C0" w:rsidRDefault="00CD628A" w:rsidP="008345D3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55D47078" w14:textId="50768699" w:rsidR="00116176" w:rsidRPr="003F18C0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3F18C0" w:rsidRDefault="00116176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5B52A9D" w14:textId="061EB56F" w:rsidR="00116176" w:rsidRPr="003F18C0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</w:p>
    <w:p w14:paraId="2230A5B9" w14:textId="2D6F8EE2" w:rsidR="005E4ACA" w:rsidRPr="003F18C0" w:rsidRDefault="005E4AC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/nazwa </w:t>
      </w:r>
      <w:r w:rsidR="005A4A71" w:rsidRPr="003F18C0">
        <w:rPr>
          <w:rFonts w:ascii="Tahoma" w:hAnsi="Tahoma" w:cs="Tahoma"/>
          <w:sz w:val="16"/>
          <w:szCs w:val="16"/>
        </w:rPr>
        <w:t>podmiotu udostępniającego zasoby</w:t>
      </w:r>
      <w:r w:rsidRPr="003F18C0">
        <w:rPr>
          <w:rFonts w:ascii="Tahoma" w:hAnsi="Tahoma" w:cs="Tahoma"/>
          <w:sz w:val="16"/>
          <w:szCs w:val="16"/>
        </w:rPr>
        <w:t>/</w:t>
      </w:r>
    </w:p>
    <w:p w14:paraId="3F527822" w14:textId="23A85592" w:rsidR="005E4ACA" w:rsidRPr="003F18C0" w:rsidRDefault="005E4ACA" w:rsidP="0071120A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3F18C0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3F18C0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3F18C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3F18C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3F18C0" w:rsidRDefault="00847B4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0F6D2CD4" w14:textId="4B4C9BF0" w:rsidR="00116176" w:rsidRPr="003F18C0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3F18C0">
        <w:rPr>
          <w:rFonts w:ascii="Tahoma" w:eastAsia="Calibri" w:hAnsi="Tahoma" w:cs="Tahoma"/>
          <w:b/>
          <w:lang w:eastAsia="en-US"/>
        </w:rPr>
        <w:t>, że spełnia</w:t>
      </w:r>
      <w:r w:rsidR="00B50C22" w:rsidRPr="003F18C0">
        <w:rPr>
          <w:rFonts w:ascii="Tahoma" w:eastAsia="Calibri" w:hAnsi="Tahoma" w:cs="Tahoma"/>
          <w:b/>
          <w:lang w:eastAsia="en-US"/>
        </w:rPr>
        <w:t>m</w:t>
      </w:r>
      <w:r w:rsidRPr="003F18C0">
        <w:rPr>
          <w:rFonts w:ascii="Tahoma" w:eastAsia="Calibri" w:hAnsi="Tahoma" w:cs="Tahoma"/>
          <w:b/>
          <w:lang w:eastAsia="en-US"/>
        </w:rPr>
        <w:t xml:space="preserve"> warunki udziału </w:t>
      </w:r>
      <w:r w:rsidRPr="003F18C0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3F18C0">
        <w:rPr>
          <w:rFonts w:ascii="Tahoma" w:eastAsia="Calibri" w:hAnsi="Tahoma" w:cs="Tahoma"/>
          <w:b/>
          <w:lang w:eastAsia="en-US"/>
        </w:rPr>
        <w:t>Zamawiającego</w:t>
      </w:r>
      <w:r w:rsidRPr="003F18C0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3F18C0">
        <w:rPr>
          <w:rFonts w:ascii="Tahoma" w:eastAsia="Calibri" w:hAnsi="Tahoma" w:cs="Tahoma"/>
          <w:b/>
          <w:lang w:eastAsia="en-US"/>
        </w:rPr>
        <w:t xml:space="preserve">i </w:t>
      </w:r>
      <w:r w:rsidRPr="003F18C0">
        <w:rPr>
          <w:rFonts w:ascii="Tahoma" w:eastAsia="Calibri" w:hAnsi="Tahoma" w:cs="Tahoma"/>
          <w:b/>
          <w:lang w:eastAsia="en-US"/>
        </w:rPr>
        <w:t>opisan</w:t>
      </w:r>
      <w:r w:rsidR="00E47A1F" w:rsidRPr="003F18C0">
        <w:rPr>
          <w:rFonts w:ascii="Tahoma" w:eastAsia="Calibri" w:hAnsi="Tahoma" w:cs="Tahoma"/>
          <w:b/>
          <w:lang w:eastAsia="en-US"/>
        </w:rPr>
        <w:t>e</w:t>
      </w:r>
      <w:r w:rsidRPr="003F18C0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3F18C0" w:rsidRDefault="00116176" w:rsidP="0071120A">
      <w:pPr>
        <w:numPr>
          <w:ilvl w:val="1"/>
          <w:numId w:val="90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Punkcie 10.4</w:t>
      </w:r>
      <w:r w:rsidR="00E47A1F" w:rsidRPr="003F18C0">
        <w:rPr>
          <w:rFonts w:ascii="Tahoma" w:hAnsi="Tahoma" w:cs="Tahoma"/>
          <w:sz w:val="18"/>
          <w:szCs w:val="18"/>
        </w:rPr>
        <w:t xml:space="preserve"> SWZ</w:t>
      </w:r>
      <w:r w:rsidRPr="003F18C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3F18C0" w:rsidRDefault="00116176" w:rsidP="0071120A">
      <w:pPr>
        <w:numPr>
          <w:ilvl w:val="1"/>
          <w:numId w:val="90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 xml:space="preserve">Punkcie 10.5 </w:t>
      </w:r>
      <w:r w:rsidR="00E47A1F" w:rsidRPr="003F18C0">
        <w:rPr>
          <w:rFonts w:ascii="Tahoma" w:hAnsi="Tahoma" w:cs="Tahoma"/>
          <w:sz w:val="18"/>
          <w:szCs w:val="18"/>
        </w:rPr>
        <w:t>SWZ</w:t>
      </w:r>
      <w:r w:rsidRPr="003F18C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3F18C0" w:rsidRDefault="00116176" w:rsidP="0071120A">
      <w:pPr>
        <w:spacing w:before="20" w:after="20" w:line="259" w:lineRule="auto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3F18C0" w:rsidRDefault="00116176" w:rsidP="0071120A">
      <w:pPr>
        <w:numPr>
          <w:ilvl w:val="0"/>
          <w:numId w:val="85"/>
        </w:numPr>
        <w:suppressAutoHyphens/>
        <w:spacing w:before="20" w:after="20" w:line="259" w:lineRule="auto"/>
        <w:rPr>
          <w:rFonts w:ascii="Tahoma" w:hAnsi="Tahoma" w:cs="Tahoma"/>
        </w:rPr>
      </w:pPr>
      <w:r w:rsidRPr="003F18C0">
        <w:rPr>
          <w:rFonts w:ascii="Tahoma" w:hAnsi="Tahoma" w:cs="Tahoma"/>
          <w:sz w:val="18"/>
          <w:szCs w:val="18"/>
        </w:rPr>
        <w:t>podmiot udostępniający Wykonawcy zasoby</w:t>
      </w:r>
    </w:p>
    <w:p w14:paraId="4B0E8FC8" w14:textId="029A21FE" w:rsidR="00116176" w:rsidRPr="003F18C0" w:rsidRDefault="00116176" w:rsidP="0071120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8AECBA5" w14:textId="77777777" w:rsidR="00B50C22" w:rsidRPr="003F18C0" w:rsidRDefault="00B50C2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4C72034" w14:textId="77777777" w:rsidR="00B50C22" w:rsidRPr="003F18C0" w:rsidRDefault="00B50C2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62B4B9F" w14:textId="77777777" w:rsidR="00B50C22" w:rsidRPr="003F18C0" w:rsidRDefault="00B50C2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600FFB5" w14:textId="77777777" w:rsidR="00B50C22" w:rsidRPr="003F18C0" w:rsidRDefault="00B50C2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0FC0E50" w14:textId="105268B3" w:rsidR="00116176" w:rsidRPr="003F18C0" w:rsidRDefault="00116176" w:rsidP="0071120A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541AE2C0" w14:textId="77777777" w:rsidR="00604A43" w:rsidRPr="003F18C0" w:rsidRDefault="00116176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  <w:t xml:space="preserve">/przedstawiciel </w:t>
      </w:r>
      <w:r w:rsidR="00D05BFA" w:rsidRPr="003F18C0">
        <w:rPr>
          <w:rFonts w:ascii="Tahoma" w:hAnsi="Tahoma" w:cs="Tahoma"/>
          <w:sz w:val="16"/>
          <w:szCs w:val="16"/>
        </w:rPr>
        <w:t xml:space="preserve">podmiotu udostępniającego zasoby </w:t>
      </w:r>
      <w:r w:rsidRPr="003F18C0">
        <w:rPr>
          <w:rFonts w:ascii="Tahoma" w:hAnsi="Tahoma" w:cs="Tahoma"/>
          <w:sz w:val="16"/>
          <w:szCs w:val="16"/>
        </w:rPr>
        <w:t>określony aktem rejestrowym lub przedstawiciel upełnomocniony/</w:t>
      </w:r>
    </w:p>
    <w:p w14:paraId="32839C97" w14:textId="7E992484" w:rsidR="00B50C22" w:rsidRPr="003F18C0" w:rsidRDefault="00B50C2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br w:type="page"/>
      </w:r>
    </w:p>
    <w:p w14:paraId="7E1B148F" w14:textId="77777777" w:rsidR="00BA0C30" w:rsidRPr="003F18C0" w:rsidRDefault="00BA0C30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FF0ABA1" w14:textId="19DBE95C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3F18C0">
        <w:rPr>
          <w:rFonts w:ascii="Tahoma" w:hAnsi="Tahoma" w:cs="Tahoma"/>
          <w:sz w:val="19"/>
          <w:szCs w:val="19"/>
        </w:rPr>
        <w:t>Wykonawców</w:t>
      </w:r>
      <w:r w:rsidRPr="003F18C0">
        <w:rPr>
          <w:rFonts w:ascii="Tahoma" w:hAnsi="Tahoma" w:cs="Tahoma"/>
          <w:sz w:val="19"/>
          <w:szCs w:val="19"/>
        </w:rPr>
        <w:t xml:space="preserve"> składających ofertę wspólną</w:t>
      </w:r>
      <w:r w:rsidRPr="003F18C0">
        <w:rPr>
          <w:rFonts w:ascii="Tahoma" w:hAnsi="Tahoma" w:cs="Tahoma"/>
          <w:sz w:val="20"/>
          <w:szCs w:val="20"/>
        </w:rPr>
        <w:t>.</w:t>
      </w:r>
    </w:p>
    <w:p w14:paraId="1C47CCAB" w14:textId="3E7FB105" w:rsidR="00BA0C30" w:rsidRPr="003F18C0" w:rsidRDefault="00BA0C30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3F18C0">
        <w:rPr>
          <w:rFonts w:ascii="Tahoma" w:hAnsi="Tahoma" w:cs="Tahoma"/>
          <w:b/>
          <w:sz w:val="18"/>
          <w:szCs w:val="18"/>
        </w:rPr>
        <w:t>Wykonawców</w:t>
      </w:r>
      <w:r w:rsidRPr="003F18C0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991F3F" w:rsidRPr="003F18C0">
        <w:rPr>
          <w:rFonts w:ascii="Tahoma" w:hAnsi="Tahoma" w:cs="Tahoma"/>
          <w:b/>
          <w:sz w:val="18"/>
          <w:szCs w:val="18"/>
        </w:rPr>
        <w:t>ch</w:t>
      </w:r>
      <w:r w:rsidRPr="003F18C0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3F18C0">
        <w:rPr>
          <w:rFonts w:ascii="Tahoma" w:hAnsi="Tahoma" w:cs="Tahoma"/>
          <w:b/>
          <w:sz w:val="18"/>
          <w:szCs w:val="18"/>
        </w:rPr>
        <w:t>……………….</w:t>
      </w:r>
    </w:p>
    <w:p w14:paraId="43B6F03F" w14:textId="77777777" w:rsidR="0016324C" w:rsidRPr="003F18C0" w:rsidRDefault="0016324C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9838A33" w14:textId="0E8ACD3D" w:rsidR="00BA0C30" w:rsidRPr="003F18C0" w:rsidRDefault="00BA0C30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 xml:space="preserve">(w przypadku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3F18C0">
        <w:rPr>
          <w:rFonts w:ascii="Tahoma" w:hAnsi="Tahoma" w:cs="Tahoma"/>
          <w:sz w:val="14"/>
          <w:szCs w:val="14"/>
        </w:rPr>
        <w:t>p</w:t>
      </w:r>
      <w:r w:rsidRPr="003F18C0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3F18C0">
        <w:rPr>
          <w:rFonts w:ascii="Tahoma" w:hAnsi="Tahoma" w:cs="Tahoma"/>
          <w:sz w:val="14"/>
          <w:szCs w:val="14"/>
        </w:rPr>
        <w:t>W</w:t>
      </w:r>
      <w:r w:rsidRPr="003F18C0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>)</w:t>
      </w:r>
    </w:p>
    <w:p w14:paraId="0336F831" w14:textId="77777777" w:rsidR="00BA0C30" w:rsidRPr="003F18C0" w:rsidRDefault="00BA0C30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6EDC2991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F0D1FB2" w14:textId="771EFAC8" w:rsidR="004D6228" w:rsidRPr="003F18C0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C84DAE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C84DAE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  <w:r w:rsidR="004D6228" w:rsidRPr="003F18C0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3F18C0" w:rsidRDefault="00C84DA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7C0E0D2F" w14:textId="6CFEEA7E" w:rsidR="00BA0C30" w:rsidRPr="003F18C0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421CBDFC" w14:textId="48DBB4D1" w:rsidR="00BA0C30" w:rsidRPr="003F18C0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3F18C0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203434AD" w14:textId="75784231" w:rsidR="00BA0C30" w:rsidRPr="003F18C0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b/>
        </w:rPr>
        <w:t>DOTYCZĄCE PRZESŁANEK WYKLUCZENIA Z POSTĘPOWANIA</w:t>
      </w:r>
      <w:r w:rsidRPr="003F18C0">
        <w:rPr>
          <w:rFonts w:ascii="Tahoma" w:eastAsia="Calibri" w:hAnsi="Tahoma" w:cs="Tahoma"/>
          <w:b/>
          <w:lang w:eastAsia="en-US"/>
        </w:rPr>
        <w:t xml:space="preserve"> </w:t>
      </w:r>
      <w:r w:rsidRPr="003F18C0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3F18C0">
        <w:rPr>
          <w:rFonts w:ascii="Tahoma" w:hAnsi="Tahoma" w:cs="Tahoma"/>
          <w:bCs/>
          <w:sz w:val="20"/>
          <w:szCs w:val="20"/>
        </w:rPr>
        <w:t xml:space="preserve">składane na </w:t>
      </w:r>
      <w:r w:rsidRPr="003F18C0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3F18C0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3F18C0">
        <w:rPr>
          <w:rFonts w:ascii="Tahoma" w:hAnsi="Tahoma" w:cs="Tahoma"/>
          <w:bCs/>
          <w:sz w:val="20"/>
          <w:szCs w:val="20"/>
        </w:rPr>
        <w:br/>
        <w:t>(</w:t>
      </w:r>
      <w:r w:rsidR="00AF7A16">
        <w:rPr>
          <w:rFonts w:ascii="Tahoma" w:hAnsi="Tahoma" w:cs="Tahoma"/>
          <w:bCs/>
          <w:sz w:val="20"/>
          <w:szCs w:val="20"/>
        </w:rPr>
        <w:t>t.j. Dz. U. z 2026 r. poz. 793</w:t>
      </w:r>
      <w:r w:rsidRPr="003F18C0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3F18C0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3F18C0" w:rsidRDefault="00D65176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28DA0AF1" w14:textId="725C2C9A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6676B1F6" w14:textId="4B5C23E6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/przedmiot zamówienia/</w:t>
      </w:r>
    </w:p>
    <w:p w14:paraId="7296191C" w14:textId="77777777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3F18C0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A01630E" w14:textId="4B785C80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 xml:space="preserve">reprezentujący </w:t>
      </w:r>
      <w:r w:rsidR="00F9431C" w:rsidRPr="003F18C0">
        <w:rPr>
          <w:rFonts w:ascii="Tahoma" w:hAnsi="Tahoma" w:cs="Tahoma"/>
          <w:sz w:val="20"/>
          <w:szCs w:val="20"/>
        </w:rPr>
        <w:t>Wykonawcę</w:t>
      </w:r>
      <w:r w:rsidRPr="003F18C0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/nazwa </w:t>
      </w:r>
      <w:r w:rsidR="00F616D7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ykonawcy/</w:t>
      </w:r>
    </w:p>
    <w:p w14:paraId="493049D0" w14:textId="10B757F0" w:rsidR="00BA0C30" w:rsidRPr="003F18C0" w:rsidRDefault="00BA0C30" w:rsidP="0071120A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3F18C0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3F18C0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3F18C0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3F18C0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3F18C0">
        <w:rPr>
          <w:rFonts w:ascii="Tahoma" w:hAnsi="Tahoma" w:cs="Tahoma"/>
          <w:b/>
        </w:rPr>
        <w:t>OŚWIADCZAM</w:t>
      </w:r>
      <w:r w:rsidRPr="003F18C0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3F18C0" w:rsidRDefault="00BA0C30" w:rsidP="0071120A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3F18C0">
        <w:rPr>
          <w:rFonts w:ascii="Tahoma" w:hAnsi="Tahoma" w:cs="Tahoma"/>
          <w:b/>
          <w:sz w:val="20"/>
          <w:szCs w:val="20"/>
        </w:rPr>
        <w:t>art. 108 ust</w:t>
      </w:r>
      <w:r w:rsidR="00891965" w:rsidRPr="003F18C0">
        <w:rPr>
          <w:rFonts w:ascii="Tahoma" w:hAnsi="Tahoma" w:cs="Tahoma"/>
          <w:b/>
          <w:sz w:val="20"/>
          <w:szCs w:val="20"/>
        </w:rPr>
        <w:t>.</w:t>
      </w:r>
      <w:r w:rsidRPr="003F18C0">
        <w:rPr>
          <w:rFonts w:ascii="Tahoma" w:hAnsi="Tahoma" w:cs="Tahoma"/>
          <w:b/>
          <w:sz w:val="20"/>
          <w:szCs w:val="20"/>
        </w:rPr>
        <w:t xml:space="preserve"> 1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2E0AC775" w14:textId="6549C0ED" w:rsidR="00BA0C30" w:rsidRPr="003F18C0" w:rsidRDefault="00BA0C30" w:rsidP="0071120A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3F18C0">
        <w:rPr>
          <w:rFonts w:ascii="Tahoma" w:hAnsi="Tahoma" w:cs="Tahoma"/>
          <w:b/>
          <w:sz w:val="20"/>
          <w:szCs w:val="20"/>
        </w:rPr>
        <w:t>art. 109 ust</w:t>
      </w:r>
      <w:r w:rsidR="00891965" w:rsidRPr="003F18C0">
        <w:rPr>
          <w:rFonts w:ascii="Tahoma" w:hAnsi="Tahoma" w:cs="Tahoma"/>
          <w:b/>
          <w:sz w:val="20"/>
          <w:szCs w:val="20"/>
        </w:rPr>
        <w:t>.</w:t>
      </w:r>
      <w:r w:rsidRPr="003F18C0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3F18C0">
        <w:rPr>
          <w:rFonts w:ascii="Tahoma" w:hAnsi="Tahoma" w:cs="Tahoma"/>
          <w:b/>
          <w:sz w:val="20"/>
          <w:szCs w:val="20"/>
        </w:rPr>
        <w:t>. </w:t>
      </w:r>
      <w:r w:rsidRPr="003F18C0">
        <w:rPr>
          <w:rFonts w:ascii="Tahoma" w:hAnsi="Tahoma" w:cs="Tahoma"/>
          <w:b/>
          <w:sz w:val="20"/>
          <w:szCs w:val="20"/>
        </w:rPr>
        <w:t xml:space="preserve">1 pkt 4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6E9299C9" w14:textId="2D9BA11D" w:rsidR="00BA0C30" w:rsidRPr="003F18C0" w:rsidRDefault="00BA0C30" w:rsidP="0071120A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723153" w:rsidRPr="003F18C0">
        <w:rPr>
          <w:rFonts w:ascii="Tahoma" w:hAnsi="Tahoma" w:cs="Tahoma"/>
          <w:sz w:val="20"/>
          <w:szCs w:val="20"/>
        </w:rPr>
        <w:t> </w:t>
      </w:r>
      <w:r w:rsidRPr="003F18C0">
        <w:rPr>
          <w:rFonts w:ascii="Tahoma" w:hAnsi="Tahoma" w:cs="Tahoma"/>
          <w:sz w:val="20"/>
          <w:szCs w:val="20"/>
        </w:rPr>
        <w:t>postępowania na podstawie art. ……. ustawy Pzp (podać mając</w:t>
      </w:r>
      <w:r w:rsidR="001E1E8D" w:rsidRPr="003F18C0">
        <w:rPr>
          <w:rFonts w:ascii="Tahoma" w:hAnsi="Tahoma" w:cs="Tahoma"/>
          <w:sz w:val="20"/>
          <w:szCs w:val="20"/>
        </w:rPr>
        <w:t>ą</w:t>
      </w:r>
      <w:r w:rsidRPr="003F18C0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1, </w:t>
      </w:r>
      <w:r w:rsidRPr="003F18C0">
        <w:rPr>
          <w:rFonts w:ascii="Tahoma" w:hAnsi="Tahoma" w:cs="Tahoma"/>
          <w:bCs/>
          <w:sz w:val="20"/>
          <w:szCs w:val="20"/>
        </w:rPr>
        <w:t>art. 109 ust</w:t>
      </w:r>
      <w:r w:rsidR="00891965" w:rsidRPr="003F18C0">
        <w:rPr>
          <w:rFonts w:ascii="Tahoma" w:hAnsi="Tahoma" w:cs="Tahoma"/>
          <w:bCs/>
          <w:sz w:val="20"/>
          <w:szCs w:val="20"/>
        </w:rPr>
        <w:t>.</w:t>
      </w:r>
      <w:r w:rsidRPr="003F18C0">
        <w:rPr>
          <w:rFonts w:ascii="Tahoma" w:hAnsi="Tahoma" w:cs="Tahoma"/>
          <w:bCs/>
          <w:sz w:val="20"/>
          <w:szCs w:val="20"/>
        </w:rPr>
        <w:t xml:space="preserve"> 1, pkt 1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  <w:r w:rsidRPr="003F18C0">
        <w:rPr>
          <w:rFonts w:ascii="Tahoma" w:hAnsi="Tahoma" w:cs="Tahoma"/>
          <w:sz w:val="20"/>
          <w:szCs w:val="20"/>
        </w:rPr>
        <w:t>oraz 109 ust. 1 pkt 4).</w:t>
      </w:r>
    </w:p>
    <w:p w14:paraId="09229C66" w14:textId="71DA7C28" w:rsidR="00BA0C30" w:rsidRPr="003F18C0" w:rsidRDefault="00BA0C30" w:rsidP="0071120A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3F18C0" w:rsidRDefault="001E1991" w:rsidP="0071120A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  <w:szCs w:val="20"/>
        </w:rPr>
        <w:t>*</w:t>
      </w:r>
      <w:r w:rsidRPr="003F18C0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3F18C0">
        <w:rPr>
          <w:rFonts w:cs="Tahoma"/>
          <w:b/>
          <w:sz w:val="20"/>
          <w:szCs w:val="20"/>
          <w:vertAlign w:val="superscript"/>
        </w:rPr>
        <w:t xml:space="preserve"> </w:t>
      </w:r>
      <w:r w:rsidRPr="003F18C0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3F18C0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3F18C0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</w:t>
      </w:r>
      <w:r w:rsidRPr="003F18C0">
        <w:rPr>
          <w:rFonts w:ascii="Tahoma" w:hAnsi="Tahoma" w:cs="Tahoma"/>
          <w:b/>
          <w:sz w:val="16"/>
          <w:szCs w:val="16"/>
        </w:rPr>
        <w:t>WAŻNE</w:t>
      </w:r>
      <w:r w:rsidRPr="003F18C0">
        <w:rPr>
          <w:rFonts w:ascii="Tahoma" w:hAnsi="Tahoma" w:cs="Tahoma"/>
          <w:sz w:val="20"/>
        </w:rPr>
        <w:t xml:space="preserve"> – </w:t>
      </w:r>
      <w:r w:rsidRPr="003F18C0">
        <w:rPr>
          <w:rFonts w:ascii="Tahoma" w:hAnsi="Tahoma" w:cs="Tahoma"/>
          <w:sz w:val="16"/>
          <w:szCs w:val="16"/>
        </w:rPr>
        <w:t>niepotrzebne</w:t>
      </w:r>
      <w:r w:rsidRPr="003F18C0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39347945" w14:textId="1B72DB92" w:rsidR="00BA0C30" w:rsidRPr="003F18C0" w:rsidRDefault="00BA0C3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D1D1220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F4D2918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E2E64E5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4E1839A" w14:textId="2AB26722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</w:t>
      </w:r>
      <w:r w:rsidR="009E4942" w:rsidRPr="003F18C0">
        <w:rPr>
          <w:rFonts w:ascii="Tahoma" w:hAnsi="Tahoma" w:cs="Tahoma"/>
          <w:b/>
          <w:bCs/>
          <w:sz w:val="16"/>
          <w:szCs w:val="16"/>
        </w:rPr>
        <w:t>m</w:t>
      </w:r>
    </w:p>
    <w:p w14:paraId="669A1320" w14:textId="47C49BB8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3F18C0" w:rsidRDefault="00BA0C30" w:rsidP="0071120A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3F18C0" w:rsidRDefault="00D2163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20"/>
        </w:rPr>
        <w:br w:type="page"/>
      </w:r>
      <w:r w:rsidR="00BA0C30" w:rsidRPr="003F18C0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755F455E" w14:textId="686E15DA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W przypadku</w:t>
      </w:r>
      <w:r w:rsidR="00891965" w:rsidRPr="003F18C0">
        <w:rPr>
          <w:rFonts w:ascii="Tahoma" w:hAnsi="Tahoma" w:cs="Tahoma"/>
          <w:sz w:val="16"/>
          <w:szCs w:val="16"/>
        </w:rPr>
        <w:t>,</w:t>
      </w:r>
      <w:r w:rsidRPr="003F18C0">
        <w:rPr>
          <w:rFonts w:ascii="Tahoma" w:hAnsi="Tahoma" w:cs="Tahoma"/>
          <w:sz w:val="16"/>
          <w:szCs w:val="16"/>
        </w:rPr>
        <w:t xml:space="preserve"> gdy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3F18C0" w:rsidRDefault="00BA0C30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1E1E8D" w:rsidRPr="003F18C0">
        <w:rPr>
          <w:rFonts w:ascii="Tahoma" w:hAnsi="Tahoma" w:cs="Tahoma"/>
          <w:b/>
          <w:sz w:val="18"/>
          <w:szCs w:val="18"/>
        </w:rPr>
        <w:t>ego</w:t>
      </w:r>
      <w:r w:rsidRPr="003F18C0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3F18C0" w:rsidRDefault="00BA0C30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0AD38592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01D25E7" w14:textId="4408A7EB" w:rsidR="00BA0C30" w:rsidRPr="003F18C0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956119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956119" w:rsidRPr="003F18C0">
        <w:rPr>
          <w:rFonts w:ascii="Tahoma" w:hAnsi="Tahoma" w:cs="Tahoma"/>
          <w:sz w:val="18"/>
          <w:szCs w:val="18"/>
          <w:lang w:val="en-US"/>
        </w:rPr>
        <w:t>,</w:t>
      </w:r>
      <w:r w:rsidR="005C3B2E" w:rsidRPr="003F18C0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549329E" w14:textId="77777777" w:rsidR="00956119" w:rsidRPr="003F18C0" w:rsidRDefault="00956119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7943AE9C" w14:textId="418FD0C7" w:rsidR="00BA0C30" w:rsidRPr="003F18C0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348E9082" w14:textId="77777777" w:rsidR="00BA0C30" w:rsidRPr="003F18C0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5132136" w14:textId="37874F0B" w:rsidR="00BA0C30" w:rsidRPr="003F18C0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b/>
        </w:rPr>
        <w:t>DOTYCZĄCE PRZESŁANEK WYKLUCZENIA Z POSTĘPOWANIA</w:t>
      </w:r>
      <w:r w:rsidRPr="003F18C0">
        <w:rPr>
          <w:rFonts w:ascii="Tahoma" w:eastAsia="Calibri" w:hAnsi="Tahoma" w:cs="Tahoma"/>
          <w:b/>
          <w:lang w:eastAsia="en-US"/>
        </w:rPr>
        <w:t xml:space="preserve"> </w:t>
      </w:r>
      <w:r w:rsidRPr="003F18C0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3F18C0">
        <w:rPr>
          <w:rFonts w:ascii="Tahoma" w:hAnsi="Tahoma" w:cs="Tahoma"/>
          <w:bCs/>
          <w:sz w:val="20"/>
          <w:szCs w:val="20"/>
        </w:rPr>
        <w:t xml:space="preserve">składane na </w:t>
      </w:r>
      <w:r w:rsidRPr="003F18C0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3F18C0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3F18C0">
        <w:rPr>
          <w:rFonts w:ascii="Tahoma" w:hAnsi="Tahoma" w:cs="Tahoma"/>
          <w:bCs/>
          <w:sz w:val="20"/>
          <w:szCs w:val="20"/>
        </w:rPr>
        <w:br/>
        <w:t>(</w:t>
      </w:r>
      <w:r w:rsidR="00AF7A16">
        <w:rPr>
          <w:rFonts w:ascii="Tahoma" w:hAnsi="Tahoma" w:cs="Tahoma"/>
          <w:bCs/>
          <w:sz w:val="20"/>
          <w:szCs w:val="20"/>
        </w:rPr>
        <w:t>t.j. Dz. U. z 2026 r. poz. 793</w:t>
      </w:r>
      <w:r w:rsidRPr="003F18C0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3F18C0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3F18C0" w:rsidRDefault="00A501A1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449AC954" w14:textId="3559D54B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4C3266B3" w14:textId="77777777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10"/>
          <w:szCs w:val="10"/>
          <w:shd w:val="clear" w:color="auto" w:fill="FFFFFF"/>
        </w:rPr>
      </w:pPr>
    </w:p>
    <w:p w14:paraId="1717722F" w14:textId="105FF478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/przedmiot zamówienia/</w:t>
      </w:r>
    </w:p>
    <w:p w14:paraId="7984251A" w14:textId="77777777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3F18C0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214759D" w14:textId="56BFE9A2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3F18C0" w:rsidRDefault="00F712B3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/nazwa podmiotu udostępniającego zasoby/</w:t>
      </w:r>
    </w:p>
    <w:p w14:paraId="60C371D7" w14:textId="1A580FC2" w:rsidR="00BA0C30" w:rsidRPr="003F18C0" w:rsidRDefault="00BA0C30" w:rsidP="0071120A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3F18C0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3F18C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3F18C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</w:rPr>
        <w:t xml:space="preserve">OŚWIADCZAM </w:t>
      </w:r>
    </w:p>
    <w:p w14:paraId="376AEDF2" w14:textId="7E398EEB" w:rsidR="00BA0C30" w:rsidRPr="003F18C0" w:rsidRDefault="00BA0C30" w:rsidP="0071120A">
      <w:pPr>
        <w:numPr>
          <w:ilvl w:val="0"/>
          <w:numId w:val="87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3F18C0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3F18C0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1C3720A7" w14:textId="1A11469F" w:rsidR="00BA0C30" w:rsidRPr="003F18C0" w:rsidRDefault="00BA0C30" w:rsidP="0071120A">
      <w:pPr>
        <w:numPr>
          <w:ilvl w:val="0"/>
          <w:numId w:val="87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3F18C0">
        <w:rPr>
          <w:rFonts w:ascii="Tahoma" w:hAnsi="Tahoma" w:cs="Tahoma"/>
          <w:b/>
          <w:sz w:val="20"/>
          <w:szCs w:val="20"/>
        </w:rPr>
        <w:t>art. 109 ust</w:t>
      </w:r>
      <w:r w:rsidR="00B31E1E" w:rsidRPr="003F18C0">
        <w:rPr>
          <w:rFonts w:ascii="Tahoma" w:hAnsi="Tahoma" w:cs="Tahoma"/>
          <w:b/>
          <w:sz w:val="20"/>
          <w:szCs w:val="20"/>
        </w:rPr>
        <w:t>.</w:t>
      </w:r>
      <w:r w:rsidRPr="003F18C0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3F18C0">
        <w:rPr>
          <w:rFonts w:ascii="Tahoma" w:hAnsi="Tahoma" w:cs="Tahoma"/>
          <w:b/>
          <w:sz w:val="20"/>
          <w:szCs w:val="20"/>
        </w:rPr>
        <w:t>.</w:t>
      </w:r>
      <w:r w:rsidR="00723153" w:rsidRPr="003F18C0">
        <w:rPr>
          <w:rFonts w:ascii="Tahoma" w:hAnsi="Tahoma" w:cs="Tahoma"/>
          <w:b/>
          <w:sz w:val="20"/>
          <w:szCs w:val="20"/>
        </w:rPr>
        <w:t> </w:t>
      </w:r>
      <w:r w:rsidRPr="003F18C0">
        <w:rPr>
          <w:rFonts w:ascii="Tahoma" w:hAnsi="Tahoma" w:cs="Tahoma"/>
          <w:b/>
          <w:sz w:val="20"/>
          <w:szCs w:val="20"/>
        </w:rPr>
        <w:t xml:space="preserve">1, pkt 4 </w:t>
      </w:r>
      <w:r w:rsidRPr="003F18C0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09EC61F1" w14:textId="3FE57A6A" w:rsidR="00BA0C30" w:rsidRPr="003F18C0" w:rsidRDefault="00BA0C30" w:rsidP="0071120A">
      <w:pPr>
        <w:numPr>
          <w:ilvl w:val="0"/>
          <w:numId w:val="87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D05BFA" w:rsidRPr="003F18C0">
        <w:rPr>
          <w:rFonts w:ascii="Tahoma" w:hAnsi="Tahoma" w:cs="Tahoma"/>
          <w:sz w:val="20"/>
          <w:szCs w:val="20"/>
        </w:rPr>
        <w:t> </w:t>
      </w:r>
      <w:r w:rsidRPr="003F18C0">
        <w:rPr>
          <w:rFonts w:ascii="Tahoma" w:hAnsi="Tahoma" w:cs="Tahoma"/>
          <w:sz w:val="20"/>
          <w:szCs w:val="20"/>
        </w:rPr>
        <w:t>postępowania na podstawie art. ……. ustawy Pzp (podać mając</w:t>
      </w:r>
      <w:r w:rsidR="00DC531B" w:rsidRPr="003F18C0">
        <w:rPr>
          <w:rFonts w:ascii="Tahoma" w:hAnsi="Tahoma" w:cs="Tahoma"/>
          <w:sz w:val="20"/>
          <w:szCs w:val="20"/>
        </w:rPr>
        <w:t>ą</w:t>
      </w:r>
      <w:r w:rsidRPr="003F18C0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 pkt 1-4 i 6, </w:t>
      </w:r>
      <w:r w:rsidRPr="003F18C0">
        <w:rPr>
          <w:rFonts w:ascii="Tahoma" w:hAnsi="Tahoma" w:cs="Tahoma"/>
          <w:bCs/>
          <w:sz w:val="20"/>
          <w:szCs w:val="20"/>
        </w:rPr>
        <w:t>art. 109 ust</w:t>
      </w:r>
      <w:r w:rsidR="00CB269D" w:rsidRPr="003F18C0">
        <w:rPr>
          <w:rFonts w:ascii="Tahoma" w:hAnsi="Tahoma" w:cs="Tahoma"/>
          <w:bCs/>
          <w:sz w:val="20"/>
          <w:szCs w:val="20"/>
        </w:rPr>
        <w:t>.</w:t>
      </w:r>
      <w:r w:rsidRPr="003F18C0">
        <w:rPr>
          <w:rFonts w:ascii="Tahoma" w:hAnsi="Tahoma" w:cs="Tahoma"/>
          <w:bCs/>
          <w:sz w:val="20"/>
          <w:szCs w:val="20"/>
        </w:rPr>
        <w:t xml:space="preserve"> 1 pkt 1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  <w:r w:rsidRPr="003F18C0">
        <w:rPr>
          <w:rFonts w:ascii="Tahoma" w:hAnsi="Tahoma" w:cs="Tahoma"/>
          <w:sz w:val="20"/>
          <w:szCs w:val="20"/>
        </w:rPr>
        <w:t>oraz 109 ust. 1 pkt 4).</w:t>
      </w:r>
    </w:p>
    <w:p w14:paraId="4C7601AA" w14:textId="7D075FDB" w:rsidR="00BA0C30" w:rsidRPr="003F18C0" w:rsidRDefault="00BA0C30" w:rsidP="0071120A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62AA98D" w14:textId="1DA2D045" w:rsidR="00BA0C30" w:rsidRPr="003F18C0" w:rsidRDefault="001E1991" w:rsidP="0071120A">
      <w:pPr>
        <w:pStyle w:val="Akapitzlist"/>
        <w:numPr>
          <w:ilvl w:val="0"/>
          <w:numId w:val="87"/>
        </w:numPr>
        <w:spacing w:before="20" w:after="20" w:line="259" w:lineRule="auto"/>
        <w:ind w:left="284" w:hanging="284"/>
        <w:contextualSpacing w:val="0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*</w:t>
      </w:r>
      <w:r w:rsidRPr="003F18C0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3F18C0">
        <w:rPr>
          <w:rFonts w:cs="Tahoma"/>
          <w:b/>
          <w:sz w:val="20"/>
          <w:szCs w:val="20"/>
          <w:vertAlign w:val="superscript"/>
        </w:rPr>
        <w:t xml:space="preserve"> </w:t>
      </w:r>
      <w:r w:rsidRPr="003F18C0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3F18C0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3F18C0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</w:t>
      </w:r>
      <w:r w:rsidRPr="003F18C0">
        <w:rPr>
          <w:rFonts w:ascii="Tahoma" w:hAnsi="Tahoma" w:cs="Tahoma"/>
          <w:b/>
          <w:sz w:val="16"/>
          <w:szCs w:val="16"/>
        </w:rPr>
        <w:t>WAŻNE</w:t>
      </w:r>
      <w:r w:rsidRPr="003F18C0">
        <w:rPr>
          <w:rFonts w:ascii="Tahoma" w:hAnsi="Tahoma" w:cs="Tahoma"/>
          <w:sz w:val="20"/>
        </w:rPr>
        <w:t xml:space="preserve"> – </w:t>
      </w:r>
      <w:r w:rsidRPr="003F18C0">
        <w:rPr>
          <w:rFonts w:ascii="Tahoma" w:hAnsi="Tahoma" w:cs="Tahoma"/>
          <w:sz w:val="16"/>
          <w:szCs w:val="16"/>
        </w:rPr>
        <w:t>niepotrzebne</w:t>
      </w:r>
      <w:r w:rsidRPr="003F18C0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53064848" w14:textId="205E4336" w:rsidR="00BA0C30" w:rsidRPr="003F18C0" w:rsidRDefault="00BA0C30" w:rsidP="0071120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30FC388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ECCF5EB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033D72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F5908AB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96F52B1" w14:textId="77777777" w:rsidR="00BA0C30" w:rsidRPr="003F18C0" w:rsidRDefault="00BA0C30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</w:r>
      <w:r w:rsidRPr="003F18C0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3F18C0" w:rsidRDefault="00BA0C30" w:rsidP="008345D3">
      <w:pPr>
        <w:spacing w:before="20" w:after="20" w:line="259" w:lineRule="auto"/>
        <w:jc w:val="right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3F18C0">
        <w:rPr>
          <w:rFonts w:ascii="Tahoma" w:hAnsi="Tahoma" w:cs="Tahoma"/>
          <w:sz w:val="16"/>
          <w:szCs w:val="16"/>
        </w:rPr>
        <w:t>P</w:t>
      </w:r>
      <w:r w:rsidR="00D05BFA" w:rsidRPr="003F18C0">
        <w:rPr>
          <w:rFonts w:ascii="Tahoma" w:hAnsi="Tahoma" w:cs="Tahoma"/>
          <w:sz w:val="16"/>
          <w:szCs w:val="16"/>
        </w:rPr>
        <w:t xml:space="preserve">odmiotu </w:t>
      </w:r>
      <w:r w:rsidR="00857B82" w:rsidRPr="003F18C0">
        <w:rPr>
          <w:rFonts w:ascii="Tahoma" w:hAnsi="Tahoma" w:cs="Tahoma"/>
          <w:sz w:val="16"/>
          <w:szCs w:val="16"/>
        </w:rPr>
        <w:t>udost</w:t>
      </w:r>
      <w:r w:rsidR="00B31E1E" w:rsidRPr="003F18C0">
        <w:rPr>
          <w:rFonts w:ascii="Tahoma" w:hAnsi="Tahoma" w:cs="Tahoma"/>
          <w:sz w:val="16"/>
          <w:szCs w:val="16"/>
        </w:rPr>
        <w:t>ę</w:t>
      </w:r>
      <w:r w:rsidR="00857B82" w:rsidRPr="003F18C0">
        <w:rPr>
          <w:rFonts w:ascii="Tahoma" w:hAnsi="Tahoma" w:cs="Tahoma"/>
          <w:sz w:val="16"/>
          <w:szCs w:val="16"/>
        </w:rPr>
        <w:t>pniającego</w:t>
      </w:r>
      <w:r w:rsidR="00D05BFA" w:rsidRPr="003F18C0">
        <w:rPr>
          <w:rFonts w:ascii="Tahoma" w:hAnsi="Tahoma" w:cs="Tahoma"/>
          <w:sz w:val="16"/>
          <w:szCs w:val="16"/>
        </w:rPr>
        <w:t xml:space="preserve"> zasoby</w:t>
      </w:r>
      <w:r w:rsidRPr="003F18C0">
        <w:rPr>
          <w:rFonts w:ascii="Tahoma" w:hAnsi="Tahoma" w:cs="Tahoma"/>
          <w:sz w:val="16"/>
          <w:szCs w:val="16"/>
        </w:rPr>
        <w:t xml:space="preserve"> określony aktem rejestrowym lub przedstawiciel upełnomocniony</w:t>
      </w:r>
      <w:r w:rsidR="003B4706" w:rsidRPr="003F18C0">
        <w:rPr>
          <w:rFonts w:ascii="Tahoma" w:hAnsi="Tahoma" w:cs="Tahoma"/>
          <w:sz w:val="16"/>
          <w:szCs w:val="16"/>
        </w:rPr>
        <w:t>/</w:t>
      </w:r>
    </w:p>
    <w:p w14:paraId="6ABEC8A3" w14:textId="77777777" w:rsidR="008C7FB2" w:rsidRPr="003F18C0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20"/>
        </w:rPr>
        <w:br w:type="page"/>
      </w:r>
      <w:r w:rsidRPr="003F18C0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34241678" w14:textId="3D88FD8A" w:rsidR="004C32BD" w:rsidRPr="003F18C0" w:rsidRDefault="004C32BD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3F18C0">
        <w:rPr>
          <w:rFonts w:ascii="Tahoma" w:hAnsi="Tahoma" w:cs="Tahoma"/>
          <w:sz w:val="19"/>
          <w:szCs w:val="19"/>
        </w:rPr>
        <w:t>Wykonawców</w:t>
      </w:r>
      <w:r w:rsidRPr="003F18C0">
        <w:rPr>
          <w:rFonts w:ascii="Tahoma" w:hAnsi="Tahoma" w:cs="Tahoma"/>
          <w:sz w:val="19"/>
          <w:szCs w:val="19"/>
        </w:rPr>
        <w:t xml:space="preserve"> składających ofertę wspólną</w:t>
      </w:r>
      <w:r w:rsidRPr="003F18C0">
        <w:rPr>
          <w:rFonts w:ascii="Tahoma" w:hAnsi="Tahoma" w:cs="Tahoma"/>
          <w:sz w:val="20"/>
          <w:szCs w:val="20"/>
        </w:rPr>
        <w:t>.</w:t>
      </w:r>
    </w:p>
    <w:p w14:paraId="03A8275C" w14:textId="5D8B6E69" w:rsidR="008C7FB2" w:rsidRPr="003F18C0" w:rsidRDefault="008C7FB2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3F18C0">
        <w:rPr>
          <w:rFonts w:ascii="Tahoma" w:hAnsi="Tahoma" w:cs="Tahoma"/>
          <w:b/>
          <w:sz w:val="18"/>
          <w:szCs w:val="18"/>
        </w:rPr>
        <w:t>Wykonawców</w:t>
      </w:r>
      <w:r w:rsidRPr="003F18C0">
        <w:rPr>
          <w:rFonts w:ascii="Tahoma" w:hAnsi="Tahoma" w:cs="Tahoma"/>
          <w:b/>
          <w:sz w:val="18"/>
          <w:szCs w:val="18"/>
        </w:rPr>
        <w:t xml:space="preserve"> wspólnie </w:t>
      </w:r>
      <w:r w:rsidR="00210A7E" w:rsidRPr="003F18C0">
        <w:rPr>
          <w:rFonts w:ascii="Tahoma" w:hAnsi="Tahoma" w:cs="Tahoma"/>
          <w:b/>
          <w:sz w:val="18"/>
          <w:szCs w:val="18"/>
        </w:rPr>
        <w:t xml:space="preserve">ubiegających </w:t>
      </w:r>
      <w:r w:rsidRPr="003F18C0">
        <w:rPr>
          <w:rFonts w:ascii="Tahoma" w:hAnsi="Tahoma" w:cs="Tahoma"/>
          <w:b/>
          <w:sz w:val="18"/>
          <w:szCs w:val="18"/>
        </w:rPr>
        <w:t>się o udzielenie zamówienia: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</w:t>
      </w:r>
    </w:p>
    <w:p w14:paraId="7E139F37" w14:textId="1F8CF0DE" w:rsidR="008C7FB2" w:rsidRPr="003F18C0" w:rsidRDefault="008C7FB2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 xml:space="preserve">(w przypadku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DC531B" w:rsidRPr="003F18C0">
        <w:rPr>
          <w:rFonts w:ascii="Tahoma" w:hAnsi="Tahoma" w:cs="Tahoma"/>
          <w:sz w:val="14"/>
          <w:szCs w:val="14"/>
        </w:rPr>
        <w:t>p</w:t>
      </w:r>
      <w:r w:rsidRPr="003F18C0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3F18C0">
        <w:rPr>
          <w:rFonts w:ascii="Tahoma" w:hAnsi="Tahoma" w:cs="Tahoma"/>
          <w:sz w:val="14"/>
          <w:szCs w:val="14"/>
        </w:rPr>
        <w:t>W</w:t>
      </w:r>
      <w:r w:rsidRPr="003F18C0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3F18C0">
        <w:rPr>
          <w:rFonts w:ascii="Tahoma" w:hAnsi="Tahoma" w:cs="Tahoma"/>
          <w:sz w:val="14"/>
          <w:szCs w:val="14"/>
        </w:rPr>
        <w:t>Wykonawców</w:t>
      </w:r>
      <w:r w:rsidRPr="003F18C0">
        <w:rPr>
          <w:rFonts w:ascii="Tahoma" w:hAnsi="Tahoma" w:cs="Tahoma"/>
          <w:sz w:val="14"/>
          <w:szCs w:val="14"/>
        </w:rPr>
        <w:t>)</w:t>
      </w:r>
    </w:p>
    <w:p w14:paraId="51D005C1" w14:textId="77777777" w:rsidR="008C7FB2" w:rsidRPr="003F18C0" w:rsidRDefault="008C7FB2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347991DC" w14:textId="77777777" w:rsidR="008C7FB2" w:rsidRPr="003F18C0" w:rsidRDefault="008C7FB2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25843688" w14:textId="025E555E" w:rsidR="00604A43" w:rsidRPr="003F18C0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3C6C7C07" w14:textId="77777777" w:rsidR="00604A43" w:rsidRPr="003F18C0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EEC514A" w14:textId="5C2CC41D" w:rsidR="005C3B2E" w:rsidRPr="003F18C0" w:rsidRDefault="005C3B2E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5D47E40" w14:textId="77777777" w:rsidR="002003F1" w:rsidRPr="003F18C0" w:rsidRDefault="002003F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55528094" w14:textId="57A23B94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91B82CF" w14:textId="0CB2BE54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3F18C0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0F761F43" w14:textId="77777777" w:rsidR="009D4911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  <w:bCs/>
        </w:rPr>
        <w:t>O AKTUALNOŚCI INFORMACJI ZAWARTYCH W OŚWIADCZENIU</w:t>
      </w:r>
      <w:r w:rsidRPr="003F18C0">
        <w:rPr>
          <w:rFonts w:ascii="Tahoma" w:hAnsi="Tahoma" w:cs="Tahoma"/>
          <w:b/>
        </w:rPr>
        <w:t xml:space="preserve"> </w:t>
      </w:r>
    </w:p>
    <w:p w14:paraId="4199FB92" w14:textId="77777777" w:rsidR="009D4911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3F18C0">
        <w:rPr>
          <w:rFonts w:ascii="Tahoma" w:hAnsi="Tahoma" w:cs="Tahoma"/>
          <w:b/>
        </w:rPr>
        <w:t>DOTYCZĄCYM PRZESŁANEK WYKLUCZENIA Z POSTĘPOWANIA</w:t>
      </w:r>
      <w:r w:rsidRPr="003F18C0">
        <w:rPr>
          <w:rFonts w:ascii="Tahoma" w:hAnsi="Tahoma" w:cs="Tahoma"/>
          <w:bCs/>
        </w:rPr>
        <w:t xml:space="preserve"> </w:t>
      </w:r>
      <w:r w:rsidRPr="003F18C0">
        <w:rPr>
          <w:rFonts w:ascii="Tahoma" w:hAnsi="Tahoma" w:cs="Tahoma"/>
          <w:b/>
        </w:rPr>
        <w:t>(W DRUK NR 2)</w:t>
      </w:r>
      <w:r w:rsidRPr="003F18C0">
        <w:rPr>
          <w:b/>
          <w:szCs w:val="21"/>
        </w:rPr>
        <w:t xml:space="preserve"> </w:t>
      </w:r>
    </w:p>
    <w:p w14:paraId="4B54ECA6" w14:textId="0559B33D" w:rsidR="009D4911" w:rsidRPr="003F18C0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3F18C0">
        <w:rPr>
          <w:rFonts w:ascii="Tahoma" w:hAnsi="Tahoma" w:cs="Tahoma"/>
          <w:bCs/>
          <w:sz w:val="20"/>
          <w:szCs w:val="20"/>
        </w:rPr>
        <w:t xml:space="preserve">składanym na </w:t>
      </w:r>
      <w:r w:rsidRPr="003F18C0">
        <w:rPr>
          <w:rFonts w:ascii="Tahoma" w:hAnsi="Tahoma" w:cs="Tahoma"/>
          <w:b/>
          <w:sz w:val="20"/>
          <w:szCs w:val="20"/>
        </w:rPr>
        <w:t>podstawie art. 125 ust. 1</w:t>
      </w:r>
      <w:r w:rsidRPr="003F18C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3F18C0">
        <w:rPr>
          <w:rFonts w:ascii="Tahoma" w:hAnsi="Tahoma" w:cs="Tahoma"/>
          <w:bCs/>
          <w:sz w:val="20"/>
          <w:szCs w:val="20"/>
        </w:rPr>
        <w:br/>
        <w:t>(</w:t>
      </w:r>
      <w:r w:rsidR="00AF7A16">
        <w:rPr>
          <w:rFonts w:ascii="Tahoma" w:hAnsi="Tahoma" w:cs="Tahoma"/>
          <w:bCs/>
          <w:sz w:val="20"/>
          <w:szCs w:val="20"/>
        </w:rPr>
        <w:t>t.j. Dz. U. z 2026 r. poz. 793</w:t>
      </w:r>
      <w:r w:rsidRPr="003F18C0">
        <w:rPr>
          <w:rFonts w:ascii="Tahoma" w:hAnsi="Tahoma" w:cs="Tahoma"/>
          <w:bCs/>
          <w:sz w:val="20"/>
          <w:szCs w:val="20"/>
        </w:rPr>
        <w:t>)</w:t>
      </w:r>
      <w:r w:rsidRPr="003F18C0">
        <w:rPr>
          <w:b/>
          <w:bCs/>
          <w:szCs w:val="21"/>
        </w:rPr>
        <w:t xml:space="preserve"> </w:t>
      </w:r>
    </w:p>
    <w:p w14:paraId="28522043" w14:textId="001E83FE" w:rsidR="00D65176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3F18C0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53FF0013" w14:textId="5FEDBD26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70082C7F" w14:textId="012A6F5D" w:rsidR="009D4911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/przedmiot zamówienia/</w:t>
      </w:r>
    </w:p>
    <w:p w14:paraId="049FE70C" w14:textId="77777777" w:rsidR="009D4911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3F18C0" w:rsidRDefault="009D4911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315C1B" w14:textId="7B5B5C9D" w:rsidR="009D4911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 xml:space="preserve">reprezentujący </w:t>
      </w:r>
      <w:r w:rsidR="00F9431C" w:rsidRPr="003F18C0">
        <w:rPr>
          <w:rFonts w:ascii="Tahoma" w:hAnsi="Tahoma" w:cs="Tahoma"/>
          <w:sz w:val="20"/>
          <w:szCs w:val="20"/>
        </w:rPr>
        <w:t>Wykonawcę</w:t>
      </w:r>
      <w:r w:rsidRPr="003F18C0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3F18C0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/nazwa </w:t>
      </w:r>
      <w:r w:rsidR="00F616D7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ykonawcy/</w:t>
      </w:r>
    </w:p>
    <w:p w14:paraId="00AA1062" w14:textId="12791BCB" w:rsidR="009D4911" w:rsidRPr="003F18C0" w:rsidRDefault="009D4911" w:rsidP="0071120A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3F18C0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3F18C0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3F18C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3F18C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3F18C0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3F18C0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3F18C0" w:rsidRDefault="009D4911" w:rsidP="0071120A">
      <w:pPr>
        <w:numPr>
          <w:ilvl w:val="0"/>
          <w:numId w:val="88"/>
        </w:numPr>
        <w:tabs>
          <w:tab w:val="clear" w:pos="720"/>
          <w:tab w:val="num" w:pos="284"/>
        </w:tabs>
        <w:suppressAutoHyphens/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3F18C0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3F18C0">
        <w:rPr>
          <w:rFonts w:ascii="Tahoma" w:hAnsi="Tahoma" w:cs="Tahoma"/>
          <w:sz w:val="18"/>
          <w:szCs w:val="18"/>
        </w:rPr>
        <w:t>.</w:t>
      </w:r>
      <w:r w:rsidRPr="003F18C0">
        <w:rPr>
          <w:rFonts w:ascii="Tahoma" w:hAnsi="Tahoma" w:cs="Tahoma"/>
          <w:sz w:val="18"/>
          <w:szCs w:val="18"/>
        </w:rPr>
        <w:t xml:space="preserve"> 1 ustawy Pzp w zakresie podstaw wykluczenia z postępowania, o których mowa w art. 108 ust. 1, w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Pr="003F18C0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Pr="003F18C0">
        <w:rPr>
          <w:rFonts w:ascii="Tahoma" w:hAnsi="Tahoma" w:cs="Tahoma"/>
          <w:sz w:val="18"/>
          <w:szCs w:val="18"/>
        </w:rPr>
        <w:t xml:space="preserve"> 4 ustawy Pzp</w:t>
      </w:r>
      <w:r w:rsidR="001E1E8D" w:rsidRPr="003F18C0">
        <w:rPr>
          <w:rFonts w:ascii="Tahoma" w:hAnsi="Tahoma" w:cs="Tahoma"/>
          <w:sz w:val="18"/>
          <w:szCs w:val="18"/>
        </w:rPr>
        <w:t>.</w:t>
      </w:r>
      <w:r w:rsidR="00941776" w:rsidRPr="003F18C0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3F18C0" w:rsidRDefault="009D4911" w:rsidP="0071120A">
      <w:pPr>
        <w:numPr>
          <w:ilvl w:val="0"/>
          <w:numId w:val="88"/>
        </w:numPr>
        <w:tabs>
          <w:tab w:val="clear" w:pos="720"/>
          <w:tab w:val="num" w:pos="426"/>
        </w:tabs>
        <w:suppressAutoHyphens/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3F18C0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3F18C0">
        <w:rPr>
          <w:rFonts w:ascii="Tahoma" w:hAnsi="Tahoma" w:cs="Tahoma"/>
          <w:sz w:val="18"/>
          <w:szCs w:val="18"/>
        </w:rPr>
        <w:softHyphen/>
        <w:t xml:space="preserve">wy Pzp, w zakresie podstaw wykluczenia z postępowania, o których mowa w art. 108 ust. 1, w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Pr="003F18C0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="00723153" w:rsidRPr="003F18C0">
        <w:rPr>
          <w:rFonts w:ascii="Tahoma" w:hAnsi="Tahoma" w:cs="Tahoma"/>
          <w:sz w:val="18"/>
          <w:szCs w:val="18"/>
        </w:rPr>
        <w:t> </w:t>
      </w:r>
      <w:r w:rsidRPr="003F18C0">
        <w:rPr>
          <w:rFonts w:ascii="Tahoma" w:hAnsi="Tahoma" w:cs="Tahoma"/>
          <w:sz w:val="18"/>
          <w:szCs w:val="18"/>
        </w:rPr>
        <w:t>4 ustawy Pzp, są nieaktualne w następującym zakresie ………………………. (podać mającą zastosowanie podstawę prawną wykluczenia spośród wymie</w:t>
      </w:r>
      <w:r w:rsidRPr="003F18C0">
        <w:rPr>
          <w:rFonts w:ascii="Tahoma" w:hAnsi="Tahoma" w:cs="Tahoma"/>
          <w:sz w:val="18"/>
          <w:szCs w:val="18"/>
        </w:rPr>
        <w:softHyphen/>
        <w:t xml:space="preserve">nionych powyżej w art. 108 ust. 1,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Pr="003F18C0">
        <w:rPr>
          <w:rFonts w:ascii="Tahoma" w:hAnsi="Tahoma" w:cs="Tahoma"/>
          <w:sz w:val="18"/>
          <w:szCs w:val="18"/>
        </w:rPr>
        <w:t xml:space="preserve"> 1 oraz w art. 109 ust. 4).</w:t>
      </w:r>
    </w:p>
    <w:p w14:paraId="2CF8059A" w14:textId="77777777" w:rsidR="001E1991" w:rsidRPr="003F18C0" w:rsidRDefault="001E1991" w:rsidP="0071120A">
      <w:pPr>
        <w:suppressAutoHyphens/>
        <w:spacing w:before="20" w:after="20" w:line="259" w:lineRule="auto"/>
        <w:rPr>
          <w:rFonts w:ascii="Tahoma" w:hAnsi="Tahoma" w:cs="Tahoma"/>
          <w:sz w:val="4"/>
          <w:szCs w:val="4"/>
        </w:rPr>
      </w:pPr>
    </w:p>
    <w:p w14:paraId="6300A4A2" w14:textId="5979A599" w:rsidR="00A963D1" w:rsidRPr="003F18C0" w:rsidRDefault="001E1991" w:rsidP="0071120A">
      <w:pPr>
        <w:pStyle w:val="Akapitzlist"/>
        <w:numPr>
          <w:ilvl w:val="0"/>
          <w:numId w:val="88"/>
        </w:numPr>
        <w:tabs>
          <w:tab w:val="clear" w:pos="720"/>
          <w:tab w:val="num" w:pos="284"/>
        </w:tabs>
        <w:spacing w:before="20" w:after="20" w:line="259" w:lineRule="auto"/>
        <w:ind w:left="284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*</w:t>
      </w:r>
      <w:r w:rsidRPr="003F18C0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3F18C0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3F18C0">
        <w:rPr>
          <w:rFonts w:ascii="Tahoma" w:hAnsi="Tahoma" w:cs="Tahoma"/>
          <w:bCs/>
          <w:sz w:val="18"/>
          <w:szCs w:val="18"/>
        </w:rPr>
        <w:t xml:space="preserve"> na podstawie </w:t>
      </w:r>
      <w:r w:rsidRPr="003F18C0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3F18C0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3F18C0" w:rsidRDefault="009D4911" w:rsidP="0071120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</w:t>
      </w:r>
      <w:r w:rsidRPr="003F18C0">
        <w:rPr>
          <w:rFonts w:ascii="Tahoma" w:hAnsi="Tahoma" w:cs="Tahoma"/>
          <w:b/>
          <w:sz w:val="16"/>
          <w:szCs w:val="16"/>
        </w:rPr>
        <w:t>WAŻNE</w:t>
      </w:r>
      <w:r w:rsidRPr="003F18C0">
        <w:rPr>
          <w:rFonts w:ascii="Tahoma" w:hAnsi="Tahoma" w:cs="Tahoma"/>
          <w:sz w:val="20"/>
        </w:rPr>
        <w:t xml:space="preserve"> – </w:t>
      </w:r>
      <w:r w:rsidRPr="003F18C0">
        <w:rPr>
          <w:rFonts w:ascii="Tahoma" w:hAnsi="Tahoma" w:cs="Tahoma"/>
          <w:sz w:val="16"/>
          <w:szCs w:val="16"/>
        </w:rPr>
        <w:t>niepotrzebne</w:t>
      </w:r>
      <w:r w:rsidRPr="003F18C0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699D9B29" w14:textId="5B4539EB" w:rsidR="009D4911" w:rsidRPr="003F18C0" w:rsidRDefault="009D4911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5E565599" w14:textId="77777777" w:rsidR="009D4911" w:rsidRPr="003F18C0" w:rsidRDefault="009D4911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1EC964" w14:textId="77777777" w:rsidR="009D4911" w:rsidRPr="003F18C0" w:rsidRDefault="009D4911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20D002" w14:textId="77777777" w:rsidR="009D4911" w:rsidRPr="003F18C0" w:rsidRDefault="009D4911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F982FD3" w14:textId="7AAEBFB9" w:rsidR="009D4911" w:rsidRPr="003F18C0" w:rsidRDefault="009D4911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="009E4942" w:rsidRPr="003F18C0">
        <w:rPr>
          <w:rFonts w:ascii="Tahoma" w:hAnsi="Tahoma" w:cs="Tahoma"/>
          <w:sz w:val="20"/>
          <w:szCs w:val="20"/>
        </w:rPr>
        <w:t xml:space="preserve">                            </w:t>
      </w:r>
      <w:r w:rsidRPr="003F18C0">
        <w:rPr>
          <w:rFonts w:ascii="Tahoma" w:hAnsi="Tahoma" w:cs="Tahoma"/>
          <w:sz w:val="20"/>
          <w:szCs w:val="20"/>
        </w:rPr>
        <w:t>Podpi</w:t>
      </w:r>
      <w:r w:rsidR="006B1D59" w:rsidRPr="003F18C0">
        <w:rPr>
          <w:rFonts w:ascii="Tahoma" w:hAnsi="Tahoma" w:cs="Tahoma"/>
          <w:sz w:val="20"/>
          <w:szCs w:val="20"/>
        </w:rPr>
        <w:t>s</w:t>
      </w:r>
      <w:r w:rsidRPr="003F18C0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3F18C0" w:rsidRDefault="009D4911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3F18C0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20"/>
        </w:rPr>
        <w:br w:type="page"/>
      </w:r>
      <w:r w:rsidRPr="003F18C0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31A4C764" w14:textId="0F25171E" w:rsidR="006043BB" w:rsidRPr="003F18C0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W przypadku</w:t>
      </w:r>
      <w:r w:rsidR="00B31E1E" w:rsidRPr="003F18C0">
        <w:rPr>
          <w:rFonts w:ascii="Tahoma" w:hAnsi="Tahoma" w:cs="Tahoma"/>
          <w:sz w:val="16"/>
          <w:szCs w:val="16"/>
        </w:rPr>
        <w:t>,</w:t>
      </w:r>
      <w:r w:rsidRPr="003F18C0">
        <w:rPr>
          <w:rFonts w:ascii="Tahoma" w:hAnsi="Tahoma" w:cs="Tahoma"/>
          <w:sz w:val="16"/>
          <w:szCs w:val="16"/>
        </w:rPr>
        <w:t xml:space="preserve"> gdy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3F18C0">
        <w:rPr>
          <w:rFonts w:ascii="Tahoma" w:hAnsi="Tahoma" w:cs="Tahoma"/>
          <w:sz w:val="16"/>
          <w:szCs w:val="16"/>
        </w:rPr>
        <w:t>.</w:t>
      </w:r>
    </w:p>
    <w:p w14:paraId="19822298" w14:textId="77777777" w:rsidR="002772FE" w:rsidRPr="003F18C0" w:rsidRDefault="002772FE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b/>
          <w:sz w:val="18"/>
          <w:szCs w:val="18"/>
        </w:rPr>
      </w:pPr>
    </w:p>
    <w:p w14:paraId="3075DDD6" w14:textId="04D41563" w:rsidR="008C7FB2" w:rsidRPr="003F18C0" w:rsidRDefault="008C7FB2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b/>
          <w:sz w:val="18"/>
          <w:szCs w:val="18"/>
        </w:rPr>
      </w:pPr>
      <w:bookmarkStart w:id="7" w:name="_Hlk74657089"/>
      <w:r w:rsidRPr="003F18C0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210A7E" w:rsidRPr="003F18C0">
        <w:rPr>
          <w:rFonts w:ascii="Tahoma" w:hAnsi="Tahoma" w:cs="Tahoma"/>
          <w:b/>
          <w:sz w:val="18"/>
          <w:szCs w:val="18"/>
        </w:rPr>
        <w:t>ego</w:t>
      </w:r>
      <w:r w:rsidRPr="003F18C0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bookmarkEnd w:id="7"/>
    <w:p w14:paraId="18BC6D4C" w14:textId="77777777" w:rsidR="008C7FB2" w:rsidRPr="003F18C0" w:rsidRDefault="008C7FB2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0FB9ABD1" w14:textId="77777777" w:rsidR="008C7FB2" w:rsidRPr="003F18C0" w:rsidRDefault="008C7FB2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DA358A7" w14:textId="5765665F" w:rsidR="00604A43" w:rsidRPr="003F18C0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997A4B7" w14:textId="77777777" w:rsidR="00604A43" w:rsidRPr="003F18C0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4B06DBBB" w14:textId="4E8CC613" w:rsidR="005C3B2E" w:rsidRPr="003F18C0" w:rsidRDefault="005C3B2E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3F18C0" w:rsidRDefault="008C7FB2" w:rsidP="008345D3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24830079" w14:textId="77777777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0B5F6A0" w14:textId="77777777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3F18C0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FD65197" w14:textId="77777777" w:rsidR="000752F2" w:rsidRPr="003F18C0" w:rsidRDefault="000752F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  <w:bCs/>
        </w:rPr>
        <w:t>O AKTUALNOŚCI INFORMACJI ZAWARTYCH W OŚWIADCZENIU</w:t>
      </w:r>
      <w:r w:rsidRPr="003F18C0">
        <w:rPr>
          <w:rFonts w:ascii="Tahoma" w:hAnsi="Tahoma" w:cs="Tahoma"/>
          <w:b/>
        </w:rPr>
        <w:t xml:space="preserve"> </w:t>
      </w:r>
    </w:p>
    <w:p w14:paraId="4C04E898" w14:textId="77777777" w:rsidR="00AB7604" w:rsidRPr="003F18C0" w:rsidRDefault="000752F2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3F18C0">
        <w:rPr>
          <w:rFonts w:ascii="Tahoma" w:hAnsi="Tahoma" w:cs="Tahoma"/>
          <w:b/>
        </w:rPr>
        <w:t>DOTYCZĄCYM PRZESŁANEK WYKLUCZENIA Z POSTĘPOWANIA</w:t>
      </w:r>
      <w:r w:rsidRPr="003F18C0">
        <w:rPr>
          <w:rFonts w:ascii="Tahoma" w:hAnsi="Tahoma" w:cs="Tahoma"/>
          <w:bCs/>
        </w:rPr>
        <w:t xml:space="preserve"> </w:t>
      </w:r>
      <w:r w:rsidRPr="003F18C0">
        <w:rPr>
          <w:rFonts w:ascii="Tahoma" w:hAnsi="Tahoma" w:cs="Tahoma"/>
          <w:b/>
        </w:rPr>
        <w:t>(W DRUK NR 2A)</w:t>
      </w:r>
      <w:r w:rsidR="00D141AE" w:rsidRPr="003F18C0">
        <w:rPr>
          <w:b/>
          <w:szCs w:val="21"/>
        </w:rPr>
        <w:t xml:space="preserve"> </w:t>
      </w:r>
    </w:p>
    <w:p w14:paraId="735BE7C8" w14:textId="288D50A8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3F18C0">
        <w:rPr>
          <w:rFonts w:ascii="Tahoma" w:hAnsi="Tahoma" w:cs="Tahoma"/>
          <w:bCs/>
          <w:sz w:val="20"/>
          <w:szCs w:val="20"/>
        </w:rPr>
        <w:t>składan</w:t>
      </w:r>
      <w:r w:rsidR="000752F2" w:rsidRPr="003F18C0">
        <w:rPr>
          <w:rFonts w:ascii="Tahoma" w:hAnsi="Tahoma" w:cs="Tahoma"/>
          <w:bCs/>
          <w:sz w:val="20"/>
          <w:szCs w:val="20"/>
        </w:rPr>
        <w:t>ym</w:t>
      </w:r>
      <w:r w:rsidRPr="003F18C0">
        <w:rPr>
          <w:rFonts w:ascii="Tahoma" w:hAnsi="Tahoma" w:cs="Tahoma"/>
          <w:bCs/>
          <w:sz w:val="20"/>
          <w:szCs w:val="20"/>
        </w:rPr>
        <w:t xml:space="preserve"> na </w:t>
      </w:r>
      <w:r w:rsidRPr="003F18C0">
        <w:rPr>
          <w:rFonts w:ascii="Tahoma" w:hAnsi="Tahoma" w:cs="Tahoma"/>
          <w:b/>
          <w:sz w:val="20"/>
          <w:szCs w:val="20"/>
        </w:rPr>
        <w:t>podstawie art. 125 ust. 1</w:t>
      </w:r>
      <w:r w:rsidRPr="003F18C0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3F18C0">
        <w:rPr>
          <w:rFonts w:ascii="Tahoma" w:hAnsi="Tahoma" w:cs="Tahoma"/>
          <w:bCs/>
          <w:sz w:val="20"/>
          <w:szCs w:val="20"/>
        </w:rPr>
        <w:br/>
        <w:t>(</w:t>
      </w:r>
      <w:r w:rsidR="00AF7A16">
        <w:rPr>
          <w:rFonts w:ascii="Tahoma" w:hAnsi="Tahoma" w:cs="Tahoma"/>
          <w:bCs/>
          <w:sz w:val="20"/>
          <w:szCs w:val="20"/>
        </w:rPr>
        <w:t>t.j. Dz. U. z 2026 r. poz. 793</w:t>
      </w:r>
      <w:r w:rsidRPr="003F18C0">
        <w:rPr>
          <w:rFonts w:ascii="Tahoma" w:hAnsi="Tahoma" w:cs="Tahoma"/>
          <w:bCs/>
          <w:sz w:val="20"/>
          <w:szCs w:val="20"/>
        </w:rPr>
        <w:t>)</w:t>
      </w:r>
      <w:r w:rsidR="000752F2" w:rsidRPr="003F18C0">
        <w:rPr>
          <w:b/>
          <w:bCs/>
          <w:szCs w:val="21"/>
        </w:rPr>
        <w:t xml:space="preserve"> </w:t>
      </w:r>
    </w:p>
    <w:p w14:paraId="62B3B85A" w14:textId="53784349" w:rsidR="00D65176" w:rsidRPr="003F18C0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3F18C0">
        <w:rPr>
          <w:rFonts w:ascii="Tahoma" w:hAnsi="Tahoma" w:cs="Tahoma"/>
          <w:sz w:val="20"/>
          <w:szCs w:val="20"/>
        </w:rPr>
        <w:t>w</w:t>
      </w:r>
      <w:r w:rsidRPr="003F18C0">
        <w:rPr>
          <w:rFonts w:ascii="Tahoma" w:hAnsi="Tahoma" w:cs="Tahoma"/>
          <w:sz w:val="20"/>
          <w:szCs w:val="20"/>
        </w:rPr>
        <w:t xml:space="preserve"> postępowani</w:t>
      </w:r>
      <w:r w:rsidR="009B6F0E" w:rsidRPr="003F18C0">
        <w:rPr>
          <w:rFonts w:ascii="Tahoma" w:hAnsi="Tahoma" w:cs="Tahoma"/>
          <w:sz w:val="20"/>
          <w:szCs w:val="20"/>
        </w:rPr>
        <w:t>u</w:t>
      </w:r>
      <w:r w:rsidRPr="003F18C0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4E5E47CD" w14:textId="3F85FB0A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8863AF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785B0D50" w14:textId="65216CF8" w:rsidR="008C7FB2" w:rsidRPr="003F18C0" w:rsidRDefault="008C7FB2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/przedmiot zamówienia/</w:t>
      </w:r>
    </w:p>
    <w:p w14:paraId="581AB98F" w14:textId="77777777" w:rsidR="008C7FB2" w:rsidRPr="003F18C0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3F18C0" w:rsidRDefault="008C7FB2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036EF54" w14:textId="09CBDB45" w:rsidR="008C7FB2" w:rsidRPr="003F18C0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3F18C0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3F18C0" w:rsidRDefault="004754C2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/nazwa podmiotu udostępniającego zasoby/</w:t>
      </w:r>
    </w:p>
    <w:p w14:paraId="3EE9CCA7" w14:textId="7307E837" w:rsidR="008C7FB2" w:rsidRPr="003F18C0" w:rsidRDefault="008C7FB2" w:rsidP="0071120A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3F18C0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3F18C0">
        <w:rPr>
          <w:rFonts w:ascii="Tahoma" w:hAnsi="Tahoma" w:cs="Tahoma"/>
          <w:sz w:val="18"/>
          <w:szCs w:val="18"/>
        </w:rPr>
        <w:t xml:space="preserve"> świadomy</w:t>
      </w:r>
      <w:r w:rsidRPr="003F18C0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(art. 233 §1 i 297 §1 Kodeksu Karnego) </w:t>
      </w:r>
      <w:r w:rsidR="005E4ACA" w:rsidRPr="003F18C0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3F18C0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3F18C0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3F18C0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3F18C0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3F18C0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3F18C0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3F18C0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3F18C0" w:rsidRDefault="00FD47BA" w:rsidP="0071120A">
      <w:pPr>
        <w:numPr>
          <w:ilvl w:val="0"/>
          <w:numId w:val="89"/>
        </w:numPr>
        <w:tabs>
          <w:tab w:val="clear" w:pos="720"/>
          <w:tab w:val="num" w:pos="284"/>
        </w:tabs>
        <w:suppressAutoHyphens/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3F18C0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3F18C0">
        <w:rPr>
          <w:rFonts w:ascii="Tahoma" w:hAnsi="Tahoma" w:cs="Tahoma"/>
          <w:sz w:val="18"/>
          <w:szCs w:val="18"/>
        </w:rPr>
        <w:t>.</w:t>
      </w:r>
      <w:r w:rsidRPr="003F18C0">
        <w:rPr>
          <w:rFonts w:ascii="Tahoma" w:hAnsi="Tahoma" w:cs="Tahoma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3F18C0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="00AB7604" w:rsidRPr="003F18C0">
        <w:rPr>
          <w:rFonts w:ascii="Tahoma" w:hAnsi="Tahoma" w:cs="Tahoma"/>
          <w:sz w:val="18"/>
          <w:szCs w:val="18"/>
        </w:rPr>
        <w:t xml:space="preserve"> 1 </w:t>
      </w:r>
      <w:r w:rsidRPr="003F18C0">
        <w:rPr>
          <w:rFonts w:ascii="Tahoma" w:hAnsi="Tahoma" w:cs="Tahoma"/>
          <w:sz w:val="18"/>
          <w:szCs w:val="18"/>
        </w:rPr>
        <w:t xml:space="preserve">oraz </w:t>
      </w:r>
      <w:r w:rsidR="00E47A1F" w:rsidRPr="003F18C0">
        <w:rPr>
          <w:rFonts w:ascii="Tahoma" w:hAnsi="Tahoma" w:cs="Tahoma"/>
          <w:sz w:val="18"/>
          <w:szCs w:val="18"/>
        </w:rPr>
        <w:t xml:space="preserve">w </w:t>
      </w:r>
      <w:r w:rsidRPr="003F18C0">
        <w:rPr>
          <w:rFonts w:ascii="Tahoma" w:hAnsi="Tahoma" w:cs="Tahoma"/>
          <w:sz w:val="18"/>
          <w:szCs w:val="18"/>
        </w:rPr>
        <w:t xml:space="preserve">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="00723153" w:rsidRPr="003F18C0">
        <w:rPr>
          <w:rFonts w:ascii="Tahoma" w:hAnsi="Tahoma" w:cs="Tahoma"/>
          <w:sz w:val="18"/>
          <w:szCs w:val="18"/>
        </w:rPr>
        <w:t> </w:t>
      </w:r>
      <w:r w:rsidRPr="003F18C0">
        <w:rPr>
          <w:rFonts w:ascii="Tahoma" w:hAnsi="Tahoma" w:cs="Tahoma"/>
          <w:sz w:val="18"/>
          <w:szCs w:val="18"/>
        </w:rPr>
        <w:t>4 ustawy Pzp</w:t>
      </w:r>
      <w:r w:rsidR="001E1E8D" w:rsidRPr="003F18C0">
        <w:rPr>
          <w:rFonts w:ascii="Tahoma" w:hAnsi="Tahoma" w:cs="Tahoma"/>
          <w:sz w:val="18"/>
          <w:szCs w:val="18"/>
        </w:rPr>
        <w:t>.</w:t>
      </w:r>
      <w:r w:rsidR="00941776" w:rsidRPr="003F18C0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3F18C0" w:rsidRDefault="00FD47BA" w:rsidP="0071120A">
      <w:pPr>
        <w:numPr>
          <w:ilvl w:val="0"/>
          <w:numId w:val="89"/>
        </w:numPr>
        <w:tabs>
          <w:tab w:val="clear" w:pos="720"/>
          <w:tab w:val="num" w:pos="284"/>
        </w:tabs>
        <w:suppressAutoHyphens/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3F18C0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3F18C0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3F18C0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="00AB7604" w:rsidRPr="003F18C0">
        <w:rPr>
          <w:rFonts w:ascii="Tahoma" w:hAnsi="Tahoma" w:cs="Tahoma"/>
          <w:sz w:val="18"/>
          <w:szCs w:val="18"/>
        </w:rPr>
        <w:t xml:space="preserve"> </w:t>
      </w:r>
      <w:r w:rsidR="0017062A" w:rsidRPr="003F18C0">
        <w:rPr>
          <w:rFonts w:ascii="Tahoma" w:hAnsi="Tahoma" w:cs="Tahoma"/>
          <w:sz w:val="18"/>
          <w:szCs w:val="18"/>
        </w:rPr>
        <w:t>1</w:t>
      </w:r>
      <w:r w:rsidR="00AB7604" w:rsidRPr="003F18C0">
        <w:rPr>
          <w:rFonts w:ascii="Tahoma" w:hAnsi="Tahoma" w:cs="Tahoma"/>
          <w:sz w:val="18"/>
          <w:szCs w:val="18"/>
        </w:rPr>
        <w:t xml:space="preserve"> </w:t>
      </w:r>
      <w:r w:rsidRPr="003F18C0">
        <w:rPr>
          <w:rFonts w:ascii="Tahoma" w:hAnsi="Tahoma" w:cs="Tahoma"/>
          <w:sz w:val="18"/>
          <w:szCs w:val="18"/>
        </w:rPr>
        <w:t xml:space="preserve">oraz </w:t>
      </w:r>
      <w:r w:rsidR="00AB7604" w:rsidRPr="003F18C0">
        <w:rPr>
          <w:rFonts w:ascii="Tahoma" w:hAnsi="Tahoma" w:cs="Tahoma"/>
          <w:sz w:val="18"/>
          <w:szCs w:val="18"/>
        </w:rPr>
        <w:t xml:space="preserve">w </w:t>
      </w:r>
      <w:r w:rsidRPr="003F18C0">
        <w:rPr>
          <w:rFonts w:ascii="Tahoma" w:hAnsi="Tahoma" w:cs="Tahoma"/>
          <w:sz w:val="18"/>
          <w:szCs w:val="18"/>
        </w:rPr>
        <w:t xml:space="preserve">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Pr="003F18C0">
        <w:rPr>
          <w:rFonts w:ascii="Tahoma" w:hAnsi="Tahoma" w:cs="Tahoma"/>
          <w:sz w:val="18"/>
          <w:szCs w:val="18"/>
        </w:rPr>
        <w:t xml:space="preserve"> 4 ustawy Pzp, są nieaktualne w następującym zakresie ………………………. (podać mającą zastosowanie podstawę prawną wykluczenia spośród wymie</w:t>
      </w:r>
      <w:r w:rsidRPr="003F18C0">
        <w:rPr>
          <w:rFonts w:ascii="Tahoma" w:hAnsi="Tahoma" w:cs="Tahoma"/>
          <w:sz w:val="18"/>
          <w:szCs w:val="18"/>
        </w:rPr>
        <w:softHyphen/>
        <w:t>nionych powyżej w art. 108 ust. 1 pkt 1-4 i 6</w:t>
      </w:r>
      <w:r w:rsidR="00AB7604" w:rsidRPr="003F18C0">
        <w:rPr>
          <w:rFonts w:ascii="Tahoma" w:hAnsi="Tahoma" w:cs="Tahoma"/>
          <w:sz w:val="18"/>
          <w:szCs w:val="18"/>
        </w:rPr>
        <w:t xml:space="preserve">, art. 109 ust. 1 </w:t>
      </w:r>
      <w:r w:rsidR="000D324E" w:rsidRPr="003F18C0">
        <w:rPr>
          <w:rFonts w:ascii="Tahoma" w:hAnsi="Tahoma" w:cs="Tahoma"/>
          <w:sz w:val="18"/>
          <w:szCs w:val="18"/>
        </w:rPr>
        <w:t>pkt</w:t>
      </w:r>
      <w:r w:rsidR="00AB7604" w:rsidRPr="003F18C0">
        <w:rPr>
          <w:rFonts w:ascii="Tahoma" w:hAnsi="Tahoma" w:cs="Tahoma"/>
          <w:sz w:val="18"/>
          <w:szCs w:val="18"/>
        </w:rPr>
        <w:t xml:space="preserve"> 1 </w:t>
      </w:r>
      <w:r w:rsidRPr="003F18C0">
        <w:rPr>
          <w:rFonts w:ascii="Tahoma" w:hAnsi="Tahoma" w:cs="Tahoma"/>
          <w:sz w:val="18"/>
          <w:szCs w:val="18"/>
        </w:rPr>
        <w:t xml:space="preserve">oraz </w:t>
      </w:r>
      <w:r w:rsidR="00796586" w:rsidRPr="003F18C0">
        <w:rPr>
          <w:rFonts w:ascii="Tahoma" w:hAnsi="Tahoma" w:cs="Tahoma"/>
          <w:sz w:val="18"/>
          <w:szCs w:val="18"/>
        </w:rPr>
        <w:t xml:space="preserve">art. </w:t>
      </w:r>
      <w:r w:rsidRPr="003F18C0">
        <w:rPr>
          <w:rFonts w:ascii="Tahoma" w:hAnsi="Tahoma" w:cs="Tahoma"/>
          <w:sz w:val="18"/>
          <w:szCs w:val="18"/>
        </w:rPr>
        <w:t>109 ust. 4).</w:t>
      </w:r>
    </w:p>
    <w:p w14:paraId="30FD070C" w14:textId="3478491C" w:rsidR="001E1991" w:rsidRPr="003F18C0" w:rsidRDefault="001E1991" w:rsidP="0071120A">
      <w:pPr>
        <w:numPr>
          <w:ilvl w:val="0"/>
          <w:numId w:val="89"/>
        </w:numPr>
        <w:tabs>
          <w:tab w:val="clear" w:pos="720"/>
          <w:tab w:val="num" w:pos="284"/>
        </w:tabs>
        <w:suppressAutoHyphens/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*</w:t>
      </w:r>
      <w:r w:rsidRPr="003F18C0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3F18C0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3F18C0">
        <w:rPr>
          <w:rFonts w:ascii="Tahoma" w:hAnsi="Tahoma" w:cs="Tahoma"/>
          <w:bCs/>
          <w:sz w:val="18"/>
          <w:szCs w:val="18"/>
        </w:rPr>
        <w:t xml:space="preserve"> na podstawie </w:t>
      </w:r>
      <w:r w:rsidRPr="003F18C0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3F18C0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3F18C0" w:rsidRDefault="00A963D1" w:rsidP="0071120A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5C5BDF95" w14:textId="77777777" w:rsidR="00FD47BA" w:rsidRPr="003F18C0" w:rsidRDefault="009D4911" w:rsidP="0071120A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</w:t>
      </w:r>
      <w:r w:rsidRPr="003F18C0">
        <w:rPr>
          <w:rFonts w:ascii="Tahoma" w:hAnsi="Tahoma" w:cs="Tahoma"/>
          <w:b/>
          <w:sz w:val="16"/>
          <w:szCs w:val="16"/>
        </w:rPr>
        <w:t>WAŻNE</w:t>
      </w:r>
      <w:r w:rsidRPr="003F18C0">
        <w:rPr>
          <w:rFonts w:ascii="Tahoma" w:hAnsi="Tahoma" w:cs="Tahoma"/>
          <w:sz w:val="20"/>
        </w:rPr>
        <w:t xml:space="preserve"> – </w:t>
      </w:r>
      <w:r w:rsidRPr="003F18C0">
        <w:rPr>
          <w:rFonts w:ascii="Tahoma" w:hAnsi="Tahoma" w:cs="Tahoma"/>
          <w:sz w:val="16"/>
          <w:szCs w:val="16"/>
        </w:rPr>
        <w:t>niepotrzebne</w:t>
      </w:r>
      <w:r w:rsidRPr="003F18C0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4B9D47BF" w14:textId="42793938" w:rsidR="008C7FB2" w:rsidRPr="003F18C0" w:rsidRDefault="008C7FB2" w:rsidP="0071120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6BD64473" w14:textId="77777777" w:rsidR="008C7FB2" w:rsidRPr="003F18C0" w:rsidRDefault="008C7FB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160CD65B" w14:textId="77777777" w:rsidR="008C7FB2" w:rsidRPr="003F18C0" w:rsidRDefault="008C7FB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882E2A" w14:textId="77777777" w:rsidR="008C7FB2" w:rsidRPr="003F18C0" w:rsidRDefault="008C7FB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45FB136" w14:textId="77777777" w:rsidR="008C7FB2" w:rsidRPr="003F18C0" w:rsidRDefault="008C7FB2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D2FE9E4" w14:textId="500EA119" w:rsidR="008C7FB2" w:rsidRPr="003F18C0" w:rsidRDefault="008C7FB2" w:rsidP="0071120A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7E3F442" w14:textId="77777777" w:rsidR="00604A43" w:rsidRPr="003F18C0" w:rsidRDefault="008C7FB2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="00B31E1E" w:rsidRPr="003F18C0">
        <w:rPr>
          <w:rFonts w:ascii="Tahoma" w:hAnsi="Tahoma" w:cs="Tahoma"/>
          <w:sz w:val="16"/>
          <w:szCs w:val="16"/>
        </w:rPr>
        <w:tab/>
      </w:r>
      <w:r w:rsidR="00B31E1E"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>/przedstawiciel określony aktem rejestrowym lub przedstawiciel upełnomocniony/</w:t>
      </w:r>
    </w:p>
    <w:p w14:paraId="683EF94E" w14:textId="1996C3D8" w:rsidR="008C7FB2" w:rsidRPr="003F18C0" w:rsidRDefault="008C7FB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br w:type="page"/>
      </w:r>
    </w:p>
    <w:p w14:paraId="52EF1FEB" w14:textId="77777777" w:rsidR="0002548A" w:rsidRPr="003F18C0" w:rsidRDefault="0002548A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lastRenderedPageBreak/>
        <w:t xml:space="preserve">Druk Nr </w:t>
      </w:r>
      <w:r w:rsidR="0017062A" w:rsidRPr="003F18C0">
        <w:rPr>
          <w:rFonts w:ascii="Tahoma" w:hAnsi="Tahoma" w:cs="Tahoma"/>
          <w:b/>
          <w:sz w:val="20"/>
          <w:szCs w:val="20"/>
        </w:rPr>
        <w:t>4</w:t>
      </w:r>
    </w:p>
    <w:p w14:paraId="67A4E26C" w14:textId="77777777" w:rsidR="0002548A" w:rsidRPr="003F18C0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L. dz. …............................................</w:t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1CD79260" w14:textId="77777777" w:rsidR="00604A43" w:rsidRPr="003F18C0" w:rsidRDefault="00604A43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B8F4817" w14:textId="0F1E6A10" w:rsidR="0002548A" w:rsidRPr="003F18C0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3F18C0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3F18C0" w:rsidRDefault="0002548A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I. </w:t>
      </w:r>
      <w:r w:rsidRPr="003F18C0">
        <w:rPr>
          <w:rFonts w:ascii="Tahoma" w:hAnsi="Tahoma" w:cs="Tahoma"/>
          <w:sz w:val="20"/>
        </w:rPr>
        <w:t xml:space="preserve">My, niżej wyszczególnieni </w:t>
      </w:r>
      <w:r w:rsidR="00F616D7" w:rsidRPr="003F18C0">
        <w:rPr>
          <w:rFonts w:ascii="Tahoma" w:hAnsi="Tahoma" w:cs="Tahoma"/>
          <w:sz w:val="20"/>
        </w:rPr>
        <w:t>W</w:t>
      </w:r>
      <w:r w:rsidRPr="003F18C0">
        <w:rPr>
          <w:rFonts w:ascii="Tahoma" w:hAnsi="Tahoma" w:cs="Tahoma"/>
          <w:sz w:val="20"/>
        </w:rPr>
        <w:t>ykonawcy / wspólnicy:</w:t>
      </w:r>
      <w:r w:rsidRPr="003F18C0">
        <w:rPr>
          <w:rFonts w:ascii="Tahoma" w:hAnsi="Tahoma" w:cs="Tahoma"/>
          <w:b/>
          <w:sz w:val="20"/>
        </w:rPr>
        <w:t xml:space="preserve"> 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3F18C0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b/>
          <w:sz w:val="20"/>
        </w:rPr>
        <w:t>1</w:t>
      </w:r>
      <w:r w:rsidRPr="003F18C0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3F18C0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[pełna nazwa </w:t>
      </w:r>
      <w:r w:rsidR="00DC531B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/ imię i nazwisko wspólnika]</w:t>
      </w:r>
    </w:p>
    <w:p w14:paraId="558C457F" w14:textId="77777777" w:rsidR="0002548A" w:rsidRPr="003F18C0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reprezentowany przez:</w:t>
      </w:r>
      <w:r w:rsidRPr="003F18C0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3F18C0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3F18C0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b/>
          <w:sz w:val="20"/>
        </w:rPr>
        <w:t>2</w:t>
      </w:r>
      <w:r w:rsidRPr="003F18C0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3F18C0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[pełna nazwa </w:t>
      </w:r>
      <w:r w:rsidR="00DC531B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/ imię i nazwisko wspólnika]</w:t>
      </w:r>
    </w:p>
    <w:p w14:paraId="1D689D40" w14:textId="77777777" w:rsidR="0002548A" w:rsidRPr="003F18C0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reprezentowany przez:</w:t>
      </w:r>
      <w:r w:rsidRPr="003F18C0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3F18C0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3F18C0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b/>
          <w:sz w:val="20"/>
        </w:rPr>
        <w:t>3</w:t>
      </w:r>
      <w:r w:rsidRPr="003F18C0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3F18C0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[pełna nazwa </w:t>
      </w:r>
      <w:r w:rsidR="00DC531B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/ imię i nazwisko wspólnika]</w:t>
      </w:r>
    </w:p>
    <w:p w14:paraId="1A0E4A9B" w14:textId="77777777" w:rsidR="0002548A" w:rsidRPr="003F18C0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reprezentowany przez:</w:t>
      </w:r>
      <w:r w:rsidRPr="003F18C0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3F18C0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3F18C0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>występujący wspólnie / występujący jako spółka cywilna*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Pr="003F18C0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041188F" w14:textId="1CCDD7DC" w:rsidR="00531236" w:rsidRPr="003F18C0" w:rsidRDefault="00531236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709EB3A6" w14:textId="77777777" w:rsidR="007F37CB" w:rsidRPr="003F18C0" w:rsidRDefault="007F37CB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13D6F597" w14:textId="4BFEDC28" w:rsidR="0002548A" w:rsidRPr="003F18C0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II. Oświadczamy, że na </w:t>
      </w:r>
      <w:r w:rsidR="00CB269D" w:rsidRPr="003F18C0">
        <w:rPr>
          <w:rFonts w:ascii="Tahoma" w:hAnsi="Tahoma" w:cs="Tahoma"/>
          <w:b/>
          <w:sz w:val="20"/>
        </w:rPr>
        <w:t>p</w:t>
      </w:r>
      <w:r w:rsidRPr="003F18C0">
        <w:rPr>
          <w:rFonts w:ascii="Tahoma" w:hAnsi="Tahoma" w:cs="Tahoma"/>
          <w:b/>
          <w:sz w:val="20"/>
        </w:rPr>
        <w:t xml:space="preserve">ełnomocnika reprezentującego </w:t>
      </w:r>
      <w:r w:rsidR="00F9431C" w:rsidRPr="003F18C0">
        <w:rPr>
          <w:rFonts w:ascii="Tahoma" w:hAnsi="Tahoma" w:cs="Tahoma"/>
          <w:b/>
          <w:sz w:val="20"/>
        </w:rPr>
        <w:t>Wykonawców</w:t>
      </w:r>
      <w:r w:rsidRPr="003F18C0">
        <w:rPr>
          <w:rFonts w:ascii="Tahoma" w:hAnsi="Tahoma" w:cs="Tahoma"/>
          <w:b/>
          <w:sz w:val="20"/>
        </w:rPr>
        <w:t xml:space="preserve"> występujących wspólnie / wspólników,*</w:t>
      </w:r>
      <w:r w:rsidRPr="003F18C0">
        <w:rPr>
          <w:rFonts w:ascii="Tahoma" w:hAnsi="Tahoma" w:cs="Tahoma"/>
          <w:b/>
          <w:sz w:val="20"/>
          <w:vertAlign w:val="superscript"/>
        </w:rPr>
        <w:t xml:space="preserve">) </w:t>
      </w:r>
      <w:r w:rsidRPr="003F18C0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3F18C0" w:rsidRDefault="0002548A" w:rsidP="0071120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3F18C0" w:rsidRDefault="0002548A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[pełna nazwa </w:t>
      </w:r>
      <w:r w:rsidR="00DC531B" w:rsidRPr="003F18C0">
        <w:rPr>
          <w:rFonts w:ascii="Tahoma" w:hAnsi="Tahoma" w:cs="Tahoma"/>
          <w:sz w:val="16"/>
          <w:szCs w:val="16"/>
        </w:rPr>
        <w:t>p</w:t>
      </w:r>
      <w:r w:rsidRPr="003F18C0">
        <w:rPr>
          <w:rFonts w:ascii="Tahoma" w:hAnsi="Tahoma" w:cs="Tahoma"/>
          <w:sz w:val="16"/>
          <w:szCs w:val="16"/>
        </w:rPr>
        <w:t>ełnomocnika]</w:t>
      </w:r>
    </w:p>
    <w:p w14:paraId="38E308EB" w14:textId="77777777" w:rsidR="0002548A" w:rsidRPr="003F18C0" w:rsidRDefault="0002548A" w:rsidP="0071120A">
      <w:pPr>
        <w:spacing w:before="20" w:after="20" w:line="259" w:lineRule="auto"/>
        <w:ind w:left="374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3F18C0">
        <w:rPr>
          <w:rFonts w:ascii="Tahoma" w:hAnsi="Tahoma" w:cs="Tahoma"/>
          <w:b/>
          <w:sz w:val="20"/>
        </w:rPr>
        <w:tab/>
      </w:r>
      <w:r w:rsidRPr="003F18C0">
        <w:rPr>
          <w:rFonts w:ascii="Tahoma" w:hAnsi="Tahoma" w:cs="Tahoma"/>
          <w:b/>
          <w:sz w:val="20"/>
        </w:rPr>
        <w:tab/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</w:t>
      </w:r>
      <w:r w:rsidRPr="003F18C0">
        <w:rPr>
          <w:rFonts w:ascii="Tahoma" w:hAnsi="Tahoma" w:cs="Tahoma"/>
          <w:b/>
          <w:sz w:val="16"/>
          <w:szCs w:val="16"/>
        </w:rPr>
        <w:t>WAŻNE</w:t>
      </w:r>
      <w:r w:rsidRPr="003F18C0">
        <w:rPr>
          <w:rFonts w:ascii="Tahoma" w:hAnsi="Tahoma" w:cs="Tahoma"/>
          <w:sz w:val="20"/>
        </w:rPr>
        <w:t xml:space="preserve"> – </w:t>
      </w:r>
      <w:r w:rsidRPr="003F18C0">
        <w:rPr>
          <w:rFonts w:ascii="Tahoma" w:hAnsi="Tahoma" w:cs="Tahoma"/>
          <w:sz w:val="16"/>
          <w:szCs w:val="16"/>
        </w:rPr>
        <w:t>niepotrzebne</w:t>
      </w:r>
      <w:r w:rsidRPr="003F18C0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8D9E0EE" w14:textId="1D25CBD2" w:rsidR="0002548A" w:rsidRPr="003F18C0" w:rsidRDefault="0002548A" w:rsidP="0071120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Do reprezentowania </w:t>
      </w:r>
      <w:r w:rsidR="00F9431C" w:rsidRPr="003F18C0">
        <w:rPr>
          <w:rFonts w:ascii="Tahoma" w:hAnsi="Tahoma" w:cs="Tahoma"/>
          <w:b/>
          <w:sz w:val="20"/>
        </w:rPr>
        <w:t>Wykonawców</w:t>
      </w:r>
      <w:r w:rsidRPr="003F18C0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3F18C0" w:rsidRDefault="0002548A" w:rsidP="0071120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>Do zawarcia przyszłej umowy*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3F18C0" w:rsidRDefault="0002548A" w:rsidP="0071120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3F18C0">
        <w:rPr>
          <w:rFonts w:ascii="Tahoma" w:hAnsi="Tahoma" w:cs="Tahoma"/>
          <w:b/>
          <w:sz w:val="20"/>
        </w:rPr>
        <w:t>Zamawiający</w:t>
      </w:r>
      <w:r w:rsidRPr="003F18C0">
        <w:rPr>
          <w:rFonts w:ascii="Tahoma" w:hAnsi="Tahoma" w:cs="Tahoma"/>
          <w:b/>
          <w:sz w:val="20"/>
        </w:rPr>
        <w:t>m*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3F18C0" w:rsidRDefault="00B31E1E" w:rsidP="0071120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>Do s</w:t>
      </w:r>
      <w:r w:rsidR="0002548A" w:rsidRPr="003F18C0">
        <w:rPr>
          <w:rFonts w:ascii="Tahoma" w:hAnsi="Tahoma" w:cs="Tahoma"/>
          <w:b/>
          <w:sz w:val="20"/>
        </w:rPr>
        <w:t>kładania oświadczeń woli i wiedzy*</w:t>
      </w:r>
      <w:r w:rsidR="0002548A" w:rsidRPr="003F18C0">
        <w:rPr>
          <w:rFonts w:ascii="Tahoma" w:hAnsi="Tahoma" w:cs="Tahoma"/>
          <w:b/>
          <w:sz w:val="20"/>
          <w:vertAlign w:val="superscript"/>
        </w:rPr>
        <w:t>)</w:t>
      </w:r>
      <w:r w:rsidR="0002548A" w:rsidRPr="003F18C0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3F18C0" w:rsidRDefault="0002548A" w:rsidP="0071120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Do reprezentowania </w:t>
      </w:r>
      <w:r w:rsidR="00F9431C" w:rsidRPr="003F18C0">
        <w:rPr>
          <w:rFonts w:ascii="Tahoma" w:hAnsi="Tahoma" w:cs="Tahoma"/>
          <w:b/>
          <w:sz w:val="20"/>
        </w:rPr>
        <w:t>Wykonawców</w:t>
      </w:r>
      <w:r w:rsidRPr="003F18C0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3F18C0">
        <w:rPr>
          <w:rFonts w:ascii="Tahoma" w:hAnsi="Tahoma" w:cs="Tahoma"/>
          <w:b/>
          <w:sz w:val="20"/>
        </w:rPr>
        <w:t> </w:t>
      </w:r>
      <w:r w:rsidRPr="003F18C0">
        <w:rPr>
          <w:rFonts w:ascii="Tahoma" w:hAnsi="Tahoma" w:cs="Tahoma"/>
          <w:b/>
          <w:sz w:val="20"/>
        </w:rPr>
        <w:t>do składania odwołań*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3F18C0" w:rsidRDefault="0002548A" w:rsidP="0071120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3F18C0">
        <w:rPr>
          <w:rFonts w:ascii="Tahoma" w:hAnsi="Tahoma" w:cs="Tahoma"/>
          <w:b/>
          <w:sz w:val="20"/>
        </w:rPr>
        <w:t>Wykonawców</w:t>
      </w:r>
      <w:r w:rsidRPr="003F18C0">
        <w:rPr>
          <w:rFonts w:ascii="Tahoma" w:hAnsi="Tahoma" w:cs="Tahoma"/>
          <w:b/>
          <w:sz w:val="20"/>
        </w:rPr>
        <w:t xml:space="preserve"> występujących wspólnie 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3F18C0" w:rsidRDefault="0002548A" w:rsidP="008345D3">
      <w:pPr>
        <w:numPr>
          <w:ilvl w:val="0"/>
          <w:numId w:val="7"/>
        </w:numPr>
        <w:spacing w:before="20" w:after="20" w:line="259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3F18C0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>.</w:t>
      </w:r>
    </w:p>
    <w:p w14:paraId="27C2B933" w14:textId="5B4E3431" w:rsidR="00E47A1F" w:rsidRPr="003F18C0" w:rsidRDefault="0002548A" w:rsidP="0071120A">
      <w:pPr>
        <w:pStyle w:val="Akapitzlist"/>
        <w:numPr>
          <w:ilvl w:val="3"/>
          <w:numId w:val="90"/>
        </w:numPr>
        <w:spacing w:before="20" w:after="20" w:line="259" w:lineRule="auto"/>
        <w:ind w:left="567" w:hanging="283"/>
        <w:contextualSpacing w:val="0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 xml:space="preserve">Wszyscy </w:t>
      </w:r>
      <w:r w:rsidR="00F616D7" w:rsidRPr="003F18C0">
        <w:rPr>
          <w:rFonts w:ascii="Tahoma" w:hAnsi="Tahoma" w:cs="Tahoma"/>
          <w:sz w:val="20"/>
        </w:rPr>
        <w:t>W</w:t>
      </w:r>
      <w:r w:rsidRPr="003F18C0">
        <w:rPr>
          <w:rFonts w:ascii="Tahoma" w:hAnsi="Tahoma" w:cs="Tahoma"/>
          <w:sz w:val="20"/>
        </w:rPr>
        <w:t>ykonawcy / wspólnicy</w:t>
      </w:r>
      <w:r w:rsidRPr="003F18C0">
        <w:rPr>
          <w:rFonts w:ascii="Tahoma" w:hAnsi="Tahoma" w:cs="Tahoma"/>
          <w:b/>
          <w:sz w:val="20"/>
        </w:rPr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sz w:val="20"/>
        </w:rPr>
        <w:t xml:space="preserve"> określeni w punkcie </w:t>
      </w:r>
      <w:r w:rsidRPr="003F18C0">
        <w:rPr>
          <w:rFonts w:ascii="Tahoma" w:hAnsi="Tahoma" w:cs="Tahoma"/>
          <w:b/>
          <w:sz w:val="20"/>
        </w:rPr>
        <w:t>I</w:t>
      </w:r>
      <w:r w:rsidRPr="003F18C0">
        <w:rPr>
          <w:rFonts w:ascii="Tahoma" w:hAnsi="Tahoma" w:cs="Tahoma"/>
          <w:sz w:val="20"/>
        </w:rPr>
        <w:t xml:space="preserve"> ponoszą solidarną odpowiedzialność za</w:t>
      </w:r>
      <w:r w:rsidR="00250837" w:rsidRPr="003F18C0">
        <w:rPr>
          <w:rFonts w:ascii="Tahoma" w:hAnsi="Tahoma" w:cs="Tahoma"/>
          <w:sz w:val="20"/>
        </w:rPr>
        <w:t> </w:t>
      </w:r>
      <w:r w:rsidRPr="003F18C0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3F18C0" w:rsidRDefault="0002548A" w:rsidP="0071120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20"/>
        </w:rPr>
        <w:t xml:space="preserve">Podpisy </w:t>
      </w:r>
      <w:r w:rsidR="00F9431C" w:rsidRPr="003F18C0">
        <w:rPr>
          <w:rFonts w:ascii="Tahoma" w:hAnsi="Tahoma" w:cs="Tahoma"/>
          <w:sz w:val="20"/>
        </w:rPr>
        <w:t>Wykonawców</w:t>
      </w:r>
      <w:r w:rsidRPr="003F18C0">
        <w:rPr>
          <w:rFonts w:ascii="Tahoma" w:hAnsi="Tahoma" w:cs="Tahoma"/>
          <w:sz w:val="20"/>
        </w:rPr>
        <w:t xml:space="preserve"> / wspólników:</w:t>
      </w:r>
      <w:r w:rsidRPr="003F18C0">
        <w:rPr>
          <w:rFonts w:ascii="Tahoma" w:hAnsi="Tahoma" w:cs="Tahoma"/>
          <w:b/>
          <w:sz w:val="20"/>
        </w:rPr>
        <w:t xml:space="preserve"> 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ab/>
      </w:r>
      <w:r w:rsidRPr="003F18C0">
        <w:rPr>
          <w:rFonts w:ascii="Tahoma" w:hAnsi="Tahoma" w:cs="Tahoma"/>
          <w:b/>
          <w:sz w:val="20"/>
        </w:rPr>
        <w:tab/>
      </w:r>
      <w:r w:rsidRPr="003F18C0">
        <w:rPr>
          <w:rFonts w:ascii="Tahoma" w:hAnsi="Tahoma" w:cs="Tahoma"/>
          <w:b/>
          <w:sz w:val="20"/>
        </w:rPr>
        <w:tab/>
      </w:r>
      <w:r w:rsidRPr="003F18C0">
        <w:rPr>
          <w:rFonts w:ascii="Tahoma" w:hAnsi="Tahoma" w:cs="Tahoma"/>
          <w:b/>
          <w:sz w:val="20"/>
        </w:rPr>
        <w:tab/>
      </w:r>
      <w:r w:rsidRPr="003F18C0">
        <w:rPr>
          <w:rFonts w:ascii="Tahoma" w:hAnsi="Tahoma" w:cs="Tahoma"/>
          <w:b/>
          <w:sz w:val="20"/>
        </w:rPr>
        <w:tab/>
      </w:r>
      <w:r w:rsidRPr="003F18C0">
        <w:rPr>
          <w:rFonts w:ascii="Tahoma" w:hAnsi="Tahoma" w:cs="Tahoma"/>
          <w:b/>
          <w:sz w:val="20"/>
        </w:rPr>
        <w:tab/>
        <w:t>*</w:t>
      </w:r>
      <w:r w:rsidRPr="003F18C0">
        <w:rPr>
          <w:rFonts w:ascii="Tahoma" w:hAnsi="Tahoma" w:cs="Tahoma"/>
          <w:b/>
          <w:sz w:val="20"/>
          <w:vertAlign w:val="superscript"/>
        </w:rPr>
        <w:t>)</w:t>
      </w:r>
      <w:r w:rsidRPr="003F18C0">
        <w:rPr>
          <w:rFonts w:ascii="Tahoma" w:hAnsi="Tahoma" w:cs="Tahoma"/>
          <w:b/>
          <w:sz w:val="20"/>
        </w:rPr>
        <w:t xml:space="preserve"> </w:t>
      </w:r>
      <w:r w:rsidRPr="003F18C0">
        <w:rPr>
          <w:rFonts w:ascii="Tahoma" w:hAnsi="Tahoma" w:cs="Tahoma"/>
          <w:b/>
          <w:sz w:val="16"/>
          <w:szCs w:val="16"/>
        </w:rPr>
        <w:t>WAŻNE</w:t>
      </w:r>
      <w:r w:rsidRPr="003F18C0">
        <w:rPr>
          <w:rFonts w:ascii="Tahoma" w:hAnsi="Tahoma" w:cs="Tahoma"/>
          <w:sz w:val="20"/>
        </w:rPr>
        <w:t xml:space="preserve"> – </w:t>
      </w:r>
      <w:r w:rsidRPr="003F18C0">
        <w:rPr>
          <w:rFonts w:ascii="Tahoma" w:hAnsi="Tahoma" w:cs="Tahoma"/>
          <w:sz w:val="16"/>
          <w:szCs w:val="16"/>
        </w:rPr>
        <w:t>niepotrzebne</w:t>
      </w:r>
      <w:r w:rsidRPr="003F18C0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B65E996" w14:textId="77777777" w:rsidR="0002548A" w:rsidRPr="003F18C0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</w:rPr>
        <w:t>1.</w:t>
      </w:r>
      <w:r w:rsidRPr="003F18C0">
        <w:rPr>
          <w:rFonts w:ascii="Tahoma" w:hAnsi="Tahoma" w:cs="Tahoma"/>
          <w:sz w:val="20"/>
        </w:rPr>
        <w:tab/>
        <w:t>a) …...................................................</w:t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3F18C0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2.</w:t>
      </w:r>
      <w:r w:rsidRPr="003F18C0">
        <w:rPr>
          <w:rFonts w:ascii="Tahoma" w:hAnsi="Tahoma" w:cs="Tahoma"/>
          <w:sz w:val="20"/>
        </w:rPr>
        <w:tab/>
        <w:t>a) …...................................................</w:t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3F18C0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</w:rPr>
        <w:t>3.</w:t>
      </w:r>
      <w:r w:rsidRPr="003F18C0">
        <w:rPr>
          <w:rFonts w:ascii="Tahoma" w:hAnsi="Tahoma" w:cs="Tahoma"/>
          <w:sz w:val="20"/>
        </w:rPr>
        <w:tab/>
        <w:t>a) …...................................................</w:t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  <w:t>b) ….................................................</w:t>
      </w:r>
    </w:p>
    <w:p w14:paraId="63EA3D91" w14:textId="77777777" w:rsidR="008345D3" w:rsidRPr="003F18C0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015B576F" w14:textId="77777777" w:rsidR="008345D3" w:rsidRPr="003F18C0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3F18C0" w:rsidRDefault="008830F8" w:rsidP="008345D3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8830F8" w:rsidRPr="003F18C0" w:rsidSect="00193098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567" w:right="709" w:bottom="851" w:left="1134" w:header="142" w:footer="278" w:gutter="0"/>
          <w:cols w:space="708"/>
          <w:docGrid w:linePitch="326"/>
        </w:sectPr>
      </w:pPr>
    </w:p>
    <w:p w14:paraId="0E5E8A6C" w14:textId="77777777" w:rsidR="008345D3" w:rsidRPr="003F18C0" w:rsidRDefault="008345D3" w:rsidP="008345D3">
      <w:pPr>
        <w:pStyle w:val="Tekstpodstawowy"/>
        <w:spacing w:before="20" w:after="20" w:line="252" w:lineRule="auto"/>
        <w:jc w:val="right"/>
        <w:rPr>
          <w:rFonts w:cs="Tahoma"/>
          <w:b/>
          <w:sz w:val="20"/>
          <w:szCs w:val="20"/>
          <w:vertAlign w:val="superscript"/>
        </w:rPr>
      </w:pPr>
      <w:bookmarkStart w:id="10" w:name="_Hlk74658777"/>
      <w:r w:rsidRPr="003F18C0">
        <w:rPr>
          <w:rFonts w:cs="Tahoma"/>
          <w:b/>
          <w:sz w:val="22"/>
          <w:szCs w:val="22"/>
        </w:rPr>
        <w:lastRenderedPageBreak/>
        <w:t xml:space="preserve">DRUK Nr 5-R </w:t>
      </w:r>
      <w:r w:rsidRPr="003F18C0">
        <w:rPr>
          <w:rFonts w:cs="Tahoma"/>
          <w:b/>
          <w:sz w:val="20"/>
          <w:szCs w:val="20"/>
        </w:rPr>
        <w:t>(ROBOTY BUDOWLANE)</w:t>
      </w:r>
      <w:r w:rsidRPr="003F18C0">
        <w:rPr>
          <w:rFonts w:cs="Tahoma"/>
          <w:b/>
          <w:sz w:val="28"/>
          <w:szCs w:val="28"/>
          <w:vertAlign w:val="superscript"/>
        </w:rPr>
        <w:sym w:font="Symbol" w:char="F02A"/>
      </w:r>
    </w:p>
    <w:p w14:paraId="374CF9D2" w14:textId="183D5EA7" w:rsidR="004815D9" w:rsidRPr="003F18C0" w:rsidRDefault="004815D9" w:rsidP="0071120A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Pełna nazwa/firma Wykonawcy/</w:t>
      </w:r>
      <w:r w:rsidR="00F9431C" w:rsidRPr="003F18C0">
        <w:rPr>
          <w:rFonts w:ascii="Tahoma" w:hAnsi="Tahoma" w:cs="Tahoma"/>
          <w:b/>
          <w:sz w:val="18"/>
          <w:szCs w:val="18"/>
        </w:rPr>
        <w:t>Wykonawców</w:t>
      </w:r>
      <w:r w:rsidRPr="003F18C0">
        <w:rPr>
          <w:rFonts w:ascii="Tahoma" w:hAnsi="Tahoma" w:cs="Tahoma"/>
          <w:b/>
          <w:sz w:val="18"/>
          <w:szCs w:val="18"/>
        </w:rPr>
        <w:t xml:space="preserve"> wspólnie ubiegających się o udzielenie zamówienia</w:t>
      </w:r>
      <w:r w:rsidR="00047736" w:rsidRPr="003F18C0">
        <w:rPr>
          <w:rFonts w:ascii="Tahoma" w:hAnsi="Tahoma" w:cs="Tahoma"/>
          <w:b/>
          <w:sz w:val="18"/>
          <w:szCs w:val="18"/>
        </w:rPr>
        <w:t>/podmiotu udostępniającego zasoby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…………………………………….</w:t>
      </w:r>
    </w:p>
    <w:bookmarkEnd w:id="10"/>
    <w:p w14:paraId="781BCA1D" w14:textId="5D559549" w:rsidR="006B1D59" w:rsidRPr="003F18C0" w:rsidRDefault="006B1D59" w:rsidP="0071120A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siedziby: …………………………</w:t>
      </w:r>
    </w:p>
    <w:p w14:paraId="749ECE95" w14:textId="0E20625F" w:rsidR="005C3B2E" w:rsidRPr="003F18C0" w:rsidRDefault="006B1D59" w:rsidP="0071120A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w zależności od podmiotu:</w:t>
      </w:r>
      <w:r w:rsidR="00597CA1" w:rsidRPr="003F18C0">
        <w:rPr>
          <w:rFonts w:ascii="Tahoma" w:hAnsi="Tahoma" w:cs="Tahoma"/>
          <w:sz w:val="18"/>
          <w:szCs w:val="18"/>
        </w:rPr>
        <w:br/>
      </w:r>
      <w:r w:rsidRPr="003F18C0">
        <w:rPr>
          <w:rFonts w:ascii="Tahoma" w:hAnsi="Tahoma" w:cs="Tahoma"/>
          <w:sz w:val="18"/>
          <w:szCs w:val="18"/>
        </w:rPr>
        <w:t>NIP: ……………………..</w:t>
      </w:r>
      <w:r w:rsidR="00F16C52" w:rsidRPr="003F18C0">
        <w:rPr>
          <w:rFonts w:ascii="Tahoma" w:hAnsi="Tahoma" w:cs="Tahoma"/>
          <w:sz w:val="18"/>
          <w:szCs w:val="18"/>
        </w:rPr>
        <w:t xml:space="preserve">, </w:t>
      </w:r>
      <w:r w:rsidRPr="003F18C0">
        <w:rPr>
          <w:rFonts w:ascii="Tahoma" w:hAnsi="Tahoma" w:cs="Tahoma"/>
          <w:sz w:val="18"/>
          <w:szCs w:val="18"/>
        </w:rPr>
        <w:t>REGON: ………………………….</w:t>
      </w:r>
      <w:r w:rsidR="00F16C52" w:rsidRPr="003F18C0">
        <w:rPr>
          <w:rFonts w:ascii="Tahoma" w:hAnsi="Tahoma" w:cs="Tahoma"/>
          <w:sz w:val="18"/>
          <w:szCs w:val="18"/>
        </w:rPr>
        <w:t xml:space="preserve">, </w:t>
      </w:r>
      <w:r w:rsidR="005C3B2E" w:rsidRPr="003F18C0">
        <w:rPr>
          <w:rFonts w:ascii="Tahoma" w:hAnsi="Tahoma" w:cs="Tahoma"/>
          <w:sz w:val="18"/>
          <w:szCs w:val="18"/>
        </w:rPr>
        <w:t>Nr KRS/CEiDG: ……………………</w:t>
      </w:r>
    </w:p>
    <w:p w14:paraId="6E67D7CF" w14:textId="77777777" w:rsidR="00F16C52" w:rsidRPr="003F18C0" w:rsidRDefault="00F16C52" w:rsidP="008345D3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7894D03D" w14:textId="4D8124A6" w:rsidR="0015444A" w:rsidRPr="003F18C0" w:rsidRDefault="0015444A" w:rsidP="008345D3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</w:rPr>
        <w:t xml:space="preserve">Wykaz </w:t>
      </w:r>
      <w:r w:rsidR="00F93359" w:rsidRPr="003F18C0">
        <w:rPr>
          <w:rFonts w:ascii="Tahoma" w:hAnsi="Tahoma" w:cs="Tahoma"/>
          <w:b/>
        </w:rPr>
        <w:t xml:space="preserve">ROBÓT BUDOWLANYCH </w:t>
      </w:r>
      <w:r w:rsidRPr="003F18C0">
        <w:rPr>
          <w:rFonts w:ascii="Tahoma" w:hAnsi="Tahoma" w:cs="Tahoma"/>
          <w:b/>
        </w:rPr>
        <w:t xml:space="preserve">wykonanych </w:t>
      </w:r>
      <w:r w:rsidR="00F93359" w:rsidRPr="003F18C0">
        <w:rPr>
          <w:rFonts w:ascii="Tahoma" w:hAnsi="Tahoma" w:cs="Tahoma"/>
          <w:b/>
        </w:rPr>
        <w:t xml:space="preserve">nie wcześniej niż </w:t>
      </w:r>
      <w:r w:rsidRPr="003F18C0">
        <w:rPr>
          <w:rFonts w:ascii="Tahoma" w:hAnsi="Tahoma" w:cs="Tahoma"/>
          <w:b/>
        </w:rPr>
        <w:t xml:space="preserve">w okresie ostatnich 5 lat </w:t>
      </w:r>
    </w:p>
    <w:p w14:paraId="0005B0D8" w14:textId="77777777" w:rsidR="00F06A0E" w:rsidRPr="003F18C0" w:rsidRDefault="00F93359" w:rsidP="008345D3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  <w:r w:rsidRPr="003F18C0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0BD6D9B" w14:textId="0236CA37" w:rsidR="00232C08" w:rsidRPr="003F18C0" w:rsidRDefault="00E52E4F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Dla zadania:</w:t>
      </w:r>
      <w:r w:rsidR="002B0028" w:rsidRPr="003F18C0">
        <w:rPr>
          <w:rFonts w:ascii="Tahoma" w:hAnsi="Tahoma" w:cs="Tahoma"/>
          <w:b/>
          <w:sz w:val="16"/>
          <w:szCs w:val="16"/>
        </w:rPr>
        <w:t xml:space="preserve"> </w:t>
      </w:r>
      <w:r w:rsidR="00241EBA"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="00241EBA"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="00241EBA"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="00241EBA"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6A1F0887" w14:textId="77777777" w:rsidR="00626F70" w:rsidRPr="003F18C0" w:rsidRDefault="00626F70" w:rsidP="008345D3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4E5C" w:rsidRPr="003F18C0" w14:paraId="458A54F9" w14:textId="77777777" w:rsidTr="00E25C97">
        <w:trPr>
          <w:tblHeader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3F18C0" w:rsidRDefault="00D16E05" w:rsidP="008345D3">
            <w:pPr>
              <w:widowControl w:val="0"/>
              <w:tabs>
                <w:tab w:val="left" w:pos="0"/>
              </w:tabs>
              <w:spacing w:before="20" w:after="20" w:line="252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3F18C0" w:rsidRDefault="006B29A1" w:rsidP="008345D3">
            <w:pPr>
              <w:widowControl w:val="0"/>
              <w:tabs>
                <w:tab w:val="left" w:pos="0"/>
              </w:tabs>
              <w:spacing w:before="20" w:after="20" w:line="252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(od dd/mm/rr do dd/mm/rr)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 w:rsidRPr="003F18C0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 w:rsidRPr="003F18C0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3F18C0" w:rsidRDefault="00151F98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Wartość brutto zadania (</w:t>
            </w:r>
            <w:r w:rsidR="00B774C1" w:rsidRPr="003F18C0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3F18C0" w:rsidRDefault="00151F98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8"/>
                <w:szCs w:val="18"/>
              </w:rPr>
              <w:t>Jeżeli w kolumnie 7 zaznaczono „tak” wpisać wartość, któr</w:t>
            </w:r>
            <w:r w:rsidR="004A3588" w:rsidRPr="003F18C0">
              <w:rPr>
                <w:rFonts w:ascii="Tahoma" w:hAnsi="Tahoma" w:cs="Tahoma"/>
                <w:b/>
                <w:sz w:val="18"/>
                <w:szCs w:val="18"/>
              </w:rPr>
              <w:t>a dotyczy</w:t>
            </w:r>
            <w:r w:rsidRPr="003F18C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9431C" w:rsidRPr="003F18C0">
              <w:rPr>
                <w:rFonts w:ascii="Tahoma" w:hAnsi="Tahoma" w:cs="Tahoma"/>
                <w:b/>
                <w:sz w:val="18"/>
                <w:szCs w:val="18"/>
              </w:rPr>
              <w:t>Wykonawc</w:t>
            </w:r>
            <w:r w:rsidR="004A3588" w:rsidRPr="003F18C0">
              <w:rPr>
                <w:rFonts w:ascii="Tahoma" w:hAnsi="Tahoma" w:cs="Tahoma"/>
                <w:b/>
                <w:sz w:val="18"/>
                <w:szCs w:val="18"/>
              </w:rPr>
              <w:t>y</w:t>
            </w:r>
            <w:r w:rsidRPr="003F18C0">
              <w:rPr>
                <w:rFonts w:ascii="Tahoma" w:hAnsi="Tahoma" w:cs="Tahoma"/>
                <w:b/>
                <w:sz w:val="18"/>
                <w:szCs w:val="18"/>
              </w:rPr>
              <w:t xml:space="preserve"> składając</w:t>
            </w:r>
            <w:r w:rsidR="004A3588" w:rsidRPr="003F18C0">
              <w:rPr>
                <w:rFonts w:ascii="Tahoma" w:hAnsi="Tahoma" w:cs="Tahoma"/>
                <w:b/>
                <w:sz w:val="18"/>
                <w:szCs w:val="18"/>
              </w:rPr>
              <w:t>ego</w:t>
            </w:r>
            <w:r w:rsidRPr="003F18C0">
              <w:rPr>
                <w:rFonts w:ascii="Tahoma" w:hAnsi="Tahoma" w:cs="Tahoma"/>
                <w:b/>
                <w:sz w:val="18"/>
                <w:szCs w:val="18"/>
              </w:rPr>
              <w:t xml:space="preserve"> ofertę</w:t>
            </w:r>
            <w:r w:rsidR="004A3588" w:rsidRPr="003F18C0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mi (w</w:t>
            </w:r>
            <w:r w:rsidR="00250837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ramach konsorcjum)</w:t>
            </w:r>
          </w:p>
          <w:p w14:paraId="597701BB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TAK/NIE</w:t>
            </w:r>
          </w:p>
        </w:tc>
      </w:tr>
      <w:tr w:rsidR="00D14E5C" w:rsidRPr="003F18C0" w14:paraId="1394678A" w14:textId="77777777" w:rsidTr="00E25C97">
        <w:trPr>
          <w:trHeight w:val="73"/>
          <w:tblHeader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3F18C0" w:rsidRDefault="00857B82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D14E5C" w:rsidRPr="003F18C0" w14:paraId="49B5C5FE" w14:textId="77777777" w:rsidTr="00E25C97">
        <w:trPr>
          <w:trHeight w:val="314"/>
          <w:tblHeader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3F18C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4E5C" w:rsidRPr="003F18C0" w14:paraId="2B3AFF52" w14:textId="77777777" w:rsidTr="00E25C97">
        <w:trPr>
          <w:trHeight w:val="365"/>
          <w:tblHeader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3F18C0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3F18C0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4E5C" w:rsidRPr="003F18C0" w14:paraId="7CB61A61" w14:textId="77777777" w:rsidTr="00E25C97">
        <w:trPr>
          <w:trHeight w:val="259"/>
          <w:tblHeader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3F18C0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3F18C0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3F18C0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3F18C0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3F18C0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3F18C0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3F18C0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3F18C0" w:rsidRDefault="001E7B4A" w:rsidP="0071120A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="00AC6783" w:rsidRPr="003F18C0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3F18C0">
        <w:rPr>
          <w:rFonts w:ascii="Tahoma" w:hAnsi="Tahoma" w:cs="Tahoma"/>
          <w:sz w:val="16"/>
          <w:szCs w:val="16"/>
        </w:rPr>
        <w:t>roboty</w:t>
      </w:r>
      <w:r w:rsidR="001B1D3D" w:rsidRPr="003F18C0">
        <w:rPr>
          <w:rFonts w:ascii="Tahoma" w:hAnsi="Tahoma" w:cs="Tahoma"/>
          <w:sz w:val="16"/>
          <w:szCs w:val="16"/>
        </w:rPr>
        <w:t xml:space="preserve"> budowlane</w:t>
      </w:r>
      <w:r w:rsidR="00AC6783" w:rsidRPr="003F18C0">
        <w:rPr>
          <w:rFonts w:ascii="Tahoma" w:hAnsi="Tahoma" w:cs="Tahoma"/>
          <w:sz w:val="16"/>
          <w:szCs w:val="16"/>
        </w:rPr>
        <w:t xml:space="preserve"> zostały wykonane</w:t>
      </w:r>
      <w:r w:rsidRPr="003F18C0">
        <w:rPr>
          <w:rFonts w:ascii="Tahoma" w:hAnsi="Tahoma" w:cs="Tahoma"/>
          <w:sz w:val="16"/>
          <w:szCs w:val="16"/>
        </w:rPr>
        <w:t xml:space="preserve">, </w:t>
      </w:r>
      <w:r w:rsidR="00AC6783" w:rsidRPr="003F18C0">
        <w:rPr>
          <w:rFonts w:ascii="Tahoma" w:hAnsi="Tahoma" w:cs="Tahoma"/>
          <w:sz w:val="16"/>
          <w:szCs w:val="16"/>
        </w:rPr>
        <w:t xml:space="preserve">zakres rzeczowy </w:t>
      </w:r>
      <w:r w:rsidRPr="003F18C0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3F18C0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3F18C0">
        <w:rPr>
          <w:rFonts w:ascii="Tahoma" w:hAnsi="Tahoma" w:cs="Tahoma"/>
          <w:sz w:val="16"/>
          <w:szCs w:val="16"/>
        </w:rPr>
        <w:t>roboty</w:t>
      </w:r>
      <w:r w:rsidR="001B1D3D" w:rsidRPr="003F18C0">
        <w:rPr>
          <w:rFonts w:ascii="Tahoma" w:hAnsi="Tahoma" w:cs="Tahoma"/>
          <w:sz w:val="16"/>
          <w:szCs w:val="16"/>
        </w:rPr>
        <w:t xml:space="preserve"> budowlane</w:t>
      </w:r>
      <w:r w:rsidR="00C06DFF" w:rsidRPr="003F18C0">
        <w:rPr>
          <w:rFonts w:ascii="Tahoma" w:hAnsi="Tahoma" w:cs="Tahoma"/>
          <w:sz w:val="16"/>
          <w:szCs w:val="16"/>
        </w:rPr>
        <w:t xml:space="preserve"> zostały wykonane, </w:t>
      </w:r>
      <w:r w:rsidR="00E63F78" w:rsidRPr="003F18C0">
        <w:rPr>
          <w:rFonts w:ascii="Tahoma" w:hAnsi="Tahoma" w:cs="Tahoma"/>
          <w:sz w:val="16"/>
          <w:szCs w:val="16"/>
        </w:rPr>
        <w:br/>
      </w:r>
      <w:r w:rsidR="00C06DFF" w:rsidRPr="003F18C0">
        <w:rPr>
          <w:rFonts w:ascii="Tahoma" w:hAnsi="Tahoma" w:cs="Tahoma"/>
          <w:sz w:val="16"/>
          <w:szCs w:val="16"/>
        </w:rPr>
        <w:t xml:space="preserve">a jeżeli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="00C06DFF" w:rsidRPr="003F18C0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3F18C0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3F18C0" w:rsidRDefault="007F6FB4" w:rsidP="0071120A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="001E7B4A" w:rsidRPr="003F18C0">
        <w:rPr>
          <w:rFonts w:ascii="Tahoma" w:hAnsi="Tahoma" w:cs="Tahoma"/>
          <w:sz w:val="20"/>
          <w:szCs w:val="20"/>
        </w:rPr>
        <w:tab/>
      </w:r>
      <w:r w:rsidR="001E7B4A" w:rsidRPr="003F18C0">
        <w:rPr>
          <w:rFonts w:ascii="Tahoma" w:hAnsi="Tahoma" w:cs="Tahoma"/>
          <w:sz w:val="20"/>
          <w:szCs w:val="20"/>
        </w:rPr>
        <w:tab/>
      </w:r>
      <w:r w:rsidR="001E7B4A" w:rsidRPr="003F18C0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3F18C0">
        <w:rPr>
          <w:rFonts w:ascii="Tahoma" w:hAnsi="Tahoma" w:cs="Tahoma"/>
          <w:sz w:val="16"/>
          <w:szCs w:val="16"/>
        </w:rPr>
        <w:t>...................</w:t>
      </w:r>
      <w:r w:rsidR="001E7B4A" w:rsidRPr="003F18C0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3F18C0" w:rsidRDefault="001E7B4A" w:rsidP="0071120A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 xml:space="preserve">ykonawcy </w:t>
      </w:r>
      <w:r w:rsidR="00453F56" w:rsidRPr="003F18C0">
        <w:rPr>
          <w:rFonts w:ascii="Tahoma" w:hAnsi="Tahoma" w:cs="Tahoma"/>
          <w:sz w:val="16"/>
          <w:szCs w:val="16"/>
        </w:rPr>
        <w:t>lub udostępniającego zasoby</w:t>
      </w:r>
      <w:r w:rsidRPr="003F18C0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3F18C0" w:rsidRDefault="001E7B4A" w:rsidP="0071120A">
      <w:pPr>
        <w:spacing w:before="20" w:after="20" w:line="252" w:lineRule="auto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b/>
          <w:vertAlign w:val="superscript"/>
        </w:rPr>
        <w:sym w:font="Symbol" w:char="F02A"/>
      </w:r>
      <w:r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4"/>
          <w:szCs w:val="14"/>
        </w:rPr>
        <w:t>(</w:t>
      </w:r>
      <w:r w:rsidRPr="003F18C0">
        <w:rPr>
          <w:rFonts w:ascii="Tahoma" w:hAnsi="Tahoma" w:cs="Tahoma"/>
          <w:b/>
          <w:sz w:val="14"/>
          <w:szCs w:val="14"/>
        </w:rPr>
        <w:t>należy złożyć osobny druk Wykonawcy i osobny druk podmiotu udostępniającego zasoby doświadczenia</w:t>
      </w:r>
      <w:r w:rsidRPr="003F18C0">
        <w:rPr>
          <w:rFonts w:ascii="Tahoma" w:hAnsi="Tahoma" w:cs="Tahoma"/>
          <w:sz w:val="14"/>
          <w:szCs w:val="14"/>
        </w:rPr>
        <w:t>)</w:t>
      </w:r>
    </w:p>
    <w:p w14:paraId="3904B2E7" w14:textId="77777777" w:rsidR="008345D3" w:rsidRPr="003F18C0" w:rsidRDefault="008345D3" w:rsidP="008345D3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72C96BE0" w14:textId="77777777" w:rsidR="008345D3" w:rsidRPr="003F18C0" w:rsidRDefault="008345D3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8345D3" w:rsidRPr="003F18C0" w:rsidSect="008345D3"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398FA3C2" w14:textId="77777777" w:rsidR="0017062A" w:rsidRPr="003F18C0" w:rsidRDefault="0017062A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50BE4E9F" w14:textId="343C5D9F" w:rsidR="004815D9" w:rsidRPr="003F18C0" w:rsidRDefault="004815D9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Pełna nazwa/firma podmiotu udostępniającego Wykonawcy zasoby: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………………………………………</w:t>
      </w:r>
    </w:p>
    <w:p w14:paraId="39E3C003" w14:textId="73D08479" w:rsidR="006B1D59" w:rsidRPr="003F18C0" w:rsidRDefault="006B1D59" w:rsidP="0071120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</w:t>
      </w:r>
      <w:r w:rsidR="004815D9" w:rsidRPr="003F18C0">
        <w:rPr>
          <w:rFonts w:ascii="Tahoma" w:hAnsi="Tahoma" w:cs="Tahoma"/>
          <w:sz w:val="16"/>
          <w:szCs w:val="16"/>
        </w:rPr>
        <w:t xml:space="preserve"> podmiotu udostępniającego</w:t>
      </w:r>
      <w:r w:rsidRPr="003F18C0">
        <w:rPr>
          <w:rFonts w:ascii="Tahoma" w:hAnsi="Tahoma" w:cs="Tahoma"/>
          <w:sz w:val="18"/>
          <w:szCs w:val="18"/>
        </w:rPr>
        <w:t>: …………………………</w:t>
      </w:r>
    </w:p>
    <w:p w14:paraId="7EE9DF7D" w14:textId="112B415C" w:rsidR="005C3B2E" w:rsidRPr="00EE6E6D" w:rsidRDefault="006B1D59" w:rsidP="0071120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EE6E6D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EE6E6D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EE6E6D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EE6E6D">
        <w:rPr>
          <w:rFonts w:ascii="Tahoma" w:hAnsi="Tahoma" w:cs="Tahoma"/>
          <w:sz w:val="18"/>
          <w:szCs w:val="18"/>
          <w:lang w:val="en-US"/>
        </w:rPr>
        <w:t xml:space="preserve">, </w:t>
      </w:r>
      <w:r w:rsidR="005C3B2E" w:rsidRPr="00EE6E6D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78412740" w14:textId="77777777" w:rsidR="002003F1" w:rsidRPr="00EE6E6D" w:rsidRDefault="002003F1" w:rsidP="0071120A">
      <w:pPr>
        <w:spacing w:before="20" w:after="20" w:line="259" w:lineRule="auto"/>
        <w:rPr>
          <w:rFonts w:ascii="Tahoma" w:hAnsi="Tahoma" w:cs="Tahoma"/>
          <w:b/>
          <w:sz w:val="10"/>
          <w:szCs w:val="10"/>
          <w:lang w:val="en-US"/>
        </w:rPr>
      </w:pPr>
    </w:p>
    <w:p w14:paraId="77CB88D8" w14:textId="6F10F2D7" w:rsidR="0017062A" w:rsidRPr="003F18C0" w:rsidRDefault="0017062A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</w:rPr>
        <w:t>ZOBOWIĄZANIE DO UDOSTĘPNIENIA WIEDZY I DOŚWIADCZENIA</w:t>
      </w:r>
    </w:p>
    <w:p w14:paraId="564DAC12" w14:textId="768A6A54" w:rsidR="00FD1F39" w:rsidRPr="003F18C0" w:rsidRDefault="00FD1F39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3F18C0">
        <w:rPr>
          <w:rFonts w:ascii="Tahoma" w:hAnsi="Tahoma" w:cs="Tahoma"/>
          <w:sz w:val="20"/>
          <w:szCs w:val="20"/>
        </w:rPr>
        <w:br/>
      </w:r>
      <w:r w:rsidRPr="003F18C0">
        <w:rPr>
          <w:rFonts w:ascii="Tahoma" w:hAnsi="Tahoma" w:cs="Tahoma"/>
          <w:sz w:val="20"/>
          <w:szCs w:val="20"/>
        </w:rPr>
        <w:t>(</w:t>
      </w:r>
      <w:r w:rsidR="00AF7A16">
        <w:rPr>
          <w:rFonts w:ascii="Tahoma" w:hAnsi="Tahoma" w:cs="Tahoma"/>
          <w:sz w:val="20"/>
          <w:szCs w:val="20"/>
        </w:rPr>
        <w:t>t.j. Dz. U. z 2026 r. poz. 793</w:t>
      </w:r>
      <w:r w:rsidRPr="003F18C0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3F18C0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3F18C0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(i</w:t>
      </w:r>
      <w:r w:rsidR="0017062A" w:rsidRPr="003F18C0">
        <w:rPr>
          <w:rFonts w:ascii="Tahoma" w:hAnsi="Tahoma" w:cs="Tahoma"/>
          <w:sz w:val="16"/>
          <w:szCs w:val="16"/>
        </w:rPr>
        <w:t>mię i nazwisko</w:t>
      </w:r>
      <w:r w:rsidRPr="003F18C0">
        <w:rPr>
          <w:rFonts w:ascii="Tahoma" w:hAnsi="Tahoma" w:cs="Tahoma"/>
          <w:sz w:val="16"/>
          <w:szCs w:val="16"/>
        </w:rPr>
        <w:t>)</w:t>
      </w:r>
    </w:p>
    <w:p w14:paraId="7B3DCCDD" w14:textId="77777777" w:rsidR="0017062A" w:rsidRPr="003F18C0" w:rsidRDefault="0017062A" w:rsidP="008345D3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22"/>
          <w:szCs w:val="22"/>
        </w:rPr>
        <w:t xml:space="preserve">jako udostępniający: </w:t>
      </w:r>
      <w:r w:rsidRPr="003F18C0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3F18C0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</w:t>
      </w:r>
      <w:r w:rsidR="0017062A" w:rsidRPr="003F18C0">
        <w:rPr>
          <w:rFonts w:ascii="Tahoma" w:hAnsi="Tahoma" w:cs="Tahoma"/>
          <w:sz w:val="16"/>
          <w:szCs w:val="16"/>
        </w:rPr>
        <w:t>Nazwa Firmy</w:t>
      </w:r>
      <w:r w:rsidRPr="003F18C0">
        <w:rPr>
          <w:rFonts w:ascii="Tahoma" w:hAnsi="Tahoma" w:cs="Tahoma"/>
          <w:sz w:val="16"/>
          <w:szCs w:val="16"/>
        </w:rPr>
        <w:t>/</w:t>
      </w:r>
    </w:p>
    <w:p w14:paraId="6B0558B0" w14:textId="584E8CE4" w:rsidR="0017062A" w:rsidRPr="003F18C0" w:rsidRDefault="00FD1F39" w:rsidP="00D14E5C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3F18C0">
        <w:rPr>
          <w:rFonts w:ascii="Tahoma" w:eastAsia="Calibri" w:hAnsi="Tahoma" w:cs="Tahoma"/>
          <w:sz w:val="14"/>
          <w:szCs w:val="14"/>
          <w:lang w:eastAsia="en-US"/>
        </w:rPr>
        <w:br/>
      </w:r>
      <w:r w:rsidRPr="003F18C0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3F18C0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3F18C0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3F18C0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3F18C0" w:rsidRDefault="0017062A" w:rsidP="008345D3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3F18C0">
        <w:rPr>
          <w:rFonts w:ascii="Tahoma" w:hAnsi="Tahoma" w:cs="Tahoma"/>
          <w:b/>
          <w:sz w:val="28"/>
          <w:szCs w:val="28"/>
        </w:rPr>
        <w:t>oświadczam</w:t>
      </w:r>
      <w:r w:rsidRPr="003F18C0">
        <w:rPr>
          <w:rFonts w:ascii="Tahoma" w:hAnsi="Tahoma" w:cs="Tahoma"/>
          <w:sz w:val="22"/>
          <w:szCs w:val="22"/>
        </w:rPr>
        <w:t xml:space="preserve">, że </w:t>
      </w:r>
      <w:r w:rsidRPr="003F18C0">
        <w:rPr>
          <w:rFonts w:ascii="Tahoma" w:hAnsi="Tahoma" w:cs="Tahoma"/>
          <w:bCs/>
          <w:sz w:val="22"/>
          <w:szCs w:val="22"/>
        </w:rPr>
        <w:t>w postępowaniu:</w:t>
      </w:r>
    </w:p>
    <w:p w14:paraId="0F628A2B" w14:textId="30FEE88C" w:rsidR="00241EBA" w:rsidRPr="003F18C0" w:rsidRDefault="00241EBA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133C94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161BBA67" w14:textId="1D48DD67" w:rsidR="0017062A" w:rsidRPr="003F18C0" w:rsidRDefault="00DC531B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3F18C0">
        <w:rPr>
          <w:rFonts w:ascii="Tahoma" w:hAnsi="Tahoma" w:cs="Tahoma"/>
          <w:sz w:val="14"/>
          <w:szCs w:val="14"/>
        </w:rPr>
        <w:t>/</w:t>
      </w:r>
      <w:r w:rsidR="0017062A" w:rsidRPr="003F18C0">
        <w:rPr>
          <w:rFonts w:ascii="Tahoma" w:hAnsi="Tahoma" w:cs="Tahoma"/>
          <w:sz w:val="14"/>
          <w:szCs w:val="14"/>
        </w:rPr>
        <w:t>Nazwa zadania</w:t>
      </w:r>
      <w:r w:rsidRPr="003F18C0">
        <w:rPr>
          <w:rFonts w:ascii="Tahoma" w:hAnsi="Tahoma" w:cs="Tahoma"/>
          <w:sz w:val="14"/>
          <w:szCs w:val="14"/>
        </w:rPr>
        <w:t>/</w:t>
      </w:r>
    </w:p>
    <w:p w14:paraId="40CACF92" w14:textId="77777777" w:rsidR="0017062A" w:rsidRPr="003F18C0" w:rsidRDefault="0017062A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3F18C0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3F18C0">
        <w:rPr>
          <w:rFonts w:ascii="Tahoma" w:hAnsi="Tahoma" w:cs="Tahoma"/>
          <w:sz w:val="16"/>
          <w:szCs w:val="16"/>
        </w:rPr>
        <w:t>……………………………………………….</w:t>
      </w:r>
      <w:r w:rsidRPr="003F18C0">
        <w:rPr>
          <w:rFonts w:ascii="Tahoma" w:hAnsi="Tahoma" w:cs="Tahoma"/>
          <w:sz w:val="16"/>
          <w:szCs w:val="16"/>
        </w:rPr>
        <w:t>…</w:t>
      </w:r>
      <w:r w:rsidR="00DC531B" w:rsidRPr="003F18C0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3F18C0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3F18C0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/</w:t>
      </w:r>
      <w:r w:rsidR="0017062A" w:rsidRPr="003F18C0">
        <w:rPr>
          <w:rFonts w:ascii="Tahoma" w:hAnsi="Tahoma" w:cs="Tahoma"/>
          <w:sz w:val="16"/>
          <w:szCs w:val="16"/>
        </w:rPr>
        <w:t>Nazwa Wykonawcy składającego ofertę</w:t>
      </w:r>
      <w:r w:rsidRPr="003F18C0">
        <w:rPr>
          <w:rFonts w:ascii="Tahoma" w:hAnsi="Tahoma" w:cs="Tahoma"/>
          <w:sz w:val="16"/>
          <w:szCs w:val="16"/>
        </w:rPr>
        <w:t>/</w:t>
      </w:r>
    </w:p>
    <w:p w14:paraId="62543442" w14:textId="77777777" w:rsidR="0017062A" w:rsidRPr="003F18C0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swoje zasoby </w:t>
      </w:r>
      <w:r w:rsidRPr="003F18C0">
        <w:rPr>
          <w:rFonts w:ascii="Tahoma" w:hAnsi="Tahoma" w:cs="Tahoma"/>
          <w:b/>
        </w:rPr>
        <w:t>w zakresie wiedzy i doświadczenia</w:t>
      </w:r>
    </w:p>
    <w:p w14:paraId="7CB8A3B3" w14:textId="77777777" w:rsidR="0017062A" w:rsidRPr="003F18C0" w:rsidRDefault="0017062A" w:rsidP="00D14E5C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3F18C0" w:rsidRDefault="0063560D" w:rsidP="00D14E5C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20"/>
          <w:szCs w:val="20"/>
        </w:rPr>
        <w:t>U</w:t>
      </w:r>
      <w:r w:rsidR="00407CA6" w:rsidRPr="003F18C0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3F18C0" w:rsidRDefault="00F56808" w:rsidP="00D14E5C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3F18C0" w:rsidRDefault="008B6DFD" w:rsidP="00D14E5C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3F18C0" w:rsidRDefault="0017062A" w:rsidP="00D14E5C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Sposób</w:t>
      </w:r>
      <w:r w:rsidRPr="003F18C0">
        <w:rPr>
          <w:rFonts w:ascii="Tahoma" w:hAnsi="Tahoma" w:cs="Tahoma"/>
          <w:sz w:val="20"/>
          <w:szCs w:val="20"/>
        </w:rPr>
        <w:t xml:space="preserve"> wykorzystania </w:t>
      </w:r>
      <w:r w:rsidR="008B6DFD" w:rsidRPr="003F18C0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3F18C0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3F18C0">
        <w:rPr>
          <w:rFonts w:ascii="Tahoma" w:hAnsi="Tahoma" w:cs="Tahoma"/>
          <w:sz w:val="20"/>
          <w:szCs w:val="20"/>
        </w:rPr>
        <w:t>……………</w:t>
      </w:r>
      <w:r w:rsidR="008B6DFD" w:rsidRPr="003F18C0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3F18C0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3F18C0" w:rsidRDefault="008B6DFD" w:rsidP="00D14E5C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3F18C0" w:rsidRDefault="003261EB" w:rsidP="00D14E5C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3F18C0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3F18C0">
        <w:rPr>
          <w:rFonts w:ascii="Tahoma" w:hAnsi="Tahoma" w:cs="Tahoma"/>
          <w:sz w:val="20"/>
          <w:szCs w:val="20"/>
        </w:rPr>
        <w:t xml:space="preserve"> </w:t>
      </w:r>
      <w:r w:rsidR="00F56808" w:rsidRPr="003F18C0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3F18C0" w:rsidRDefault="003261EB" w:rsidP="00D14E5C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3F18C0" w:rsidRDefault="00F56808" w:rsidP="00D14E5C">
      <w:pPr>
        <w:pStyle w:val="Akapitzlist"/>
        <w:numPr>
          <w:ilvl w:val="0"/>
          <w:numId w:val="49"/>
        </w:numPr>
        <w:spacing w:before="20" w:after="20" w:line="259" w:lineRule="auto"/>
        <w:ind w:left="284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bCs/>
          <w:sz w:val="20"/>
          <w:szCs w:val="20"/>
        </w:rPr>
        <w:t>Z</w:t>
      </w:r>
      <w:r w:rsidR="003261EB" w:rsidRPr="003F18C0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3F18C0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3F18C0" w:rsidRDefault="00F56808" w:rsidP="00D14E5C">
      <w:pPr>
        <w:pStyle w:val="Akapitzlist"/>
        <w:spacing w:before="20" w:after="20" w:line="259" w:lineRule="auto"/>
        <w:ind w:left="284"/>
        <w:contextualSpacing w:val="0"/>
        <w:rPr>
          <w:rFonts w:ascii="Tahoma" w:hAnsi="Tahoma" w:cs="Tahoma"/>
        </w:rPr>
      </w:pPr>
      <w:r w:rsidRPr="003F18C0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3F18C0" w:rsidRDefault="003261EB" w:rsidP="00D14E5C">
      <w:pPr>
        <w:pStyle w:val="Akapitzlist"/>
        <w:spacing w:before="20" w:after="20" w:line="259" w:lineRule="auto"/>
        <w:ind w:left="284"/>
        <w:contextualSpacing w:val="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3F18C0" w:rsidRDefault="00C1112D" w:rsidP="00D14E5C">
      <w:pPr>
        <w:pStyle w:val="Akapitzlist"/>
        <w:numPr>
          <w:ilvl w:val="0"/>
          <w:numId w:val="49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contextualSpacing w:val="0"/>
        <w:rPr>
          <w:rFonts w:ascii="Tahoma" w:hAnsi="Tahoma" w:cs="Tahoma"/>
        </w:rPr>
      </w:pPr>
      <w:r w:rsidRPr="003F18C0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3F18C0">
        <w:rPr>
          <w:rFonts w:ascii="Tahoma" w:hAnsi="Tahoma" w:cs="Tahoma"/>
          <w:sz w:val="20"/>
          <w:szCs w:val="20"/>
        </w:rPr>
        <w:t>ę</w:t>
      </w:r>
      <w:r w:rsidRPr="003F18C0">
        <w:rPr>
          <w:rFonts w:ascii="Tahoma" w:hAnsi="Tahoma" w:cs="Tahoma"/>
          <w:sz w:val="20"/>
          <w:szCs w:val="20"/>
        </w:rPr>
        <w:t xml:space="preserve"> realizował </w:t>
      </w:r>
      <w:r w:rsidR="00B774C1" w:rsidRPr="003F18C0">
        <w:rPr>
          <w:rFonts w:ascii="Tahoma" w:hAnsi="Tahoma" w:cs="Tahoma"/>
          <w:sz w:val="20"/>
          <w:szCs w:val="20"/>
        </w:rPr>
        <w:t>roboty</w:t>
      </w:r>
      <w:r w:rsidR="001B1D3D" w:rsidRPr="003F18C0">
        <w:rPr>
          <w:rFonts w:ascii="Tahoma" w:hAnsi="Tahoma" w:cs="Tahoma"/>
          <w:sz w:val="20"/>
          <w:szCs w:val="20"/>
        </w:rPr>
        <w:t xml:space="preserve"> budowlane</w:t>
      </w:r>
      <w:r w:rsidRPr="003F18C0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3F18C0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3F18C0" w:rsidRDefault="00C1112D" w:rsidP="008345D3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3F18C0">
        <w:rPr>
          <w:rFonts w:ascii="Tahoma" w:hAnsi="Tahoma" w:cs="Tahoma"/>
          <w:sz w:val="21"/>
          <w:szCs w:val="21"/>
        </w:rPr>
        <w:t>TAK / NIE</w:t>
      </w:r>
      <w:r w:rsidRPr="003F18C0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3F18C0" w:rsidRDefault="00C1112D" w:rsidP="008345D3">
      <w:pPr>
        <w:spacing w:before="20" w:after="20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b/>
          <w:bCs/>
          <w:sz w:val="22"/>
        </w:rPr>
        <w:t>* -</w:t>
      </w:r>
      <w:r w:rsidRPr="003F18C0">
        <w:rPr>
          <w:rFonts w:ascii="Tahoma" w:hAnsi="Tahoma" w:cs="Tahoma"/>
          <w:sz w:val="22"/>
        </w:rPr>
        <w:t xml:space="preserve"> </w:t>
      </w:r>
      <w:r w:rsidRPr="003F18C0">
        <w:rPr>
          <w:rFonts w:ascii="Tahoma" w:hAnsi="Tahoma" w:cs="Tahoma"/>
          <w:sz w:val="20"/>
          <w:szCs w:val="20"/>
        </w:rPr>
        <w:t>niepotrzebne skreślić.</w:t>
      </w:r>
    </w:p>
    <w:p w14:paraId="1445980A" w14:textId="1892FD6C" w:rsidR="00CF7C06" w:rsidRPr="003F18C0" w:rsidRDefault="0057476F" w:rsidP="00D14E5C">
      <w:pPr>
        <w:spacing w:before="20" w:after="20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3F18C0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3F18C0">
        <w:rPr>
          <w:rFonts w:ascii="Tahoma" w:hAnsi="Tahoma" w:cs="Tahoma"/>
          <w:sz w:val="16"/>
          <w:szCs w:val="16"/>
        </w:rPr>
        <w:t> 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3F18C0">
        <w:rPr>
          <w:rFonts w:ascii="Tahoma" w:hAnsi="Tahoma" w:cs="Tahoma"/>
          <w:sz w:val="16"/>
          <w:szCs w:val="16"/>
        </w:rPr>
        <w:t> </w:t>
      </w:r>
      <w:r w:rsidRPr="003F18C0">
        <w:rPr>
          <w:rFonts w:ascii="Tahoma" w:hAnsi="Tahoma" w:cs="Tahoma"/>
          <w:sz w:val="16"/>
          <w:szCs w:val="16"/>
        </w:rPr>
        <w:t>art. 118 ust. 1</w:t>
      </w:r>
      <w:r w:rsidR="00941776"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ustawy z dnia 11 września 2019 r. Prawo zamówień publicznych (</w:t>
      </w:r>
      <w:r w:rsidR="00AF7A16">
        <w:rPr>
          <w:rFonts w:ascii="Tahoma" w:hAnsi="Tahoma" w:cs="Tahoma"/>
          <w:sz w:val="16"/>
          <w:szCs w:val="16"/>
        </w:rPr>
        <w:t>t.j. Dz. U. z 2026 r. poz. 793</w:t>
      </w:r>
      <w:r w:rsidRPr="003F18C0">
        <w:rPr>
          <w:rFonts w:ascii="Tahoma" w:hAnsi="Tahoma" w:cs="Tahoma"/>
          <w:sz w:val="16"/>
          <w:szCs w:val="16"/>
        </w:rPr>
        <w:t xml:space="preserve">), jeżeli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w</w:t>
      </w:r>
      <w:r w:rsidR="002F1DD4" w:rsidRPr="003F18C0">
        <w:rPr>
          <w:rFonts w:ascii="Tahoma" w:hAnsi="Tahoma" w:cs="Tahoma"/>
          <w:sz w:val="16"/>
          <w:szCs w:val="16"/>
        </w:rPr>
        <w:t> </w:t>
      </w:r>
      <w:r w:rsidRPr="003F18C0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01FF4628" w14:textId="64F48956" w:rsidR="0017062A" w:rsidRPr="003F18C0" w:rsidRDefault="0017062A" w:rsidP="008345D3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3F18C0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3F18C0" w:rsidRDefault="0017062A" w:rsidP="008345D3">
      <w:pPr>
        <w:spacing w:before="20" w:after="20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Pr="003F18C0">
        <w:rPr>
          <w:rFonts w:ascii="Tahoma" w:hAnsi="Tahoma" w:cs="Tahoma"/>
          <w:sz w:val="16"/>
          <w:szCs w:val="16"/>
        </w:rPr>
        <w:tab/>
      </w:r>
      <w:r w:rsidR="0005066E"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ab/>
        <w:t xml:space="preserve">/przedstawiciel </w:t>
      </w:r>
      <w:r w:rsidR="00857B82" w:rsidRPr="003F18C0">
        <w:rPr>
          <w:rFonts w:ascii="Tahoma" w:hAnsi="Tahoma" w:cs="Tahoma"/>
          <w:sz w:val="16"/>
          <w:szCs w:val="16"/>
        </w:rPr>
        <w:t xml:space="preserve">podmiotu </w:t>
      </w:r>
      <w:r w:rsidRPr="003F18C0">
        <w:rPr>
          <w:rFonts w:ascii="Tahoma" w:hAnsi="Tahoma" w:cs="Tahoma"/>
          <w:sz w:val="16"/>
          <w:szCs w:val="16"/>
        </w:rPr>
        <w:t>udostępniającego określony aktem rejestrowym/</w:t>
      </w:r>
    </w:p>
    <w:p w14:paraId="77DE9B39" w14:textId="77777777" w:rsidR="00D96698" w:rsidRPr="003F18C0" w:rsidRDefault="00D96698" w:rsidP="008345D3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D96698" w:rsidRPr="003F18C0" w:rsidSect="008345D3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3F18C0" w:rsidRDefault="00856211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D96698" w:rsidRPr="003F18C0">
        <w:rPr>
          <w:rFonts w:ascii="Tahoma" w:hAnsi="Tahoma" w:cs="Tahoma"/>
          <w:b/>
          <w:sz w:val="22"/>
          <w:szCs w:val="22"/>
        </w:rPr>
        <w:t>6</w:t>
      </w:r>
    </w:p>
    <w:p w14:paraId="40A9E653" w14:textId="77777777" w:rsidR="00856211" w:rsidRPr="003F18C0" w:rsidRDefault="00856211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3F18C0" w:rsidRDefault="00947060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b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Pełna nazwa/firma Wykonawcy/podmiotu udostępniającego zasoby: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3F18C0" w:rsidRDefault="00947060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226921AE" w14:textId="38EC79B3" w:rsidR="006B1D59" w:rsidRPr="003F18C0" w:rsidRDefault="006B1D59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</w:t>
      </w:r>
      <w:r w:rsidR="00597CA1" w:rsidRPr="003F18C0">
        <w:rPr>
          <w:rFonts w:ascii="Tahoma" w:hAnsi="Tahoma" w:cs="Tahoma"/>
          <w:sz w:val="18"/>
          <w:szCs w:val="18"/>
        </w:rPr>
        <w:t xml:space="preserve"> </w:t>
      </w:r>
      <w:r w:rsidR="00F616D7" w:rsidRPr="003F18C0">
        <w:rPr>
          <w:rFonts w:ascii="Tahoma" w:hAnsi="Tahoma" w:cs="Tahoma"/>
          <w:sz w:val="18"/>
          <w:szCs w:val="18"/>
        </w:rPr>
        <w:t>W</w:t>
      </w:r>
      <w:r w:rsidR="00597CA1" w:rsidRPr="003F18C0">
        <w:rPr>
          <w:rFonts w:ascii="Tahoma" w:hAnsi="Tahoma" w:cs="Tahoma"/>
          <w:sz w:val="18"/>
          <w:szCs w:val="18"/>
        </w:rPr>
        <w:t>ykonawcy /</w:t>
      </w:r>
      <w:bookmarkStart w:id="11" w:name="_Hlk71872061"/>
      <w:r w:rsidR="00597CA1" w:rsidRPr="003F18C0">
        <w:rPr>
          <w:rFonts w:ascii="Tahoma" w:hAnsi="Tahoma" w:cs="Tahoma"/>
          <w:sz w:val="18"/>
          <w:szCs w:val="18"/>
        </w:rPr>
        <w:t>podmiotu udost</w:t>
      </w:r>
      <w:r w:rsidR="00412087" w:rsidRPr="003F18C0">
        <w:rPr>
          <w:rFonts w:ascii="Tahoma" w:hAnsi="Tahoma" w:cs="Tahoma"/>
          <w:sz w:val="18"/>
          <w:szCs w:val="18"/>
        </w:rPr>
        <w:t>ę</w:t>
      </w:r>
      <w:r w:rsidR="00597CA1" w:rsidRPr="003F18C0">
        <w:rPr>
          <w:rFonts w:ascii="Tahoma" w:hAnsi="Tahoma" w:cs="Tahoma"/>
          <w:sz w:val="18"/>
          <w:szCs w:val="18"/>
        </w:rPr>
        <w:t>pniającego zasoby</w:t>
      </w:r>
      <w:bookmarkEnd w:id="11"/>
      <w:r w:rsidRPr="003F18C0">
        <w:rPr>
          <w:rFonts w:ascii="Tahoma" w:hAnsi="Tahoma" w:cs="Tahoma"/>
          <w:sz w:val="18"/>
          <w:szCs w:val="18"/>
        </w:rPr>
        <w:t>: …………………………</w:t>
      </w:r>
    </w:p>
    <w:p w14:paraId="42918F72" w14:textId="4ECCB453" w:rsidR="005C3B2E" w:rsidRPr="003F18C0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3F18C0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8345D3" w:rsidRPr="003F18C0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3F18C0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8345D3" w:rsidRPr="003F18C0">
        <w:rPr>
          <w:rFonts w:ascii="Tahoma" w:hAnsi="Tahoma" w:cs="Tahoma"/>
          <w:sz w:val="18"/>
          <w:szCs w:val="18"/>
          <w:lang w:val="en-US"/>
        </w:rPr>
        <w:t>,</w:t>
      </w:r>
      <w:r w:rsidR="005C3B2E" w:rsidRPr="003F18C0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3C18C85C" w14:textId="77777777" w:rsidR="008345D3" w:rsidRPr="003F18C0" w:rsidRDefault="008345D3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473C272" w14:textId="677DEFD9" w:rsidR="00241EBA" w:rsidRPr="003F18C0" w:rsidRDefault="00856211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sz w:val="20"/>
          <w:szCs w:val="20"/>
        </w:rPr>
        <w:t xml:space="preserve">Przedmiot zamówienia: </w:t>
      </w:r>
      <w:r w:rsidR="00241EBA"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="00241EBA" w:rsidRPr="003F18C0">
        <w:rPr>
          <w:rFonts w:ascii="Tahoma" w:hAnsi="Tahoma" w:cs="Tahoma"/>
          <w:b/>
          <w:sz w:val="22"/>
          <w:szCs w:val="22"/>
        </w:rPr>
        <w:t>pieszo</w:t>
      </w:r>
      <w:r w:rsidR="00133C94" w:rsidRPr="003F18C0">
        <w:rPr>
          <w:rFonts w:ascii="Tahoma" w:hAnsi="Tahoma" w:cs="Tahoma"/>
          <w:b/>
          <w:sz w:val="22"/>
          <w:szCs w:val="22"/>
        </w:rPr>
        <w:t>-</w:t>
      </w:r>
      <w:r w:rsidR="00241EBA" w:rsidRPr="003F18C0">
        <w:rPr>
          <w:rFonts w:ascii="Tahoma" w:hAnsi="Tahoma" w:cs="Tahoma"/>
          <w:b/>
          <w:sz w:val="22"/>
          <w:szCs w:val="22"/>
        </w:rPr>
        <w:t xml:space="preserve">rowerowej przy ul. Aleksandra Fredry i ul. Szpaków w ciągu </w:t>
      </w:r>
      <w:r w:rsidR="00241EBA" w:rsidRPr="003F18C0">
        <w:rPr>
          <w:rFonts w:ascii="Tahoma" w:hAnsi="Tahoma" w:cs="Tahoma"/>
          <w:b/>
          <w:sz w:val="22"/>
          <w:szCs w:val="22"/>
        </w:rPr>
        <w:br/>
        <w:t>drogi powiatowej nr 1434 O w Kędzierzynie-Koźlu</w:t>
      </w:r>
    </w:p>
    <w:p w14:paraId="46A0D942" w14:textId="77777777" w:rsidR="00232C08" w:rsidRPr="003F18C0" w:rsidRDefault="00232C08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4C79B2C" w14:textId="56316FB7" w:rsidR="00856211" w:rsidRPr="003F18C0" w:rsidRDefault="00856211" w:rsidP="00D14E5C">
      <w:pPr>
        <w:spacing w:before="20" w:after="20" w:line="259" w:lineRule="auto"/>
        <w:rPr>
          <w:rFonts w:ascii="Tahoma" w:eastAsia="Calibri" w:hAnsi="Tahoma" w:cs="Tahoma"/>
          <w:b/>
          <w:sz w:val="16"/>
          <w:szCs w:val="16"/>
        </w:rPr>
      </w:pPr>
      <w:r w:rsidRPr="003F18C0">
        <w:rPr>
          <w:rFonts w:ascii="Tahoma" w:eastAsia="Calibri" w:hAnsi="Tahoma" w:cs="Tahoma"/>
          <w:b/>
          <w:sz w:val="16"/>
          <w:szCs w:val="16"/>
        </w:rPr>
        <w:t xml:space="preserve">Wykaz osób, skierowanych przez </w:t>
      </w:r>
      <w:r w:rsidR="00F9431C" w:rsidRPr="003F18C0">
        <w:rPr>
          <w:rFonts w:ascii="Tahoma" w:eastAsia="Calibri" w:hAnsi="Tahoma" w:cs="Tahoma"/>
          <w:b/>
          <w:sz w:val="16"/>
          <w:szCs w:val="16"/>
        </w:rPr>
        <w:t>Wykonawcę</w:t>
      </w:r>
      <w:r w:rsidR="0040730F" w:rsidRPr="003F18C0">
        <w:rPr>
          <w:rFonts w:ascii="Tahoma" w:eastAsia="Calibri" w:hAnsi="Tahoma" w:cs="Tahoma"/>
          <w:b/>
          <w:sz w:val="16"/>
          <w:szCs w:val="16"/>
        </w:rPr>
        <w:t>/podmiot udost</w:t>
      </w:r>
      <w:r w:rsidR="00947060" w:rsidRPr="003F18C0">
        <w:rPr>
          <w:rFonts w:ascii="Tahoma" w:eastAsia="Calibri" w:hAnsi="Tahoma" w:cs="Tahoma"/>
          <w:b/>
          <w:sz w:val="16"/>
          <w:szCs w:val="16"/>
        </w:rPr>
        <w:t>ę</w:t>
      </w:r>
      <w:r w:rsidR="0040730F" w:rsidRPr="003F18C0">
        <w:rPr>
          <w:rFonts w:ascii="Tahoma" w:eastAsia="Calibri" w:hAnsi="Tahoma" w:cs="Tahoma"/>
          <w:b/>
          <w:sz w:val="16"/>
          <w:szCs w:val="16"/>
        </w:rPr>
        <w:t>pniający zasoby</w:t>
      </w:r>
      <w:r w:rsidRPr="003F18C0">
        <w:rPr>
          <w:rFonts w:ascii="Tahoma" w:eastAsia="Calibri" w:hAnsi="Tahoma" w:cs="Tahoma"/>
          <w:b/>
          <w:sz w:val="16"/>
          <w:szCs w:val="16"/>
        </w:rPr>
        <w:t xml:space="preserve"> do realizacji zamówienia publicznego wraz z informacjami na temat ich</w:t>
      </w:r>
      <w:r w:rsidR="00892F4C" w:rsidRPr="003F18C0">
        <w:rPr>
          <w:rFonts w:ascii="Tahoma" w:eastAsia="Calibri" w:hAnsi="Tahoma" w:cs="Tahoma"/>
          <w:b/>
          <w:sz w:val="16"/>
          <w:szCs w:val="16"/>
        </w:rPr>
        <w:t> </w:t>
      </w:r>
      <w:r w:rsidRPr="003F18C0">
        <w:rPr>
          <w:rFonts w:ascii="Tahoma" w:eastAsia="Calibri" w:hAnsi="Tahoma" w:cs="Tahoma"/>
          <w:b/>
          <w:sz w:val="16"/>
          <w:szCs w:val="16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3F18C0">
        <w:rPr>
          <w:rFonts w:ascii="Tahoma" w:eastAsia="Calibri" w:hAnsi="Tahoma" w:cs="Tahoma"/>
          <w:b/>
          <w:sz w:val="16"/>
          <w:szCs w:val="16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20" w:firstRow="1" w:lastRow="0" w:firstColumn="0" w:lastColumn="0" w:noHBand="1" w:noVBand="1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D14E5C" w:rsidRPr="003F18C0" w14:paraId="3142CDBA" w14:textId="1A242C03" w:rsidTr="00E25C97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0568BAEE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F18C0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F18C0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</w:t>
            </w:r>
          </w:p>
          <w:p w14:paraId="5B0D3B49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F18C0">
              <w:rPr>
                <w:rFonts w:ascii="Tahoma" w:hAnsi="Tahoma" w:cs="Tahoma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 w:rsidRPr="003F18C0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F18C0">
              <w:rPr>
                <w:rFonts w:ascii="Tahoma" w:hAnsi="Tahoma" w:cs="Tahoma"/>
                <w:b/>
                <w:sz w:val="18"/>
                <w:szCs w:val="18"/>
              </w:rPr>
              <w:t>Posiadane kwalifikacje zawodowe, uprawnienia</w:t>
            </w:r>
          </w:p>
          <w:p w14:paraId="6E5B3F4C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F18C0">
              <w:rPr>
                <w:rFonts w:ascii="Tahoma" w:hAnsi="Tahoma" w:cs="Tahoma"/>
                <w:sz w:val="16"/>
                <w:szCs w:val="16"/>
              </w:rPr>
              <w:t>(jeżeli są wymagane)</w:t>
            </w:r>
          </w:p>
          <w:p w14:paraId="3D9843F7" w14:textId="0D0B6DC6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b/>
                <w:sz w:val="18"/>
                <w:szCs w:val="18"/>
              </w:rPr>
              <w:t xml:space="preserve">Nr i specjalność </w:t>
            </w:r>
            <w:r w:rsidRPr="003F18C0">
              <w:rPr>
                <w:rFonts w:ascii="Tahoma" w:hAnsi="Tahoma" w:cs="Tahoma"/>
                <w:sz w:val="12"/>
                <w:szCs w:val="12"/>
              </w:rPr>
              <w:t>np.</w:t>
            </w:r>
            <w:r w:rsidR="00BB11FC" w:rsidRPr="003F18C0">
              <w:rPr>
                <w:rFonts w:ascii="Tahoma" w:hAnsi="Tahoma" w:cs="Tahoma"/>
                <w:sz w:val="12"/>
                <w:szCs w:val="12"/>
              </w:rPr>
              <w:t> </w:t>
            </w:r>
            <w:r w:rsidRPr="003F18C0">
              <w:rPr>
                <w:rFonts w:ascii="Tahoma" w:hAnsi="Tahoma" w:cs="Tahoma"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3F18C0" w:rsidRDefault="00DF2949" w:rsidP="008345D3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F18C0">
              <w:rPr>
                <w:rFonts w:ascii="Tahoma" w:hAnsi="Tahoma" w:cs="Tahoma"/>
                <w:sz w:val="16"/>
                <w:szCs w:val="16"/>
              </w:rPr>
              <w:t xml:space="preserve">oraz </w:t>
            </w:r>
          </w:p>
          <w:p w14:paraId="5E0B2E1A" w14:textId="77777777" w:rsidR="00EC42A3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Nr zaświadczenia z ewidencji</w:t>
            </w:r>
          </w:p>
          <w:p w14:paraId="256ADE37" w14:textId="076AEA9D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Izby Samorządu Zawodowego i</w:t>
            </w:r>
            <w:r w:rsidR="00BB11FC"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3F18C0">
              <w:rPr>
                <w:rFonts w:ascii="Tahoma" w:hAnsi="Tahoma" w:cs="Tahoma"/>
                <w:b/>
                <w:bCs/>
                <w:sz w:val="16"/>
                <w:szCs w:val="16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3F18C0">
              <w:rPr>
                <w:rFonts w:ascii="Tahoma" w:hAnsi="Tahoma" w:cs="Tahoma"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40C217D" w14:textId="77777777" w:rsidR="00A10852" w:rsidRPr="003F18C0" w:rsidRDefault="00A10852" w:rsidP="002606AB">
            <w:pPr>
              <w:spacing w:before="20" w:after="20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br/>
              <w:t>co najmniej 6-cio miesięcznej aktywności zawodowej w opisanym w pkt.</w:t>
            </w:r>
            <w:r w:rsidR="00C74CB9"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10 SWZ zakresie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br/>
              <w:t>w ciągu ostatnich dwóch lat od terminu składania ofert wraz z</w:t>
            </w:r>
            <w:r w:rsidR="00BB11FC" w:rsidRPr="003F18C0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3F18C0" w:rsidRDefault="00A10852" w:rsidP="008345D3">
            <w:pPr>
              <w:spacing w:before="20" w:after="2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/należy wpisać SZCZEGÓŁOWE </w:t>
            </w:r>
            <w:r w:rsidR="00B906FB" w:rsidRPr="003F18C0">
              <w:rPr>
                <w:rFonts w:ascii="Tahoma" w:hAnsi="Tahoma" w:cs="Tahoma"/>
                <w:b/>
                <w:sz w:val="16"/>
                <w:szCs w:val="16"/>
              </w:rPr>
              <w:t>DATY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B906FB" w:rsidRPr="003F18C0">
              <w:rPr>
                <w:rFonts w:ascii="Tahoma" w:hAnsi="Tahoma" w:cs="Tahoma"/>
                <w:b/>
                <w:sz w:val="16"/>
                <w:szCs w:val="16"/>
              </w:rPr>
              <w:t xml:space="preserve">oraz ROBOTY 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 xml:space="preserve">związane z okresem </w:t>
            </w:r>
            <w:r w:rsidR="00420CE8" w:rsidRPr="003F18C0">
              <w:rPr>
                <w:rFonts w:ascii="Tahoma" w:hAnsi="Tahoma" w:cs="Tahoma"/>
                <w:b/>
                <w:sz w:val="16"/>
                <w:szCs w:val="16"/>
              </w:rPr>
              <w:t>pełnienia funkcji kierownika budowy</w:t>
            </w:r>
            <w:r w:rsidR="00042D28" w:rsidRPr="003F18C0">
              <w:rPr>
                <w:rFonts w:ascii="Tahoma" w:hAnsi="Tahoma" w:cs="Tahoma"/>
                <w:b/>
                <w:sz w:val="16"/>
                <w:szCs w:val="16"/>
              </w:rPr>
              <w:t>/kierownika robót</w:t>
            </w:r>
            <w:r w:rsidRPr="003F18C0">
              <w:rPr>
                <w:rFonts w:ascii="Tahoma" w:hAnsi="Tahoma" w:cs="Tahoma"/>
                <w:b/>
                <w:sz w:val="16"/>
                <w:szCs w:val="16"/>
              </w:rPr>
              <w:t>/</w:t>
            </w:r>
          </w:p>
        </w:tc>
      </w:tr>
      <w:tr w:rsidR="00D14E5C" w:rsidRPr="003F18C0" w14:paraId="7DD32B8F" w14:textId="745E2497" w:rsidTr="00E25C97">
        <w:trPr>
          <w:cantSplit/>
          <w:trHeight w:val="20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3F18C0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F18C0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D14E5C" w:rsidRPr="003F18C0" w14:paraId="2B24CB87" w14:textId="7B1FD54C" w:rsidTr="00E25C97">
        <w:trPr>
          <w:cantSplit/>
          <w:trHeight w:val="464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14E5C" w:rsidRPr="003F18C0" w14:paraId="332121B3" w14:textId="27866212" w:rsidTr="00E25C97">
        <w:trPr>
          <w:cantSplit/>
          <w:trHeight w:val="414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3F18C0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3F18C0" w:rsidRDefault="00856211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  <w:szCs w:val="20"/>
        </w:rPr>
        <w:tab/>
      </w:r>
      <w:r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ab/>
      </w:r>
      <w:r w:rsidR="00151F98" w:rsidRPr="003F18C0">
        <w:rPr>
          <w:rFonts w:ascii="Tahoma" w:hAnsi="Tahoma" w:cs="Tahoma"/>
          <w:sz w:val="20"/>
        </w:rPr>
        <w:tab/>
      </w:r>
      <w:r w:rsidRPr="003F18C0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3F18C0" w:rsidRDefault="00856211" w:rsidP="008345D3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3F18C0">
        <w:rPr>
          <w:rFonts w:ascii="Tahoma" w:hAnsi="Tahoma" w:cs="Tahoma"/>
          <w:sz w:val="16"/>
          <w:szCs w:val="16"/>
        </w:rPr>
        <w:t>W</w:t>
      </w:r>
      <w:r w:rsidRPr="003F18C0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3F18C0" w:rsidRDefault="00856211" w:rsidP="00D14E5C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22"/>
          <w:szCs w:val="16"/>
        </w:rPr>
        <w:t xml:space="preserve">Pod pojęciem </w:t>
      </w:r>
      <w:r w:rsidRPr="003F18C0">
        <w:rPr>
          <w:rFonts w:ascii="Tahoma" w:hAnsi="Tahoma" w:cs="Tahoma"/>
          <w:b/>
          <w:sz w:val="22"/>
          <w:szCs w:val="16"/>
        </w:rPr>
        <w:t xml:space="preserve">„dysponuje” </w:t>
      </w:r>
      <w:r w:rsidRPr="003F18C0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3F18C0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3F18C0">
        <w:rPr>
          <w:rFonts w:ascii="Tahoma" w:hAnsi="Tahoma" w:cs="Tahoma"/>
          <w:sz w:val="22"/>
          <w:szCs w:val="16"/>
        </w:rPr>
        <w:t xml:space="preserve"> itp.</w:t>
      </w:r>
      <w:r w:rsidRPr="003F18C0">
        <w:rPr>
          <w:rFonts w:ascii="Tahoma" w:hAnsi="Tahoma" w:cs="Tahoma"/>
          <w:b/>
          <w:sz w:val="32"/>
          <w:szCs w:val="22"/>
        </w:rPr>
        <w:t xml:space="preserve"> </w:t>
      </w:r>
    </w:p>
    <w:p w14:paraId="7100F40E" w14:textId="7556A780" w:rsidR="006C2199" w:rsidRPr="003F18C0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3F18C0" w:rsidSect="008345D3"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C9F9E6B" w14:textId="77777777" w:rsidR="00856211" w:rsidRPr="003F18C0" w:rsidRDefault="00856211" w:rsidP="00F66D09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17062A" w:rsidRPr="003F18C0">
        <w:rPr>
          <w:rFonts w:ascii="Tahoma" w:hAnsi="Tahoma" w:cs="Tahoma"/>
          <w:b/>
          <w:sz w:val="22"/>
          <w:szCs w:val="22"/>
        </w:rPr>
        <w:t>6</w:t>
      </w:r>
      <w:r w:rsidRPr="003F18C0">
        <w:rPr>
          <w:rFonts w:ascii="Tahoma" w:hAnsi="Tahoma" w:cs="Tahoma"/>
          <w:b/>
          <w:sz w:val="22"/>
          <w:szCs w:val="22"/>
        </w:rPr>
        <w:t>A</w:t>
      </w:r>
    </w:p>
    <w:p w14:paraId="2117B33C" w14:textId="41F2D35F" w:rsidR="00947060" w:rsidRPr="003F18C0" w:rsidRDefault="00947060" w:rsidP="00D14E5C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b/>
          <w:sz w:val="18"/>
          <w:szCs w:val="18"/>
        </w:rPr>
        <w:t>Pełna nazwa/firma podmiotu udostępniającego zasoby:</w:t>
      </w:r>
      <w:r w:rsidR="0016324C" w:rsidRPr="003F18C0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3F18C0" w:rsidRDefault="00734FBD" w:rsidP="00D14E5C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adres siedziby</w:t>
      </w:r>
      <w:r w:rsidR="00947060" w:rsidRPr="003F18C0">
        <w:rPr>
          <w:rFonts w:ascii="Tahoma" w:hAnsi="Tahoma" w:cs="Tahoma"/>
          <w:sz w:val="16"/>
          <w:szCs w:val="16"/>
        </w:rPr>
        <w:t xml:space="preserve"> podmiotu udostępniającego</w:t>
      </w:r>
      <w:r w:rsidRPr="003F18C0">
        <w:rPr>
          <w:rFonts w:ascii="Tahoma" w:hAnsi="Tahoma" w:cs="Tahoma"/>
          <w:sz w:val="18"/>
          <w:szCs w:val="18"/>
        </w:rPr>
        <w:t>: …………………………</w:t>
      </w:r>
    </w:p>
    <w:p w14:paraId="6CF75561" w14:textId="00E3EECB" w:rsidR="005C3B2E" w:rsidRPr="00EE6E6D" w:rsidRDefault="00734FBD" w:rsidP="00D14E5C">
      <w:pPr>
        <w:spacing w:before="20" w:after="20"/>
        <w:rPr>
          <w:rFonts w:ascii="Tahoma" w:hAnsi="Tahoma" w:cs="Tahoma"/>
          <w:sz w:val="18"/>
          <w:szCs w:val="18"/>
          <w:lang w:val="en-US"/>
        </w:rPr>
      </w:pPr>
      <w:r w:rsidRPr="00EE6E6D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0633BD" w:rsidRPr="00EE6E6D">
        <w:rPr>
          <w:rFonts w:ascii="Tahoma" w:hAnsi="Tahoma" w:cs="Tahoma"/>
          <w:sz w:val="18"/>
          <w:szCs w:val="18"/>
          <w:lang w:val="en-US"/>
        </w:rPr>
        <w:t>,</w:t>
      </w:r>
      <w:r w:rsidRPr="00EE6E6D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0633BD" w:rsidRPr="00EE6E6D">
        <w:rPr>
          <w:rFonts w:ascii="Tahoma" w:hAnsi="Tahoma" w:cs="Tahoma"/>
          <w:sz w:val="18"/>
          <w:szCs w:val="18"/>
          <w:lang w:val="en-US"/>
        </w:rPr>
        <w:t>,</w:t>
      </w:r>
      <w:r w:rsidR="005C3B2E" w:rsidRPr="00EE6E6D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FC5F063" w14:textId="77777777" w:rsidR="00157602" w:rsidRPr="00EE6E6D" w:rsidRDefault="00157602" w:rsidP="00F66D09">
      <w:pPr>
        <w:spacing w:before="20" w:after="20"/>
        <w:jc w:val="center"/>
        <w:rPr>
          <w:rFonts w:ascii="Tahoma" w:hAnsi="Tahoma" w:cs="Tahoma"/>
          <w:b/>
          <w:sz w:val="4"/>
          <w:szCs w:val="4"/>
          <w:lang w:val="en-US"/>
        </w:rPr>
      </w:pPr>
    </w:p>
    <w:p w14:paraId="3CA11466" w14:textId="6DDBAE98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b/>
        </w:rPr>
      </w:pPr>
      <w:r w:rsidRPr="003F18C0">
        <w:rPr>
          <w:rFonts w:ascii="Tahoma" w:hAnsi="Tahoma" w:cs="Tahoma"/>
          <w:b/>
        </w:rPr>
        <w:t>ZOBOWIĄZANIE DO UDOSTĘPNIENIA ZASOBÓW OSOBOWYCH</w:t>
      </w:r>
    </w:p>
    <w:p w14:paraId="0A98524B" w14:textId="55A545C6" w:rsidR="0057476F" w:rsidRPr="003F18C0" w:rsidRDefault="0057476F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3F18C0">
        <w:rPr>
          <w:rFonts w:ascii="Tahoma" w:hAnsi="Tahoma" w:cs="Tahoma"/>
          <w:sz w:val="20"/>
          <w:szCs w:val="20"/>
        </w:rPr>
        <w:br/>
        <w:t>(</w:t>
      </w:r>
      <w:r w:rsidR="00AF7A16">
        <w:rPr>
          <w:rFonts w:ascii="Tahoma" w:hAnsi="Tahoma" w:cs="Tahoma"/>
          <w:sz w:val="20"/>
          <w:szCs w:val="20"/>
        </w:rPr>
        <w:t>t.j. Dz. U. z 2026 r. poz. 793</w:t>
      </w:r>
      <w:r w:rsidRPr="003F18C0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3F18C0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(imię</w:t>
      </w:r>
      <w:r w:rsidR="00856211" w:rsidRPr="003F18C0">
        <w:rPr>
          <w:rFonts w:ascii="Tahoma" w:hAnsi="Tahoma" w:cs="Tahoma"/>
          <w:sz w:val="16"/>
          <w:szCs w:val="16"/>
        </w:rPr>
        <w:t xml:space="preserve"> i nazwisko</w:t>
      </w:r>
      <w:r w:rsidRPr="003F18C0">
        <w:rPr>
          <w:rFonts w:ascii="Tahoma" w:hAnsi="Tahoma" w:cs="Tahoma"/>
          <w:sz w:val="16"/>
          <w:szCs w:val="16"/>
        </w:rPr>
        <w:t>)</w:t>
      </w:r>
    </w:p>
    <w:p w14:paraId="1B4EFE51" w14:textId="2F5EDC3C" w:rsidR="00856211" w:rsidRPr="003F18C0" w:rsidRDefault="00856211" w:rsidP="00F66D09">
      <w:pPr>
        <w:spacing w:before="20" w:after="20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3F18C0" w:rsidRDefault="009668B5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</w:t>
      </w:r>
      <w:r w:rsidR="00856211" w:rsidRPr="003F18C0">
        <w:rPr>
          <w:rFonts w:ascii="Tahoma" w:hAnsi="Tahoma" w:cs="Tahoma"/>
          <w:sz w:val="16"/>
          <w:szCs w:val="16"/>
        </w:rPr>
        <w:t>Nazwa Firmy</w:t>
      </w:r>
      <w:r w:rsidRPr="003F18C0">
        <w:rPr>
          <w:rFonts w:ascii="Tahoma" w:hAnsi="Tahoma" w:cs="Tahoma"/>
          <w:sz w:val="16"/>
          <w:szCs w:val="16"/>
        </w:rPr>
        <w:t>/</w:t>
      </w:r>
      <w:r w:rsidR="00856211" w:rsidRPr="003F18C0">
        <w:rPr>
          <w:rFonts w:ascii="Tahoma" w:hAnsi="Tahoma" w:cs="Tahoma"/>
          <w:sz w:val="22"/>
          <w:szCs w:val="22"/>
        </w:rPr>
        <w:t xml:space="preserve"> </w:t>
      </w:r>
    </w:p>
    <w:p w14:paraId="66D2639B" w14:textId="03E121FE" w:rsidR="00856211" w:rsidRPr="003F18C0" w:rsidRDefault="0057476F" w:rsidP="00D14E5C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3F18C0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3F18C0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3F18C0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3F18C0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3F18C0" w:rsidRDefault="0057476F" w:rsidP="00F66D09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3F18C0" w:rsidRDefault="00856211" w:rsidP="00F66D09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3F18C0">
        <w:rPr>
          <w:rFonts w:ascii="Tahoma" w:hAnsi="Tahoma" w:cs="Tahoma"/>
          <w:b/>
          <w:sz w:val="28"/>
          <w:szCs w:val="28"/>
        </w:rPr>
        <w:t>oświadczam</w:t>
      </w:r>
      <w:r w:rsidRPr="003F18C0">
        <w:rPr>
          <w:rFonts w:ascii="Tahoma" w:hAnsi="Tahoma" w:cs="Tahoma"/>
          <w:sz w:val="22"/>
          <w:szCs w:val="22"/>
        </w:rPr>
        <w:t xml:space="preserve">, że </w:t>
      </w:r>
      <w:r w:rsidRPr="003F18C0">
        <w:rPr>
          <w:rFonts w:ascii="Tahoma" w:hAnsi="Tahoma" w:cs="Tahoma"/>
          <w:bCs/>
          <w:sz w:val="22"/>
          <w:szCs w:val="22"/>
        </w:rPr>
        <w:t>w postępowaniu:</w:t>
      </w:r>
    </w:p>
    <w:p w14:paraId="31654F93" w14:textId="03979E90" w:rsidR="00241EBA" w:rsidRPr="003F18C0" w:rsidRDefault="00241EBA" w:rsidP="00F66D09">
      <w:pPr>
        <w:spacing w:before="20" w:after="20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Budowa drogi rowerowej </w:t>
      </w:r>
      <w:r w:rsidR="0005468D" w:rsidRPr="003F18C0">
        <w:rPr>
          <w:rFonts w:ascii="Tahoma" w:hAnsi="Tahoma" w:cs="Tahoma"/>
          <w:b/>
          <w:sz w:val="22"/>
          <w:szCs w:val="22"/>
        </w:rPr>
        <w:t xml:space="preserve">i </w:t>
      </w:r>
      <w:r w:rsidRPr="003F18C0">
        <w:rPr>
          <w:rFonts w:ascii="Tahoma" w:hAnsi="Tahoma" w:cs="Tahoma"/>
          <w:b/>
          <w:sz w:val="22"/>
          <w:szCs w:val="22"/>
        </w:rPr>
        <w:t>pieszo</w:t>
      </w:r>
      <w:r w:rsidR="0005468D" w:rsidRPr="003F18C0">
        <w:rPr>
          <w:rFonts w:ascii="Tahoma" w:hAnsi="Tahoma" w:cs="Tahoma"/>
          <w:b/>
          <w:sz w:val="22"/>
          <w:szCs w:val="22"/>
        </w:rPr>
        <w:t>-</w:t>
      </w:r>
      <w:r w:rsidRPr="003F18C0">
        <w:rPr>
          <w:rFonts w:ascii="Tahoma" w:hAnsi="Tahoma" w:cs="Tahoma"/>
          <w:b/>
          <w:sz w:val="22"/>
          <w:szCs w:val="22"/>
        </w:rPr>
        <w:t xml:space="preserve">rowerowej przy ul. Aleksandra Fredry </w:t>
      </w:r>
      <w:r w:rsidRPr="003F18C0">
        <w:rPr>
          <w:rFonts w:ascii="Tahoma" w:hAnsi="Tahoma" w:cs="Tahoma"/>
          <w:b/>
          <w:sz w:val="22"/>
          <w:szCs w:val="22"/>
        </w:rPr>
        <w:br/>
        <w:t>i ul. Szpaków w ciągu drogi powiatowej nr 1434 O w Kędzierzynie-Koźlu</w:t>
      </w:r>
    </w:p>
    <w:p w14:paraId="2F8126A9" w14:textId="323DD08E" w:rsidR="00856211" w:rsidRPr="003F18C0" w:rsidRDefault="00741FD9" w:rsidP="00F66D09">
      <w:pPr>
        <w:spacing w:before="20" w:after="20"/>
        <w:jc w:val="center"/>
        <w:rPr>
          <w:rFonts w:ascii="Tahoma" w:hAnsi="Tahoma" w:cs="Tahoma"/>
          <w:b/>
          <w:bCs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/</w:t>
      </w:r>
      <w:r w:rsidR="00856211" w:rsidRPr="003F18C0">
        <w:rPr>
          <w:rFonts w:ascii="Tahoma" w:hAnsi="Tahoma" w:cs="Tahoma"/>
          <w:sz w:val="16"/>
          <w:szCs w:val="16"/>
        </w:rPr>
        <w:t>Nazwa zadania</w:t>
      </w:r>
      <w:r w:rsidRPr="003F18C0">
        <w:rPr>
          <w:rFonts w:ascii="Tahoma" w:hAnsi="Tahoma" w:cs="Tahoma"/>
          <w:sz w:val="16"/>
          <w:szCs w:val="16"/>
        </w:rPr>
        <w:t>/</w:t>
      </w:r>
    </w:p>
    <w:p w14:paraId="08B5013B" w14:textId="77777777" w:rsidR="00856211" w:rsidRPr="003F18C0" w:rsidRDefault="00856211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3F18C0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/</w:t>
      </w:r>
      <w:r w:rsidR="00856211" w:rsidRPr="003F18C0">
        <w:rPr>
          <w:rFonts w:ascii="Tahoma" w:hAnsi="Tahoma" w:cs="Tahoma"/>
          <w:sz w:val="16"/>
          <w:szCs w:val="16"/>
        </w:rPr>
        <w:t>Nazwa Wykonawcy składającego ofertę</w:t>
      </w:r>
      <w:r w:rsidRPr="003F18C0">
        <w:rPr>
          <w:rFonts w:ascii="Tahoma" w:hAnsi="Tahoma" w:cs="Tahoma"/>
          <w:sz w:val="16"/>
          <w:szCs w:val="16"/>
        </w:rPr>
        <w:t>/</w:t>
      </w:r>
    </w:p>
    <w:p w14:paraId="504A13FE" w14:textId="77777777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b/>
          <w:sz w:val="22"/>
          <w:szCs w:val="22"/>
        </w:rPr>
        <w:t xml:space="preserve">swoje zasoby </w:t>
      </w:r>
      <w:r w:rsidRPr="003F18C0">
        <w:rPr>
          <w:rFonts w:ascii="Tahoma" w:hAnsi="Tahoma" w:cs="Tahoma"/>
          <w:b/>
        </w:rPr>
        <w:t>w zakresie osób</w:t>
      </w:r>
      <w:r w:rsidRPr="003F18C0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3F18C0" w:rsidRDefault="00856211" w:rsidP="00F66D09">
      <w:pPr>
        <w:spacing w:before="20" w:after="20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3F18C0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3F18C0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258410" w14:textId="77777777" w:rsidR="00856211" w:rsidRPr="003F18C0" w:rsidRDefault="00856211" w:rsidP="00D14E5C">
      <w:pPr>
        <w:numPr>
          <w:ilvl w:val="0"/>
          <w:numId w:val="27"/>
        </w:numPr>
        <w:spacing w:before="20" w:after="20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3F18C0">
        <w:rPr>
          <w:rFonts w:ascii="Tahoma" w:hAnsi="Tahoma" w:cs="Tahoma"/>
          <w:sz w:val="16"/>
          <w:szCs w:val="16"/>
        </w:rPr>
        <w:t>……</w:t>
      </w:r>
      <w:r w:rsidRPr="003F18C0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3F18C0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3F18C0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3F18C0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3F18C0" w:rsidRDefault="00856211" w:rsidP="00F66D09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lub</w:t>
      </w:r>
    </w:p>
    <w:p w14:paraId="1B32F0E6" w14:textId="77777777" w:rsidR="00856211" w:rsidRPr="003F18C0" w:rsidRDefault="00856211" w:rsidP="00D14E5C">
      <w:pPr>
        <w:numPr>
          <w:ilvl w:val="0"/>
          <w:numId w:val="27"/>
        </w:numPr>
        <w:spacing w:before="20" w:after="20"/>
        <w:ind w:left="284" w:hanging="284"/>
        <w:rPr>
          <w:rFonts w:ascii="Tahoma" w:hAnsi="Tahoma" w:cs="Tahoma"/>
          <w:sz w:val="18"/>
          <w:szCs w:val="18"/>
        </w:rPr>
      </w:pPr>
      <w:r w:rsidRPr="003F18C0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3F18C0" w:rsidRDefault="00196E5A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3F18C0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3F18C0">
        <w:rPr>
          <w:rFonts w:ascii="Tahoma" w:hAnsi="Tahoma" w:cs="Tahoma"/>
          <w:sz w:val="16"/>
          <w:szCs w:val="16"/>
        </w:rPr>
        <w:t>………</w:t>
      </w:r>
      <w:r w:rsidR="00856211" w:rsidRPr="003F18C0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3F18C0" w:rsidRDefault="00856211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sz w:val="16"/>
          <w:szCs w:val="16"/>
        </w:rPr>
        <w:t>(wymienić osoby i pełnione funkcje)</w:t>
      </w:r>
    </w:p>
    <w:p w14:paraId="043BDCA7" w14:textId="77777777" w:rsidR="0057476F" w:rsidRPr="003F18C0" w:rsidRDefault="0057476F" w:rsidP="00F66D09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3F18C0" w:rsidRDefault="0057476F" w:rsidP="00F66D09">
      <w:pPr>
        <w:numPr>
          <w:ilvl w:val="0"/>
          <w:numId w:val="92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3F18C0">
        <w:rPr>
          <w:rFonts w:ascii="Tahoma" w:hAnsi="Tahoma" w:cs="Tahoma"/>
          <w:b/>
          <w:sz w:val="18"/>
          <w:szCs w:val="18"/>
        </w:rPr>
        <w:t>Sposób</w:t>
      </w:r>
      <w:r w:rsidRPr="003F18C0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3F18C0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3F18C0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3F18C0" w:rsidRDefault="0057476F" w:rsidP="00F66D09">
      <w:pPr>
        <w:numPr>
          <w:ilvl w:val="0"/>
          <w:numId w:val="92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3F18C0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3F18C0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3F18C0">
        <w:rPr>
          <w:rFonts w:ascii="Tahoma" w:hAnsi="Tahoma" w:cs="Tahoma"/>
          <w:sz w:val="18"/>
          <w:szCs w:val="18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3F18C0">
        <w:rPr>
          <w:rFonts w:ascii="Tahoma" w:hAnsi="Tahoma" w:cs="Tahoma"/>
          <w:sz w:val="16"/>
          <w:szCs w:val="16"/>
        </w:rPr>
        <w:t>………………………………………</w:t>
      </w:r>
      <w:r w:rsidRPr="003F18C0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3F18C0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3F18C0" w:rsidRDefault="0057476F" w:rsidP="00F66D09">
      <w:pPr>
        <w:pStyle w:val="Akapitzlist"/>
        <w:numPr>
          <w:ilvl w:val="0"/>
          <w:numId w:val="93"/>
        </w:numPr>
        <w:tabs>
          <w:tab w:val="clear" w:pos="1440"/>
          <w:tab w:val="num" w:pos="284"/>
        </w:tabs>
        <w:spacing w:before="20" w:after="20" w:line="240" w:lineRule="auto"/>
        <w:ind w:hanging="1440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3F18C0">
        <w:rPr>
          <w:rFonts w:ascii="Tahoma" w:hAnsi="Tahoma" w:cs="Tahoma"/>
          <w:b/>
          <w:bCs/>
          <w:sz w:val="18"/>
          <w:szCs w:val="18"/>
        </w:rPr>
        <w:t>Zakres</w:t>
      </w:r>
      <w:r w:rsidRPr="003F18C0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3F18C0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3F18C0">
        <w:rPr>
          <w:rFonts w:ascii="Tahoma" w:hAnsi="Tahoma" w:cs="Tahoma"/>
          <w:sz w:val="16"/>
          <w:szCs w:val="16"/>
        </w:rPr>
        <w:t>……………………………………..</w:t>
      </w:r>
      <w:r w:rsidRPr="003F18C0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3F18C0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3F18C0" w:rsidRDefault="0057476F" w:rsidP="00F66D09">
      <w:pPr>
        <w:spacing w:before="20" w:after="20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>* -</w:t>
      </w:r>
      <w:r w:rsidRPr="003F18C0">
        <w:rPr>
          <w:rFonts w:ascii="Tahoma" w:hAnsi="Tahoma" w:cs="Tahoma"/>
          <w:sz w:val="16"/>
          <w:szCs w:val="16"/>
        </w:rPr>
        <w:t xml:space="preserve"> niepotrzebne skreślić.</w:t>
      </w:r>
    </w:p>
    <w:p w14:paraId="13D1E1C6" w14:textId="77777777" w:rsidR="00CF7C06" w:rsidRPr="003F18C0" w:rsidRDefault="00CF7C06" w:rsidP="00F66D09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5067D8F4" w14:textId="08A42302" w:rsidR="002F1DD4" w:rsidRPr="003F18C0" w:rsidRDefault="0057476F" w:rsidP="00D14E5C">
      <w:pPr>
        <w:spacing w:before="20" w:after="20"/>
        <w:rPr>
          <w:rFonts w:ascii="Tahoma" w:hAnsi="Tahoma" w:cs="Tahoma"/>
          <w:sz w:val="16"/>
          <w:szCs w:val="16"/>
        </w:rPr>
      </w:pPr>
      <w:r w:rsidRPr="003F18C0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3F18C0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że</w:t>
      </w:r>
      <w:r w:rsidR="002F1DD4" w:rsidRPr="003F18C0">
        <w:rPr>
          <w:rFonts w:ascii="Tahoma" w:hAnsi="Tahoma" w:cs="Tahoma"/>
          <w:sz w:val="16"/>
          <w:szCs w:val="16"/>
        </w:rPr>
        <w:t> 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3F18C0">
        <w:rPr>
          <w:rFonts w:ascii="Tahoma" w:hAnsi="Tahoma" w:cs="Tahoma"/>
          <w:sz w:val="16"/>
          <w:szCs w:val="16"/>
        </w:rPr>
        <w:t> </w:t>
      </w:r>
      <w:r w:rsidRPr="003F18C0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r. Prawo zamówień publicznych (</w:t>
      </w:r>
      <w:r w:rsidR="00AF7A16">
        <w:rPr>
          <w:rFonts w:ascii="Tahoma" w:hAnsi="Tahoma" w:cs="Tahoma"/>
          <w:sz w:val="16"/>
          <w:szCs w:val="16"/>
        </w:rPr>
        <w:t>t.j. Dz. U. z 2026 r. poz. 793</w:t>
      </w:r>
      <w:r w:rsidRPr="003F18C0">
        <w:rPr>
          <w:rFonts w:ascii="Tahoma" w:hAnsi="Tahoma" w:cs="Tahoma"/>
          <w:sz w:val="16"/>
          <w:szCs w:val="16"/>
        </w:rPr>
        <w:t xml:space="preserve">), jeżeli </w:t>
      </w:r>
      <w:r w:rsidR="00F9431C" w:rsidRPr="003F18C0">
        <w:rPr>
          <w:rFonts w:ascii="Tahoma" w:hAnsi="Tahoma" w:cs="Tahoma"/>
          <w:sz w:val="16"/>
          <w:szCs w:val="16"/>
        </w:rPr>
        <w:t>Wykonawca</w:t>
      </w:r>
      <w:r w:rsidRPr="003F18C0">
        <w:rPr>
          <w:rFonts w:ascii="Tahoma" w:hAnsi="Tahoma" w:cs="Tahoma"/>
          <w:sz w:val="16"/>
          <w:szCs w:val="16"/>
        </w:rPr>
        <w:t xml:space="preserve"> w</w:t>
      </w:r>
      <w:r w:rsidR="002F1DD4" w:rsidRPr="003F18C0">
        <w:rPr>
          <w:rFonts w:ascii="Tahoma" w:hAnsi="Tahoma" w:cs="Tahoma"/>
          <w:sz w:val="16"/>
          <w:szCs w:val="16"/>
        </w:rPr>
        <w:t> </w:t>
      </w:r>
      <w:r w:rsidRPr="003F18C0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3F18C0">
        <w:rPr>
          <w:rFonts w:ascii="Tahoma" w:hAnsi="Tahoma" w:cs="Tahoma"/>
          <w:sz w:val="16"/>
          <w:szCs w:val="16"/>
        </w:rPr>
        <w:t xml:space="preserve"> </w:t>
      </w:r>
      <w:r w:rsidRPr="003F18C0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6A333041" w14:textId="77777777" w:rsidR="00626F70" w:rsidRPr="003F18C0" w:rsidRDefault="00626F70" w:rsidP="00F66D09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521BBB72" w14:textId="1C866090" w:rsidR="00856211" w:rsidRPr="003F18C0" w:rsidRDefault="00856211" w:rsidP="00F66D09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DDD62EB" w14:textId="1EAA413B" w:rsidR="00856211" w:rsidRPr="003F18C0" w:rsidRDefault="00856211" w:rsidP="00F66D09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>Podpis ......................</w:t>
      </w:r>
      <w:r w:rsidR="00892F4C" w:rsidRPr="003F18C0">
        <w:rPr>
          <w:rFonts w:ascii="Tahoma" w:hAnsi="Tahoma" w:cs="Tahoma"/>
          <w:sz w:val="14"/>
          <w:szCs w:val="14"/>
        </w:rPr>
        <w:t>...................</w:t>
      </w:r>
      <w:r w:rsidRPr="003F18C0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3F18C0" w:rsidRDefault="00856211" w:rsidP="00F66D09">
      <w:pPr>
        <w:spacing w:before="20" w:after="20"/>
        <w:rPr>
          <w:rFonts w:ascii="Tahoma" w:hAnsi="Tahoma" w:cs="Tahoma"/>
          <w:sz w:val="14"/>
          <w:szCs w:val="14"/>
        </w:rPr>
      </w:pPr>
      <w:r w:rsidRPr="003F18C0">
        <w:rPr>
          <w:rFonts w:ascii="Tahoma" w:hAnsi="Tahoma" w:cs="Tahoma"/>
          <w:sz w:val="14"/>
          <w:szCs w:val="14"/>
        </w:rPr>
        <w:tab/>
      </w:r>
      <w:r w:rsidRPr="003F18C0">
        <w:rPr>
          <w:rFonts w:ascii="Tahoma" w:hAnsi="Tahoma" w:cs="Tahoma"/>
          <w:sz w:val="14"/>
          <w:szCs w:val="14"/>
        </w:rPr>
        <w:tab/>
      </w:r>
      <w:r w:rsidRPr="003F18C0">
        <w:rPr>
          <w:rFonts w:ascii="Tahoma" w:hAnsi="Tahoma" w:cs="Tahoma"/>
          <w:sz w:val="14"/>
          <w:szCs w:val="14"/>
        </w:rPr>
        <w:tab/>
      </w:r>
      <w:r w:rsidRPr="003F18C0">
        <w:rPr>
          <w:rFonts w:ascii="Tahoma" w:hAnsi="Tahoma" w:cs="Tahoma"/>
          <w:sz w:val="14"/>
          <w:szCs w:val="14"/>
        </w:rPr>
        <w:tab/>
      </w:r>
      <w:r w:rsidRPr="003F18C0">
        <w:rPr>
          <w:rFonts w:ascii="Tahoma" w:hAnsi="Tahoma" w:cs="Tahoma"/>
          <w:sz w:val="14"/>
          <w:szCs w:val="14"/>
        </w:rPr>
        <w:tab/>
      </w:r>
      <w:r w:rsidR="0099052A" w:rsidRPr="003F18C0">
        <w:rPr>
          <w:rFonts w:ascii="Tahoma" w:hAnsi="Tahoma" w:cs="Tahoma"/>
          <w:sz w:val="14"/>
          <w:szCs w:val="14"/>
        </w:rPr>
        <w:t xml:space="preserve"> </w:t>
      </w:r>
      <w:r w:rsidRPr="003F18C0">
        <w:rPr>
          <w:rFonts w:ascii="Tahoma" w:hAnsi="Tahoma" w:cs="Tahoma"/>
          <w:sz w:val="14"/>
          <w:szCs w:val="14"/>
        </w:rPr>
        <w:tab/>
      </w:r>
      <w:r w:rsidRPr="003F18C0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1C93ACBA" w14:textId="03E41880" w:rsidR="00E00753" w:rsidRPr="00D14E5C" w:rsidRDefault="00E00753" w:rsidP="00F2598C">
      <w:pPr>
        <w:pStyle w:val="Akapitzlist"/>
        <w:widowControl w:val="0"/>
        <w:spacing w:before="40" w:after="40"/>
        <w:ind w:left="1440"/>
        <w:contextualSpacing w:val="0"/>
        <w:rPr>
          <w:rFonts w:ascii="Tahoma" w:hAnsi="Tahoma" w:cs="Tahoma"/>
          <w:b/>
          <w:sz w:val="19"/>
          <w:szCs w:val="19"/>
        </w:rPr>
      </w:pPr>
    </w:p>
    <w:sectPr w:rsidR="00E00753" w:rsidRPr="00D14E5C" w:rsidSect="00604A43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B5E3F" w14:textId="77777777" w:rsidR="000D5391" w:rsidRDefault="000D5391">
      <w:r>
        <w:separator/>
      </w:r>
    </w:p>
  </w:endnote>
  <w:endnote w:type="continuationSeparator" w:id="0">
    <w:p w14:paraId="79A9C3B2" w14:textId="77777777" w:rsidR="000D5391" w:rsidRDefault="000D5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mbria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73AD8E2C" w:rsidR="009D6DB0" w:rsidRDefault="00193098" w:rsidP="008345D3">
            <w:pPr>
              <w:pStyle w:val="Stopka"/>
              <w:jc w:val="center"/>
            </w:pPr>
            <w:r>
              <w:rPr>
                <w:noProof/>
              </w:rPr>
              <w:drawing>
                <wp:inline distT="0" distB="0" distL="0" distR="0" wp14:anchorId="7B66ECB2" wp14:editId="708AFE25">
                  <wp:extent cx="6390640" cy="772061"/>
                  <wp:effectExtent l="0" t="0" r="0" b="9525"/>
                  <wp:docPr id="2068529366" name="Obraz 2" descr="Ciąg logotypów Od lewej: napis logo kolorowe kule i napis Kędzierzyn-Koźle  Miasto możliwości , na środku napis regeneracja Kędzierzyna-Koźla społeczne, środowiskowe i kulturowe inicjatywy na rzecz rozwoju młodego miasta, po prawej logotyp w postaci dużej litery k z kolorowymi kulami i napis powiat kędzierzyńsko-kozielski jest 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529366" name="Obraz 2" descr="Ciąg logotypów Od lewej: napis logo kolorowe kule i napis Kędzierzyn-Koźle  Miasto możliwości , na środku napis regeneracja Kędzierzyna-Koźla społeczne, środowiskowe i kulturowe inicjatywy na rzecz rozwoju młodego miasta, po prawej logotyp w postaci dużej litery k z kolorowymi kulami i napis powiat kędzierzyńsko-kozielski jest 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0640" cy="772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="009D6DB0"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D6DB0" w:rsidRDefault="009D6DB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EAB43F2" w:rsidR="009D6DB0" w:rsidRDefault="007210D3" w:rsidP="00763C5B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noProof/>
      </w:rPr>
      <w:drawing>
        <wp:inline distT="0" distB="0" distL="0" distR="0" wp14:anchorId="7B5A6624" wp14:editId="3F5500BB">
          <wp:extent cx="6390640" cy="771525"/>
          <wp:effectExtent l="0" t="0" r="0" b="9525"/>
          <wp:docPr id="2098312190" name="Obraz 2" descr="Ciąg logotypów Od lewej: napis logo kolorowe kule i napis Kędzierzyn-Koźle  Miasto możliwości , na środku napis regeneracja Kędzierzyna-Koźla społeczne, środowiskowe i kulturowe inicjatywy na rzecz rozwoju młodego miasta, po prawej logotyp w postaci dużej litery k z kolorowymi kulami i napis powiat kędzierzyńsko-kozielski jest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12190" name="Obraz 2" descr="Ciąg logotypów Od lewej: napis logo kolorowe kule i napis Kędzierzyn-Koźle  Miasto możliwości , na środku napis regeneracja Kędzierzyna-Koźla społeczne, środowiskowe i kulturowe inicjatywy na rzecz rozwoju młodego miasta, po prawej logotyp w postaci dużej litery k z kolorowymi kulami i napis powiat kędzierzyńsko-kozielski jest 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6DB0">
      <w:rPr>
        <w:rFonts w:ascii="Tahoma" w:hAnsi="Tahoma" w:cs="Tahoma"/>
        <w:sz w:val="16"/>
        <w:szCs w:val="16"/>
      </w:rPr>
      <w:t xml:space="preserve">Strona: </w:t>
    </w:r>
    <w:r w:rsidR="009D6DB0">
      <w:rPr>
        <w:rStyle w:val="Numerstrony"/>
        <w:rFonts w:ascii="Tahoma" w:hAnsi="Tahoma" w:cs="Tahoma"/>
        <w:sz w:val="16"/>
        <w:szCs w:val="16"/>
      </w:rPr>
      <w:fldChar w:fldCharType="begin"/>
    </w:r>
    <w:r w:rsidR="009D6DB0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9D6DB0">
      <w:rPr>
        <w:rStyle w:val="Numerstrony"/>
        <w:rFonts w:ascii="Tahoma" w:hAnsi="Tahoma" w:cs="Tahoma"/>
        <w:sz w:val="16"/>
        <w:szCs w:val="16"/>
      </w:rPr>
      <w:fldChar w:fldCharType="separate"/>
    </w:r>
    <w:r w:rsidR="00366ED0">
      <w:rPr>
        <w:rStyle w:val="Numerstrony"/>
        <w:rFonts w:ascii="Tahoma" w:hAnsi="Tahoma" w:cs="Tahoma"/>
        <w:noProof/>
        <w:sz w:val="16"/>
        <w:szCs w:val="16"/>
      </w:rPr>
      <w:t>68</w:t>
    </w:r>
    <w:r w:rsidR="009D6DB0">
      <w:rPr>
        <w:rStyle w:val="Numerstrony"/>
        <w:rFonts w:ascii="Tahoma" w:hAnsi="Tahoma" w:cs="Tahoma"/>
        <w:sz w:val="16"/>
        <w:szCs w:val="16"/>
      </w:rPr>
      <w:fldChar w:fldCharType="end"/>
    </w:r>
    <w:r w:rsidR="009D6DB0">
      <w:rPr>
        <w:rStyle w:val="Numerstrony"/>
        <w:rFonts w:ascii="Tahoma" w:hAnsi="Tahoma" w:cs="Tahoma"/>
        <w:sz w:val="16"/>
        <w:szCs w:val="16"/>
      </w:rPr>
      <w:t>/</w:t>
    </w:r>
    <w:r w:rsidR="009D6DB0">
      <w:rPr>
        <w:rStyle w:val="Numerstrony"/>
        <w:rFonts w:ascii="Tahoma" w:hAnsi="Tahoma" w:cs="Tahoma"/>
        <w:sz w:val="16"/>
        <w:szCs w:val="16"/>
      </w:rPr>
      <w:fldChar w:fldCharType="begin"/>
    </w:r>
    <w:r w:rsidR="009D6DB0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9D6DB0">
      <w:rPr>
        <w:rStyle w:val="Numerstrony"/>
        <w:rFonts w:ascii="Tahoma" w:hAnsi="Tahoma" w:cs="Tahoma"/>
        <w:sz w:val="16"/>
        <w:szCs w:val="16"/>
      </w:rPr>
      <w:fldChar w:fldCharType="separate"/>
    </w:r>
    <w:r w:rsidR="00366ED0">
      <w:rPr>
        <w:rStyle w:val="Numerstrony"/>
        <w:rFonts w:ascii="Tahoma" w:hAnsi="Tahoma" w:cs="Tahoma"/>
        <w:noProof/>
        <w:sz w:val="16"/>
        <w:szCs w:val="16"/>
      </w:rPr>
      <w:t>69</w:t>
    </w:r>
    <w:r w:rsidR="009D6DB0"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9D6DB0" w:rsidRDefault="009D6DB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D591F" w14:textId="77777777" w:rsidR="000D5391" w:rsidRDefault="000D5391">
      <w:bookmarkStart w:id="0" w:name="_Hlk214262219"/>
      <w:bookmarkEnd w:id="0"/>
      <w:r>
        <w:separator/>
      </w:r>
    </w:p>
  </w:footnote>
  <w:footnote w:type="continuationSeparator" w:id="0">
    <w:p w14:paraId="46C5B0B7" w14:textId="77777777" w:rsidR="000D5391" w:rsidRDefault="000D5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05E43" w14:textId="45A6F2FC" w:rsidR="00626F70" w:rsidRDefault="007210D3" w:rsidP="001D06FA">
    <w:pPr>
      <w:spacing w:before="40" w:after="120"/>
      <w:rPr>
        <w:rFonts w:ascii="Tahoma" w:hAnsi="Tahoma" w:cs="Tahoma"/>
        <w:sz w:val="14"/>
        <w:szCs w:val="14"/>
      </w:rPr>
    </w:pPr>
    <w:r>
      <w:rPr>
        <w:noProof/>
      </w:rPr>
      <w:drawing>
        <wp:inline distT="0" distB="0" distL="0" distR="0" wp14:anchorId="30C4995F" wp14:editId="29392C15">
          <wp:extent cx="6390640" cy="546100"/>
          <wp:effectExtent l="0" t="0" r="0" b="6350"/>
          <wp:docPr id="1827407122" name="Obraz 1" descr="Ciąg logotypów Szwajcarsko polski program współpracy w kolorystyce czarno-biało-czerwonej. Od lewej: napis 'Szwajcarsko polski program współpracy ' obok logotyp programu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7407122" name="Obraz 1" descr="Ciąg logotypów Szwajcarsko polski program współpracy w kolorystyce czarno-biało-czerwonej. Od lewej: napis 'Szwajcarsko polski program współpracy ' obok logotyp programu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0E096D" w14:textId="3853309C" w:rsidR="004D065C" w:rsidRPr="002B2505" w:rsidRDefault="009D6DB0" w:rsidP="00834D50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B2505">
      <w:rPr>
        <w:rFonts w:ascii="Tahoma" w:hAnsi="Tahoma" w:cs="Tahoma"/>
        <w:sz w:val="14"/>
        <w:szCs w:val="14"/>
      </w:rPr>
      <w:t>Specyfikacja Warunków Zamówienia</w:t>
    </w:r>
    <w:r w:rsidRPr="002B2505">
      <w:rPr>
        <w:rFonts w:ascii="Tahoma" w:hAnsi="Tahoma" w:cs="Tahoma"/>
        <w:b/>
        <w:sz w:val="14"/>
        <w:szCs w:val="14"/>
      </w:rPr>
      <w:t xml:space="preserve"> </w:t>
    </w:r>
    <w:r w:rsidRPr="002B2505">
      <w:rPr>
        <w:rFonts w:ascii="Tahoma" w:hAnsi="Tahoma" w:cs="Tahoma"/>
        <w:bCs/>
        <w:sz w:val="14"/>
        <w:szCs w:val="14"/>
      </w:rPr>
      <w:t>ZP.262.</w:t>
    </w:r>
    <w:r w:rsidR="004D065C" w:rsidRPr="002B2505">
      <w:rPr>
        <w:rFonts w:ascii="Tahoma" w:hAnsi="Tahoma" w:cs="Tahoma"/>
        <w:bCs/>
        <w:sz w:val="14"/>
        <w:szCs w:val="14"/>
      </w:rPr>
      <w:t>9</w:t>
    </w:r>
    <w:r w:rsidRPr="002B2505">
      <w:rPr>
        <w:rFonts w:ascii="Tahoma" w:hAnsi="Tahoma" w:cs="Tahoma"/>
        <w:bCs/>
        <w:sz w:val="14"/>
        <w:szCs w:val="14"/>
      </w:rPr>
      <w:t>.20</w:t>
    </w:r>
    <w:r w:rsidR="004D065C" w:rsidRPr="002B2505">
      <w:rPr>
        <w:rFonts w:ascii="Tahoma" w:hAnsi="Tahoma" w:cs="Tahoma"/>
        <w:bCs/>
        <w:sz w:val="14"/>
        <w:szCs w:val="14"/>
      </w:rPr>
      <w:t>26</w:t>
    </w:r>
    <w:r w:rsidRPr="002B2505">
      <w:rPr>
        <w:rFonts w:ascii="Tahoma" w:hAnsi="Tahoma" w:cs="Tahoma"/>
        <w:bCs/>
        <w:sz w:val="14"/>
        <w:szCs w:val="14"/>
      </w:rPr>
      <w:t>.</w:t>
    </w:r>
    <w:r w:rsidR="004D065C" w:rsidRPr="002B2505">
      <w:rPr>
        <w:rFonts w:ascii="Tahoma" w:hAnsi="Tahoma" w:cs="Tahoma"/>
        <w:bCs/>
        <w:sz w:val="14"/>
        <w:szCs w:val="14"/>
      </w:rPr>
      <w:t>MS</w:t>
    </w:r>
    <w:r w:rsidRPr="002B2505">
      <w:rPr>
        <w:rFonts w:ascii="Tahoma" w:hAnsi="Tahoma" w:cs="Tahoma"/>
        <w:bCs/>
        <w:sz w:val="14"/>
        <w:szCs w:val="14"/>
      </w:rPr>
      <w:t xml:space="preserve"> –</w:t>
    </w:r>
    <w:bookmarkStart w:id="8" w:name="_Hlk170993898"/>
    <w:bookmarkStart w:id="9" w:name="_Hlk170993899"/>
    <w:r w:rsidRPr="002B2505">
      <w:rPr>
        <w:rFonts w:ascii="Tahoma" w:hAnsi="Tahoma" w:cs="Tahoma"/>
        <w:bCs/>
        <w:sz w:val="14"/>
        <w:szCs w:val="14"/>
      </w:rPr>
      <w:t xml:space="preserve"> </w:t>
    </w:r>
    <w:r w:rsidR="004D065C" w:rsidRPr="002B2505">
      <w:rPr>
        <w:rFonts w:ascii="Tahoma" w:hAnsi="Tahoma" w:cs="Tahoma"/>
        <w:bCs/>
        <w:i/>
        <w:iCs/>
        <w:sz w:val="14"/>
        <w:szCs w:val="14"/>
      </w:rPr>
      <w:t xml:space="preserve">Budowa drogi rowerowej oraz drogi pieszo–rowerowej przy ul. Aleksandra Fredry </w:t>
    </w:r>
    <w:r w:rsidR="00F9595A" w:rsidRPr="002B2505">
      <w:rPr>
        <w:rFonts w:ascii="Tahoma" w:hAnsi="Tahoma" w:cs="Tahoma"/>
        <w:bCs/>
        <w:i/>
        <w:iCs/>
        <w:sz w:val="14"/>
        <w:szCs w:val="14"/>
      </w:rPr>
      <w:br/>
    </w:r>
    <w:r w:rsidR="004D065C" w:rsidRPr="002B2505">
      <w:rPr>
        <w:rFonts w:ascii="Tahoma" w:hAnsi="Tahoma" w:cs="Tahoma"/>
        <w:bCs/>
        <w:i/>
        <w:iCs/>
        <w:sz w:val="14"/>
        <w:szCs w:val="14"/>
      </w:rPr>
      <w:t>i ul. Szpaków w ciągu drogi powiatowej nr 1434 O w Kędzierzynie-Koźlu</w:t>
    </w:r>
    <w:bookmarkEnd w:id="8"/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CC31B5"/>
    <w:multiLevelType w:val="hybridMultilevel"/>
    <w:tmpl w:val="7CD4525A"/>
    <w:lvl w:ilvl="0" w:tplc="D1CCF7A0">
      <w:start w:val="1"/>
      <w:numFmt w:val="decimal"/>
      <w:lvlText w:val="%1)"/>
      <w:lvlJc w:val="left"/>
      <w:pPr>
        <w:ind w:left="1222" w:hanging="360"/>
      </w:pPr>
      <w:rPr>
        <w:rFonts w:ascii="Tahoma" w:hAnsi="Tahoma" w:cs="Tahoma"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013B6039"/>
    <w:multiLevelType w:val="hybridMultilevel"/>
    <w:tmpl w:val="75E202F2"/>
    <w:lvl w:ilvl="0" w:tplc="50FE923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895AD5"/>
    <w:multiLevelType w:val="multilevel"/>
    <w:tmpl w:val="D3EE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040A2A48"/>
    <w:multiLevelType w:val="hybridMultilevel"/>
    <w:tmpl w:val="1BE43C7E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23869E8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7E80D06"/>
    <w:multiLevelType w:val="multilevel"/>
    <w:tmpl w:val="A404B838"/>
    <w:lvl w:ilvl="0">
      <w:start w:val="1"/>
      <w:numFmt w:val="bullet"/>
      <w:lvlText w:val=""/>
      <w:lvlJc w:val="left"/>
      <w:pPr>
        <w:tabs>
          <w:tab w:val="num" w:pos="1419"/>
        </w:tabs>
        <w:ind w:left="141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39"/>
        </w:tabs>
        <w:ind w:left="21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59"/>
        </w:tabs>
        <w:ind w:left="285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79"/>
        </w:tabs>
        <w:ind w:left="357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99"/>
        </w:tabs>
        <w:ind w:left="42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19"/>
        </w:tabs>
        <w:ind w:left="501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39"/>
        </w:tabs>
        <w:ind w:left="573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59"/>
        </w:tabs>
        <w:ind w:left="64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79"/>
        </w:tabs>
        <w:ind w:left="7179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2B57A2"/>
    <w:multiLevelType w:val="multilevel"/>
    <w:tmpl w:val="8E98CF3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0D7C04D2"/>
    <w:multiLevelType w:val="hybridMultilevel"/>
    <w:tmpl w:val="4BCE6EB6"/>
    <w:lvl w:ilvl="0" w:tplc="1A4078B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46280B"/>
    <w:multiLevelType w:val="hybridMultilevel"/>
    <w:tmpl w:val="B17452EA"/>
    <w:lvl w:ilvl="0" w:tplc="4CD292B0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F600397"/>
    <w:multiLevelType w:val="hybridMultilevel"/>
    <w:tmpl w:val="F5D227EE"/>
    <w:lvl w:ilvl="0" w:tplc="3798278C">
      <w:start w:val="2"/>
      <w:numFmt w:val="decimal"/>
      <w:lvlText w:val="%1."/>
      <w:lvlJc w:val="left"/>
      <w:pPr>
        <w:ind w:left="1788" w:hanging="360"/>
      </w:pPr>
      <w:rPr>
        <w:rFonts w:hint="default"/>
        <w:b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538275B"/>
    <w:multiLevelType w:val="hybridMultilevel"/>
    <w:tmpl w:val="4C6E8A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0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3" w15:restartNumberingAfterBreak="0">
    <w:nsid w:val="175D7883"/>
    <w:multiLevelType w:val="hybridMultilevel"/>
    <w:tmpl w:val="38F451B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4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EE3197E"/>
    <w:multiLevelType w:val="multilevel"/>
    <w:tmpl w:val="D20EED1A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2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3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6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7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7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9" w15:restartNumberingAfterBreak="0">
    <w:nsid w:val="2D390DC9"/>
    <w:multiLevelType w:val="hybridMultilevel"/>
    <w:tmpl w:val="355C59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3B84964"/>
    <w:multiLevelType w:val="hybridMultilevel"/>
    <w:tmpl w:val="65EA46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E34F63"/>
    <w:multiLevelType w:val="multilevel"/>
    <w:tmpl w:val="8E98CF3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5" w15:restartNumberingAfterBreak="0">
    <w:nsid w:val="372F5063"/>
    <w:multiLevelType w:val="hybridMultilevel"/>
    <w:tmpl w:val="39283A9A"/>
    <w:lvl w:ilvl="0" w:tplc="04150019">
      <w:start w:val="1"/>
      <w:numFmt w:val="lowerLetter"/>
      <w:lvlText w:val="%1."/>
      <w:lvlJc w:val="left"/>
      <w:pPr>
        <w:ind w:left="1781" w:hanging="360"/>
      </w:pPr>
    </w:lvl>
    <w:lvl w:ilvl="1" w:tplc="04150019" w:tentative="1">
      <w:start w:val="1"/>
      <w:numFmt w:val="lowerLetter"/>
      <w:lvlText w:val="%2."/>
      <w:lvlJc w:val="left"/>
      <w:pPr>
        <w:ind w:left="2501" w:hanging="360"/>
      </w:pPr>
    </w:lvl>
    <w:lvl w:ilvl="2" w:tplc="0415001B" w:tentative="1">
      <w:start w:val="1"/>
      <w:numFmt w:val="lowerRoman"/>
      <w:lvlText w:val="%3."/>
      <w:lvlJc w:val="right"/>
      <w:pPr>
        <w:ind w:left="3221" w:hanging="180"/>
      </w:pPr>
    </w:lvl>
    <w:lvl w:ilvl="3" w:tplc="0415000F" w:tentative="1">
      <w:start w:val="1"/>
      <w:numFmt w:val="decimal"/>
      <w:lvlText w:val="%4."/>
      <w:lvlJc w:val="left"/>
      <w:pPr>
        <w:ind w:left="3941" w:hanging="360"/>
      </w:pPr>
    </w:lvl>
    <w:lvl w:ilvl="4" w:tplc="04150019" w:tentative="1">
      <w:start w:val="1"/>
      <w:numFmt w:val="lowerLetter"/>
      <w:lvlText w:val="%5."/>
      <w:lvlJc w:val="left"/>
      <w:pPr>
        <w:ind w:left="4661" w:hanging="360"/>
      </w:pPr>
    </w:lvl>
    <w:lvl w:ilvl="5" w:tplc="0415001B" w:tentative="1">
      <w:start w:val="1"/>
      <w:numFmt w:val="lowerRoman"/>
      <w:lvlText w:val="%6."/>
      <w:lvlJc w:val="right"/>
      <w:pPr>
        <w:ind w:left="5381" w:hanging="180"/>
      </w:pPr>
    </w:lvl>
    <w:lvl w:ilvl="6" w:tplc="0415000F" w:tentative="1">
      <w:start w:val="1"/>
      <w:numFmt w:val="decimal"/>
      <w:lvlText w:val="%7."/>
      <w:lvlJc w:val="left"/>
      <w:pPr>
        <w:ind w:left="6101" w:hanging="360"/>
      </w:pPr>
    </w:lvl>
    <w:lvl w:ilvl="7" w:tplc="04150019" w:tentative="1">
      <w:start w:val="1"/>
      <w:numFmt w:val="lowerLetter"/>
      <w:lvlText w:val="%8."/>
      <w:lvlJc w:val="left"/>
      <w:pPr>
        <w:ind w:left="6821" w:hanging="360"/>
      </w:pPr>
    </w:lvl>
    <w:lvl w:ilvl="8" w:tplc="0415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106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7" w15:restartNumberingAfterBreak="0">
    <w:nsid w:val="38391D54"/>
    <w:multiLevelType w:val="multilevel"/>
    <w:tmpl w:val="CD64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9" w15:restartNumberingAfterBreak="0">
    <w:nsid w:val="3AB57D7A"/>
    <w:multiLevelType w:val="multilevel"/>
    <w:tmpl w:val="61DCC7CE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/>
        <w:bCs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AFF0ACD"/>
    <w:multiLevelType w:val="hybridMultilevel"/>
    <w:tmpl w:val="4C2CB442"/>
    <w:lvl w:ilvl="0" w:tplc="04150001">
      <w:start w:val="1"/>
      <w:numFmt w:val="bullet"/>
      <w:lvlText w:val=""/>
      <w:lvlJc w:val="left"/>
      <w:pPr>
        <w:tabs>
          <w:tab w:val="num" w:pos="1419"/>
        </w:tabs>
        <w:ind w:left="141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39"/>
        </w:tabs>
        <w:ind w:left="21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59"/>
        </w:tabs>
        <w:ind w:left="2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79"/>
        </w:tabs>
        <w:ind w:left="3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99"/>
        </w:tabs>
        <w:ind w:left="42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19"/>
        </w:tabs>
        <w:ind w:left="5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39"/>
        </w:tabs>
        <w:ind w:left="5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59"/>
        </w:tabs>
        <w:ind w:left="64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79"/>
        </w:tabs>
        <w:ind w:left="7179" w:hanging="360"/>
      </w:pPr>
      <w:rPr>
        <w:rFonts w:ascii="Wingdings" w:hAnsi="Wingdings" w:hint="default"/>
      </w:rPr>
    </w:lvl>
  </w:abstractNum>
  <w:abstractNum w:abstractNumId="112" w15:restartNumberingAfterBreak="0">
    <w:nsid w:val="3BCF464F"/>
    <w:multiLevelType w:val="multilevel"/>
    <w:tmpl w:val="EAE4E7DA"/>
    <w:lvl w:ilvl="0">
      <w:start w:val="1"/>
      <w:numFmt w:val="bullet"/>
      <w:lvlText w:val=""/>
      <w:lvlJc w:val="left"/>
      <w:pPr>
        <w:tabs>
          <w:tab w:val="num" w:pos="1644"/>
        </w:tabs>
        <w:ind w:left="1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364"/>
        </w:tabs>
        <w:ind w:left="2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84"/>
        </w:tabs>
        <w:ind w:left="3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804"/>
        </w:tabs>
        <w:ind w:left="3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524"/>
        </w:tabs>
        <w:ind w:left="4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244"/>
        </w:tabs>
        <w:ind w:left="5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964"/>
        </w:tabs>
        <w:ind w:left="5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84"/>
        </w:tabs>
        <w:ind w:left="6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404"/>
        </w:tabs>
        <w:ind w:left="7404" w:hanging="360"/>
      </w:pPr>
      <w:rPr>
        <w:rFonts w:ascii="Wingdings" w:hAnsi="Wingdings" w:cs="Wingdings" w:hint="default"/>
      </w:rPr>
    </w:lvl>
  </w:abstractNum>
  <w:abstractNum w:abstractNumId="113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6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20" w15:restartNumberingAfterBreak="0">
    <w:nsid w:val="43501F17"/>
    <w:multiLevelType w:val="hybridMultilevel"/>
    <w:tmpl w:val="39028E34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B86288C"/>
    <w:multiLevelType w:val="multilevel"/>
    <w:tmpl w:val="92A2B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0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BA36AA7"/>
    <w:multiLevelType w:val="multilevel"/>
    <w:tmpl w:val="9B6042B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2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5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6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7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9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0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1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2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4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7" w15:restartNumberingAfterBreak="0">
    <w:nsid w:val="5ADE400C"/>
    <w:multiLevelType w:val="hybridMultilevel"/>
    <w:tmpl w:val="C0D096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9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1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2" w15:restartNumberingAfterBreak="0">
    <w:nsid w:val="62B04DFF"/>
    <w:multiLevelType w:val="hybridMultilevel"/>
    <w:tmpl w:val="ACFA70E8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4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5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47A5D13"/>
    <w:multiLevelType w:val="hybridMultilevel"/>
    <w:tmpl w:val="ECD43870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1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7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8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0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1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5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6" w15:restartNumberingAfterBreak="0">
    <w:nsid w:val="71400296"/>
    <w:multiLevelType w:val="multilevel"/>
    <w:tmpl w:val="E40E998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7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9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0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1" w15:restartNumberingAfterBreak="0">
    <w:nsid w:val="72F86AA8"/>
    <w:multiLevelType w:val="multilevel"/>
    <w:tmpl w:val="1C36B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2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4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5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6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7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8" w15:restartNumberingAfterBreak="0">
    <w:nsid w:val="76D7799F"/>
    <w:multiLevelType w:val="multilevel"/>
    <w:tmpl w:val="1A02162E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9" w15:restartNumberingAfterBreak="0">
    <w:nsid w:val="773A4A85"/>
    <w:multiLevelType w:val="hybridMultilevel"/>
    <w:tmpl w:val="08DC48D6"/>
    <w:lvl w:ilvl="0" w:tplc="8FD2F6B2">
      <w:start w:val="2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2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3" w15:restartNumberingAfterBreak="0">
    <w:nsid w:val="7A740926"/>
    <w:multiLevelType w:val="hybridMultilevel"/>
    <w:tmpl w:val="613217A4"/>
    <w:lvl w:ilvl="0" w:tplc="401A86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4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5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7" w15:restartNumberingAfterBreak="0">
    <w:nsid w:val="7F925220"/>
    <w:multiLevelType w:val="hybridMultilevel"/>
    <w:tmpl w:val="489AC364"/>
    <w:lvl w:ilvl="0" w:tplc="6F10164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561418">
    <w:abstractNumId w:val="71"/>
  </w:num>
  <w:num w:numId="2" w16cid:durableId="1799562952">
    <w:abstractNumId w:val="90"/>
  </w:num>
  <w:num w:numId="3" w16cid:durableId="972834731">
    <w:abstractNumId w:val="19"/>
  </w:num>
  <w:num w:numId="4" w16cid:durableId="71501305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155"/>
  </w:num>
  <w:num w:numId="6" w16cid:durableId="1353845163">
    <w:abstractNumId w:val="162"/>
  </w:num>
  <w:num w:numId="7" w16cid:durableId="173396357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86"/>
    <w:lvlOverride w:ilvl="0">
      <w:startOverride w:val="1"/>
    </w:lvlOverride>
  </w:num>
  <w:num w:numId="10" w16cid:durableId="338504393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319988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3015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8429983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068070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59784591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19284859">
    <w:abstractNumId w:val="119"/>
  </w:num>
  <w:num w:numId="18" w16cid:durableId="1226794269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812477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77192281">
    <w:abstractNumId w:val="19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821888">
    <w:abstractNumId w:val="42"/>
  </w:num>
  <w:num w:numId="22" w16cid:durableId="1288973695">
    <w:abstractNumId w:val="28"/>
  </w:num>
  <w:num w:numId="23" w16cid:durableId="1376999269">
    <w:abstractNumId w:val="60"/>
  </w:num>
  <w:num w:numId="24" w16cid:durableId="2014722311">
    <w:abstractNumId w:val="82"/>
  </w:num>
  <w:num w:numId="25" w16cid:durableId="117258904">
    <w:abstractNumId w:val="125"/>
  </w:num>
  <w:num w:numId="26" w16cid:durableId="720250527">
    <w:abstractNumId w:val="45"/>
  </w:num>
  <w:num w:numId="27" w16cid:durableId="1083601272">
    <w:abstractNumId w:val="185"/>
  </w:num>
  <w:num w:numId="28" w16cid:durableId="625938078">
    <w:abstractNumId w:val="109"/>
  </w:num>
  <w:num w:numId="29" w16cid:durableId="846600267">
    <w:abstractNumId w:val="195"/>
  </w:num>
  <w:num w:numId="30" w16cid:durableId="1488788462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55703200">
    <w:abstractNumId w:val="63"/>
  </w:num>
  <w:num w:numId="32" w16cid:durableId="612634396">
    <w:abstractNumId w:val="31"/>
  </w:num>
  <w:num w:numId="33" w16cid:durableId="1755518179">
    <w:abstractNumId w:val="177"/>
  </w:num>
  <w:num w:numId="34" w16cid:durableId="2139450016">
    <w:abstractNumId w:val="140"/>
  </w:num>
  <w:num w:numId="35" w16cid:durableId="236330231">
    <w:abstractNumId w:val="164"/>
  </w:num>
  <w:num w:numId="36" w16cid:durableId="2134397235">
    <w:abstractNumId w:val="55"/>
  </w:num>
  <w:num w:numId="37" w16cid:durableId="340358111">
    <w:abstractNumId w:val="110"/>
  </w:num>
  <w:num w:numId="38" w16cid:durableId="1533112274">
    <w:abstractNumId w:val="123"/>
  </w:num>
  <w:num w:numId="39" w16cid:durableId="1553074429">
    <w:abstractNumId w:val="151"/>
  </w:num>
  <w:num w:numId="40" w16cid:durableId="1839464997">
    <w:abstractNumId w:val="168"/>
  </w:num>
  <w:num w:numId="41" w16cid:durableId="601495142">
    <w:abstractNumId w:val="52"/>
  </w:num>
  <w:num w:numId="42" w16cid:durableId="189538115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80399433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95700951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025442490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525710060">
    <w:abstractNumId w:val="99"/>
  </w:num>
  <w:num w:numId="47" w16cid:durableId="1113137946">
    <w:abstractNumId w:val="71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8533799">
    <w:abstractNumId w:val="152"/>
  </w:num>
  <w:num w:numId="49" w16cid:durableId="483084708">
    <w:abstractNumId w:val="7"/>
  </w:num>
  <w:num w:numId="50" w16cid:durableId="1328905570">
    <w:abstractNumId w:val="10"/>
  </w:num>
  <w:num w:numId="51" w16cid:durableId="1410886253">
    <w:abstractNumId w:val="127"/>
  </w:num>
  <w:num w:numId="52" w16cid:durableId="1788624832">
    <w:abstractNumId w:val="85"/>
  </w:num>
  <w:num w:numId="53" w16cid:durableId="888034393">
    <w:abstractNumId w:val="53"/>
  </w:num>
  <w:num w:numId="54" w16cid:durableId="1644461558">
    <w:abstractNumId w:val="50"/>
  </w:num>
  <w:num w:numId="55" w16cid:durableId="1332491417">
    <w:abstractNumId w:val="94"/>
  </w:num>
  <w:num w:numId="56" w16cid:durableId="1219584510">
    <w:abstractNumId w:val="160"/>
  </w:num>
  <w:num w:numId="57" w16cid:durableId="1967467380">
    <w:abstractNumId w:val="76"/>
  </w:num>
  <w:num w:numId="58" w16cid:durableId="1572501230">
    <w:abstractNumId w:val="78"/>
  </w:num>
  <w:num w:numId="59" w16cid:durableId="1817916945">
    <w:abstractNumId w:val="2"/>
  </w:num>
  <w:num w:numId="60" w16cid:durableId="1003706159">
    <w:abstractNumId w:val="30"/>
  </w:num>
  <w:num w:numId="61" w16cid:durableId="1903833821">
    <w:abstractNumId w:val="141"/>
  </w:num>
  <w:num w:numId="62" w16cid:durableId="1393501232">
    <w:abstractNumId w:val="46"/>
  </w:num>
  <w:num w:numId="63" w16cid:durableId="21897813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67098663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98185687">
    <w:abstractNumId w:val="38"/>
  </w:num>
  <w:num w:numId="66" w16cid:durableId="1986927470">
    <w:abstractNumId w:val="126"/>
  </w:num>
  <w:num w:numId="67" w16cid:durableId="591280666">
    <w:abstractNumId w:val="41"/>
  </w:num>
  <w:num w:numId="68" w16cid:durableId="81727173">
    <w:abstractNumId w:val="34"/>
  </w:num>
  <w:num w:numId="69" w16cid:durableId="2033219879">
    <w:abstractNumId w:val="84"/>
  </w:num>
  <w:num w:numId="70" w16cid:durableId="1211262312">
    <w:abstractNumId w:val="47"/>
  </w:num>
  <w:num w:numId="71" w16cid:durableId="1617829737">
    <w:abstractNumId w:val="15"/>
  </w:num>
  <w:num w:numId="72" w16cid:durableId="1341932649">
    <w:abstractNumId w:val="98"/>
  </w:num>
  <w:num w:numId="73" w16cid:durableId="1402946911">
    <w:abstractNumId w:val="88"/>
  </w:num>
  <w:num w:numId="74" w16cid:durableId="705761734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898125443">
    <w:abstractNumId w:val="71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703436103">
    <w:abstractNumId w:val="182"/>
  </w:num>
  <w:num w:numId="77" w16cid:durableId="1048725230">
    <w:abstractNumId w:val="158"/>
  </w:num>
  <w:num w:numId="78" w16cid:durableId="1598172866">
    <w:abstractNumId w:val="178"/>
  </w:num>
  <w:num w:numId="79" w16cid:durableId="1171946375">
    <w:abstractNumId w:val="33"/>
  </w:num>
  <w:num w:numId="80" w16cid:durableId="2066679746">
    <w:abstractNumId w:val="165"/>
  </w:num>
  <w:num w:numId="81" w16cid:durableId="1936984458">
    <w:abstractNumId w:val="92"/>
  </w:num>
  <w:num w:numId="82" w16cid:durableId="1196427433">
    <w:abstractNumId w:val="70"/>
  </w:num>
  <w:num w:numId="83" w16cid:durableId="364915275">
    <w:abstractNumId w:val="56"/>
  </w:num>
  <w:num w:numId="84" w16cid:durableId="384574377">
    <w:abstractNumId w:val="117"/>
  </w:num>
  <w:num w:numId="85" w16cid:durableId="1886788741">
    <w:abstractNumId w:val="6"/>
  </w:num>
  <w:num w:numId="86" w16cid:durableId="731004731">
    <w:abstractNumId w:val="21"/>
  </w:num>
  <w:num w:numId="87" w16cid:durableId="703675602">
    <w:abstractNumId w:val="173"/>
  </w:num>
  <w:num w:numId="88" w16cid:durableId="1215586592">
    <w:abstractNumId w:val="128"/>
  </w:num>
  <w:num w:numId="89" w16cid:durableId="674695891">
    <w:abstractNumId w:val="169"/>
  </w:num>
  <w:num w:numId="90" w16cid:durableId="1993026874">
    <w:abstractNumId w:val="188"/>
  </w:num>
  <w:num w:numId="91" w16cid:durableId="686173895">
    <w:abstractNumId w:val="144"/>
  </w:num>
  <w:num w:numId="92" w16cid:durableId="118690500">
    <w:abstractNumId w:val="124"/>
  </w:num>
  <w:num w:numId="93" w16cid:durableId="2019960993">
    <w:abstractNumId w:val="57"/>
  </w:num>
  <w:num w:numId="94" w16cid:durableId="1677266158">
    <w:abstractNumId w:val="54"/>
  </w:num>
  <w:num w:numId="95" w16cid:durableId="2045783351">
    <w:abstractNumId w:val="145"/>
  </w:num>
  <w:num w:numId="96" w16cid:durableId="955605291">
    <w:abstractNumId w:val="83"/>
  </w:num>
  <w:num w:numId="97" w16cid:durableId="1123115593">
    <w:abstractNumId w:val="157"/>
  </w:num>
  <w:num w:numId="98" w16cid:durableId="1024672287">
    <w:abstractNumId w:val="153"/>
  </w:num>
  <w:num w:numId="99" w16cid:durableId="412777498">
    <w:abstractNumId w:val="71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214660294">
    <w:abstractNumId w:val="77"/>
  </w:num>
  <w:num w:numId="101" w16cid:durableId="653410295">
    <w:abstractNumId w:val="51"/>
  </w:num>
  <w:num w:numId="102" w16cid:durableId="1152406241">
    <w:abstractNumId w:val="122"/>
  </w:num>
  <w:num w:numId="103" w16cid:durableId="134875654">
    <w:abstractNumId w:val="64"/>
  </w:num>
  <w:num w:numId="104" w16cid:durableId="292172212">
    <w:abstractNumId w:val="139"/>
  </w:num>
  <w:num w:numId="105" w16cid:durableId="1179931108">
    <w:abstractNumId w:val="161"/>
  </w:num>
  <w:num w:numId="106" w16cid:durableId="402873867">
    <w:abstractNumId w:val="79"/>
  </w:num>
  <w:num w:numId="107" w16cid:durableId="56362286">
    <w:abstractNumId w:val="149"/>
  </w:num>
  <w:num w:numId="108" w16cid:durableId="1289162977">
    <w:abstractNumId w:val="103"/>
  </w:num>
  <w:num w:numId="109" w16cid:durableId="1922526268">
    <w:abstractNumId w:val="175"/>
  </w:num>
  <w:num w:numId="110" w16cid:durableId="180361238">
    <w:abstractNumId w:val="87"/>
  </w:num>
  <w:num w:numId="111" w16cid:durableId="1247686695">
    <w:abstractNumId w:val="130"/>
  </w:num>
  <w:num w:numId="112" w16cid:durableId="55513154">
    <w:abstractNumId w:val="1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3" w16cid:durableId="1370031830">
    <w:abstractNumId w:val="118"/>
  </w:num>
  <w:num w:numId="114" w16cid:durableId="1117487002">
    <w:abstractNumId w:val="136"/>
  </w:num>
  <w:num w:numId="115" w16cid:durableId="668170844">
    <w:abstractNumId w:val="186"/>
  </w:num>
  <w:num w:numId="116" w16cid:durableId="1254246031">
    <w:abstractNumId w:val="163"/>
  </w:num>
  <w:num w:numId="117" w16cid:durableId="1614436292">
    <w:abstractNumId w:val="154"/>
  </w:num>
  <w:num w:numId="118" w16cid:durableId="96605566">
    <w:abstractNumId w:val="120"/>
  </w:num>
  <w:num w:numId="119" w16cid:durableId="925302803">
    <w:abstractNumId w:val="174"/>
  </w:num>
  <w:num w:numId="120" w16cid:durableId="1733192664">
    <w:abstractNumId w:val="166"/>
  </w:num>
  <w:num w:numId="121" w16cid:durableId="1048838880">
    <w:abstractNumId w:val="113"/>
  </w:num>
  <w:num w:numId="122" w16cid:durableId="2096199177">
    <w:abstractNumId w:val="135"/>
  </w:num>
  <w:num w:numId="123" w16cid:durableId="2125810157">
    <w:abstractNumId w:val="27"/>
  </w:num>
  <w:num w:numId="124" w16cid:durableId="1434667195">
    <w:abstractNumId w:val="167"/>
  </w:num>
  <w:num w:numId="125" w16cid:durableId="73046831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397172503">
    <w:abstractNumId w:val="25"/>
  </w:num>
  <w:num w:numId="127" w16cid:durableId="1101100250">
    <w:abstractNumId w:val="116"/>
  </w:num>
  <w:num w:numId="128" w16cid:durableId="1610114507">
    <w:abstractNumId w:val="40"/>
    <w:lvlOverride w:ilvl="0">
      <w:startOverride w:val="1"/>
    </w:lvlOverride>
  </w:num>
  <w:num w:numId="129" w16cid:durableId="53740939">
    <w:abstractNumId w:val="93"/>
  </w:num>
  <w:num w:numId="130" w16cid:durableId="998121695">
    <w:abstractNumId w:val="73"/>
  </w:num>
  <w:num w:numId="131" w16cid:durableId="161424426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1353142201">
    <w:abstractNumId w:val="37"/>
  </w:num>
  <w:num w:numId="133" w16cid:durableId="1278944870">
    <w:abstractNumId w:val="184"/>
  </w:num>
  <w:num w:numId="134" w16cid:durableId="1467621375">
    <w:abstractNumId w:val="97"/>
  </w:num>
  <w:num w:numId="135" w16cid:durableId="1539007297">
    <w:abstractNumId w:val="150"/>
  </w:num>
  <w:num w:numId="136" w16cid:durableId="637339480">
    <w:abstractNumId w:val="180"/>
  </w:num>
  <w:num w:numId="137" w16cid:durableId="800806541">
    <w:abstractNumId w:val="143"/>
  </w:num>
  <w:num w:numId="138" w16cid:durableId="1649623798">
    <w:abstractNumId w:val="121"/>
  </w:num>
  <w:num w:numId="139" w16cid:durableId="1134328475">
    <w:abstractNumId w:val="192"/>
  </w:num>
  <w:num w:numId="140" w16cid:durableId="629287718">
    <w:abstractNumId w:val="74"/>
  </w:num>
  <w:num w:numId="141" w16cid:durableId="1073704294">
    <w:abstractNumId w:val="69"/>
  </w:num>
  <w:num w:numId="142" w16cid:durableId="234585839">
    <w:abstractNumId w:val="137"/>
  </w:num>
  <w:num w:numId="143" w16cid:durableId="1304384265">
    <w:abstractNumId w:val="132"/>
  </w:num>
  <w:num w:numId="144" w16cid:durableId="2126265927">
    <w:abstractNumId w:val="190"/>
  </w:num>
  <w:num w:numId="145" w16cid:durableId="1491216831">
    <w:abstractNumId w:val="59"/>
  </w:num>
  <w:num w:numId="146" w16cid:durableId="127937351">
    <w:abstractNumId w:val="114"/>
  </w:num>
  <w:num w:numId="147" w16cid:durableId="49424399">
    <w:abstractNumId w:val="61"/>
  </w:num>
  <w:num w:numId="148" w16cid:durableId="325481948">
    <w:abstractNumId w:val="191"/>
  </w:num>
  <w:num w:numId="149" w16cid:durableId="1398892784">
    <w:abstractNumId w:val="29"/>
  </w:num>
  <w:num w:numId="150" w16cid:durableId="1604269038">
    <w:abstractNumId w:val="62"/>
  </w:num>
  <w:num w:numId="151" w16cid:durableId="1668169239">
    <w:abstractNumId w:val="146"/>
  </w:num>
  <w:num w:numId="152" w16cid:durableId="947662549">
    <w:abstractNumId w:val="171"/>
  </w:num>
  <w:num w:numId="153" w16cid:durableId="1924533886">
    <w:abstractNumId w:val="49"/>
  </w:num>
  <w:num w:numId="154" w16cid:durableId="911700808">
    <w:abstractNumId w:val="147"/>
  </w:num>
  <w:num w:numId="155" w16cid:durableId="1982881693">
    <w:abstractNumId w:val="197"/>
  </w:num>
  <w:num w:numId="156" w16cid:durableId="1298682461">
    <w:abstractNumId w:val="96"/>
  </w:num>
  <w:num w:numId="157" w16cid:durableId="1856534923">
    <w:abstractNumId w:val="134"/>
  </w:num>
  <w:num w:numId="158" w16cid:durableId="1676690936">
    <w:abstractNumId w:val="170"/>
  </w:num>
  <w:num w:numId="159" w16cid:durableId="644285849">
    <w:abstractNumId w:val="58"/>
  </w:num>
  <w:num w:numId="160" w16cid:durableId="1527712799">
    <w:abstractNumId w:val="24"/>
  </w:num>
  <w:num w:numId="161" w16cid:durableId="1811554815">
    <w:abstractNumId w:val="111"/>
  </w:num>
  <w:num w:numId="162" w16cid:durableId="875851609">
    <w:abstractNumId w:val="193"/>
  </w:num>
  <w:num w:numId="163" w16cid:durableId="1272204009">
    <w:abstractNumId w:val="104"/>
  </w:num>
  <w:num w:numId="164" w16cid:durableId="1471560525">
    <w:abstractNumId w:val="100"/>
  </w:num>
  <w:num w:numId="165" w16cid:durableId="206601142">
    <w:abstractNumId w:val="89"/>
  </w:num>
  <w:num w:numId="166" w16cid:durableId="1673799754">
    <w:abstractNumId w:val="156"/>
  </w:num>
  <w:num w:numId="167" w16cid:durableId="983774580">
    <w:abstractNumId w:val="43"/>
  </w:num>
  <w:num w:numId="168" w16cid:durableId="380130520">
    <w:abstractNumId w:val="105"/>
  </w:num>
  <w:num w:numId="169" w16cid:durableId="997223114">
    <w:abstractNumId w:val="44"/>
  </w:num>
  <w:num w:numId="170" w16cid:durableId="1104836706">
    <w:abstractNumId w:val="48"/>
  </w:num>
  <w:num w:numId="171" w16cid:durableId="1535537756">
    <w:abstractNumId w:val="23"/>
  </w:num>
  <w:num w:numId="172" w16cid:durableId="1739209116">
    <w:abstractNumId w:val="26"/>
  </w:num>
  <w:num w:numId="173" w16cid:durableId="1258248149">
    <w:abstractNumId w:val="112"/>
  </w:num>
  <w:num w:numId="174" w16cid:durableId="1501044675">
    <w:abstractNumId w:val="181"/>
  </w:num>
  <w:num w:numId="175" w16cid:durableId="1494101978">
    <w:abstractNumId w:val="129"/>
  </w:num>
  <w:num w:numId="176" w16cid:durableId="1065565962">
    <w:abstractNumId w:val="107"/>
  </w:num>
  <w:num w:numId="177" w16cid:durableId="289481553">
    <w:abstractNumId w:val="176"/>
  </w:num>
  <w:num w:numId="178" w16cid:durableId="31619804">
    <w:abstractNumId w:val="131"/>
  </w:num>
  <w:num w:numId="179" w16cid:durableId="105858341">
    <w:abstractNumId w:val="36"/>
  </w:num>
  <w:num w:numId="180" w16cid:durableId="1656454535">
    <w:abstractNumId w:val="189"/>
  </w:num>
  <w:numIdMacAtCleanup w:val="1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6433"/>
    <w:rsid w:val="00006715"/>
    <w:rsid w:val="00006976"/>
    <w:rsid w:val="00007179"/>
    <w:rsid w:val="0000786B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368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09"/>
    <w:rsid w:val="00042F20"/>
    <w:rsid w:val="00042F66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40D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52D4"/>
    <w:rsid w:val="00095D25"/>
    <w:rsid w:val="00096841"/>
    <w:rsid w:val="0009695D"/>
    <w:rsid w:val="00096D0D"/>
    <w:rsid w:val="00096D37"/>
    <w:rsid w:val="00096D54"/>
    <w:rsid w:val="0009778A"/>
    <w:rsid w:val="000977D2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0A9"/>
    <w:rsid w:val="000A54BF"/>
    <w:rsid w:val="000A5609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391"/>
    <w:rsid w:val="000D5484"/>
    <w:rsid w:val="000D55DB"/>
    <w:rsid w:val="000D56FE"/>
    <w:rsid w:val="000D5BF9"/>
    <w:rsid w:val="000D6418"/>
    <w:rsid w:val="000D6478"/>
    <w:rsid w:val="000D69D6"/>
    <w:rsid w:val="000D6AA2"/>
    <w:rsid w:val="000D6E3C"/>
    <w:rsid w:val="000D6E72"/>
    <w:rsid w:val="000D70A4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B74"/>
    <w:rsid w:val="001303BE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53CB"/>
    <w:rsid w:val="0013596A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A02"/>
    <w:rsid w:val="00150B40"/>
    <w:rsid w:val="00150C86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098"/>
    <w:rsid w:val="001934D0"/>
    <w:rsid w:val="0019431F"/>
    <w:rsid w:val="00195F61"/>
    <w:rsid w:val="00196778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1D8"/>
    <w:rsid w:val="001B3A0A"/>
    <w:rsid w:val="001B479A"/>
    <w:rsid w:val="001B4A82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9F1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6E7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74F"/>
    <w:rsid w:val="002067B9"/>
    <w:rsid w:val="00206A23"/>
    <w:rsid w:val="00206BE4"/>
    <w:rsid w:val="00206F9E"/>
    <w:rsid w:val="00207615"/>
    <w:rsid w:val="002077E6"/>
    <w:rsid w:val="00207DED"/>
    <w:rsid w:val="002106A7"/>
    <w:rsid w:val="002106FC"/>
    <w:rsid w:val="00210959"/>
    <w:rsid w:val="002109C2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5B65"/>
    <w:rsid w:val="002160BA"/>
    <w:rsid w:val="002164B9"/>
    <w:rsid w:val="002166C5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42FA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04C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6F55"/>
    <w:rsid w:val="002570B0"/>
    <w:rsid w:val="002570D7"/>
    <w:rsid w:val="00257BBA"/>
    <w:rsid w:val="002606AB"/>
    <w:rsid w:val="002607D1"/>
    <w:rsid w:val="00260C95"/>
    <w:rsid w:val="002611D6"/>
    <w:rsid w:val="0026151A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1C0"/>
    <w:rsid w:val="002814C9"/>
    <w:rsid w:val="00281692"/>
    <w:rsid w:val="002817B5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594B"/>
    <w:rsid w:val="00296637"/>
    <w:rsid w:val="0029762B"/>
    <w:rsid w:val="00297B71"/>
    <w:rsid w:val="00297ED4"/>
    <w:rsid w:val="002A0125"/>
    <w:rsid w:val="002A01F1"/>
    <w:rsid w:val="002A0702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B0028"/>
    <w:rsid w:val="002B02A3"/>
    <w:rsid w:val="002B0A70"/>
    <w:rsid w:val="002B0D15"/>
    <w:rsid w:val="002B13C6"/>
    <w:rsid w:val="002B1DDB"/>
    <w:rsid w:val="002B2505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6D7"/>
    <w:rsid w:val="0030489C"/>
    <w:rsid w:val="00305102"/>
    <w:rsid w:val="00306524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AC4"/>
    <w:rsid w:val="00322C8E"/>
    <w:rsid w:val="00322D22"/>
    <w:rsid w:val="003230CE"/>
    <w:rsid w:val="00323225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B0E"/>
    <w:rsid w:val="0033596B"/>
    <w:rsid w:val="003359A2"/>
    <w:rsid w:val="00335B5A"/>
    <w:rsid w:val="00335C44"/>
    <w:rsid w:val="0033633F"/>
    <w:rsid w:val="003364C4"/>
    <w:rsid w:val="003364E8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D0"/>
    <w:rsid w:val="00366EFA"/>
    <w:rsid w:val="003673F5"/>
    <w:rsid w:val="0036762D"/>
    <w:rsid w:val="00367693"/>
    <w:rsid w:val="00367A09"/>
    <w:rsid w:val="00370128"/>
    <w:rsid w:val="003702AC"/>
    <w:rsid w:val="003706F8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4AC"/>
    <w:rsid w:val="00377DAA"/>
    <w:rsid w:val="00377DED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E0C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235"/>
    <w:rsid w:val="003C6719"/>
    <w:rsid w:val="003C6A11"/>
    <w:rsid w:val="003C6AF3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8C0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6F9E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0B6"/>
    <w:rsid w:val="00460BF3"/>
    <w:rsid w:val="00461DF4"/>
    <w:rsid w:val="004621A6"/>
    <w:rsid w:val="00462715"/>
    <w:rsid w:val="00462B4A"/>
    <w:rsid w:val="00462CDE"/>
    <w:rsid w:val="00462E19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2F1"/>
    <w:rsid w:val="004A3367"/>
    <w:rsid w:val="004A3588"/>
    <w:rsid w:val="004A3A0A"/>
    <w:rsid w:val="004A3DFC"/>
    <w:rsid w:val="004A45F7"/>
    <w:rsid w:val="004A4F90"/>
    <w:rsid w:val="004A6CC7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C20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3F55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B8"/>
    <w:rsid w:val="005167DB"/>
    <w:rsid w:val="00516CEC"/>
    <w:rsid w:val="00516D22"/>
    <w:rsid w:val="00516DEE"/>
    <w:rsid w:val="00516ECD"/>
    <w:rsid w:val="0051701F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C78"/>
    <w:rsid w:val="00525942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1B02"/>
    <w:rsid w:val="00572356"/>
    <w:rsid w:val="00572CFE"/>
    <w:rsid w:val="00573170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AE6"/>
    <w:rsid w:val="00592BF7"/>
    <w:rsid w:val="00592F71"/>
    <w:rsid w:val="00593104"/>
    <w:rsid w:val="005931EA"/>
    <w:rsid w:val="00593768"/>
    <w:rsid w:val="00593F1D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AEC"/>
    <w:rsid w:val="005A4F12"/>
    <w:rsid w:val="005A4F7F"/>
    <w:rsid w:val="005A55B1"/>
    <w:rsid w:val="005A5D49"/>
    <w:rsid w:val="005A6E49"/>
    <w:rsid w:val="005A6F98"/>
    <w:rsid w:val="005A6FC0"/>
    <w:rsid w:val="005A7312"/>
    <w:rsid w:val="005A7466"/>
    <w:rsid w:val="005A799F"/>
    <w:rsid w:val="005B1384"/>
    <w:rsid w:val="005B14C5"/>
    <w:rsid w:val="005B158C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3EB5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C97"/>
    <w:rsid w:val="00601F2C"/>
    <w:rsid w:val="006021B4"/>
    <w:rsid w:val="00602407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39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689"/>
    <w:rsid w:val="00641053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A08"/>
    <w:rsid w:val="00650BEF"/>
    <w:rsid w:val="006516A5"/>
    <w:rsid w:val="006518F4"/>
    <w:rsid w:val="00651B8B"/>
    <w:rsid w:val="00651DB9"/>
    <w:rsid w:val="006526D3"/>
    <w:rsid w:val="00652BA2"/>
    <w:rsid w:val="0065329B"/>
    <w:rsid w:val="00653571"/>
    <w:rsid w:val="0065373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7CD"/>
    <w:rsid w:val="00663DFB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2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50C9"/>
    <w:rsid w:val="0068579B"/>
    <w:rsid w:val="00685B66"/>
    <w:rsid w:val="00686450"/>
    <w:rsid w:val="0068653D"/>
    <w:rsid w:val="0068672E"/>
    <w:rsid w:val="006868FD"/>
    <w:rsid w:val="00686D0E"/>
    <w:rsid w:val="00687663"/>
    <w:rsid w:val="006877D4"/>
    <w:rsid w:val="00687B0D"/>
    <w:rsid w:val="00687FEF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5CC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0A"/>
    <w:rsid w:val="0071126B"/>
    <w:rsid w:val="00711524"/>
    <w:rsid w:val="007117C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0D3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0F04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04A3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6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3F67"/>
    <w:rsid w:val="0079414A"/>
    <w:rsid w:val="00794A76"/>
    <w:rsid w:val="00794CA9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AD9"/>
    <w:rsid w:val="007C4C07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DB6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5D3"/>
    <w:rsid w:val="0083489E"/>
    <w:rsid w:val="00834910"/>
    <w:rsid w:val="00834D5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8F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7068"/>
    <w:rsid w:val="00877144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2AF"/>
    <w:rsid w:val="00882306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87B"/>
    <w:rsid w:val="008863AF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FD7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DF4"/>
    <w:rsid w:val="0091211A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043"/>
    <w:rsid w:val="009261C6"/>
    <w:rsid w:val="00926807"/>
    <w:rsid w:val="0092712D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735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2CAC"/>
    <w:rsid w:val="00943206"/>
    <w:rsid w:val="009439E5"/>
    <w:rsid w:val="00943BC4"/>
    <w:rsid w:val="009440B3"/>
    <w:rsid w:val="0094427E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6B5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6BB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1078"/>
    <w:rsid w:val="009E1113"/>
    <w:rsid w:val="009E135C"/>
    <w:rsid w:val="009E1672"/>
    <w:rsid w:val="009E1877"/>
    <w:rsid w:val="009E1963"/>
    <w:rsid w:val="009E1EA6"/>
    <w:rsid w:val="009E2935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229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7C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59FB"/>
    <w:rsid w:val="00A3634A"/>
    <w:rsid w:val="00A364A6"/>
    <w:rsid w:val="00A365F5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97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6C96"/>
    <w:rsid w:val="00A770FE"/>
    <w:rsid w:val="00A7775F"/>
    <w:rsid w:val="00A77E4C"/>
    <w:rsid w:val="00A800FB"/>
    <w:rsid w:val="00A80389"/>
    <w:rsid w:val="00A80692"/>
    <w:rsid w:val="00A80881"/>
    <w:rsid w:val="00A80BBC"/>
    <w:rsid w:val="00A80E5F"/>
    <w:rsid w:val="00A81298"/>
    <w:rsid w:val="00A813FA"/>
    <w:rsid w:val="00A814DD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53C"/>
    <w:rsid w:val="00A85918"/>
    <w:rsid w:val="00A85A1C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7205"/>
    <w:rsid w:val="00AA7685"/>
    <w:rsid w:val="00AA77D8"/>
    <w:rsid w:val="00AA7F71"/>
    <w:rsid w:val="00AB0878"/>
    <w:rsid w:val="00AB0B0E"/>
    <w:rsid w:val="00AB0DA5"/>
    <w:rsid w:val="00AB0FEC"/>
    <w:rsid w:val="00AB11CF"/>
    <w:rsid w:val="00AB1535"/>
    <w:rsid w:val="00AB1574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47A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5D0A"/>
    <w:rsid w:val="00AC604C"/>
    <w:rsid w:val="00AC623B"/>
    <w:rsid w:val="00AC630B"/>
    <w:rsid w:val="00AC669F"/>
    <w:rsid w:val="00AC6783"/>
    <w:rsid w:val="00AC6868"/>
    <w:rsid w:val="00AC729A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6C82"/>
    <w:rsid w:val="00AF700E"/>
    <w:rsid w:val="00AF7065"/>
    <w:rsid w:val="00AF7A16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64B2"/>
    <w:rsid w:val="00B06DE1"/>
    <w:rsid w:val="00B076D8"/>
    <w:rsid w:val="00B07A01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897"/>
    <w:rsid w:val="00B12A1D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CEB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3E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8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50A7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6F2A"/>
    <w:rsid w:val="00B774C1"/>
    <w:rsid w:val="00B7785F"/>
    <w:rsid w:val="00B77A31"/>
    <w:rsid w:val="00B77DD7"/>
    <w:rsid w:val="00B77E62"/>
    <w:rsid w:val="00B8021A"/>
    <w:rsid w:val="00B8075B"/>
    <w:rsid w:val="00B80E58"/>
    <w:rsid w:val="00B80F2C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BBD"/>
    <w:rsid w:val="00BA5E99"/>
    <w:rsid w:val="00BA5EAD"/>
    <w:rsid w:val="00BA5F3D"/>
    <w:rsid w:val="00BA6634"/>
    <w:rsid w:val="00BA66CF"/>
    <w:rsid w:val="00BA66E8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1274"/>
    <w:rsid w:val="00BF12F5"/>
    <w:rsid w:val="00BF2586"/>
    <w:rsid w:val="00BF279C"/>
    <w:rsid w:val="00BF2929"/>
    <w:rsid w:val="00BF2998"/>
    <w:rsid w:val="00BF35C1"/>
    <w:rsid w:val="00BF3A61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BE"/>
    <w:rsid w:val="00C3114F"/>
    <w:rsid w:val="00C3164F"/>
    <w:rsid w:val="00C318FB"/>
    <w:rsid w:val="00C31968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595B"/>
    <w:rsid w:val="00C35D07"/>
    <w:rsid w:val="00C367D4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3FD"/>
    <w:rsid w:val="00C56459"/>
    <w:rsid w:val="00C56720"/>
    <w:rsid w:val="00C569C4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4100"/>
    <w:rsid w:val="00C7429E"/>
    <w:rsid w:val="00C74538"/>
    <w:rsid w:val="00C7468C"/>
    <w:rsid w:val="00C74B13"/>
    <w:rsid w:val="00C74CB9"/>
    <w:rsid w:val="00C74E9B"/>
    <w:rsid w:val="00C7521F"/>
    <w:rsid w:val="00C7530F"/>
    <w:rsid w:val="00C753FA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36D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0A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E5C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2CD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C9E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4A0C"/>
    <w:rsid w:val="00DE5271"/>
    <w:rsid w:val="00DE571E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5C97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7E5"/>
    <w:rsid w:val="00E5584F"/>
    <w:rsid w:val="00E55CC1"/>
    <w:rsid w:val="00E56289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20AC"/>
    <w:rsid w:val="00E7261F"/>
    <w:rsid w:val="00E72BF6"/>
    <w:rsid w:val="00E72DC5"/>
    <w:rsid w:val="00E73B02"/>
    <w:rsid w:val="00E73BA0"/>
    <w:rsid w:val="00E73DD3"/>
    <w:rsid w:val="00E7428C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7B8"/>
    <w:rsid w:val="00E839BE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4D7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6E6D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612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39A6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56E3"/>
    <w:rsid w:val="00F2598C"/>
    <w:rsid w:val="00F269AB"/>
    <w:rsid w:val="00F26AC4"/>
    <w:rsid w:val="00F26CD8"/>
    <w:rsid w:val="00F27D71"/>
    <w:rsid w:val="00F27EF2"/>
    <w:rsid w:val="00F30066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6C2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72A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201E"/>
    <w:rsid w:val="00FA20A0"/>
    <w:rsid w:val="00FA217C"/>
    <w:rsid w:val="00FA2642"/>
    <w:rsid w:val="00FA2954"/>
    <w:rsid w:val="00FA2A55"/>
    <w:rsid w:val="00FA2CFE"/>
    <w:rsid w:val="00FA3351"/>
    <w:rsid w:val="00FA3355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304"/>
    <w:rsid w:val="00FD16AE"/>
    <w:rsid w:val="00FD1726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1D54"/>
    <w:rsid w:val="00FE29FA"/>
    <w:rsid w:val="00FE2A56"/>
    <w:rsid w:val="00FE2AEE"/>
    <w:rsid w:val="00FE2C03"/>
    <w:rsid w:val="00FE2DAC"/>
    <w:rsid w:val="00FE30CC"/>
    <w:rsid w:val="00FE3184"/>
    <w:rsid w:val="00FE32C5"/>
    <w:rsid w:val="00FE3B9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4620"/>
    <w:rsid w:val="00FF4E25"/>
    <w:rsid w:val="00FF556A"/>
    <w:rsid w:val="00FF5885"/>
    <w:rsid w:val="00FF5C16"/>
    <w:rsid w:val="00FF5E9B"/>
    <w:rsid w:val="00FF6038"/>
    <w:rsid w:val="00FF6400"/>
    <w:rsid w:val="00FF6D83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52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2B2505"/>
    <w:pPr>
      <w:numPr>
        <w:numId w:val="1"/>
      </w:numPr>
      <w:spacing w:before="240" w:after="240" w:line="276" w:lineRule="auto"/>
      <w:ind w:left="431" w:hanging="431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2B2505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2B2505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2B2505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0"/>
      </w:numPr>
    </w:pPr>
  </w:style>
  <w:style w:type="numbering" w:customStyle="1" w:styleId="Zaimportowanystyl2">
    <w:name w:val="Zaimportowany styl 2"/>
    <w:rsid w:val="003F0102"/>
    <w:pPr>
      <w:numPr>
        <w:numId w:val="101"/>
      </w:numPr>
    </w:pPr>
  </w:style>
  <w:style w:type="numbering" w:customStyle="1" w:styleId="Zaimportowanystyl3">
    <w:name w:val="Zaimportowany styl 3"/>
    <w:rsid w:val="003F0102"/>
    <w:pPr>
      <w:numPr>
        <w:numId w:val="102"/>
      </w:numPr>
    </w:pPr>
  </w:style>
  <w:style w:type="numbering" w:customStyle="1" w:styleId="Zaimportowanystyl4">
    <w:name w:val="Zaimportowany styl 4"/>
    <w:rsid w:val="003F0102"/>
    <w:pPr>
      <w:numPr>
        <w:numId w:val="103"/>
      </w:numPr>
    </w:pPr>
  </w:style>
  <w:style w:type="numbering" w:customStyle="1" w:styleId="Zaimportowanystyl5">
    <w:name w:val="Zaimportowany styl 5"/>
    <w:rsid w:val="003F0102"/>
    <w:pPr>
      <w:numPr>
        <w:numId w:val="104"/>
      </w:numPr>
    </w:pPr>
  </w:style>
  <w:style w:type="numbering" w:customStyle="1" w:styleId="Zaimportowanystyl6">
    <w:name w:val="Zaimportowany styl 6"/>
    <w:rsid w:val="003F0102"/>
    <w:pPr>
      <w:numPr>
        <w:numId w:val="105"/>
      </w:numPr>
    </w:pPr>
  </w:style>
  <w:style w:type="numbering" w:customStyle="1" w:styleId="Zaimportowanystyl7">
    <w:name w:val="Zaimportowany styl 7"/>
    <w:rsid w:val="003F0102"/>
    <w:pPr>
      <w:numPr>
        <w:numId w:val="106"/>
      </w:numPr>
    </w:pPr>
  </w:style>
  <w:style w:type="numbering" w:customStyle="1" w:styleId="Zaimportowanystyl8">
    <w:name w:val="Zaimportowany styl 8"/>
    <w:rsid w:val="003F0102"/>
    <w:pPr>
      <w:numPr>
        <w:numId w:val="107"/>
      </w:numPr>
    </w:pPr>
  </w:style>
  <w:style w:type="numbering" w:customStyle="1" w:styleId="Zaimportowanystyl9">
    <w:name w:val="Zaimportowany styl 9"/>
    <w:rsid w:val="003F0102"/>
    <w:pPr>
      <w:numPr>
        <w:numId w:val="108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0">
    <w:name w:val="Nierozpoznana wzmianka7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3423</TotalTime>
  <Pages>1</Pages>
  <Words>5913</Words>
  <Characters>35484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41315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creator>Monika</dc:creator>
  <cp:lastModifiedBy>DELL</cp:lastModifiedBy>
  <cp:revision>246</cp:revision>
  <cp:lastPrinted>2026-02-26T14:28:00Z</cp:lastPrinted>
  <dcterms:created xsi:type="dcterms:W3CDTF">2025-02-07T12:19:00Z</dcterms:created>
  <dcterms:modified xsi:type="dcterms:W3CDTF">2026-07-10T13:01:00Z</dcterms:modified>
</cp:coreProperties>
</file>