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3087" w14:textId="3725BE62" w:rsidR="00C34D44" w:rsidRPr="0024543E" w:rsidRDefault="00C34D44" w:rsidP="0001525A">
      <w:pPr>
        <w:pStyle w:val="Nagwek1"/>
        <w:rPr>
          <w:rFonts w:ascii="Arial Black" w:hAnsi="Arial Black"/>
          <w:b w:val="0"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4543E">
        <w:rPr>
          <w:rFonts w:ascii="Arial Black" w:hAnsi="Arial Black"/>
          <w:b w:val="0"/>
          <w:bCs/>
        </w:rPr>
        <w:t xml:space="preserve">Załącznik nr </w:t>
      </w:r>
      <w:r w:rsidR="00FD0977">
        <w:rPr>
          <w:rFonts w:ascii="Arial Black" w:hAnsi="Arial Black"/>
          <w:b w:val="0"/>
          <w:bCs/>
        </w:rPr>
        <w:t>9</w:t>
      </w:r>
      <w:r w:rsidRPr="0024543E">
        <w:rPr>
          <w:rFonts w:ascii="Arial Black" w:hAnsi="Arial Black"/>
          <w:b w:val="0"/>
          <w:bCs/>
        </w:rPr>
        <w:t xml:space="preserve"> do SWZ</w:t>
      </w:r>
    </w:p>
    <w:p w14:paraId="60597B5E" w14:textId="098B392A" w:rsidR="00173229" w:rsidRPr="00F777EA" w:rsidRDefault="0004771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 w:rsidRPr="00F777EA">
        <w:rPr>
          <w:rFonts w:ascii="Arial Narrow" w:hAnsi="Arial Narrow"/>
          <w:i/>
          <w:sz w:val="22"/>
          <w:szCs w:val="22"/>
        </w:rPr>
        <w:t xml:space="preserve">                         </w:t>
      </w:r>
    </w:p>
    <w:p w14:paraId="15BAFBB9" w14:textId="77777777" w:rsidR="00B17912" w:rsidRPr="00F777EA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63DE9F36" w14:textId="3ADFFA17" w:rsidR="00C44506" w:rsidRPr="00F777EA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F777EA">
        <w:rPr>
          <w:rFonts w:ascii="Arial Narrow" w:hAnsi="Arial Narrow"/>
          <w:b/>
          <w:sz w:val="22"/>
          <w:szCs w:val="22"/>
        </w:rPr>
        <w:t>-</w:t>
      </w:r>
      <w:r w:rsidR="00C058E5">
        <w:rPr>
          <w:rFonts w:ascii="Arial Narrow" w:hAnsi="Arial Narrow"/>
          <w:b/>
          <w:sz w:val="22"/>
          <w:szCs w:val="22"/>
        </w:rPr>
        <w:t>78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</w:t>
      </w:r>
      <w:r w:rsidR="00F87B27" w:rsidRPr="00F777EA">
        <w:rPr>
          <w:rFonts w:ascii="Arial Narrow" w:hAnsi="Arial Narrow"/>
          <w:b/>
          <w:sz w:val="22"/>
          <w:szCs w:val="22"/>
        </w:rPr>
        <w:t>-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</w:t>
      </w:r>
      <w:r w:rsidR="009C6AAB" w:rsidRPr="00F777EA">
        <w:rPr>
          <w:rFonts w:ascii="Arial Narrow" w:hAnsi="Arial Narrow"/>
          <w:b/>
          <w:sz w:val="22"/>
          <w:szCs w:val="22"/>
        </w:rPr>
        <w:t>…</w:t>
      </w:r>
      <w:r w:rsidR="00515CA8" w:rsidRPr="00F777EA">
        <w:rPr>
          <w:rFonts w:ascii="Arial Narrow" w:hAnsi="Arial Narrow"/>
          <w:b/>
          <w:sz w:val="22"/>
          <w:szCs w:val="22"/>
        </w:rPr>
        <w:t>/P</w:t>
      </w:r>
      <w:r w:rsidR="00EA11B9" w:rsidRPr="00F777EA">
        <w:rPr>
          <w:rFonts w:ascii="Arial Narrow" w:hAnsi="Arial Narrow"/>
          <w:b/>
          <w:sz w:val="22"/>
          <w:szCs w:val="22"/>
        </w:rPr>
        <w:t>/20</w:t>
      </w:r>
      <w:r w:rsidRPr="00F777EA">
        <w:rPr>
          <w:rFonts w:ascii="Arial Narrow" w:hAnsi="Arial Narrow"/>
          <w:b/>
          <w:sz w:val="22"/>
          <w:szCs w:val="22"/>
        </w:rPr>
        <w:t>2</w:t>
      </w:r>
      <w:r w:rsidR="00C058E5">
        <w:rPr>
          <w:rFonts w:ascii="Arial Narrow" w:hAnsi="Arial Narrow"/>
          <w:b/>
          <w:sz w:val="22"/>
          <w:szCs w:val="22"/>
        </w:rPr>
        <w:t>6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/TU </w:t>
      </w:r>
    </w:p>
    <w:p w14:paraId="6E8EC131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5966830" w14:textId="77777777" w:rsidR="002A70E3" w:rsidRPr="00F777EA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627EF27" w14:textId="737F2935" w:rsidR="00C667D3" w:rsidRPr="00F777E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dniu .............202</w:t>
      </w:r>
      <w:r w:rsidR="00C058E5">
        <w:rPr>
          <w:rFonts w:ascii="Arial Narrow" w:hAnsi="Arial Narrow"/>
          <w:sz w:val="22"/>
          <w:szCs w:val="22"/>
        </w:rPr>
        <w:t>6</w:t>
      </w:r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r. w Bydgoszczy pomiędzy:</w:t>
      </w:r>
    </w:p>
    <w:p w14:paraId="650E6C6E" w14:textId="77777777" w:rsidR="00C667D3" w:rsidRPr="00F777E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F777EA">
        <w:rPr>
          <w:rFonts w:ascii="Arial Narrow" w:hAnsi="Arial Narrow"/>
          <w:sz w:val="22"/>
          <w:szCs w:val="22"/>
        </w:rPr>
        <w:t xml:space="preserve">, </w:t>
      </w:r>
    </w:p>
    <w:p w14:paraId="756299D0" w14:textId="77777777" w:rsidR="00EA6804" w:rsidRPr="00F777E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F777EA">
        <w:rPr>
          <w:rFonts w:ascii="Arial Narrow" w:hAnsi="Arial Narrow"/>
          <w:sz w:val="22"/>
          <w:szCs w:val="22"/>
        </w:rPr>
        <w:t xml:space="preserve">stowarzyszeń, </w:t>
      </w:r>
      <w:r w:rsidRPr="00F777EA">
        <w:rPr>
          <w:rFonts w:ascii="Arial Narrow" w:hAnsi="Arial Narrow"/>
          <w:sz w:val="22"/>
          <w:szCs w:val="22"/>
        </w:rPr>
        <w:t>innych organizacji społecznych</w:t>
      </w:r>
      <w:r w:rsidRPr="00F777E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F777EA">
        <w:rPr>
          <w:rFonts w:ascii="Arial Narrow" w:hAnsi="Arial Narrow"/>
          <w:sz w:val="22"/>
          <w:szCs w:val="22"/>
        </w:rPr>
        <w:t>Rejonowy w</w:t>
      </w:r>
      <w:r w:rsidRPr="00F777E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NIP 554-031-25-10, REGON  090538318</w:t>
      </w:r>
    </w:p>
    <w:p w14:paraId="62B3C94E" w14:textId="77777777" w:rsidR="00C667D3" w:rsidRPr="00F777E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F777EA">
        <w:rPr>
          <w:rFonts w:ascii="Arial Narrow" w:hAnsi="Arial Narrow"/>
          <w:sz w:val="22"/>
          <w:szCs w:val="22"/>
        </w:rPr>
        <w:t>przez :</w:t>
      </w:r>
      <w:proofErr w:type="gramEnd"/>
    </w:p>
    <w:p w14:paraId="263EA235" w14:textId="6FCFB34B" w:rsidR="00C667D3" w:rsidRPr="00F777E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F777EA">
        <w:rPr>
          <w:rFonts w:ascii="Arial Narrow" w:hAnsi="Arial Narrow"/>
          <w:b/>
          <w:sz w:val="22"/>
          <w:szCs w:val="22"/>
        </w:rPr>
        <w:t xml:space="preserve"> - </w:t>
      </w:r>
      <w:r w:rsidRPr="00F777EA">
        <w:rPr>
          <w:rFonts w:ascii="Arial Narrow" w:hAnsi="Arial Narrow"/>
          <w:b/>
          <w:sz w:val="22"/>
          <w:szCs w:val="22"/>
        </w:rPr>
        <w:t>……………………………</w:t>
      </w:r>
    </w:p>
    <w:p w14:paraId="4BE1A22C" w14:textId="77777777" w:rsidR="00A36431" w:rsidRPr="00F777EA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A17407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zwanym dalej </w:t>
      </w:r>
      <w:r w:rsidRPr="00F777EA">
        <w:rPr>
          <w:rFonts w:ascii="Arial Narrow" w:hAnsi="Arial Narrow"/>
          <w:b/>
          <w:sz w:val="22"/>
          <w:szCs w:val="22"/>
        </w:rPr>
        <w:t>Zamawiającym,</w:t>
      </w:r>
    </w:p>
    <w:p w14:paraId="590FC2FB" w14:textId="77777777" w:rsidR="00AE182C" w:rsidRPr="00F777EA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B7FD29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a</w:t>
      </w:r>
    </w:p>
    <w:p w14:paraId="4977EFE7" w14:textId="77777777" w:rsidR="000E41BF" w:rsidRPr="00F777EA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F777E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F777E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F777EA">
        <w:rPr>
          <w:rFonts w:ascii="Arial Narrow" w:hAnsi="Arial Narrow"/>
          <w:sz w:val="22"/>
          <w:szCs w:val="22"/>
        </w:rPr>
        <w:t>…….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, …… Wydział </w:t>
      </w:r>
      <w:proofErr w:type="gramStart"/>
      <w:r w:rsidRPr="00F777E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Rejestru Sądowego pod nr ......................./ wpisaną do </w:t>
      </w:r>
      <w:proofErr w:type="gramStart"/>
      <w:r w:rsidRPr="00F777EA">
        <w:rPr>
          <w:rFonts w:ascii="Arial Narrow" w:hAnsi="Arial Narrow"/>
          <w:sz w:val="22"/>
          <w:szCs w:val="22"/>
        </w:rPr>
        <w:t>CEIDG ,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NIP ........................ REGON .................., </w:t>
      </w:r>
    </w:p>
    <w:p w14:paraId="193B3AE0" w14:textId="77777777" w:rsidR="000E41BF" w:rsidRPr="00F777E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wysokość kapitału zakładowego ..........</w:t>
      </w:r>
    </w:p>
    <w:p w14:paraId="104E6192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2A01C860" w14:textId="40B6CCC5" w:rsidR="00C44506" w:rsidRPr="00F777EA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ab/>
      </w:r>
      <w:r w:rsidR="00C44506" w:rsidRPr="00F777E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F777EA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F777E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F777EA">
        <w:rPr>
          <w:rFonts w:ascii="Arial Narrow" w:hAnsi="Arial Narrow"/>
          <w:b/>
          <w:sz w:val="22"/>
          <w:szCs w:val="22"/>
        </w:rPr>
        <w:t xml:space="preserve">, </w:t>
      </w:r>
    </w:p>
    <w:p w14:paraId="2170D668" w14:textId="77777777" w:rsidR="00A36431" w:rsidRPr="00F777EA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DE0ADC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zwanym dalej </w:t>
      </w:r>
      <w:r w:rsidRPr="00F777EA">
        <w:rPr>
          <w:rFonts w:ascii="Arial Narrow" w:hAnsi="Arial Narrow"/>
          <w:b/>
          <w:sz w:val="22"/>
          <w:szCs w:val="22"/>
        </w:rPr>
        <w:t xml:space="preserve">Wykonawcą, </w:t>
      </w:r>
      <w:r w:rsidRPr="00F777EA">
        <w:rPr>
          <w:rFonts w:ascii="Arial Narrow" w:hAnsi="Arial Narrow"/>
          <w:sz w:val="22"/>
          <w:szCs w:val="22"/>
        </w:rPr>
        <w:t>została zawarta umowa następującej treści:</w:t>
      </w:r>
    </w:p>
    <w:p w14:paraId="61533A7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F5D472" w14:textId="77777777" w:rsidR="00946A82" w:rsidRPr="00F777E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E40517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</w:t>
      </w:r>
    </w:p>
    <w:p w14:paraId="23A3F782" w14:textId="071EA545" w:rsidR="00794DBA" w:rsidRPr="00F777E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D</w:t>
      </w:r>
      <w:r w:rsidR="0015685F" w:rsidRPr="00F777E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F777E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F777EA">
        <w:rPr>
          <w:rFonts w:ascii="Arial Narrow" w:hAnsi="Arial Narrow"/>
          <w:sz w:val="22"/>
          <w:szCs w:val="22"/>
        </w:rPr>
        <w:t>w tr</w:t>
      </w:r>
      <w:r w:rsidR="005A1CDC" w:rsidRPr="00F777EA">
        <w:rPr>
          <w:rFonts w:ascii="Arial Narrow" w:hAnsi="Arial Narrow"/>
          <w:sz w:val="22"/>
          <w:szCs w:val="22"/>
        </w:rPr>
        <w:t xml:space="preserve">ybie </w:t>
      </w:r>
      <w:r w:rsidR="001458B5" w:rsidRPr="00F777EA">
        <w:rPr>
          <w:rFonts w:ascii="Arial Narrow" w:hAnsi="Arial Narrow"/>
          <w:sz w:val="22"/>
          <w:szCs w:val="22"/>
        </w:rPr>
        <w:t>przetargu nieograniczonego</w:t>
      </w:r>
      <w:r w:rsidR="005A1CDC" w:rsidRPr="00F777EA">
        <w:rPr>
          <w:rFonts w:ascii="Arial Narrow" w:hAnsi="Arial Narrow"/>
          <w:sz w:val="22"/>
          <w:szCs w:val="22"/>
        </w:rPr>
        <w:t>,</w:t>
      </w:r>
      <w:r w:rsidR="00A45BE0" w:rsidRPr="00F777EA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F777EA">
        <w:rPr>
          <w:rFonts w:ascii="Arial Narrow" w:hAnsi="Arial Narrow"/>
          <w:sz w:val="22"/>
          <w:szCs w:val="22"/>
        </w:rPr>
        <w:t>132</w:t>
      </w:r>
      <w:r w:rsidR="00A36431" w:rsidRPr="00F777EA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F777EA">
        <w:rPr>
          <w:rFonts w:ascii="Arial Narrow" w:hAnsi="Arial Narrow"/>
          <w:sz w:val="22"/>
          <w:szCs w:val="22"/>
        </w:rPr>
        <w:t>Pzp</w:t>
      </w:r>
      <w:proofErr w:type="spellEnd"/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b/>
          <w:bCs/>
          <w:sz w:val="22"/>
          <w:szCs w:val="22"/>
        </w:rPr>
        <w:t>ogłoszonego w</w:t>
      </w:r>
      <w:r w:rsidR="00EC11F7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5685F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F777EA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F777E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F777E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F777EA">
        <w:rPr>
          <w:rFonts w:ascii="Arial Narrow" w:hAnsi="Arial Narrow"/>
          <w:b/>
          <w:bCs/>
          <w:sz w:val="22"/>
          <w:szCs w:val="22"/>
        </w:rPr>
        <w:t>…</w:t>
      </w:r>
      <w:r w:rsidR="002A70E3" w:rsidRPr="00F777EA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F777EA">
        <w:rPr>
          <w:rFonts w:ascii="Arial Narrow" w:hAnsi="Arial Narrow"/>
          <w:b/>
          <w:bCs/>
          <w:sz w:val="22"/>
          <w:szCs w:val="22"/>
        </w:rPr>
        <w:t>..</w:t>
      </w:r>
      <w:r w:rsidR="0015685F" w:rsidRPr="00F777E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F777EA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F777EA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 w:rsidRPr="00F777E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>oraz na stronach internetowych</w:t>
      </w:r>
      <w:r w:rsidR="0015685F" w:rsidRPr="00F777EA">
        <w:rPr>
          <w:rFonts w:ascii="Arial Narrow" w:hAnsi="Arial Narrow"/>
          <w:sz w:val="22"/>
          <w:szCs w:val="22"/>
        </w:rPr>
        <w:t>, na platformie e-propublico</w:t>
      </w:r>
      <w:r w:rsidR="00EA6804" w:rsidRPr="00F777EA">
        <w:rPr>
          <w:rFonts w:ascii="Arial Narrow" w:hAnsi="Arial Narrow"/>
          <w:sz w:val="22"/>
          <w:szCs w:val="22"/>
        </w:rPr>
        <w:t>.pl</w:t>
      </w:r>
      <w:r w:rsidR="00EC11F7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C058E5">
        <w:rPr>
          <w:rFonts w:ascii="Arial Narrow" w:hAnsi="Arial Narrow"/>
          <w:b/>
          <w:bCs/>
          <w:sz w:val="22"/>
          <w:szCs w:val="22"/>
        </w:rPr>
        <w:t xml:space="preserve">aparatu OCT, </w:t>
      </w:r>
      <w:proofErr w:type="spellStart"/>
      <w:r w:rsidR="00C058E5">
        <w:rPr>
          <w:rFonts w:ascii="Arial Narrow" w:hAnsi="Arial Narrow"/>
          <w:b/>
          <w:bCs/>
          <w:sz w:val="22"/>
          <w:szCs w:val="22"/>
        </w:rPr>
        <w:t>funduskamery</w:t>
      </w:r>
      <w:proofErr w:type="spellEnd"/>
      <w:r w:rsidR="00C058E5">
        <w:rPr>
          <w:rFonts w:ascii="Arial Narrow" w:hAnsi="Arial Narrow"/>
          <w:b/>
          <w:bCs/>
          <w:sz w:val="22"/>
          <w:szCs w:val="22"/>
        </w:rPr>
        <w:t xml:space="preserve">, spirometru oraz </w:t>
      </w:r>
      <w:proofErr w:type="spellStart"/>
      <w:r w:rsidR="00C058E5">
        <w:rPr>
          <w:rFonts w:ascii="Arial Narrow" w:hAnsi="Arial Narrow"/>
          <w:b/>
          <w:bCs/>
          <w:sz w:val="22"/>
          <w:szCs w:val="22"/>
        </w:rPr>
        <w:t>holtera</w:t>
      </w:r>
      <w:proofErr w:type="spellEnd"/>
      <w:r w:rsidR="00C058E5">
        <w:rPr>
          <w:rFonts w:ascii="Arial Narrow" w:hAnsi="Arial Narrow"/>
          <w:b/>
          <w:bCs/>
          <w:sz w:val="22"/>
          <w:szCs w:val="22"/>
        </w:rPr>
        <w:t xml:space="preserve"> EKG i ciśnienia w </w:t>
      </w:r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ramach Projektu nr FENX.06.01-IP.03-0018/25 </w:t>
      </w:r>
      <w:proofErr w:type="spellStart"/>
      <w:r w:rsidR="00406DC8" w:rsidRPr="00F777EA">
        <w:rPr>
          <w:rFonts w:ascii="Arial Narrow" w:hAnsi="Arial Narrow"/>
          <w:b/>
          <w:bCs/>
          <w:sz w:val="22"/>
          <w:szCs w:val="22"/>
        </w:rPr>
        <w:t>pn</w:t>
      </w:r>
      <w:proofErr w:type="spellEnd"/>
      <w:r w:rsidR="00406DC8" w:rsidRPr="00F777EA">
        <w:rPr>
          <w:rFonts w:ascii="Arial Narrow" w:hAnsi="Arial Narrow"/>
          <w:b/>
          <w:bCs/>
          <w:sz w:val="22"/>
          <w:szCs w:val="22"/>
        </w:rPr>
        <w:t xml:space="preserve">: "Wsparcie infrastruktury  10.WSzKzP SP ZOZ w Bydgoszczy w zakresie AOS i leczenia jednego dnia poprzez zakup niezbędnych wyrobów medycznych" </w:t>
      </w:r>
      <w:r w:rsidR="00197B4D" w:rsidRPr="00F777E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F777E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F777E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C058E5">
        <w:rPr>
          <w:rFonts w:ascii="Arial Narrow" w:hAnsi="Arial Narrow"/>
          <w:b/>
          <w:bCs/>
          <w:sz w:val="22"/>
          <w:szCs w:val="22"/>
        </w:rPr>
        <w:t>78/2026</w:t>
      </w:r>
      <w:r w:rsidR="00DC2B2C" w:rsidRPr="00F777E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F777EA">
        <w:rPr>
          <w:rFonts w:ascii="Arial Narrow" w:hAnsi="Arial Narrow"/>
          <w:sz w:val="22"/>
          <w:szCs w:val="22"/>
        </w:rPr>
        <w:t xml:space="preserve">dokonał wyboru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F777E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F777E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645AF9E3" w14:textId="77777777" w:rsidR="00C44506" w:rsidRPr="00F777E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F777EA">
        <w:rPr>
          <w:rFonts w:ascii="Arial Narrow" w:hAnsi="Arial Narrow"/>
          <w:sz w:val="22"/>
          <w:szCs w:val="22"/>
        </w:rPr>
        <w:t>a</w:t>
      </w:r>
      <w:r w:rsidRPr="00F777E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F777EA">
        <w:rPr>
          <w:rFonts w:ascii="Arial Narrow" w:hAnsi="Arial Narrow"/>
          <w:sz w:val="22"/>
          <w:szCs w:val="22"/>
        </w:rPr>
        <w:t>.</w:t>
      </w:r>
    </w:p>
    <w:p w14:paraId="11316B22" w14:textId="77777777" w:rsidR="00C44506" w:rsidRPr="00F777E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2FE7BFE2" w14:textId="3DB707C2" w:rsidR="006A45E0" w:rsidRPr="00F777E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F777EA">
        <w:rPr>
          <w:rFonts w:ascii="Arial Narrow" w:hAnsi="Arial Narrow"/>
          <w:b/>
          <w:sz w:val="22"/>
          <w:szCs w:val="22"/>
        </w:rPr>
        <w:t>.............</w:t>
      </w:r>
      <w:r w:rsidR="008C4564" w:rsidRPr="00F777EA">
        <w:rPr>
          <w:rFonts w:ascii="Arial Narrow" w:hAnsi="Arial Narrow"/>
          <w:b/>
          <w:sz w:val="22"/>
          <w:szCs w:val="22"/>
        </w:rPr>
        <w:t>...</w:t>
      </w:r>
      <w:r w:rsidR="001E690C" w:rsidRPr="00F777EA">
        <w:rPr>
          <w:rFonts w:ascii="Arial Narrow" w:hAnsi="Arial Narrow"/>
          <w:b/>
          <w:sz w:val="22"/>
          <w:szCs w:val="22"/>
        </w:rPr>
        <w:t>...</w:t>
      </w:r>
      <w:r w:rsidR="006A45E0" w:rsidRPr="00F777EA">
        <w:rPr>
          <w:rFonts w:ascii="Arial Narrow" w:hAnsi="Arial Narrow"/>
          <w:b/>
          <w:sz w:val="22"/>
          <w:szCs w:val="22"/>
        </w:rPr>
        <w:t>PLN</w:t>
      </w:r>
      <w:r w:rsidR="00A45BE0" w:rsidRPr="00F777E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F777EA">
        <w:rPr>
          <w:rFonts w:ascii="Arial Narrow" w:hAnsi="Arial Narrow"/>
          <w:sz w:val="22"/>
          <w:szCs w:val="22"/>
        </w:rPr>
        <w:t>........</w:t>
      </w:r>
      <w:r w:rsidR="000D13C7" w:rsidRPr="00F777EA">
        <w:rPr>
          <w:rFonts w:ascii="Arial Narrow" w:hAnsi="Arial Narrow"/>
          <w:sz w:val="22"/>
          <w:szCs w:val="22"/>
        </w:rPr>
        <w:t>............................../100</w:t>
      </w:r>
      <w:r w:rsidR="0091668F" w:rsidRPr="00F777EA">
        <w:rPr>
          <w:rFonts w:ascii="Arial Narrow" w:hAnsi="Arial Narrow"/>
          <w:sz w:val="22"/>
          <w:szCs w:val="22"/>
        </w:rPr>
        <w:t>PLN</w:t>
      </w:r>
      <w:r w:rsidR="00F3203C" w:rsidRPr="00F777EA">
        <w:rPr>
          <w:rFonts w:ascii="Arial Narrow" w:hAnsi="Arial Narrow"/>
          <w:sz w:val="22"/>
          <w:szCs w:val="22"/>
        </w:rPr>
        <w:t xml:space="preserve"> – zadanie …..</w:t>
      </w:r>
    </w:p>
    <w:p w14:paraId="68B91458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1F4E6C9B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2</w:t>
      </w:r>
    </w:p>
    <w:p w14:paraId="1EA93AB8" w14:textId="478B46C1" w:rsidR="00C44506" w:rsidRPr="00F777E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>zobowiązuje się dostarczyć</w:t>
      </w:r>
      <w:r w:rsidR="00406DC8" w:rsidRPr="00F777EA">
        <w:rPr>
          <w:rFonts w:ascii="Arial Narrow" w:hAnsi="Arial Narrow"/>
          <w:sz w:val="22"/>
          <w:szCs w:val="22"/>
        </w:rPr>
        <w:t>, zainstalować sprzęt i przeszkolić personel na własny koszt</w:t>
      </w:r>
      <w:r w:rsidR="001D5A8B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na teren</w:t>
      </w:r>
      <w:r w:rsidR="003515F1" w:rsidRPr="00F777EA">
        <w:rPr>
          <w:rFonts w:ascii="Arial Narrow" w:hAnsi="Arial Narrow"/>
          <w:sz w:val="22"/>
          <w:szCs w:val="22"/>
        </w:rPr>
        <w:t xml:space="preserve">ie </w:t>
      </w:r>
      <w:r w:rsidRPr="00F777EA">
        <w:rPr>
          <w:rFonts w:ascii="Arial Narrow" w:hAnsi="Arial Narrow"/>
          <w:sz w:val="22"/>
          <w:szCs w:val="22"/>
        </w:rPr>
        <w:t xml:space="preserve">siedziby </w:t>
      </w:r>
      <w:r w:rsidRPr="00F777EA">
        <w:rPr>
          <w:rFonts w:ascii="Arial Narrow" w:hAnsi="Arial Narrow"/>
          <w:b/>
          <w:sz w:val="22"/>
          <w:szCs w:val="22"/>
        </w:rPr>
        <w:t xml:space="preserve">Zamawiającego </w:t>
      </w:r>
      <w:r w:rsidRPr="00F777EA">
        <w:rPr>
          <w:rFonts w:ascii="Arial Narrow" w:hAnsi="Arial Narrow"/>
          <w:sz w:val="22"/>
          <w:szCs w:val="22"/>
        </w:rPr>
        <w:t>(ul.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Powstańców Warszawy 5 w Bydgoszcz</w:t>
      </w:r>
      <w:r w:rsidR="00366C69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C058E5">
        <w:rPr>
          <w:rFonts w:ascii="Arial Narrow" w:hAnsi="Arial Narrow"/>
          <w:b/>
          <w:bCs/>
          <w:sz w:val="22"/>
          <w:szCs w:val="22"/>
        </w:rPr>
        <w:t>do</w:t>
      </w:r>
      <w:r w:rsidR="00C058E5">
        <w:rPr>
          <w:rFonts w:ascii="Arial Narrow" w:hAnsi="Arial Narrow"/>
          <w:b/>
          <w:bCs/>
          <w:sz w:val="22"/>
          <w:szCs w:val="22"/>
        </w:rPr>
        <w:t xml:space="preserve"> </w:t>
      </w:r>
      <w:r w:rsidR="00B82628">
        <w:rPr>
          <w:rFonts w:ascii="Arial Narrow" w:hAnsi="Arial Narrow"/>
          <w:b/>
          <w:bCs/>
          <w:sz w:val="22"/>
          <w:szCs w:val="22"/>
        </w:rPr>
        <w:t>56</w:t>
      </w:r>
      <w:r w:rsidR="0005066F" w:rsidRPr="00F777E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F777EA">
        <w:rPr>
          <w:rFonts w:ascii="Arial Narrow" w:hAnsi="Arial Narrow"/>
          <w:b/>
          <w:sz w:val="22"/>
          <w:szCs w:val="22"/>
        </w:rPr>
        <w:lastRenderedPageBreak/>
        <w:t>kalendarzowych</w:t>
      </w:r>
      <w:r w:rsidR="006710FE" w:rsidRPr="00F777EA">
        <w:rPr>
          <w:rFonts w:ascii="Arial Narrow" w:hAnsi="Arial Narrow"/>
          <w:b/>
          <w:sz w:val="22"/>
          <w:szCs w:val="22"/>
        </w:rPr>
        <w:t xml:space="preserve"> </w:t>
      </w:r>
      <w:r w:rsidR="001020C2" w:rsidRPr="00F777EA">
        <w:rPr>
          <w:rFonts w:ascii="Arial Narrow" w:hAnsi="Arial Narrow"/>
          <w:sz w:val="22"/>
          <w:szCs w:val="22"/>
        </w:rPr>
        <w:t xml:space="preserve">od </w:t>
      </w:r>
      <w:r w:rsidR="00A36431" w:rsidRPr="00F777EA">
        <w:rPr>
          <w:rFonts w:ascii="Arial Narrow" w:hAnsi="Arial Narrow"/>
          <w:sz w:val="22"/>
          <w:szCs w:val="22"/>
        </w:rPr>
        <w:t>daty zawarcia umowy</w:t>
      </w:r>
      <w:r w:rsidR="001020C2" w:rsidRPr="00F777EA">
        <w:rPr>
          <w:rFonts w:ascii="Arial Narrow" w:hAnsi="Arial Narrow"/>
          <w:sz w:val="22"/>
          <w:szCs w:val="22"/>
        </w:rPr>
        <w:t>.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794DBA" w:rsidRPr="00F777EA">
        <w:rPr>
          <w:rFonts w:ascii="Arial Narrow" w:hAnsi="Arial Narrow"/>
          <w:sz w:val="22"/>
          <w:szCs w:val="22"/>
        </w:rPr>
        <w:t>Dostawa</w:t>
      </w:r>
      <w:r w:rsidR="001D5A8B" w:rsidRPr="00F777EA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F777E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D3E7876" w14:textId="77777777" w:rsidR="0016373B" w:rsidRPr="00F777E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F777EA">
        <w:rPr>
          <w:rFonts w:ascii="Arial Narrow" w:hAnsi="Arial Narrow"/>
          <w:bCs/>
          <w:sz w:val="22"/>
          <w:szCs w:val="22"/>
        </w:rPr>
        <w:t>odbiorze</w:t>
      </w:r>
      <w:r w:rsidRPr="00F777E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F777EA">
        <w:rPr>
          <w:rFonts w:ascii="Arial Narrow" w:hAnsi="Arial Narrow"/>
          <w:bCs/>
          <w:sz w:val="22"/>
          <w:szCs w:val="22"/>
        </w:rPr>
        <w:t>uwag, co</w:t>
      </w:r>
      <w:r w:rsidRPr="00F777E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F777EA">
        <w:rPr>
          <w:rFonts w:ascii="Arial Narrow" w:hAnsi="Arial Narrow"/>
          <w:bCs/>
          <w:sz w:val="22"/>
          <w:szCs w:val="22"/>
        </w:rPr>
        <w:t xml:space="preserve">wykonania </w:t>
      </w:r>
      <w:r w:rsidRPr="00F777E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F777EA">
        <w:rPr>
          <w:rFonts w:ascii="Arial Narrow" w:hAnsi="Arial Narrow"/>
          <w:bCs/>
          <w:sz w:val="22"/>
          <w:szCs w:val="22"/>
        </w:rPr>
        <w:t>umowy</w:t>
      </w:r>
      <w:r w:rsidRPr="00F777EA">
        <w:rPr>
          <w:rFonts w:ascii="Arial Narrow" w:hAnsi="Arial Narrow"/>
          <w:bCs/>
          <w:sz w:val="22"/>
          <w:szCs w:val="22"/>
        </w:rPr>
        <w:t>, podpisanym przez obie strony.</w:t>
      </w:r>
      <w:r w:rsidR="006710FE" w:rsidRPr="00F777EA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F777EA">
        <w:rPr>
          <w:rFonts w:ascii="Arial Narrow" w:hAnsi="Arial Narrow"/>
          <w:sz w:val="22"/>
          <w:szCs w:val="22"/>
        </w:rPr>
        <w:t>Osob</w:t>
      </w:r>
      <w:r w:rsidR="00EA07A8" w:rsidRPr="00F777EA">
        <w:rPr>
          <w:rFonts w:ascii="Arial Narrow" w:hAnsi="Arial Narrow"/>
          <w:sz w:val="22"/>
          <w:szCs w:val="22"/>
        </w:rPr>
        <w:t>ą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41533E" w:rsidRPr="00F777EA">
        <w:rPr>
          <w:rFonts w:ascii="Arial Narrow" w:hAnsi="Arial Narrow"/>
          <w:sz w:val="22"/>
          <w:szCs w:val="22"/>
        </w:rPr>
        <w:t>upoważnion</w:t>
      </w:r>
      <w:r w:rsidR="00EA07A8" w:rsidRPr="00F777EA">
        <w:rPr>
          <w:rFonts w:ascii="Arial Narrow" w:hAnsi="Arial Narrow"/>
          <w:sz w:val="22"/>
          <w:szCs w:val="22"/>
        </w:rPr>
        <w:t>ą</w:t>
      </w:r>
      <w:r w:rsidR="0041533E" w:rsidRPr="00F777E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F777EA">
        <w:rPr>
          <w:rFonts w:ascii="Arial Narrow" w:hAnsi="Arial Narrow"/>
          <w:sz w:val="22"/>
          <w:szCs w:val="22"/>
        </w:rPr>
        <w:t xml:space="preserve">jest </w:t>
      </w:r>
      <w:r w:rsidR="00573C96" w:rsidRPr="00F777EA">
        <w:rPr>
          <w:rFonts w:ascii="Arial Narrow" w:hAnsi="Arial Narrow"/>
          <w:sz w:val="22"/>
          <w:szCs w:val="22"/>
        </w:rPr>
        <w:t>przedsta</w:t>
      </w:r>
      <w:r w:rsidR="00EA07A8" w:rsidRPr="00F777EA">
        <w:rPr>
          <w:rFonts w:ascii="Arial Narrow" w:hAnsi="Arial Narrow"/>
          <w:sz w:val="22"/>
          <w:szCs w:val="22"/>
        </w:rPr>
        <w:t>wiciel</w:t>
      </w:r>
      <w:r w:rsidR="00573C96" w:rsidRPr="00F777EA">
        <w:rPr>
          <w:rFonts w:ascii="Arial Narrow" w:hAnsi="Arial Narrow"/>
          <w:sz w:val="22"/>
          <w:szCs w:val="22"/>
        </w:rPr>
        <w:t xml:space="preserve"> Wydziału Zaopatrzenia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1232FE" w:rsidRPr="00F777EA">
        <w:rPr>
          <w:rFonts w:ascii="Arial Narrow" w:hAnsi="Arial Narrow"/>
          <w:sz w:val="22"/>
          <w:szCs w:val="22"/>
        </w:rPr>
        <w:t xml:space="preserve">w </w:t>
      </w:r>
      <w:r w:rsidR="00EA07A8" w:rsidRPr="00F777EA">
        <w:rPr>
          <w:rFonts w:ascii="Arial Narrow" w:hAnsi="Arial Narrow"/>
          <w:sz w:val="22"/>
          <w:szCs w:val="22"/>
        </w:rPr>
        <w:t>Sprzęt</w:t>
      </w:r>
      <w:r w:rsidR="00573C96" w:rsidRPr="00F777EA">
        <w:rPr>
          <w:rFonts w:ascii="Arial Narrow" w:hAnsi="Arial Narrow"/>
          <w:sz w:val="22"/>
          <w:szCs w:val="22"/>
        </w:rPr>
        <w:t xml:space="preserve"> Medyczn</w:t>
      </w:r>
      <w:r w:rsidR="001232FE" w:rsidRPr="00F777EA">
        <w:rPr>
          <w:rFonts w:ascii="Arial Narrow" w:hAnsi="Arial Narrow"/>
          <w:sz w:val="22"/>
          <w:szCs w:val="22"/>
        </w:rPr>
        <w:t>y</w:t>
      </w:r>
      <w:r w:rsidR="00256C58" w:rsidRPr="00F777EA">
        <w:rPr>
          <w:rFonts w:ascii="Arial Narrow" w:hAnsi="Arial Narrow"/>
          <w:sz w:val="22"/>
          <w:szCs w:val="22"/>
        </w:rPr>
        <w:t xml:space="preserve"> (</w:t>
      </w:r>
      <w:r w:rsidR="00EA07A8" w:rsidRPr="00F777EA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F777EA">
        <w:rPr>
          <w:rFonts w:ascii="Arial Narrow" w:hAnsi="Arial Narrow"/>
          <w:sz w:val="22"/>
          <w:szCs w:val="22"/>
        </w:rPr>
        <w:t>…………………………</w:t>
      </w:r>
      <w:r w:rsidR="00EA07A8" w:rsidRPr="00F777EA">
        <w:rPr>
          <w:rFonts w:ascii="Arial Narrow" w:hAnsi="Arial Narrow"/>
          <w:sz w:val="22"/>
          <w:szCs w:val="22"/>
        </w:rPr>
        <w:t xml:space="preserve"> tel. </w:t>
      </w:r>
      <w:r w:rsidR="00CF42FA" w:rsidRPr="00F777EA">
        <w:rPr>
          <w:rFonts w:ascii="Arial Narrow" w:hAnsi="Arial Narrow"/>
          <w:sz w:val="22"/>
          <w:szCs w:val="22"/>
        </w:rPr>
        <w:t>………………………………</w:t>
      </w:r>
      <w:r w:rsidR="00C87BCF" w:rsidRPr="00F777EA">
        <w:rPr>
          <w:rFonts w:ascii="Arial Narrow" w:hAnsi="Arial Narrow"/>
          <w:sz w:val="22"/>
          <w:szCs w:val="22"/>
        </w:rPr>
        <w:t>lub inna upoważniona osoba.</w:t>
      </w:r>
    </w:p>
    <w:p w14:paraId="5390FE91" w14:textId="2DD40425" w:rsidR="00DD36BB" w:rsidRPr="00E01F32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E01F32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przepisami.</w:t>
      </w:r>
    </w:p>
    <w:p w14:paraId="6DAD2F03" w14:textId="1C028FD4" w:rsidR="00DD36BB" w:rsidRPr="00F777EA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40A03BFB" w14:textId="1184F307" w:rsidR="00555EEB" w:rsidRPr="00F777E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F777EA">
        <w:rPr>
          <w:rFonts w:ascii="Arial Narrow" w:hAnsi="Arial Narrow"/>
          <w:sz w:val="22"/>
          <w:szCs w:val="22"/>
        </w:rPr>
        <w:t>(</w:t>
      </w:r>
      <w:r w:rsidR="001D5A8B" w:rsidRPr="00F777EA">
        <w:rPr>
          <w:rFonts w:ascii="Arial Narrow" w:hAnsi="Arial Narrow"/>
          <w:i/>
          <w:sz w:val="22"/>
          <w:szCs w:val="22"/>
        </w:rPr>
        <w:t>o ile dotyczy</w:t>
      </w:r>
      <w:r w:rsidR="001D5A8B" w:rsidRPr="00F777EA">
        <w:rPr>
          <w:rFonts w:ascii="Arial Narrow" w:hAnsi="Arial Narrow"/>
          <w:sz w:val="22"/>
          <w:szCs w:val="22"/>
        </w:rPr>
        <w:t xml:space="preserve">)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07707E" w:rsidRPr="00F777EA">
        <w:rPr>
          <w:rFonts w:ascii="Arial Narrow" w:hAnsi="Arial Narrow"/>
          <w:sz w:val="22"/>
          <w:szCs w:val="22"/>
        </w:rPr>
        <w:t>wstrzymuje się</w:t>
      </w:r>
      <w:r w:rsidRPr="00F777EA">
        <w:rPr>
          <w:rFonts w:ascii="Arial Narrow" w:hAnsi="Arial Narrow"/>
          <w:sz w:val="22"/>
          <w:szCs w:val="22"/>
        </w:rPr>
        <w:t xml:space="preserve"> </w:t>
      </w:r>
      <w:r w:rsidR="001D5A8B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F777EA">
        <w:rPr>
          <w:rFonts w:ascii="Arial Narrow" w:hAnsi="Arial Narrow"/>
          <w:sz w:val="22"/>
          <w:szCs w:val="22"/>
        </w:rPr>
        <w:t xml:space="preserve">, </w:t>
      </w:r>
      <w:r w:rsidR="001D5A8B" w:rsidRPr="00F777EA">
        <w:rPr>
          <w:rFonts w:ascii="Arial Narrow" w:hAnsi="Arial Narrow"/>
          <w:sz w:val="22"/>
          <w:szCs w:val="22"/>
        </w:rPr>
        <w:br/>
      </w:r>
      <w:r w:rsidR="00AA3115" w:rsidRPr="00F777EA">
        <w:rPr>
          <w:rFonts w:ascii="Arial Narrow" w:hAnsi="Arial Narrow"/>
          <w:sz w:val="22"/>
          <w:szCs w:val="22"/>
        </w:rPr>
        <w:t xml:space="preserve">z zastrzeżeniem ust. </w:t>
      </w:r>
      <w:r w:rsidR="00FD0977">
        <w:rPr>
          <w:rFonts w:ascii="Arial Narrow" w:hAnsi="Arial Narrow"/>
          <w:sz w:val="22"/>
          <w:szCs w:val="22"/>
        </w:rPr>
        <w:t>6</w:t>
      </w:r>
      <w:r w:rsidR="002662DA" w:rsidRPr="00F777EA">
        <w:rPr>
          <w:rFonts w:ascii="Arial Narrow" w:hAnsi="Arial Narrow"/>
          <w:sz w:val="22"/>
          <w:szCs w:val="22"/>
        </w:rPr>
        <w:t>.</w:t>
      </w:r>
    </w:p>
    <w:p w14:paraId="5E29E25A" w14:textId="77777777" w:rsidR="00753D10" w:rsidRPr="00F777EA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przypadku</w:t>
      </w:r>
      <w:r w:rsidR="0023286E" w:rsidRPr="00F777EA">
        <w:rPr>
          <w:rFonts w:ascii="Arial Narrow" w:hAnsi="Arial Narrow"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F777EA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23286E" w:rsidRPr="00F777EA">
        <w:rPr>
          <w:rFonts w:ascii="Arial Narrow" w:hAnsi="Arial Narrow"/>
          <w:sz w:val="22"/>
          <w:szCs w:val="22"/>
        </w:rPr>
        <w:t xml:space="preserve"> stwierdzi wadę </w:t>
      </w:r>
      <w:r w:rsidR="001D5A8B" w:rsidRPr="00F777EA">
        <w:rPr>
          <w:rFonts w:ascii="Arial Narrow" w:hAnsi="Arial Narrow"/>
          <w:sz w:val="22"/>
          <w:szCs w:val="22"/>
        </w:rPr>
        <w:t>przedmiotu zamówienia</w:t>
      </w:r>
      <w:r w:rsidR="0023286E" w:rsidRPr="00F777EA">
        <w:rPr>
          <w:rFonts w:ascii="Arial Narrow" w:hAnsi="Arial Narrow"/>
          <w:sz w:val="22"/>
          <w:szCs w:val="22"/>
        </w:rPr>
        <w:t xml:space="preserve"> (</w:t>
      </w:r>
      <w:r w:rsidRPr="00F777E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F777EA">
        <w:rPr>
          <w:rFonts w:ascii="Arial Narrow" w:hAnsi="Arial Narrow"/>
          <w:sz w:val="22"/>
          <w:szCs w:val="22"/>
        </w:rPr>
        <w:t>przedmiot zamówienia</w:t>
      </w:r>
      <w:r w:rsidRPr="00F777E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F777EA">
        <w:rPr>
          <w:rFonts w:ascii="Arial Narrow" w:hAnsi="Arial Narrow"/>
          <w:sz w:val="22"/>
          <w:szCs w:val="22"/>
        </w:rPr>
        <w:t>Przedstawiciela Zamawiającego</w:t>
      </w:r>
      <w:r w:rsidRPr="00F777EA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F777EA">
        <w:rPr>
          <w:rFonts w:ascii="Arial Narrow" w:hAnsi="Arial Narrow"/>
          <w:sz w:val="22"/>
          <w:szCs w:val="22"/>
        </w:rPr>
        <w:t xml:space="preserve">przedmiot zamówienia </w:t>
      </w:r>
      <w:r w:rsidRPr="00F777E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F777E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F777EA">
        <w:rPr>
          <w:rFonts w:ascii="Arial Narrow" w:hAnsi="Arial Narrow"/>
          <w:sz w:val="22"/>
          <w:szCs w:val="22"/>
        </w:rPr>
        <w:t>Przedstawiciel Zamawiającego</w:t>
      </w:r>
      <w:r w:rsidR="00366C69" w:rsidRPr="00F777E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7DD6C31" w14:textId="77777777" w:rsidR="004E3895" w:rsidRPr="00F77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548C50F1" w14:textId="77777777" w:rsidR="004E3895" w:rsidRPr="00F77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F777EA">
        <w:rPr>
          <w:rFonts w:ascii="Arial Narrow" w:hAnsi="Arial Narrow"/>
          <w:sz w:val="22"/>
          <w:szCs w:val="22"/>
        </w:rPr>
        <w:t>przedmiotu zamówienia</w:t>
      </w:r>
      <w:r w:rsidRPr="00F777E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F777EA">
        <w:rPr>
          <w:rFonts w:ascii="Arial Narrow" w:hAnsi="Arial Narrow"/>
          <w:sz w:val="22"/>
          <w:szCs w:val="22"/>
        </w:rPr>
        <w:t>Przedstawiciela Zamawiającego</w:t>
      </w:r>
      <w:r w:rsidRPr="00F777EA">
        <w:rPr>
          <w:rFonts w:ascii="Arial Narrow" w:hAnsi="Arial Narrow"/>
          <w:sz w:val="22"/>
          <w:szCs w:val="22"/>
        </w:rPr>
        <w:t xml:space="preserve">. </w:t>
      </w:r>
    </w:p>
    <w:p w14:paraId="22B10243" w14:textId="447F0C9B" w:rsidR="00B050AB" w:rsidRPr="00F777EA" w:rsidRDefault="004C559B" w:rsidP="00C058E5">
      <w:pPr>
        <w:pStyle w:val="Akapitzlist"/>
        <w:numPr>
          <w:ilvl w:val="0"/>
          <w:numId w:val="9"/>
        </w:numPr>
        <w:ind w:left="426"/>
        <w:jc w:val="both"/>
      </w:pPr>
      <w:r w:rsidRPr="00C058E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C058E5">
        <w:rPr>
          <w:rFonts w:ascii="Arial Narrow" w:hAnsi="Arial Narrow"/>
          <w:sz w:val="22"/>
          <w:szCs w:val="22"/>
        </w:rPr>
        <w:t>2 do umowy</w:t>
      </w:r>
      <w:r w:rsidR="0032595F" w:rsidRPr="00C058E5">
        <w:rPr>
          <w:rFonts w:ascii="Arial Narrow" w:hAnsi="Arial Narrow"/>
          <w:sz w:val="22"/>
          <w:szCs w:val="22"/>
        </w:rPr>
        <w:t xml:space="preserve"> w dniu</w:t>
      </w:r>
      <w:r w:rsidRPr="00C058E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C058E5">
        <w:rPr>
          <w:rFonts w:ascii="Arial Narrow" w:hAnsi="Arial Narrow"/>
          <w:sz w:val="22"/>
          <w:szCs w:val="22"/>
        </w:rPr>
        <w:t>.</w:t>
      </w:r>
    </w:p>
    <w:p w14:paraId="51938225" w14:textId="77777777" w:rsidR="002A70E3" w:rsidRPr="00F777EA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22F49757" w14:textId="77777777" w:rsidR="00C44506" w:rsidRPr="00F777E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3</w:t>
      </w:r>
    </w:p>
    <w:p w14:paraId="1C5EAC8A" w14:textId="77777777" w:rsidR="00C44506" w:rsidRPr="00F777E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 xml:space="preserve"> objęt</w:t>
      </w:r>
      <w:r w:rsidR="00496987" w:rsidRPr="00F777EA">
        <w:rPr>
          <w:rFonts w:ascii="Arial Narrow" w:hAnsi="Arial Narrow"/>
          <w:sz w:val="22"/>
          <w:szCs w:val="22"/>
        </w:rPr>
        <w:t>ej niniejszą umową</w:t>
      </w:r>
      <w:r w:rsidR="00A45BE0" w:rsidRPr="00F777EA">
        <w:rPr>
          <w:rFonts w:ascii="Arial Narrow" w:hAnsi="Arial Narrow"/>
          <w:sz w:val="22"/>
          <w:szCs w:val="22"/>
        </w:rPr>
        <w:t>, chyba, że niewykona</w:t>
      </w:r>
      <w:r w:rsidR="0091668F" w:rsidRPr="00F777EA">
        <w:rPr>
          <w:rFonts w:ascii="Arial Narrow" w:hAnsi="Arial Narrow"/>
          <w:sz w:val="22"/>
          <w:szCs w:val="22"/>
        </w:rPr>
        <w:t>n</w:t>
      </w:r>
      <w:r w:rsidR="00A45BE0" w:rsidRPr="00F777E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F777EA">
        <w:rPr>
          <w:rFonts w:ascii="Arial Narrow" w:hAnsi="Arial Narrow"/>
          <w:sz w:val="22"/>
          <w:szCs w:val="22"/>
        </w:rPr>
        <w:t>w skutek okoliczności</w:t>
      </w:r>
      <w:r w:rsidR="00A45BE0" w:rsidRPr="00F777E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F777EA">
        <w:rPr>
          <w:rFonts w:ascii="Arial Narrow" w:hAnsi="Arial Narrow"/>
          <w:sz w:val="22"/>
          <w:szCs w:val="22"/>
        </w:rPr>
        <w:t xml:space="preserve">.  </w:t>
      </w:r>
    </w:p>
    <w:p w14:paraId="770DEBFE" w14:textId="77777777" w:rsidR="00C44506" w:rsidRPr="00F777E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F777EA">
        <w:rPr>
          <w:rFonts w:ascii="Arial Narrow" w:hAnsi="Arial Narrow"/>
          <w:sz w:val="22"/>
          <w:szCs w:val="22"/>
        </w:rPr>
        <w:t>zamówienia</w:t>
      </w:r>
      <w:r w:rsidRPr="00F777E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F777EA">
        <w:rPr>
          <w:rFonts w:ascii="Arial Narrow" w:hAnsi="Arial Narrow"/>
          <w:sz w:val="22"/>
          <w:szCs w:val="22"/>
        </w:rPr>
        <w:t>e i bezpieczne warunki przewozu</w:t>
      </w:r>
      <w:r w:rsidR="00903F22" w:rsidRPr="00F777EA">
        <w:rPr>
          <w:rFonts w:ascii="Arial Narrow" w:hAnsi="Arial Narrow"/>
          <w:sz w:val="22"/>
          <w:szCs w:val="22"/>
        </w:rPr>
        <w:t>.</w:t>
      </w:r>
    </w:p>
    <w:p w14:paraId="6C236283" w14:textId="77777777" w:rsidR="001020C2" w:rsidRPr="00F777E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F777EA">
        <w:rPr>
          <w:rFonts w:ascii="Arial Narrow" w:hAnsi="Arial Narrow"/>
          <w:sz w:val="22"/>
          <w:szCs w:val="22"/>
        </w:rPr>
        <w:t>lub</w:t>
      </w:r>
      <w:r w:rsidRPr="00F777E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4872384" w14:textId="77777777" w:rsidR="00903F22" w:rsidRPr="00F777E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C058E5">
        <w:rPr>
          <w:rFonts w:ascii="Arial Narrow" w:hAnsi="Arial Narrow"/>
          <w:b/>
          <w:sz w:val="22"/>
          <w:szCs w:val="22"/>
        </w:rPr>
        <w:t>……</w:t>
      </w:r>
      <w:r w:rsidRPr="00C058E5">
        <w:rPr>
          <w:rFonts w:ascii="Arial Narrow" w:hAnsi="Arial Narrow"/>
          <w:b/>
          <w:sz w:val="22"/>
          <w:szCs w:val="22"/>
        </w:rPr>
        <w:t>.</w:t>
      </w:r>
      <w:proofErr w:type="gramEnd"/>
      <w:r w:rsidRPr="00C058E5">
        <w:rPr>
          <w:rFonts w:ascii="Arial Narrow" w:hAnsi="Arial Narrow"/>
          <w:b/>
          <w:sz w:val="22"/>
          <w:szCs w:val="22"/>
        </w:rPr>
        <w:t xml:space="preserve">.- </w:t>
      </w:r>
      <w:r w:rsidRPr="00F777EA">
        <w:rPr>
          <w:rFonts w:ascii="Arial Narrow" w:hAnsi="Arial Narrow"/>
          <w:b/>
          <w:sz w:val="22"/>
          <w:szCs w:val="22"/>
        </w:rPr>
        <w:t>miesięcznej gwarancji</w:t>
      </w:r>
      <w:r w:rsidRPr="00F777EA">
        <w:rPr>
          <w:rFonts w:ascii="Arial Narrow" w:hAnsi="Arial Narrow"/>
          <w:sz w:val="22"/>
          <w:szCs w:val="22"/>
        </w:rPr>
        <w:t xml:space="preserve"> na dostarczon</w:t>
      </w:r>
      <w:r w:rsidR="003F22FD" w:rsidRPr="00F777EA">
        <w:rPr>
          <w:rFonts w:ascii="Arial Narrow" w:hAnsi="Arial Narrow"/>
          <w:sz w:val="22"/>
          <w:szCs w:val="22"/>
        </w:rPr>
        <w:t>y sprzęt będąc</w:t>
      </w:r>
      <w:r w:rsidR="0016331F" w:rsidRPr="00F777EA">
        <w:rPr>
          <w:rFonts w:ascii="Arial Narrow" w:hAnsi="Arial Narrow"/>
          <w:sz w:val="22"/>
          <w:szCs w:val="22"/>
        </w:rPr>
        <w:t>y</w:t>
      </w:r>
      <w:r w:rsidR="003F22FD" w:rsidRPr="00F777EA">
        <w:rPr>
          <w:rFonts w:ascii="Arial Narrow" w:hAnsi="Arial Narrow"/>
          <w:sz w:val="22"/>
          <w:szCs w:val="22"/>
        </w:rPr>
        <w:t xml:space="preserve"> przedmiotem niniejszej umowy</w:t>
      </w:r>
      <w:r w:rsidRPr="00F777EA">
        <w:rPr>
          <w:rFonts w:ascii="Arial Narrow" w:hAnsi="Arial Narrow"/>
          <w:sz w:val="22"/>
          <w:szCs w:val="22"/>
        </w:rPr>
        <w:t xml:space="preserve">. </w:t>
      </w:r>
      <w:r w:rsidR="003F22FD" w:rsidRPr="00F777E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F777E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F6A5664" w14:textId="77777777" w:rsidR="003F22FD" w:rsidRPr="00F777E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4189E6E9" w14:textId="5FB94447" w:rsidR="00B17912" w:rsidRPr="00F777EA" w:rsidRDefault="00B17912">
      <w:pPr>
        <w:rPr>
          <w:rFonts w:ascii="Arial Narrow" w:hAnsi="Arial Narrow"/>
          <w:sz w:val="22"/>
          <w:szCs w:val="22"/>
        </w:rPr>
      </w:pPr>
    </w:p>
    <w:p w14:paraId="6F326166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4</w:t>
      </w:r>
    </w:p>
    <w:p w14:paraId="7ACF8056" w14:textId="77777777" w:rsidR="00C44506" w:rsidRPr="00F777E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w terminie </w:t>
      </w:r>
      <w:r w:rsidR="002A70E3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57B4DDE" w14:textId="77777777" w:rsidR="00C44506" w:rsidRPr="00F777E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zmianie nazwy lub siedziby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6670368" w14:textId="77777777" w:rsidR="00DA0E23" w:rsidRPr="00F777E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         pism skierowanych przez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do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na dotychczasowy adres,</w:t>
      </w:r>
    </w:p>
    <w:p w14:paraId="18FA8ABE" w14:textId="77777777" w:rsidR="00C44506" w:rsidRPr="00F777E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2)</w:t>
      </w:r>
      <w:r w:rsidRPr="00F777E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>,</w:t>
      </w:r>
    </w:p>
    <w:p w14:paraId="5EA96C52" w14:textId="77777777" w:rsidR="00DA0E23" w:rsidRPr="00F777E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3</w:t>
      </w:r>
      <w:r w:rsidR="00C44506" w:rsidRPr="00F777EA">
        <w:rPr>
          <w:rFonts w:ascii="Arial Narrow" w:hAnsi="Arial Narrow"/>
          <w:sz w:val="22"/>
          <w:szCs w:val="22"/>
        </w:rPr>
        <w:t>)</w:t>
      </w:r>
      <w:r w:rsidR="00C44506" w:rsidRPr="00F777EA">
        <w:rPr>
          <w:rFonts w:ascii="Arial Narrow" w:hAnsi="Arial Narrow"/>
          <w:sz w:val="22"/>
          <w:szCs w:val="22"/>
        </w:rPr>
        <w:tab/>
        <w:t>ogłoszeniu likwidacji</w:t>
      </w:r>
      <w:r w:rsidR="000C645F" w:rsidRPr="00F777EA">
        <w:rPr>
          <w:rFonts w:ascii="Arial Narrow" w:hAnsi="Arial Narrow"/>
          <w:sz w:val="22"/>
          <w:szCs w:val="22"/>
        </w:rPr>
        <w:t xml:space="preserve"> lub upadłości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b/>
          <w:sz w:val="22"/>
          <w:szCs w:val="22"/>
        </w:rPr>
        <w:t>Wykonawcy</w:t>
      </w:r>
      <w:r w:rsidR="00C44506" w:rsidRPr="00F777EA">
        <w:rPr>
          <w:rFonts w:ascii="Arial Narrow" w:hAnsi="Arial Narrow"/>
          <w:sz w:val="22"/>
          <w:szCs w:val="22"/>
        </w:rPr>
        <w:t xml:space="preserve">, </w:t>
      </w:r>
    </w:p>
    <w:p w14:paraId="24AD62B4" w14:textId="77777777" w:rsidR="00C44506" w:rsidRPr="00F777E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4)      </w:t>
      </w:r>
      <w:r w:rsidR="00C44506" w:rsidRPr="00F777EA">
        <w:rPr>
          <w:rFonts w:ascii="Arial Narrow" w:hAnsi="Arial Narrow"/>
          <w:sz w:val="22"/>
          <w:szCs w:val="22"/>
        </w:rPr>
        <w:t xml:space="preserve">zawieszeniu </w:t>
      </w:r>
      <w:r w:rsidR="001F756E" w:rsidRPr="00F777EA">
        <w:rPr>
          <w:rFonts w:ascii="Arial Narrow" w:hAnsi="Arial Narrow"/>
          <w:sz w:val="22"/>
          <w:szCs w:val="22"/>
        </w:rPr>
        <w:t>albo zakończeniu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44506" w:rsidRPr="00F777E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F777EA">
        <w:rPr>
          <w:rFonts w:ascii="Arial Narrow" w:hAnsi="Arial Narrow"/>
          <w:b/>
          <w:sz w:val="22"/>
          <w:szCs w:val="22"/>
        </w:rPr>
        <w:t>Wykonawcę</w:t>
      </w:r>
      <w:r w:rsidR="001F756E" w:rsidRPr="00F777EA">
        <w:rPr>
          <w:rFonts w:ascii="Arial Narrow" w:hAnsi="Arial Narrow"/>
          <w:sz w:val="22"/>
          <w:szCs w:val="22"/>
        </w:rPr>
        <w:t>,</w:t>
      </w:r>
    </w:p>
    <w:p w14:paraId="2AB04FDC" w14:textId="77777777" w:rsidR="001F756E" w:rsidRPr="00F777E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5)      zmianie formy prawnej </w:t>
      </w:r>
      <w:r w:rsidRPr="00F777EA">
        <w:rPr>
          <w:rFonts w:ascii="Arial Narrow" w:hAnsi="Arial Narrow"/>
          <w:b/>
          <w:sz w:val="22"/>
          <w:szCs w:val="22"/>
        </w:rPr>
        <w:t>Wykonawcy.</w:t>
      </w:r>
    </w:p>
    <w:p w14:paraId="48F474CD" w14:textId="77777777" w:rsidR="00AA3115" w:rsidRPr="00F777EA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31BA0E" w14:textId="77777777" w:rsidR="00C44506" w:rsidRPr="00F777E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5</w:t>
      </w:r>
    </w:p>
    <w:p w14:paraId="3FBBA645" w14:textId="632E63D7" w:rsidR="00C44506" w:rsidRPr="00F777E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Nadzór ze strony </w:t>
      </w:r>
      <w:r w:rsidRPr="00F777EA">
        <w:rPr>
          <w:rFonts w:ascii="Arial Narrow" w:hAnsi="Arial Narrow"/>
          <w:b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F777EA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F777EA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406DC8" w:rsidRPr="00F777EA">
        <w:t xml:space="preserve"> </w:t>
      </w:r>
      <w:r w:rsidR="000D13C7" w:rsidRPr="00F777EA">
        <w:rPr>
          <w:rFonts w:ascii="Arial Narrow" w:hAnsi="Arial Narrow"/>
          <w:sz w:val="22"/>
          <w:szCs w:val="22"/>
        </w:rPr>
        <w:t>lub osoba go zastępująca</w:t>
      </w:r>
      <w:r w:rsidR="000D28D7" w:rsidRPr="00F777EA">
        <w:rPr>
          <w:rFonts w:ascii="Arial Narrow" w:hAnsi="Arial Narrow"/>
          <w:sz w:val="22"/>
          <w:szCs w:val="22"/>
        </w:rPr>
        <w:t>.</w:t>
      </w:r>
    </w:p>
    <w:p w14:paraId="1CE67039" w14:textId="316AB9DE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F777EA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 w:rsidRPr="00F777EA">
        <w:rPr>
          <w:rFonts w:ascii="Arial Narrow" w:hAnsi="Arial Narrow"/>
          <w:sz w:val="22"/>
          <w:szCs w:val="22"/>
        </w:rPr>
        <w:t>Luther</w:t>
      </w:r>
      <w:proofErr w:type="spellEnd"/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tel. </w:t>
      </w:r>
      <w:r w:rsidR="00406DC8" w:rsidRPr="00F777EA">
        <w:rPr>
          <w:rFonts w:ascii="Arial Narrow" w:hAnsi="Arial Narrow"/>
          <w:sz w:val="22"/>
          <w:szCs w:val="22"/>
        </w:rPr>
        <w:t>261</w:t>
      </w:r>
      <w:r w:rsidR="002A6647" w:rsidRPr="00F777EA">
        <w:rPr>
          <w:rFonts w:ascii="Arial Narrow" w:hAnsi="Arial Narrow"/>
          <w:sz w:val="22"/>
          <w:szCs w:val="22"/>
        </w:rPr>
        <w:t> 417 033</w:t>
      </w:r>
      <w:r w:rsidR="002B03FB" w:rsidRPr="00F777EA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F777EA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14:paraId="4F6BF54D" w14:textId="77777777" w:rsidR="00C44506" w:rsidRPr="00F777E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F777EA">
        <w:rPr>
          <w:rFonts w:ascii="Arial Narrow" w:hAnsi="Arial Narrow"/>
          <w:sz w:val="22"/>
          <w:szCs w:val="22"/>
        </w:rPr>
        <w:t xml:space="preserve"> </w:t>
      </w:r>
      <w:r w:rsidR="00A23D9E" w:rsidRPr="00F777E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F777EA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F777E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F777EA">
        <w:rPr>
          <w:rFonts w:ascii="Arial Narrow" w:hAnsi="Arial Narrow"/>
          <w:sz w:val="22"/>
          <w:szCs w:val="22"/>
        </w:rPr>
        <w:t xml:space="preserve">tel. </w:t>
      </w:r>
      <w:r w:rsidR="00A23D9E" w:rsidRPr="00F777EA">
        <w:rPr>
          <w:rFonts w:ascii="Arial Narrow" w:hAnsi="Arial Narrow" w:cs="Helvetica"/>
          <w:sz w:val="22"/>
          <w:szCs w:val="22"/>
        </w:rPr>
        <w:t>.....................</w:t>
      </w:r>
      <w:r w:rsidR="005B1066" w:rsidRPr="00F777E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F777EA">
        <w:rPr>
          <w:rFonts w:ascii="Arial Narrow" w:hAnsi="Arial Narrow"/>
          <w:sz w:val="22"/>
          <w:szCs w:val="22"/>
        </w:rPr>
        <w:t>e- mail</w:t>
      </w:r>
      <w:r w:rsidR="005B1066" w:rsidRPr="00F777EA">
        <w:rPr>
          <w:rFonts w:ascii="Arial Narrow" w:hAnsi="Arial Narrow"/>
          <w:sz w:val="22"/>
          <w:szCs w:val="22"/>
        </w:rPr>
        <w:t xml:space="preserve">:  </w:t>
      </w:r>
      <w:r w:rsidR="00A23D9E" w:rsidRPr="00F777E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F777EA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BAE6675" w14:textId="77777777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 w:cs="Helvetica"/>
          <w:sz w:val="22"/>
          <w:szCs w:val="22"/>
        </w:rPr>
        <w:t>Reklamacj</w:t>
      </w:r>
      <w:r w:rsidR="004D450A" w:rsidRPr="00F777EA">
        <w:rPr>
          <w:rFonts w:ascii="Arial Narrow" w:hAnsi="Arial Narrow" w:cs="Helvetica"/>
          <w:sz w:val="22"/>
          <w:szCs w:val="22"/>
        </w:rPr>
        <w:t>e</w:t>
      </w:r>
      <w:r w:rsidRPr="00F777EA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C9D8E63" w14:textId="77777777" w:rsidR="000C7023" w:rsidRPr="00F777E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36C5DC7" w14:textId="77777777" w:rsidR="00EB06CE" w:rsidRPr="00F777EA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F777EA">
        <w:rPr>
          <w:rFonts w:ascii="Arial Narrow" w:hAnsi="Arial Narrow"/>
          <w:sz w:val="22"/>
          <w:szCs w:val="22"/>
        </w:rPr>
        <w:t xml:space="preserve">1-3 niniejszego </w:t>
      </w:r>
      <w:r w:rsidR="006710FE" w:rsidRPr="00F777EA">
        <w:rPr>
          <w:rFonts w:ascii="Arial Narrow" w:hAnsi="Arial Narrow"/>
          <w:sz w:val="22"/>
          <w:szCs w:val="22"/>
        </w:rPr>
        <w:t>paragrafu</w:t>
      </w:r>
      <w:r w:rsidRPr="00F777EA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proofErr w:type="gramStart"/>
      <w:r w:rsidRPr="00F777EA">
        <w:rPr>
          <w:rFonts w:ascii="Arial Narrow" w:hAnsi="Arial Narrow"/>
          <w:sz w:val="22"/>
          <w:szCs w:val="22"/>
        </w:rPr>
        <w:t>poinformowania  drugiej</w:t>
      </w:r>
      <w:proofErr w:type="gramEnd"/>
      <w:r w:rsidRPr="00F777EA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1F569833" w14:textId="77777777" w:rsidR="006710FE" w:rsidRPr="00F777EA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5819AE93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6</w:t>
      </w:r>
    </w:p>
    <w:p w14:paraId="6C4B1345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F777E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F777EA">
        <w:rPr>
          <w:rFonts w:ascii="Arial Narrow" w:hAnsi="Arial Narrow"/>
          <w:bCs/>
          <w:sz w:val="22"/>
          <w:szCs w:val="22"/>
        </w:rPr>
        <w:t>podmiotu</w:t>
      </w:r>
      <w:r w:rsidR="006710FE" w:rsidRPr="00F777EA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F777EA">
        <w:rPr>
          <w:rFonts w:ascii="Arial Narrow" w:hAnsi="Arial Narrow"/>
          <w:bCs/>
          <w:sz w:val="22"/>
          <w:szCs w:val="22"/>
        </w:rPr>
        <w:t>tworzącego</w:t>
      </w:r>
      <w:r w:rsidR="001769AE" w:rsidRPr="00F777E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F777E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F777EA">
        <w:rPr>
          <w:rFonts w:ascii="Arial Narrow" w:hAnsi="Arial Narrow"/>
          <w:bCs/>
          <w:sz w:val="22"/>
          <w:szCs w:val="22"/>
        </w:rPr>
        <w:t>wyrażoną na piśmie.</w:t>
      </w:r>
    </w:p>
    <w:p w14:paraId="172F1E0D" w14:textId="77777777" w:rsidR="00C44506" w:rsidRPr="00F777E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A0A66D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7</w:t>
      </w:r>
    </w:p>
    <w:p w14:paraId="7F1D64EE" w14:textId="0F117D45" w:rsidR="00EE3C82" w:rsidRPr="00F777EA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Za przedmiot zamówienia Zamawiający zapłaci kwotę w wysokości brutto</w:t>
      </w:r>
      <w:r w:rsidR="00C058E5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..................................</w:t>
      </w:r>
      <w:r w:rsidR="00C058E5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(słownie: ..............................................)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F777EA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F777EA">
        <w:rPr>
          <w:rFonts w:ascii="Arial Narrow" w:hAnsi="Arial Narrow"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netto</w:t>
      </w:r>
      <w:r w:rsidR="00C058E5">
        <w:rPr>
          <w:rFonts w:ascii="Arial Narrow" w:hAnsi="Arial Narrow"/>
          <w:sz w:val="22"/>
          <w:szCs w:val="22"/>
        </w:rPr>
        <w:t xml:space="preserve">: </w:t>
      </w:r>
      <w:r w:rsidRPr="00F777EA">
        <w:rPr>
          <w:rFonts w:ascii="Arial Narrow" w:hAnsi="Arial Narrow"/>
          <w:sz w:val="22"/>
          <w:szCs w:val="22"/>
        </w:rPr>
        <w:t>...........…….......</w:t>
      </w:r>
      <w:r w:rsidR="00C058E5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(słownie: ......................……………………</w:t>
      </w:r>
      <w:proofErr w:type="gramStart"/>
      <w:r w:rsidRPr="00F777EA">
        <w:rPr>
          <w:rFonts w:ascii="Arial Narrow" w:hAnsi="Arial Narrow"/>
          <w:sz w:val="22"/>
          <w:szCs w:val="22"/>
        </w:rPr>
        <w:t>…..... )</w:t>
      </w:r>
      <w:proofErr w:type="gramEnd"/>
      <w:r w:rsidRPr="00F777EA">
        <w:rPr>
          <w:rFonts w:ascii="Arial Narrow" w:hAnsi="Arial Narrow"/>
          <w:sz w:val="22"/>
          <w:szCs w:val="22"/>
        </w:rPr>
        <w:t>.</w:t>
      </w:r>
    </w:p>
    <w:p w14:paraId="25B60DA7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43677A3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Termin płatności wynosi </w:t>
      </w:r>
      <w:r w:rsidRPr="00F777EA">
        <w:rPr>
          <w:rFonts w:ascii="Arial Narrow" w:hAnsi="Arial Narrow"/>
          <w:b/>
          <w:bCs/>
          <w:sz w:val="22"/>
          <w:szCs w:val="22"/>
        </w:rPr>
        <w:t>30</w:t>
      </w:r>
      <w:r w:rsidRPr="00F777EA">
        <w:rPr>
          <w:rFonts w:ascii="Arial Narrow" w:hAnsi="Arial Narrow"/>
          <w:sz w:val="22"/>
          <w:szCs w:val="22"/>
        </w:rPr>
        <w:t xml:space="preserve"> dni od dnia</w:t>
      </w:r>
      <w:r w:rsidR="00F54073" w:rsidRPr="00F777EA">
        <w:rPr>
          <w:rFonts w:ascii="Arial Narrow" w:hAnsi="Arial Narrow"/>
          <w:sz w:val="22"/>
          <w:szCs w:val="22"/>
        </w:rPr>
        <w:t xml:space="preserve"> doręczenia Zamawiającemu </w:t>
      </w:r>
      <w:r w:rsidRPr="00F777EA">
        <w:rPr>
          <w:rFonts w:ascii="Arial Narrow" w:hAnsi="Arial Narrow"/>
          <w:sz w:val="22"/>
          <w:szCs w:val="22"/>
        </w:rPr>
        <w:t>prawidłowo wystawi</w:t>
      </w:r>
      <w:r w:rsidR="00F54073" w:rsidRPr="00F777EA">
        <w:rPr>
          <w:rFonts w:ascii="Arial Narrow" w:hAnsi="Arial Narrow"/>
          <w:sz w:val="22"/>
          <w:szCs w:val="22"/>
        </w:rPr>
        <w:t>onej</w:t>
      </w:r>
      <w:r w:rsidRPr="00F777EA">
        <w:rPr>
          <w:rFonts w:ascii="Arial Narrow" w:hAnsi="Arial Narrow"/>
          <w:sz w:val="22"/>
          <w:szCs w:val="22"/>
        </w:rPr>
        <w:t xml:space="preserve"> przez </w:t>
      </w:r>
      <w:r w:rsidRPr="00F777EA">
        <w:rPr>
          <w:rFonts w:ascii="Arial Narrow" w:hAnsi="Arial Narrow"/>
          <w:b/>
          <w:sz w:val="22"/>
          <w:szCs w:val="22"/>
        </w:rPr>
        <w:t xml:space="preserve">Wykonawcę </w:t>
      </w:r>
      <w:r w:rsidRPr="00F777EA">
        <w:rPr>
          <w:rFonts w:ascii="Arial Narrow" w:hAnsi="Arial Narrow"/>
          <w:sz w:val="22"/>
          <w:szCs w:val="22"/>
        </w:rPr>
        <w:t>faktury</w:t>
      </w:r>
      <w:r w:rsidRPr="00F777EA">
        <w:rPr>
          <w:rFonts w:ascii="Arial Narrow" w:hAnsi="Arial Narrow"/>
          <w:b/>
          <w:sz w:val="22"/>
          <w:szCs w:val="22"/>
        </w:rPr>
        <w:t>,</w:t>
      </w:r>
      <w:r w:rsidRPr="00F777EA">
        <w:rPr>
          <w:rFonts w:ascii="Arial Narrow" w:hAnsi="Arial Narrow"/>
          <w:sz w:val="22"/>
          <w:szCs w:val="22"/>
        </w:rPr>
        <w:t xml:space="preserve"> na konto bankowe </w:t>
      </w:r>
      <w:r w:rsidRPr="00F777E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F777EA">
        <w:rPr>
          <w:rFonts w:ascii="Arial Narrow" w:hAnsi="Arial Narrow"/>
          <w:sz w:val="22"/>
          <w:szCs w:val="22"/>
        </w:rPr>
        <w:t>wskazane na fakturze,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F777EA">
        <w:rPr>
          <w:rFonts w:ascii="Arial Narrow" w:hAnsi="Arial Narrow"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F777EA">
        <w:rPr>
          <w:rFonts w:ascii="Arial Narrow" w:hAnsi="Arial Narrow"/>
          <w:sz w:val="22"/>
          <w:szCs w:val="22"/>
        </w:rPr>
        <w:t>u,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C16A0A" w:rsidRPr="00F777EA">
        <w:rPr>
          <w:rFonts w:ascii="Arial Narrow" w:hAnsi="Arial Narrow"/>
          <w:sz w:val="22"/>
          <w:szCs w:val="22"/>
        </w:rPr>
        <w:t>o który</w:t>
      </w:r>
      <w:r w:rsidR="00BB70EE" w:rsidRPr="00F777EA">
        <w:rPr>
          <w:rFonts w:ascii="Arial Narrow" w:hAnsi="Arial Narrow"/>
          <w:sz w:val="22"/>
          <w:szCs w:val="22"/>
        </w:rPr>
        <w:t>m</w:t>
      </w:r>
      <w:r w:rsidR="00151D64" w:rsidRPr="00F777EA">
        <w:rPr>
          <w:rFonts w:ascii="Arial Narrow" w:hAnsi="Arial Narrow"/>
          <w:sz w:val="22"/>
          <w:szCs w:val="22"/>
        </w:rPr>
        <w:t xml:space="preserve"> </w:t>
      </w:r>
      <w:r w:rsidR="00C16A0A" w:rsidRPr="00F777EA">
        <w:rPr>
          <w:rFonts w:ascii="Arial Narrow" w:hAnsi="Arial Narrow"/>
          <w:sz w:val="22"/>
          <w:szCs w:val="22"/>
        </w:rPr>
        <w:t>mowa w § 2.</w:t>
      </w:r>
    </w:p>
    <w:p w14:paraId="48989C5A" w14:textId="77777777" w:rsidR="00C44506" w:rsidRPr="00F777E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F777EA">
        <w:rPr>
          <w:rFonts w:ascii="Arial Narrow" w:hAnsi="Arial Narrow"/>
          <w:sz w:val="22"/>
          <w:szCs w:val="22"/>
        </w:rPr>
        <w:t>obciążenia</w:t>
      </w:r>
      <w:r w:rsidRPr="00F777E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F777EA">
        <w:rPr>
          <w:rFonts w:ascii="Arial Narrow" w:hAnsi="Arial Narrow"/>
          <w:sz w:val="22"/>
          <w:szCs w:val="22"/>
        </w:rPr>
        <w:t>Zamawiającego</w:t>
      </w:r>
      <w:r w:rsidRPr="00F777EA">
        <w:rPr>
          <w:rFonts w:ascii="Arial Narrow" w:hAnsi="Arial Narrow"/>
          <w:sz w:val="22"/>
          <w:szCs w:val="22"/>
        </w:rPr>
        <w:t>.</w:t>
      </w:r>
    </w:p>
    <w:p w14:paraId="21B3175E" w14:textId="77777777" w:rsidR="00FD704B" w:rsidRPr="00F777E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942F7C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8</w:t>
      </w:r>
    </w:p>
    <w:p w14:paraId="45EEAD0B" w14:textId="77777777" w:rsidR="0073189A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Wykonawca</w:t>
      </w:r>
      <w:r w:rsidRPr="00F777EA">
        <w:rPr>
          <w:rFonts w:ascii="Arial Narrow" w:hAnsi="Arial Narrow"/>
          <w:sz w:val="22"/>
          <w:szCs w:val="22"/>
        </w:rPr>
        <w:t xml:space="preserve"> zapłaci </w:t>
      </w:r>
      <w:r w:rsidRPr="00F777EA">
        <w:rPr>
          <w:rFonts w:ascii="Arial Narrow" w:hAnsi="Arial Narrow"/>
          <w:b/>
          <w:sz w:val="22"/>
          <w:szCs w:val="22"/>
        </w:rPr>
        <w:t>Zamawiającemu</w:t>
      </w:r>
      <w:r w:rsidR="00D6017B" w:rsidRPr="00F777EA">
        <w:rPr>
          <w:rFonts w:ascii="Arial Narrow" w:hAnsi="Arial Narrow"/>
          <w:sz w:val="22"/>
          <w:szCs w:val="22"/>
        </w:rPr>
        <w:t xml:space="preserve"> kar</w:t>
      </w:r>
      <w:r w:rsidR="000436F1" w:rsidRPr="00F777EA">
        <w:rPr>
          <w:rFonts w:ascii="Arial Narrow" w:hAnsi="Arial Narrow"/>
          <w:sz w:val="22"/>
          <w:szCs w:val="22"/>
        </w:rPr>
        <w:t>ę</w:t>
      </w:r>
      <w:r w:rsidRPr="00F777EA">
        <w:rPr>
          <w:rFonts w:ascii="Arial Narrow" w:hAnsi="Arial Narrow"/>
          <w:sz w:val="22"/>
          <w:szCs w:val="22"/>
        </w:rPr>
        <w:t xml:space="preserve"> umown</w:t>
      </w:r>
      <w:r w:rsidR="00D6017B" w:rsidRPr="00F777EA">
        <w:rPr>
          <w:rFonts w:ascii="Arial Narrow" w:hAnsi="Arial Narrow"/>
          <w:sz w:val="22"/>
          <w:szCs w:val="22"/>
        </w:rPr>
        <w:t xml:space="preserve">ą </w:t>
      </w:r>
      <w:r w:rsidRPr="00F777EA">
        <w:rPr>
          <w:rFonts w:ascii="Arial Narrow" w:hAnsi="Arial Narrow"/>
          <w:sz w:val="22"/>
          <w:szCs w:val="22"/>
        </w:rPr>
        <w:t xml:space="preserve">w </w:t>
      </w:r>
      <w:r w:rsidR="0004104B" w:rsidRPr="00F777EA">
        <w:rPr>
          <w:rFonts w:ascii="Arial Narrow" w:hAnsi="Arial Narrow"/>
          <w:sz w:val="22"/>
          <w:szCs w:val="22"/>
        </w:rPr>
        <w:t>następujących przypadkach</w:t>
      </w:r>
      <w:r w:rsidR="00F815CE" w:rsidRPr="00F777EA">
        <w:rPr>
          <w:rFonts w:ascii="Arial Narrow" w:hAnsi="Arial Narrow"/>
          <w:sz w:val="22"/>
          <w:szCs w:val="22"/>
        </w:rPr>
        <w:t>:</w:t>
      </w:r>
    </w:p>
    <w:p w14:paraId="707168B8" w14:textId="77777777" w:rsidR="00EB06CE" w:rsidRPr="00F777EA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EB06CE" w:rsidRPr="00F777EA">
        <w:rPr>
          <w:rFonts w:ascii="Arial Narrow" w:hAnsi="Arial Narrow"/>
          <w:sz w:val="22"/>
          <w:szCs w:val="22"/>
        </w:rPr>
        <w:t>za odstąpieni</w:t>
      </w:r>
      <w:r w:rsidR="00603E84" w:rsidRPr="00F777EA">
        <w:rPr>
          <w:rFonts w:ascii="Arial Narrow" w:hAnsi="Arial Narrow"/>
          <w:sz w:val="22"/>
          <w:szCs w:val="22"/>
        </w:rPr>
        <w:t>e</w:t>
      </w:r>
      <w:r w:rsidR="00EB06CE" w:rsidRPr="00F777EA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F777EA">
        <w:rPr>
          <w:rFonts w:ascii="Arial Narrow" w:hAnsi="Arial Narrow"/>
          <w:sz w:val="22"/>
          <w:szCs w:val="22"/>
        </w:rPr>
        <w:br/>
      </w:r>
      <w:r w:rsidR="00EB06CE" w:rsidRPr="00F777EA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9CB3FFF" w14:textId="77777777" w:rsidR="001769AE" w:rsidRPr="00F777E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0,</w:t>
      </w:r>
      <w:r w:rsidR="00603E84" w:rsidRPr="00F777EA">
        <w:rPr>
          <w:rFonts w:ascii="Arial Narrow" w:hAnsi="Arial Narrow"/>
          <w:sz w:val="22"/>
          <w:szCs w:val="22"/>
        </w:rPr>
        <w:t>5</w:t>
      </w:r>
      <w:r w:rsidRPr="00F777EA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04104B" w:rsidRPr="00F777EA">
        <w:rPr>
          <w:rFonts w:ascii="Arial Narrow" w:hAnsi="Arial Narrow"/>
          <w:sz w:val="22"/>
          <w:szCs w:val="22"/>
        </w:rPr>
        <w:t xml:space="preserve">za </w:t>
      </w:r>
      <w:r w:rsidRPr="00F777EA">
        <w:rPr>
          <w:rFonts w:ascii="Arial Narrow" w:hAnsi="Arial Narrow"/>
          <w:sz w:val="22"/>
          <w:szCs w:val="22"/>
        </w:rPr>
        <w:t xml:space="preserve">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w </w:t>
      </w:r>
      <w:r w:rsidR="0004104B" w:rsidRPr="00F777EA">
        <w:rPr>
          <w:rFonts w:ascii="Arial Narrow" w:hAnsi="Arial Narrow"/>
          <w:sz w:val="22"/>
          <w:szCs w:val="22"/>
        </w:rPr>
        <w:t>wykonani</w:t>
      </w:r>
      <w:r w:rsidRPr="00F777EA">
        <w:rPr>
          <w:rFonts w:ascii="Arial Narrow" w:hAnsi="Arial Narrow"/>
          <w:sz w:val="22"/>
          <w:szCs w:val="22"/>
        </w:rPr>
        <w:t>u</w:t>
      </w:r>
      <w:r w:rsidR="0004104B" w:rsidRPr="00F777E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F777EA">
        <w:rPr>
          <w:rFonts w:ascii="Arial Narrow" w:hAnsi="Arial Narrow"/>
          <w:sz w:val="22"/>
          <w:szCs w:val="22"/>
        </w:rPr>
        <w:t>,</w:t>
      </w:r>
    </w:p>
    <w:p w14:paraId="1562FBDF" w14:textId="77777777" w:rsidR="0004104B" w:rsidRPr="00F777EA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>0,5 % wartości brutto umowy,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za 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w </w:t>
      </w:r>
      <w:r w:rsidR="0004104B" w:rsidRPr="00F777EA">
        <w:rPr>
          <w:rFonts w:ascii="Arial Narrow" w:hAnsi="Arial Narrow"/>
          <w:sz w:val="22"/>
          <w:szCs w:val="22"/>
        </w:rPr>
        <w:t>usunięci</w:t>
      </w:r>
      <w:r w:rsidRPr="00F777EA">
        <w:rPr>
          <w:rFonts w:ascii="Arial Narrow" w:hAnsi="Arial Narrow"/>
          <w:sz w:val="22"/>
          <w:szCs w:val="22"/>
        </w:rPr>
        <w:t>u</w:t>
      </w:r>
      <w:r w:rsidR="0004104B" w:rsidRPr="00F777EA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F777EA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F777EA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F777EA">
        <w:rPr>
          <w:rFonts w:ascii="Arial Narrow" w:hAnsi="Arial Narrow"/>
          <w:sz w:val="22"/>
          <w:szCs w:val="22"/>
        </w:rPr>
        <w:t>ę</w:t>
      </w:r>
      <w:r w:rsidR="0004104B" w:rsidRPr="00F777EA">
        <w:rPr>
          <w:rFonts w:ascii="Arial Narrow" w:hAnsi="Arial Narrow"/>
          <w:sz w:val="22"/>
          <w:szCs w:val="22"/>
        </w:rPr>
        <w:t xml:space="preserve">cie wad, </w:t>
      </w:r>
    </w:p>
    <w:p w14:paraId="11655283" w14:textId="77777777" w:rsidR="0073189A" w:rsidRPr="00F777E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za każdy </w:t>
      </w:r>
      <w:r w:rsidR="00C72C0E" w:rsidRPr="00F777EA">
        <w:rPr>
          <w:rFonts w:ascii="Arial Narrow" w:hAnsi="Arial Narrow"/>
          <w:sz w:val="22"/>
          <w:szCs w:val="22"/>
        </w:rPr>
        <w:t xml:space="preserve">rozpoczęty </w:t>
      </w:r>
      <w:r w:rsidRPr="00F777EA">
        <w:rPr>
          <w:rFonts w:ascii="Arial Narrow" w:hAnsi="Arial Narrow"/>
          <w:sz w:val="22"/>
          <w:szCs w:val="22"/>
        </w:rPr>
        <w:t xml:space="preserve">dzień zwłoki </w:t>
      </w:r>
      <w:r w:rsidR="0073189A" w:rsidRPr="00F777E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F777EA">
        <w:rPr>
          <w:rFonts w:ascii="Arial Narrow" w:hAnsi="Arial Narrow"/>
          <w:sz w:val="22"/>
          <w:szCs w:val="22"/>
        </w:rPr>
        <w:t xml:space="preserve"> w</w:t>
      </w:r>
      <w:r w:rsidR="0015685F" w:rsidRPr="00F777EA">
        <w:rPr>
          <w:rFonts w:ascii="Arial Narrow" w:hAnsi="Arial Narrow"/>
          <w:sz w:val="22"/>
          <w:szCs w:val="22"/>
        </w:rPr>
        <w:t xml:space="preserve"> okresie gwarancji</w:t>
      </w:r>
      <w:r w:rsidR="00A04A7E" w:rsidRPr="00F777EA">
        <w:rPr>
          <w:rFonts w:ascii="Arial Narrow" w:hAnsi="Arial Narrow"/>
          <w:sz w:val="22"/>
          <w:szCs w:val="22"/>
        </w:rPr>
        <w:t>.</w:t>
      </w:r>
    </w:p>
    <w:p w14:paraId="771B1D6A" w14:textId="77777777" w:rsidR="00C44506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F777EA">
        <w:rPr>
          <w:rFonts w:ascii="Arial Narrow" w:hAnsi="Arial Narrow"/>
          <w:b/>
          <w:sz w:val="22"/>
          <w:szCs w:val="22"/>
        </w:rPr>
        <w:t>Zamawiający</w:t>
      </w:r>
      <w:r w:rsidRPr="00F777E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270413ED" w14:textId="7CD7F610" w:rsidR="00322AE1" w:rsidRPr="00E01F32" w:rsidRDefault="00322AE1" w:rsidP="00322AE1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01F32">
        <w:rPr>
          <w:rFonts w:ascii="Arial Narrow" w:hAnsi="Arial Narrow"/>
          <w:sz w:val="22"/>
          <w:szCs w:val="22"/>
        </w:rPr>
        <w:t xml:space="preserve">Zamawiający odstąpi od naliczania kar umownych przewidzianych w § 8 ust. 1 pkt. 3 za nieusunięcie wad stwierdzonych w okresie gwarancji i rękojmi w terminie, o którym mowa w Specyfikacji technicznej w </w:t>
      </w:r>
      <w:r w:rsidR="00E01F32" w:rsidRPr="00E01F32">
        <w:rPr>
          <w:rFonts w:ascii="Arial Narrow" w:hAnsi="Arial Narrow"/>
          <w:sz w:val="22"/>
          <w:szCs w:val="22"/>
        </w:rPr>
        <w:t>przypadku,</w:t>
      </w:r>
      <w:r w:rsidRPr="00E01F32">
        <w:rPr>
          <w:rFonts w:ascii="Arial Narrow" w:hAnsi="Arial Narrow"/>
          <w:sz w:val="22"/>
          <w:szCs w:val="22"/>
        </w:rPr>
        <w:t xml:space="preserve"> gdy Wykonawca w okresie usuwania wad dostarczy Zamawiającemu sprzęt zastępczy o co najmniej takich samych parametrach technicznych. Odstąpienie to dotyczy wyłącznie okresu, w którym sprzęt zastępczy został faktycznie dostarczony i pozostaje sprawny oraz zdatny do użytku przez Zamawiającego.</w:t>
      </w:r>
    </w:p>
    <w:p w14:paraId="664463B1" w14:textId="1FE81F43" w:rsidR="00C44506" w:rsidRPr="00F777E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 xml:space="preserve">Zamawiający </w:t>
      </w:r>
      <w:r w:rsidRPr="00F777E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777EA">
        <w:rPr>
          <w:rFonts w:ascii="Arial Narrow" w:hAnsi="Arial Narrow"/>
          <w:b/>
          <w:sz w:val="22"/>
          <w:szCs w:val="22"/>
        </w:rPr>
        <w:t>Wykonawcy</w:t>
      </w:r>
      <w:r w:rsidRPr="00F777E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777EA">
        <w:rPr>
          <w:rFonts w:ascii="Arial Narrow" w:hAnsi="Arial Narrow"/>
          <w:b/>
          <w:sz w:val="22"/>
          <w:szCs w:val="22"/>
        </w:rPr>
        <w:t xml:space="preserve">Wykonawcę </w:t>
      </w:r>
      <w:r w:rsidRPr="00F777EA">
        <w:rPr>
          <w:rFonts w:ascii="Arial Narrow" w:hAnsi="Arial Narrow"/>
          <w:sz w:val="22"/>
          <w:szCs w:val="22"/>
        </w:rPr>
        <w:t>umowy.</w:t>
      </w:r>
    </w:p>
    <w:p w14:paraId="68B164A0" w14:textId="77777777" w:rsidR="00EB06CE" w:rsidRPr="00F777EA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86E3A78" w14:textId="77777777" w:rsidR="0073189A" w:rsidRPr="00F777E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</w:t>
      </w:r>
      <w:r w:rsidR="0073189A" w:rsidRPr="00F777EA">
        <w:rPr>
          <w:rFonts w:ascii="Arial Narrow" w:hAnsi="Arial Narrow"/>
          <w:sz w:val="22"/>
          <w:szCs w:val="22"/>
        </w:rPr>
        <w:t xml:space="preserve"> przypadku </w:t>
      </w:r>
      <w:r w:rsidRPr="00F777EA">
        <w:rPr>
          <w:rFonts w:ascii="Arial Narrow" w:hAnsi="Arial Narrow"/>
          <w:sz w:val="22"/>
          <w:szCs w:val="22"/>
        </w:rPr>
        <w:t>niewykonania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F777EA">
        <w:rPr>
          <w:rFonts w:ascii="Arial Narrow" w:hAnsi="Arial Narrow"/>
          <w:sz w:val="22"/>
          <w:szCs w:val="22"/>
        </w:rPr>
        <w:t>po upływie 1</w:t>
      </w:r>
      <w:r w:rsidRPr="00F777EA">
        <w:rPr>
          <w:rFonts w:ascii="Arial Narrow" w:hAnsi="Arial Narrow"/>
          <w:sz w:val="22"/>
          <w:szCs w:val="22"/>
        </w:rPr>
        <w:t>0</w:t>
      </w:r>
      <w:r w:rsidR="0073189A" w:rsidRPr="00F777EA">
        <w:rPr>
          <w:rFonts w:ascii="Arial Narrow" w:hAnsi="Arial Narrow"/>
          <w:sz w:val="22"/>
          <w:szCs w:val="22"/>
        </w:rPr>
        <w:t xml:space="preserve"> dni </w:t>
      </w:r>
      <w:r w:rsidR="00B1051F" w:rsidRPr="00F777EA">
        <w:rPr>
          <w:rFonts w:ascii="Arial Narrow" w:hAnsi="Arial Narrow"/>
          <w:sz w:val="22"/>
          <w:szCs w:val="22"/>
        </w:rPr>
        <w:t xml:space="preserve">kalendarzowych </w:t>
      </w:r>
      <w:r w:rsidR="0073189A" w:rsidRPr="00F777EA">
        <w:rPr>
          <w:rFonts w:ascii="Arial Narrow" w:hAnsi="Arial Narrow"/>
          <w:sz w:val="22"/>
          <w:szCs w:val="22"/>
        </w:rPr>
        <w:t xml:space="preserve">od wymaganej daty </w:t>
      </w:r>
      <w:r w:rsidRPr="00F777EA">
        <w:rPr>
          <w:rFonts w:ascii="Arial Narrow" w:hAnsi="Arial Narrow"/>
          <w:sz w:val="22"/>
          <w:szCs w:val="22"/>
        </w:rPr>
        <w:t>jego wykonania Zamawiający</w:t>
      </w:r>
      <w:r w:rsidR="0073189A" w:rsidRPr="00F777EA">
        <w:rPr>
          <w:rFonts w:ascii="Arial Narrow" w:hAnsi="Arial Narrow"/>
          <w:sz w:val="22"/>
          <w:szCs w:val="22"/>
        </w:rPr>
        <w:t xml:space="preserve"> zastrzega sobie </w:t>
      </w:r>
      <w:r w:rsidRPr="00F777EA">
        <w:rPr>
          <w:rFonts w:ascii="Arial Narrow" w:hAnsi="Arial Narrow"/>
          <w:sz w:val="22"/>
          <w:szCs w:val="22"/>
        </w:rPr>
        <w:t>możliwość</w:t>
      </w:r>
      <w:r w:rsidR="0073189A" w:rsidRPr="00F777EA">
        <w:rPr>
          <w:rFonts w:ascii="Arial Narrow" w:hAnsi="Arial Narrow"/>
          <w:sz w:val="22"/>
          <w:szCs w:val="22"/>
        </w:rPr>
        <w:t xml:space="preserve"> zlecenia </w:t>
      </w:r>
      <w:r w:rsidRPr="00F777EA">
        <w:rPr>
          <w:rFonts w:ascii="Arial Narrow" w:hAnsi="Arial Narrow"/>
          <w:sz w:val="22"/>
          <w:szCs w:val="22"/>
        </w:rPr>
        <w:t>przeglądu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Pr="00F777EA">
        <w:rPr>
          <w:rFonts w:ascii="Arial Narrow" w:hAnsi="Arial Narrow"/>
          <w:sz w:val="22"/>
          <w:szCs w:val="22"/>
        </w:rPr>
        <w:t>i</w:t>
      </w:r>
      <w:r w:rsidR="0073189A" w:rsidRPr="00F777EA">
        <w:rPr>
          <w:rFonts w:ascii="Arial Narrow" w:hAnsi="Arial Narrow"/>
          <w:sz w:val="22"/>
          <w:szCs w:val="22"/>
        </w:rPr>
        <w:t>nnem</w:t>
      </w:r>
      <w:r w:rsidRPr="00F777EA">
        <w:rPr>
          <w:rFonts w:ascii="Arial Narrow" w:hAnsi="Arial Narrow"/>
          <w:sz w:val="22"/>
          <w:szCs w:val="22"/>
        </w:rPr>
        <w:t>u</w:t>
      </w:r>
      <w:r w:rsidR="006710FE" w:rsidRPr="00F777EA">
        <w:rPr>
          <w:rFonts w:ascii="Arial Narrow" w:hAnsi="Arial Narrow"/>
          <w:sz w:val="22"/>
          <w:szCs w:val="22"/>
        </w:rPr>
        <w:t xml:space="preserve"> </w:t>
      </w:r>
      <w:r w:rsidR="00B1051F" w:rsidRPr="00F777EA">
        <w:rPr>
          <w:rFonts w:ascii="Arial Narrow" w:hAnsi="Arial Narrow"/>
          <w:sz w:val="22"/>
          <w:szCs w:val="22"/>
        </w:rPr>
        <w:t>podmiotowi</w:t>
      </w:r>
      <w:r w:rsidRPr="00F777E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F777EA">
        <w:rPr>
          <w:rFonts w:ascii="Arial Narrow" w:hAnsi="Arial Narrow"/>
          <w:sz w:val="22"/>
          <w:szCs w:val="22"/>
        </w:rPr>
        <w:t>y</w:t>
      </w:r>
      <w:r w:rsidRPr="00F777EA">
        <w:rPr>
          <w:rFonts w:ascii="Arial Narrow" w:hAnsi="Arial Narrow"/>
          <w:sz w:val="22"/>
          <w:szCs w:val="22"/>
        </w:rPr>
        <w:t>.</w:t>
      </w:r>
    </w:p>
    <w:p w14:paraId="37C60076" w14:textId="77777777" w:rsidR="00C87BCF" w:rsidRPr="00F777EA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F777EA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420C73E0" w14:textId="77777777" w:rsidR="00AE2479" w:rsidRPr="00F777E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C63D60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9</w:t>
      </w:r>
    </w:p>
    <w:p w14:paraId="3A2D8662" w14:textId="77777777" w:rsidR="00883E71" w:rsidRPr="00F777E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777E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F777EA">
        <w:rPr>
          <w:rFonts w:ascii="Arial Narrow" w:hAnsi="Arial Narrow" w:cs="Arial Narrow"/>
          <w:sz w:val="22"/>
          <w:szCs w:val="22"/>
        </w:rPr>
        <w:t>,</w:t>
      </w:r>
      <w:r w:rsidRPr="00F777EA">
        <w:rPr>
          <w:rFonts w:ascii="Arial Narrow" w:hAnsi="Arial Narrow" w:cs="Arial Narrow"/>
          <w:sz w:val="22"/>
          <w:szCs w:val="22"/>
        </w:rPr>
        <w:t xml:space="preserve"> gdy: </w:t>
      </w:r>
    </w:p>
    <w:p w14:paraId="7F8936D6" w14:textId="77777777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>Wykonawca</w:t>
      </w:r>
      <w:r w:rsidRPr="00F777E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E09BCC2" w14:textId="77777777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69B329E" w14:textId="77777777" w:rsidR="00883E71" w:rsidRPr="00F777E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777EA">
        <w:rPr>
          <w:rFonts w:ascii="Arial Narrow" w:hAnsi="Arial Narrow" w:cs="Arial Narrow"/>
          <w:b/>
          <w:sz w:val="22"/>
          <w:szCs w:val="22"/>
        </w:rPr>
        <w:t>Wykonawcę</w:t>
      </w:r>
      <w:r w:rsidRPr="00F777E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AF1D6ED" w14:textId="77777777" w:rsidR="00883E71" w:rsidRPr="00F777E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777E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777E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777EA">
        <w:rPr>
          <w:rFonts w:ascii="Arial Narrow" w:hAnsi="Arial Narrow" w:cs="Arial Narrow"/>
          <w:sz w:val="22"/>
          <w:szCs w:val="22"/>
        </w:rPr>
        <w:t>ą</w:t>
      </w:r>
      <w:r w:rsidRPr="00F777EA">
        <w:rPr>
          <w:rFonts w:ascii="Arial Narrow" w:hAnsi="Arial Narrow" w:cs="Arial Narrow"/>
          <w:sz w:val="22"/>
          <w:szCs w:val="22"/>
        </w:rPr>
        <w:t>,</w:t>
      </w:r>
    </w:p>
    <w:p w14:paraId="5ACF21C8" w14:textId="1AD44424" w:rsidR="00883E71" w:rsidRPr="00F777E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>zostanie ogłoszona likwidacja firmy</w:t>
      </w:r>
      <w:r w:rsidRPr="00F777EA">
        <w:rPr>
          <w:rFonts w:ascii="Arial Narrow" w:hAnsi="Arial Narrow" w:cs="Arial Narrow"/>
          <w:b/>
          <w:sz w:val="22"/>
          <w:szCs w:val="22"/>
        </w:rPr>
        <w:t xml:space="preserve"> </w:t>
      </w:r>
      <w:r w:rsidR="004C559B" w:rsidRPr="00F777EA">
        <w:rPr>
          <w:rFonts w:ascii="Arial Narrow" w:hAnsi="Arial Narrow" w:cs="Arial Narrow"/>
          <w:b/>
          <w:sz w:val="22"/>
          <w:szCs w:val="22"/>
        </w:rPr>
        <w:t>Wykonawcy</w:t>
      </w:r>
      <w:r w:rsidRPr="00F777EA">
        <w:rPr>
          <w:rFonts w:ascii="Arial Narrow" w:hAnsi="Arial Narrow" w:cs="Arial Narrow"/>
          <w:sz w:val="22"/>
          <w:szCs w:val="22"/>
        </w:rPr>
        <w:t xml:space="preserve"> bądź </w:t>
      </w:r>
      <w:r w:rsidRPr="00F777EA">
        <w:rPr>
          <w:rFonts w:ascii="Arial Narrow" w:hAnsi="Arial Narrow" w:cs="Arial Narrow"/>
          <w:b/>
          <w:sz w:val="22"/>
          <w:szCs w:val="22"/>
        </w:rPr>
        <w:t>Wykonawca</w:t>
      </w:r>
      <w:r w:rsidRPr="00F777E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74FCDD9" w14:textId="7155F44E" w:rsidR="00883E71" w:rsidRPr="00F777E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F777E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F777E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F777E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F777EA">
        <w:rPr>
          <w:rFonts w:ascii="Arial Narrow" w:hAnsi="Arial Narrow" w:cs="Arial Narrow"/>
          <w:sz w:val="22"/>
          <w:szCs w:val="22"/>
        </w:rPr>
        <w:t>.</w:t>
      </w:r>
    </w:p>
    <w:p w14:paraId="2B98CFA8" w14:textId="2E4DA863" w:rsidR="00883E71" w:rsidRPr="00F777E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FD0977">
        <w:rPr>
          <w:rFonts w:ascii="Arial Narrow" w:hAnsi="Arial Narrow" w:cs="Arial Narrow"/>
          <w:sz w:val="22"/>
          <w:szCs w:val="22"/>
        </w:rPr>
        <w:t>1</w:t>
      </w:r>
      <w:r w:rsidRPr="00F777EA">
        <w:rPr>
          <w:rFonts w:ascii="Arial Narrow" w:hAnsi="Arial Narrow" w:cs="Arial Narrow"/>
          <w:sz w:val="22"/>
          <w:szCs w:val="22"/>
        </w:rPr>
        <w:t xml:space="preserve">. </w:t>
      </w:r>
    </w:p>
    <w:p w14:paraId="206320FF" w14:textId="77777777" w:rsidR="00C172D3" w:rsidRPr="00F777E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F777EA">
        <w:rPr>
          <w:rFonts w:ascii="Arial Narrow" w:hAnsi="Arial Narrow"/>
          <w:sz w:val="22"/>
          <w:szCs w:val="22"/>
        </w:rPr>
        <w:t>. 456</w:t>
      </w:r>
      <w:r w:rsidRPr="00F777EA">
        <w:rPr>
          <w:rFonts w:ascii="Arial Narrow" w:hAnsi="Arial Narrow"/>
          <w:sz w:val="22"/>
          <w:szCs w:val="22"/>
        </w:rPr>
        <w:t xml:space="preserve"> ustawy PZP.</w:t>
      </w:r>
    </w:p>
    <w:p w14:paraId="15F59C9F" w14:textId="77777777" w:rsidR="00753D10" w:rsidRPr="00F777EA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64C44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10</w:t>
      </w:r>
    </w:p>
    <w:p w14:paraId="5D2891A3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867F83F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7AB8784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7AABE5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6F213AF8" w14:textId="77777777" w:rsidR="00C44506" w:rsidRPr="00F777E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F777EA">
        <w:rPr>
          <w:rFonts w:ascii="Arial Narrow" w:hAnsi="Arial Narrow"/>
          <w:b/>
          <w:sz w:val="22"/>
          <w:szCs w:val="22"/>
        </w:rPr>
        <w:t>Zamawiającego.</w:t>
      </w:r>
    </w:p>
    <w:p w14:paraId="68E02092" w14:textId="77777777" w:rsidR="00BB70EE" w:rsidRPr="00F777EA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94E7134" w14:textId="77777777" w:rsidR="00173229" w:rsidRPr="00F777EA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159D4DF" w14:textId="77777777" w:rsidR="00173229" w:rsidRPr="00F777EA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E4847F3" w14:textId="77777777" w:rsidR="00C44506" w:rsidRPr="00F777E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11</w:t>
      </w:r>
    </w:p>
    <w:p w14:paraId="35FD266C" w14:textId="77777777" w:rsidR="00C44506" w:rsidRPr="00F777E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F777E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777E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F777EA">
        <w:rPr>
          <w:rFonts w:ascii="Arial Narrow" w:hAnsi="Arial Narrow"/>
          <w:sz w:val="22"/>
          <w:szCs w:val="22"/>
        </w:rPr>
        <w:t>w art. 455 ust.1 pkt</w:t>
      </w:r>
      <w:r w:rsidR="0016331F" w:rsidRPr="00F777EA">
        <w:rPr>
          <w:rFonts w:ascii="Arial Narrow" w:hAnsi="Arial Narrow"/>
          <w:sz w:val="22"/>
          <w:szCs w:val="22"/>
        </w:rPr>
        <w:t>.</w:t>
      </w:r>
      <w:r w:rsidR="00C667D3" w:rsidRPr="00F777EA">
        <w:rPr>
          <w:rFonts w:ascii="Arial Narrow" w:hAnsi="Arial Narrow"/>
          <w:sz w:val="22"/>
          <w:szCs w:val="22"/>
        </w:rPr>
        <w:t xml:space="preserve"> 2-4 </w:t>
      </w:r>
      <w:r w:rsidR="00C667D3" w:rsidRPr="00F777EA">
        <w:rPr>
          <w:rFonts w:ascii="Arial Narrow" w:hAnsi="Arial Narrow"/>
          <w:sz w:val="22"/>
          <w:szCs w:val="22"/>
        </w:rPr>
        <w:br/>
        <w:t>i ust.2 PZP.</w:t>
      </w:r>
    </w:p>
    <w:p w14:paraId="4BB7BB80" w14:textId="77777777" w:rsidR="00C44506" w:rsidRPr="00F777E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F777EA">
        <w:rPr>
          <w:rFonts w:ascii="Arial Narrow" w:hAnsi="Arial Narrow"/>
          <w:sz w:val="22"/>
          <w:szCs w:val="22"/>
        </w:rPr>
        <w:br/>
      </w:r>
      <w:r w:rsidRPr="00F777EA">
        <w:rPr>
          <w:rFonts w:ascii="Arial Narrow" w:hAnsi="Arial Narrow"/>
          <w:sz w:val="22"/>
          <w:szCs w:val="22"/>
        </w:rPr>
        <w:t>w specyfikacji warunków zamówienia</w:t>
      </w:r>
      <w:r w:rsidR="00C667D3" w:rsidRPr="00F777EA">
        <w:rPr>
          <w:rFonts w:ascii="Arial Narrow" w:hAnsi="Arial Narrow"/>
          <w:sz w:val="22"/>
          <w:szCs w:val="22"/>
        </w:rPr>
        <w:t xml:space="preserve"> zgodnie z art. 457 PZP. </w:t>
      </w:r>
    </w:p>
    <w:p w14:paraId="62A0F52A" w14:textId="77777777" w:rsidR="0091668F" w:rsidRPr="00F777E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3EA3A07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§12</w:t>
      </w:r>
    </w:p>
    <w:p w14:paraId="5BC0FC5A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F777EA">
        <w:rPr>
          <w:rFonts w:ascii="Arial Narrow" w:hAnsi="Arial Narrow"/>
          <w:sz w:val="22"/>
          <w:szCs w:val="22"/>
        </w:rPr>
        <w:t xml:space="preserve">prawa polskiego w szczególności </w:t>
      </w:r>
      <w:r w:rsidRPr="00F777E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59DF26C" w14:textId="77777777" w:rsidR="0091668F" w:rsidRPr="00F777E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69D806" w14:textId="77777777" w:rsidR="00946A82" w:rsidRPr="00F777E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914042" w14:textId="77777777" w:rsidR="00C44506" w:rsidRPr="00F777E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>§ 13</w:t>
      </w:r>
    </w:p>
    <w:p w14:paraId="795B1B42" w14:textId="77777777" w:rsidR="001020C2" w:rsidRPr="00F777E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F777EA">
        <w:rPr>
          <w:rFonts w:ascii="Arial Narrow" w:hAnsi="Arial Narrow"/>
          <w:sz w:val="22"/>
          <w:szCs w:val="22"/>
        </w:rPr>
        <w:t xml:space="preserve">dwóch </w:t>
      </w:r>
      <w:r w:rsidRPr="00F777E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F777EA">
        <w:rPr>
          <w:rFonts w:ascii="Arial Narrow" w:hAnsi="Arial Narrow"/>
          <w:sz w:val="22"/>
          <w:szCs w:val="22"/>
        </w:rPr>
        <w:t>jednym</w:t>
      </w:r>
      <w:r w:rsidRPr="00F777EA">
        <w:rPr>
          <w:rFonts w:ascii="Arial Narrow" w:hAnsi="Arial Narrow"/>
          <w:sz w:val="22"/>
          <w:szCs w:val="22"/>
        </w:rPr>
        <w:t xml:space="preserve"> dla każdej ze stron.</w:t>
      </w:r>
    </w:p>
    <w:p w14:paraId="3731B9C6" w14:textId="77777777" w:rsidR="00FD704B" w:rsidRPr="00F777E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9B0B215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AAC783D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8DA73C" w14:textId="77777777" w:rsidR="00304671" w:rsidRPr="00F777EA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65571ED" w14:textId="77777777" w:rsidR="0015685F" w:rsidRPr="00F777E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>ZAMAWIAJĄCY:</w:t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  <w:t>WYKONAWCA:</w:t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</w:p>
    <w:p w14:paraId="570075BA" w14:textId="77777777" w:rsidR="00C44506" w:rsidRPr="00F777E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  <w:r w:rsidRPr="00F777EA">
        <w:rPr>
          <w:rFonts w:ascii="Arial Narrow" w:hAnsi="Arial Narrow"/>
          <w:b/>
          <w:sz w:val="22"/>
          <w:szCs w:val="22"/>
        </w:rPr>
        <w:tab/>
      </w:r>
    </w:p>
    <w:p w14:paraId="47B1383C" w14:textId="77777777" w:rsidR="00C667D3" w:rsidRPr="00F777E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F777EA"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F777E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F777EA">
        <w:rPr>
          <w:rFonts w:ascii="Arial Narrow" w:hAnsi="Arial Narrow"/>
          <w:sz w:val="22"/>
          <w:szCs w:val="22"/>
        </w:rPr>
        <w:tab/>
        <w:t xml:space="preserve">     </w:t>
      </w:r>
      <w:r w:rsidRPr="00F777EA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F777EA">
        <w:rPr>
          <w:rFonts w:ascii="Arial Narrow" w:hAnsi="Arial Narrow"/>
          <w:sz w:val="22"/>
          <w:szCs w:val="22"/>
        </w:rPr>
        <w:t xml:space="preserve">   ...........</w:t>
      </w:r>
      <w:r w:rsidR="00C667D3" w:rsidRPr="00F777EA">
        <w:rPr>
          <w:rFonts w:ascii="Arial Narrow" w:hAnsi="Arial Narrow"/>
          <w:sz w:val="22"/>
          <w:szCs w:val="22"/>
        </w:rPr>
        <w:t>...............................</w:t>
      </w:r>
    </w:p>
    <w:p w14:paraId="74C74390" w14:textId="77777777" w:rsidR="006710FE" w:rsidRPr="00F777E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ED1DE05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2707FC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5FFDDD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49BE73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9A54CF2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DFBCF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FDF8C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36AB9A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678AB6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B07C01E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1BB661B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E92DCC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CA1D24" w14:textId="77777777" w:rsidR="00E75B55" w:rsidRPr="00F777EA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CB48B3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A308B52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577D2B75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69E5FAD" w14:textId="7777777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6161D1C0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432804D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66DD7451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791D09C6" w14:textId="77777777" w:rsidR="00C058E5" w:rsidRDefault="00C058E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C83C9C1" w14:textId="58C42DC7" w:rsidR="00E75B55" w:rsidRPr="00F777EA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lastRenderedPageBreak/>
        <w:t>Załączniki:</w:t>
      </w:r>
    </w:p>
    <w:p w14:paraId="76DFCD1D" w14:textId="77777777" w:rsidR="00E75B55" w:rsidRPr="00F777EA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Specyfikacja techniczna</w:t>
      </w:r>
    </w:p>
    <w:p w14:paraId="16EA13D8" w14:textId="6EA59876" w:rsidR="00E75B55" w:rsidRPr="00F777EA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F777EA">
        <w:rPr>
          <w:rFonts w:ascii="Arial Narrow" w:hAnsi="Arial Narrow"/>
          <w:sz w:val="18"/>
          <w:szCs w:val="18"/>
        </w:rPr>
        <w:t>Raport zgodności</w:t>
      </w:r>
    </w:p>
    <w:sectPr w:rsidR="00E75B55" w:rsidRPr="00F777EA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3C092" w14:textId="77777777" w:rsidR="00485A88" w:rsidRDefault="00485A88">
      <w:r>
        <w:separator/>
      </w:r>
    </w:p>
  </w:endnote>
  <w:endnote w:type="continuationSeparator" w:id="0">
    <w:p w14:paraId="003DCABF" w14:textId="77777777" w:rsidR="00485A88" w:rsidRDefault="00485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2DFC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9FDF3C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52E5" w14:textId="7400020D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F740B1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F740B1" w:rsidRPr="002A6647">
      <w:rPr>
        <w:rFonts w:ascii="Arial Narrow" w:hAnsi="Arial Narrow"/>
        <w:sz w:val="18"/>
        <w:szCs w:val="20"/>
      </w:rPr>
      <w:fldChar w:fldCharType="separate"/>
    </w:r>
    <w:r w:rsidR="0001525A" w:rsidRPr="002A6647">
      <w:rPr>
        <w:rFonts w:ascii="Arial Narrow" w:hAnsi="Arial Narrow"/>
        <w:noProof/>
        <w:sz w:val="18"/>
        <w:szCs w:val="20"/>
      </w:rPr>
      <w:t>1</w:t>
    </w:r>
    <w:r w:rsidR="00F740B1" w:rsidRPr="002A6647">
      <w:rPr>
        <w:rFonts w:ascii="Arial Narrow" w:hAnsi="Arial Narrow"/>
        <w:sz w:val="18"/>
        <w:szCs w:val="20"/>
      </w:rPr>
      <w:fldChar w:fldCharType="end"/>
    </w:r>
  </w:p>
  <w:p w14:paraId="1E3CA482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2314C" w14:textId="77777777" w:rsidR="00485A88" w:rsidRDefault="00485A88">
      <w:r>
        <w:separator/>
      </w:r>
    </w:p>
  </w:footnote>
  <w:footnote w:type="continuationSeparator" w:id="0">
    <w:p w14:paraId="02DB49E4" w14:textId="77777777" w:rsidR="00485A88" w:rsidRDefault="00485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CDD1C" w14:textId="14694DBA" w:rsidR="00C44506" w:rsidRDefault="00406DC8">
    <w:pPr>
      <w:pStyle w:val="Nagwek"/>
    </w:pPr>
    <w:r>
      <w:rPr>
        <w:noProof/>
      </w:rPr>
      <w:drawing>
        <wp:inline distT="0" distB="0" distL="0" distR="0" wp14:anchorId="26D78EAC" wp14:editId="0CECD0CA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3519">
    <w:abstractNumId w:val="4"/>
    <w:lvlOverride w:ilvl="0">
      <w:startOverride w:val="1"/>
    </w:lvlOverride>
  </w:num>
  <w:num w:numId="2" w16cid:durableId="1448351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786398">
    <w:abstractNumId w:val="3"/>
  </w:num>
  <w:num w:numId="4" w16cid:durableId="303897972">
    <w:abstractNumId w:val="17"/>
    <w:lvlOverride w:ilvl="0">
      <w:startOverride w:val="1"/>
    </w:lvlOverride>
  </w:num>
  <w:num w:numId="5" w16cid:durableId="648942643">
    <w:abstractNumId w:val="8"/>
    <w:lvlOverride w:ilvl="0">
      <w:startOverride w:val="1"/>
    </w:lvlOverride>
  </w:num>
  <w:num w:numId="6" w16cid:durableId="369691529">
    <w:abstractNumId w:val="10"/>
    <w:lvlOverride w:ilvl="0">
      <w:startOverride w:val="1"/>
    </w:lvlOverride>
  </w:num>
  <w:num w:numId="7" w16cid:durableId="680158580">
    <w:abstractNumId w:val="7"/>
    <w:lvlOverride w:ilvl="0">
      <w:startOverride w:val="1"/>
    </w:lvlOverride>
  </w:num>
  <w:num w:numId="8" w16cid:durableId="1808862431">
    <w:abstractNumId w:val="15"/>
  </w:num>
  <w:num w:numId="9" w16cid:durableId="179661575">
    <w:abstractNumId w:val="16"/>
  </w:num>
  <w:num w:numId="10" w16cid:durableId="1073284874">
    <w:abstractNumId w:val="14"/>
  </w:num>
  <w:num w:numId="11" w16cid:durableId="1367632053">
    <w:abstractNumId w:val="11"/>
  </w:num>
  <w:num w:numId="12" w16cid:durableId="2004820688">
    <w:abstractNumId w:val="6"/>
  </w:num>
  <w:num w:numId="13" w16cid:durableId="1817067704">
    <w:abstractNumId w:val="0"/>
  </w:num>
  <w:num w:numId="14" w16cid:durableId="1059786186">
    <w:abstractNumId w:val="1"/>
  </w:num>
  <w:num w:numId="15" w16cid:durableId="606080851">
    <w:abstractNumId w:val="2"/>
  </w:num>
  <w:num w:numId="16" w16cid:durableId="287469347">
    <w:abstractNumId w:val="9"/>
  </w:num>
  <w:num w:numId="17" w16cid:durableId="8342975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5574191">
    <w:abstractNumId w:val="13"/>
  </w:num>
  <w:num w:numId="19" w16cid:durableId="114081055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5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88A"/>
    <w:rsid w:val="00242922"/>
    <w:rsid w:val="0024476D"/>
    <w:rsid w:val="0024543E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2AE1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0FD9"/>
    <w:rsid w:val="00381240"/>
    <w:rsid w:val="00390042"/>
    <w:rsid w:val="003922B4"/>
    <w:rsid w:val="00392FC7"/>
    <w:rsid w:val="0039509D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88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22F13"/>
    <w:rsid w:val="0062762B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C6A69"/>
    <w:rsid w:val="006D6EB1"/>
    <w:rsid w:val="006E20ED"/>
    <w:rsid w:val="006E5E83"/>
    <w:rsid w:val="006E79BE"/>
    <w:rsid w:val="006F5609"/>
    <w:rsid w:val="00711446"/>
    <w:rsid w:val="00711E33"/>
    <w:rsid w:val="00723E89"/>
    <w:rsid w:val="007249E0"/>
    <w:rsid w:val="00727F96"/>
    <w:rsid w:val="007315BD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60EA0"/>
    <w:rsid w:val="009A0B3D"/>
    <w:rsid w:val="009A3282"/>
    <w:rsid w:val="009B7049"/>
    <w:rsid w:val="009C6AAB"/>
    <w:rsid w:val="009D2490"/>
    <w:rsid w:val="009D3066"/>
    <w:rsid w:val="009D3088"/>
    <w:rsid w:val="009E04B3"/>
    <w:rsid w:val="009F39AA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2628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15B1"/>
    <w:rsid w:val="00BF291E"/>
    <w:rsid w:val="00C058E5"/>
    <w:rsid w:val="00C1010B"/>
    <w:rsid w:val="00C16A0A"/>
    <w:rsid w:val="00C172D3"/>
    <w:rsid w:val="00C22F09"/>
    <w:rsid w:val="00C25864"/>
    <w:rsid w:val="00C27287"/>
    <w:rsid w:val="00C34D44"/>
    <w:rsid w:val="00C403DF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1F32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4715E"/>
    <w:rsid w:val="00F5099E"/>
    <w:rsid w:val="00F54073"/>
    <w:rsid w:val="00F551A2"/>
    <w:rsid w:val="00F57187"/>
    <w:rsid w:val="00F63434"/>
    <w:rsid w:val="00F70206"/>
    <w:rsid w:val="00F70FA3"/>
    <w:rsid w:val="00F729B1"/>
    <w:rsid w:val="00F73FAF"/>
    <w:rsid w:val="00F740B1"/>
    <w:rsid w:val="00F777EA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0977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AE6FD"/>
  <w15:docId w15:val="{F01886EC-9046-4CC9-B2A5-B02066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1973</Words>
  <Characters>11840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13786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ZIM 10wsk</cp:lastModifiedBy>
  <cp:revision>2</cp:revision>
  <cp:lastPrinted>2026-06-25T07:54:00Z</cp:lastPrinted>
  <dcterms:created xsi:type="dcterms:W3CDTF">2026-06-26T06:20:00Z</dcterms:created>
  <dcterms:modified xsi:type="dcterms:W3CDTF">2026-06-26T06:20:00Z</dcterms:modified>
</cp:coreProperties>
</file>