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F4282D" w:rsidRDefault="00C34D44" w:rsidP="0001525A">
      <w:pPr>
        <w:pStyle w:val="Nagwek1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23303">
        <w:tab/>
      </w:r>
      <w:r w:rsidR="00E23303">
        <w:tab/>
      </w:r>
      <w:r w:rsidRPr="00F4282D">
        <w:rPr>
          <w:sz w:val="22"/>
          <w:szCs w:val="22"/>
        </w:rPr>
        <w:t xml:space="preserve">Załącznik nr </w:t>
      </w:r>
      <w:r w:rsidR="00B77832">
        <w:rPr>
          <w:sz w:val="22"/>
          <w:szCs w:val="22"/>
        </w:rPr>
        <w:t>8</w:t>
      </w:r>
      <w:r w:rsidR="007843C9" w:rsidRPr="00F4282D">
        <w:rPr>
          <w:sz w:val="22"/>
          <w:szCs w:val="22"/>
        </w:rPr>
        <w:t xml:space="preserve"> </w:t>
      </w:r>
      <w:r w:rsidRPr="00F4282D">
        <w:rPr>
          <w:sz w:val="22"/>
          <w:szCs w:val="22"/>
        </w:rPr>
        <w:t>do SWZ</w:t>
      </w:r>
    </w:p>
    <w:p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F4282D">
        <w:rPr>
          <w:rFonts w:ascii="Arial Narrow" w:hAnsi="Arial Narrow"/>
          <w:b/>
          <w:sz w:val="22"/>
          <w:szCs w:val="22"/>
        </w:rPr>
        <w:t>77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0E26AD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Pr="008E61A2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</w:t>
      </w:r>
      <w:r w:rsidR="000E26AD">
        <w:rPr>
          <w:rFonts w:ascii="Arial Narrow" w:hAnsi="Arial Narrow"/>
          <w:sz w:val="22"/>
          <w:szCs w:val="22"/>
        </w:rPr>
        <w:t>....</w:t>
      </w:r>
      <w:r w:rsidRPr="008E61A2">
        <w:rPr>
          <w:rFonts w:ascii="Arial Narrow" w:hAnsi="Arial Narrow"/>
          <w:sz w:val="22"/>
          <w:szCs w:val="22"/>
        </w:rPr>
        <w:t>..202</w:t>
      </w:r>
      <w:r w:rsidR="000E26AD">
        <w:rPr>
          <w:rFonts w:ascii="Arial Narrow" w:hAnsi="Arial Narrow"/>
          <w:sz w:val="22"/>
          <w:szCs w:val="22"/>
        </w:rPr>
        <w:t>6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:rsidR="00C667D3" w:rsidRPr="008E61A2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- </w:t>
      </w:r>
      <w:r w:rsidRPr="008E61A2">
        <w:rPr>
          <w:rFonts w:ascii="Arial Narrow" w:hAnsi="Arial Narrow"/>
          <w:b/>
          <w:sz w:val="22"/>
          <w:szCs w:val="22"/>
        </w:rPr>
        <w:t>……………………………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8E61A2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1458B5">
        <w:rPr>
          <w:rFonts w:ascii="Arial Narrow" w:hAnsi="Arial Narrow"/>
          <w:sz w:val="22"/>
          <w:szCs w:val="22"/>
        </w:rPr>
        <w:t>przetargu nieograniczonego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8E61A2">
        <w:rPr>
          <w:rFonts w:ascii="Arial Narrow" w:hAnsi="Arial Narrow"/>
          <w:sz w:val="22"/>
          <w:szCs w:val="22"/>
        </w:rPr>
        <w:t>Pzp</w:t>
      </w:r>
      <w:proofErr w:type="spellEnd"/>
      <w:r w:rsidR="00F4282D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F4282D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>r.</w:t>
      </w:r>
      <w:r w:rsidR="00F4282D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0E26AD" w:rsidRPr="000E26AD">
        <w:rPr>
          <w:rFonts w:ascii="Arial Narrow" w:hAnsi="Arial Narrow"/>
          <w:b/>
          <w:bCs/>
          <w:sz w:val="22"/>
          <w:szCs w:val="22"/>
        </w:rPr>
        <w:t xml:space="preserve">Zakup </w:t>
      </w:r>
      <w:r w:rsidR="00F4282D">
        <w:rPr>
          <w:rFonts w:ascii="Arial Narrow" w:hAnsi="Arial Narrow"/>
          <w:b/>
          <w:bCs/>
          <w:sz w:val="22"/>
          <w:szCs w:val="22"/>
        </w:rPr>
        <w:t xml:space="preserve">napędu ortopedycznego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w ramach Projektu nr FENX.06.01-IP.03-0018/25 pn: "Wsparcie infrastruktury  10.WSzKzP SP ZOZ w Bydgoszczy w zakresie AOS i leczenia jednego dnia poprzez zakup niezbędnych wyrobów medycznych"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F4282D">
        <w:rPr>
          <w:rFonts w:ascii="Arial Narrow" w:hAnsi="Arial Narrow"/>
          <w:b/>
          <w:bCs/>
          <w:sz w:val="22"/>
          <w:szCs w:val="22"/>
        </w:rPr>
        <w:t>77</w:t>
      </w:r>
      <w:r w:rsidR="000E26AD">
        <w:rPr>
          <w:rFonts w:ascii="Arial Narrow" w:hAnsi="Arial Narrow"/>
          <w:b/>
          <w:bCs/>
          <w:sz w:val="22"/>
          <w:szCs w:val="22"/>
        </w:rPr>
        <w:t>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21F47">
        <w:rPr>
          <w:rFonts w:ascii="Arial Narrow" w:hAnsi="Arial Narrow"/>
          <w:sz w:val="22"/>
          <w:szCs w:val="22"/>
        </w:rPr>
        <w:t xml:space="preserve"> </w:t>
      </w:r>
      <w:r w:rsidR="000E26AD">
        <w:rPr>
          <w:rFonts w:ascii="Arial Narrow" w:hAnsi="Arial Narrow"/>
          <w:sz w:val="22"/>
          <w:szCs w:val="22"/>
        </w:rPr>
        <w:t>zadanie ……….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406DC8" w:rsidRPr="008E61A2">
        <w:rPr>
          <w:rFonts w:ascii="Arial Narrow" w:hAnsi="Arial Narrow"/>
          <w:sz w:val="22"/>
          <w:szCs w:val="22"/>
        </w:rPr>
        <w:t>, zainstalować sprzęt i przeszkolić personel na własny koszt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256C58" w:rsidRPr="008E61A2">
        <w:rPr>
          <w:rFonts w:ascii="Arial Narrow" w:hAnsi="Arial Narrow"/>
          <w:b/>
          <w:sz w:val="22"/>
          <w:szCs w:val="22"/>
        </w:rPr>
        <w:t>….</w:t>
      </w:r>
      <w:r w:rsidR="001E690C" w:rsidRPr="008E61A2">
        <w:rPr>
          <w:rFonts w:ascii="Arial Narrow" w:hAnsi="Arial Narrow"/>
          <w:b/>
          <w:sz w:val="22"/>
          <w:szCs w:val="22"/>
        </w:rPr>
        <w:t>.</w:t>
      </w:r>
      <w:r w:rsidR="00642A22" w:rsidRPr="008E61A2">
        <w:rPr>
          <w:rFonts w:ascii="Arial Narrow" w:hAnsi="Arial Narrow"/>
          <w:b/>
          <w:sz w:val="22"/>
          <w:szCs w:val="22"/>
        </w:rPr>
        <w:t>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8E61A2">
        <w:rPr>
          <w:rFonts w:ascii="Arial Narrow" w:hAnsi="Arial Narrow"/>
          <w:b/>
          <w:sz w:val="22"/>
          <w:szCs w:val="22"/>
        </w:rPr>
        <w:lastRenderedPageBreak/>
        <w:t>kalendarzowych</w:t>
      </w:r>
      <w:r w:rsidR="00F4282D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A36431" w:rsidRPr="008E61A2">
        <w:rPr>
          <w:rFonts w:ascii="Arial Narrow" w:hAnsi="Arial Narrow"/>
          <w:sz w:val="22"/>
          <w:szCs w:val="22"/>
        </w:rPr>
        <w:t>daty zawarcia umowy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F4282D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8E61A2">
        <w:rPr>
          <w:rFonts w:ascii="Arial Narrow" w:hAnsi="Arial Narrow"/>
          <w:sz w:val="22"/>
          <w:szCs w:val="22"/>
        </w:rPr>
        <w:t>przedsta</w:t>
      </w:r>
      <w:r w:rsidR="00EA07A8" w:rsidRPr="008E61A2">
        <w:rPr>
          <w:rFonts w:ascii="Arial Narrow" w:hAnsi="Arial Narrow"/>
          <w:sz w:val="22"/>
          <w:szCs w:val="22"/>
        </w:rPr>
        <w:t>wiciel</w:t>
      </w:r>
      <w:r w:rsidR="00573C96" w:rsidRPr="008E61A2">
        <w:rPr>
          <w:rFonts w:ascii="Arial Narrow" w:hAnsi="Arial Narrow"/>
          <w:sz w:val="22"/>
          <w:szCs w:val="22"/>
        </w:rPr>
        <w:t xml:space="preserve"> Wydziału Zaopatrzenia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="001232FE" w:rsidRPr="008E61A2">
        <w:rPr>
          <w:rFonts w:ascii="Arial Narrow" w:hAnsi="Arial Narrow"/>
          <w:sz w:val="22"/>
          <w:szCs w:val="22"/>
        </w:rPr>
        <w:t xml:space="preserve">w </w:t>
      </w:r>
      <w:r w:rsidR="00EA07A8" w:rsidRPr="008E61A2">
        <w:rPr>
          <w:rFonts w:ascii="Arial Narrow" w:hAnsi="Arial Narrow"/>
          <w:sz w:val="22"/>
          <w:szCs w:val="22"/>
        </w:rPr>
        <w:t>Sprzęt</w:t>
      </w:r>
      <w:r w:rsidR="00573C96" w:rsidRPr="008E61A2">
        <w:rPr>
          <w:rFonts w:ascii="Arial Narrow" w:hAnsi="Arial Narrow"/>
          <w:sz w:val="22"/>
          <w:szCs w:val="22"/>
        </w:rPr>
        <w:t xml:space="preserve"> Medyczn</w:t>
      </w:r>
      <w:r w:rsidR="001232FE" w:rsidRPr="008E61A2">
        <w:rPr>
          <w:rFonts w:ascii="Arial Narrow" w:hAnsi="Arial Narrow"/>
          <w:sz w:val="22"/>
          <w:szCs w:val="22"/>
        </w:rPr>
        <w:t>y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F4282D">
        <w:rPr>
          <w:rFonts w:ascii="Arial Narrow" w:hAnsi="Arial Narrow"/>
          <w:sz w:val="22"/>
          <w:szCs w:val="22"/>
        </w:rPr>
        <w:t>p. Daria Wiśniewska</w:t>
      </w:r>
      <w:r w:rsidR="00EA07A8" w:rsidRPr="008E61A2">
        <w:rPr>
          <w:rFonts w:ascii="Arial Narrow" w:hAnsi="Arial Narrow"/>
          <w:sz w:val="22"/>
          <w:szCs w:val="22"/>
        </w:rPr>
        <w:t xml:space="preserve"> tel. </w:t>
      </w:r>
      <w:r w:rsidR="00F4282D">
        <w:rPr>
          <w:rFonts w:ascii="Arial Narrow" w:hAnsi="Arial Narrow"/>
          <w:sz w:val="22"/>
          <w:szCs w:val="22"/>
        </w:rPr>
        <w:t xml:space="preserve">261 415 653 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:rsidR="00F4282D" w:rsidRDefault="00F4282D" w:rsidP="00F4282D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color w:val="000000"/>
          <w:sz w:val="22"/>
          <w:szCs w:val="22"/>
        </w:rPr>
      </w:pPr>
      <w:r w:rsidRPr="00554943">
        <w:rPr>
          <w:rFonts w:ascii="Arial Narrow" w:hAnsi="Arial Narrow" w:cs="Segoe UI"/>
          <w:bCs w:val="0"/>
          <w:i w:val="0"/>
          <w:color w:val="000000"/>
          <w:sz w:val="22"/>
          <w:szCs w:val="22"/>
        </w:rPr>
        <w:t>Wykonawca</w:t>
      </w:r>
      <w:r w:rsidRPr="00554943">
        <w:rPr>
          <w:rFonts w:ascii="Arial Narrow" w:hAnsi="Arial Narrow" w:cs="Segoe UI"/>
          <w:b w:val="0"/>
          <w:bCs w:val="0"/>
          <w:i w:val="0"/>
          <w:color w:val="000000"/>
          <w:sz w:val="22"/>
          <w:szCs w:val="22"/>
        </w:rPr>
        <w:t> 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jest zobowiązany do wystawienia fakt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>ur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y zgodnie z obowiązującymi go przepisami 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tj. 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w Krajowym Systemie e-Faktur (</w:t>
      </w:r>
      <w:proofErr w:type="spellStart"/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KSeF</w:t>
      </w:r>
      <w:proofErr w:type="spellEnd"/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).</w:t>
      </w:r>
    </w:p>
    <w:p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D3043F">
        <w:rPr>
          <w:rFonts w:ascii="Arial Narrow" w:hAnsi="Arial Narrow"/>
          <w:sz w:val="22"/>
          <w:szCs w:val="22"/>
        </w:rPr>
        <w:t>z zastrzeżeniem ust. 6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9337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</w:t>
      </w:r>
      <w:r w:rsidRPr="00933736">
        <w:rPr>
          <w:rFonts w:ascii="Arial Narrow" w:hAnsi="Arial Narrow"/>
          <w:sz w:val="22"/>
          <w:szCs w:val="22"/>
        </w:rPr>
        <w:t xml:space="preserve">odbioru sprzętu przez </w:t>
      </w:r>
      <w:r w:rsidR="00EA07A8" w:rsidRPr="00933736">
        <w:rPr>
          <w:rFonts w:ascii="Arial Narrow" w:hAnsi="Arial Narrow"/>
          <w:sz w:val="22"/>
          <w:szCs w:val="22"/>
        </w:rPr>
        <w:t>Przedstawiciela Zamawiającego</w:t>
      </w:r>
      <w:r w:rsidRPr="00933736">
        <w:rPr>
          <w:rFonts w:ascii="Arial Narrow" w:hAnsi="Arial Narrow"/>
          <w:sz w:val="22"/>
          <w:szCs w:val="22"/>
        </w:rPr>
        <w:t xml:space="preserve">. </w:t>
      </w:r>
    </w:p>
    <w:p w:rsidR="00B050AB" w:rsidRPr="00933736" w:rsidRDefault="004C559B" w:rsidP="000E26AD">
      <w:pPr>
        <w:pStyle w:val="Akapitzlist"/>
        <w:numPr>
          <w:ilvl w:val="0"/>
          <w:numId w:val="9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933736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24476D" w:rsidRPr="00933736">
        <w:rPr>
          <w:rFonts w:ascii="Arial Narrow" w:hAnsi="Arial Narrow"/>
          <w:sz w:val="22"/>
          <w:szCs w:val="22"/>
        </w:rPr>
        <w:t>2 do umowy</w:t>
      </w:r>
      <w:r w:rsidR="0032595F" w:rsidRPr="00933736">
        <w:rPr>
          <w:rFonts w:ascii="Arial Narrow" w:hAnsi="Arial Narrow"/>
          <w:sz w:val="22"/>
          <w:szCs w:val="22"/>
        </w:rPr>
        <w:t xml:space="preserve"> w dniu</w:t>
      </w:r>
      <w:r w:rsidRPr="00933736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933736">
        <w:rPr>
          <w:rFonts w:ascii="Arial Narrow" w:hAnsi="Arial Narrow"/>
          <w:sz w:val="22"/>
          <w:szCs w:val="22"/>
        </w:rPr>
        <w:t>.</w:t>
      </w:r>
    </w:p>
    <w:p w:rsidR="002A70E3" w:rsidRPr="008E61A2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B17912" w:rsidRPr="008E61A2" w:rsidRDefault="00B17912">
      <w:pPr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:rsidR="00C44506" w:rsidRPr="008E61A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ze strony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8E61A2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E23303">
        <w:t xml:space="preserve"> </w:t>
      </w:r>
      <w:r w:rsidR="000D13C7" w:rsidRPr="008E61A2">
        <w:rPr>
          <w:rFonts w:ascii="Arial Narrow" w:hAnsi="Arial Narrow"/>
          <w:sz w:val="22"/>
          <w:szCs w:val="22"/>
        </w:rPr>
        <w:t>lub osoba go zastępująca</w:t>
      </w:r>
      <w:r w:rsidR="000D28D7" w:rsidRPr="008E61A2">
        <w:rPr>
          <w:rFonts w:ascii="Arial Narrow" w:hAnsi="Arial Narrow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E23303">
        <w:rPr>
          <w:rFonts w:ascii="Arial Narrow" w:hAnsi="Arial Narrow"/>
          <w:sz w:val="22"/>
          <w:szCs w:val="22"/>
        </w:rPr>
        <w:t xml:space="preserve">Daria Wiśniewska </w:t>
      </w:r>
      <w:r w:rsidRPr="008E61A2">
        <w:rPr>
          <w:rFonts w:ascii="Arial Narrow" w:hAnsi="Arial Narrow"/>
          <w:sz w:val="22"/>
          <w:szCs w:val="22"/>
        </w:rPr>
        <w:t xml:space="preserve">tel. </w:t>
      </w:r>
      <w:r w:rsidR="00406DC8" w:rsidRPr="008E61A2">
        <w:rPr>
          <w:rFonts w:ascii="Arial Narrow" w:hAnsi="Arial Narrow"/>
          <w:sz w:val="22"/>
          <w:szCs w:val="22"/>
        </w:rPr>
        <w:t>261</w:t>
      </w:r>
      <w:r w:rsidR="00E23303">
        <w:rPr>
          <w:rFonts w:ascii="Arial Narrow" w:hAnsi="Arial Narrow"/>
          <w:sz w:val="22"/>
          <w:szCs w:val="22"/>
        </w:rPr>
        <w:t> 415</w:t>
      </w:r>
      <w:r w:rsidR="002A6647" w:rsidRPr="008E61A2">
        <w:rPr>
          <w:rFonts w:ascii="Arial Narrow" w:hAnsi="Arial Narrow"/>
          <w:sz w:val="22"/>
          <w:szCs w:val="22"/>
        </w:rPr>
        <w:t xml:space="preserve"> </w:t>
      </w:r>
      <w:r w:rsidR="00E23303">
        <w:rPr>
          <w:rFonts w:ascii="Arial Narrow" w:hAnsi="Arial Narrow"/>
          <w:sz w:val="22"/>
          <w:szCs w:val="22"/>
        </w:rPr>
        <w:t>653</w:t>
      </w:r>
      <w:r w:rsidR="002B03FB" w:rsidRPr="008E61A2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0E26AD" w:rsidRPr="00075C96">
          <w:rPr>
            <w:rStyle w:val="Hipercze"/>
            <w:rFonts w:ascii="Arial Narrow" w:hAnsi="Arial Narrow"/>
            <w:sz w:val="22"/>
            <w:szCs w:val="22"/>
          </w:rPr>
          <w:t>wisniewska5007@10wsk.mil.pl</w:t>
        </w:r>
      </w:hyperlink>
    </w:p>
    <w:p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E23303">
        <w:rPr>
          <w:rFonts w:ascii="Arial Narrow" w:hAnsi="Arial Narrow"/>
          <w:bCs/>
          <w:sz w:val="22"/>
          <w:szCs w:val="22"/>
        </w:rPr>
        <w:t>podmiotu t</w:t>
      </w:r>
      <w:r w:rsidR="000C645F" w:rsidRPr="008E61A2">
        <w:rPr>
          <w:rFonts w:ascii="Arial Narrow" w:hAnsi="Arial Narrow"/>
          <w:bCs/>
          <w:sz w:val="22"/>
          <w:szCs w:val="22"/>
        </w:rPr>
        <w:t>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Pr="008E61A2">
        <w:rPr>
          <w:rFonts w:ascii="Arial Narrow" w:hAnsi="Arial Narrow"/>
          <w:b/>
          <w:bCs/>
          <w:sz w:val="22"/>
          <w:szCs w:val="22"/>
        </w:rPr>
        <w:t>30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8</w:t>
      </w:r>
    </w:p>
    <w:p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0,5 % wartości brutto umowy, o której mowa w § 1 ust. 4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0,5% wartości brutto umowy, o której mowa w § 1 ust. 4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E23303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E23303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F21F47">
        <w:rPr>
          <w:rFonts w:ascii="Arial Narrow" w:hAnsi="Arial Narrow" w:cs="Arial Narrow"/>
          <w:sz w:val="22"/>
          <w:szCs w:val="22"/>
        </w:rPr>
        <w:t>ościach, o których mowa w ust. 1</w:t>
      </w:r>
      <w:r w:rsidRPr="008E61A2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E23303" w:rsidRDefault="00E23303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</w:p>
    <w:p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667D3" w:rsidRPr="008E61A2" w:rsidRDefault="00E23303" w:rsidP="00E23303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</w:t>
      </w:r>
      <w:r w:rsidR="00C44506" w:rsidRPr="008E61A2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8E61A2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</w:t>
      </w:r>
      <w:r w:rsidR="00C44506" w:rsidRPr="008E61A2">
        <w:rPr>
          <w:rFonts w:ascii="Arial Narrow" w:hAnsi="Arial Narrow"/>
          <w:sz w:val="22"/>
          <w:szCs w:val="22"/>
        </w:rPr>
        <w:t xml:space="preserve">   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Załączniki: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18E" w:rsidRDefault="00E4618E">
      <w:r>
        <w:separator/>
      </w:r>
    </w:p>
  </w:endnote>
  <w:endnote w:type="continuationSeparator" w:id="1">
    <w:p w:rsidR="00E4618E" w:rsidRDefault="00E461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78407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6AD" w:rsidRDefault="002A6647" w:rsidP="002A6647">
    <w:pPr>
      <w:pStyle w:val="Stopka"/>
      <w:rPr>
        <w:rFonts w:ascii="Arial Narrow" w:hAnsi="Arial Narrow"/>
        <w:i/>
        <w:iCs/>
        <w:sz w:val="18"/>
        <w:szCs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</w:t>
    </w:r>
    <w:r w:rsidR="000004B9">
      <w:rPr>
        <w:rFonts w:ascii="Arial Narrow" w:hAnsi="Arial Narrow"/>
        <w:i/>
        <w:iCs/>
        <w:sz w:val="18"/>
        <w:szCs w:val="22"/>
      </w:rPr>
      <w:t>Marta Sierek</w:t>
    </w:r>
  </w:p>
  <w:p w:rsidR="00FD704B" w:rsidRPr="00CF57F2" w:rsidRDefault="000E26AD" w:rsidP="002A6647">
    <w:pPr>
      <w:pStyle w:val="Stopka"/>
      <w:rPr>
        <w:rFonts w:ascii="Arial Narrow" w:hAnsi="Arial Narrow"/>
        <w:sz w:val="22"/>
      </w:rPr>
    </w:pPr>
    <w:r>
      <w:rPr>
        <w:rFonts w:ascii="Arial Narrow" w:hAnsi="Arial Narrow"/>
        <w:i/>
        <w:iCs/>
        <w:sz w:val="18"/>
        <w:szCs w:val="22"/>
      </w:rPr>
      <w:t xml:space="preserve">tel. 261 417 </w:t>
    </w:r>
    <w:r w:rsidR="000004B9">
      <w:rPr>
        <w:rFonts w:ascii="Arial Narrow" w:hAnsi="Arial Narrow"/>
        <w:i/>
        <w:iCs/>
        <w:sz w:val="18"/>
        <w:szCs w:val="22"/>
      </w:rPr>
      <w:t>449</w:t>
    </w:r>
    <w:r w:rsidR="002A6647">
      <w:rPr>
        <w:rFonts w:ascii="Arial Narrow" w:hAnsi="Arial Narrow"/>
        <w:i/>
        <w:iCs/>
        <w:sz w:val="18"/>
        <w:szCs w:val="22"/>
      </w:rPr>
      <w:tab/>
    </w:r>
    <w:r w:rsidR="002A6647">
      <w:rPr>
        <w:rFonts w:ascii="Arial Narrow" w:hAnsi="Arial Narrow"/>
        <w:i/>
        <w:iCs/>
        <w:sz w:val="18"/>
        <w:szCs w:val="22"/>
      </w:rPr>
      <w:tab/>
    </w:r>
    <w:r w:rsidR="002A6647">
      <w:rPr>
        <w:rFonts w:ascii="Arial Narrow" w:hAnsi="Arial Narrow"/>
        <w:i/>
        <w:iCs/>
        <w:sz w:val="18"/>
        <w:szCs w:val="22"/>
      </w:rPr>
      <w:tab/>
    </w:r>
    <w:r w:rsidR="0078407F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78407F" w:rsidRPr="002A6647">
      <w:rPr>
        <w:rFonts w:ascii="Arial Narrow" w:hAnsi="Arial Narrow"/>
        <w:sz w:val="18"/>
        <w:szCs w:val="20"/>
      </w:rPr>
      <w:fldChar w:fldCharType="separate"/>
    </w:r>
    <w:r w:rsidR="00D3043F">
      <w:rPr>
        <w:rFonts w:ascii="Arial Narrow" w:hAnsi="Arial Narrow"/>
        <w:noProof/>
        <w:sz w:val="18"/>
        <w:szCs w:val="20"/>
      </w:rPr>
      <w:t>1</w:t>
    </w:r>
    <w:r w:rsidR="0078407F" w:rsidRPr="002A6647">
      <w:rPr>
        <w:rFonts w:ascii="Arial Narrow" w:hAnsi="Arial Narrow"/>
        <w:sz w:val="18"/>
        <w:szCs w:val="20"/>
      </w:rPr>
      <w:fldChar w:fldCharType="end"/>
    </w:r>
  </w:p>
  <w:p w:rsidR="002A6647" w:rsidRDefault="002A664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18E" w:rsidRDefault="00E4618E">
      <w:r>
        <w:separator/>
      </w:r>
    </w:p>
  </w:footnote>
  <w:footnote w:type="continuationSeparator" w:id="1">
    <w:p w:rsidR="00E4618E" w:rsidRDefault="00E461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406DC8">
    <w:pPr>
      <w:pStyle w:val="Nagwek"/>
    </w:pPr>
    <w:r>
      <w:rPr>
        <w:noProof/>
      </w:rPr>
      <w:drawing>
        <wp:inline distT="0" distB="0" distL="0" distR="0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4B9"/>
    <w:rsid w:val="000007CB"/>
    <w:rsid w:val="00006B43"/>
    <w:rsid w:val="0001525A"/>
    <w:rsid w:val="00025A3F"/>
    <w:rsid w:val="00025C3F"/>
    <w:rsid w:val="0004104B"/>
    <w:rsid w:val="000436F1"/>
    <w:rsid w:val="00047719"/>
    <w:rsid w:val="0005066F"/>
    <w:rsid w:val="00052F18"/>
    <w:rsid w:val="00056F8B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26AD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58B5"/>
    <w:rsid w:val="001466FD"/>
    <w:rsid w:val="00151D64"/>
    <w:rsid w:val="0015685F"/>
    <w:rsid w:val="00156FD9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3F81"/>
    <w:rsid w:val="002E46A2"/>
    <w:rsid w:val="002E6FE5"/>
    <w:rsid w:val="00304671"/>
    <w:rsid w:val="003053D1"/>
    <w:rsid w:val="00305B5E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83CCB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06ED"/>
    <w:rsid w:val="00455C7A"/>
    <w:rsid w:val="0047447E"/>
    <w:rsid w:val="00477C3D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14B05"/>
    <w:rsid w:val="006215C4"/>
    <w:rsid w:val="00633725"/>
    <w:rsid w:val="00636A31"/>
    <w:rsid w:val="00642631"/>
    <w:rsid w:val="00642A22"/>
    <w:rsid w:val="006532AE"/>
    <w:rsid w:val="0066131C"/>
    <w:rsid w:val="00670359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D1EBD"/>
    <w:rsid w:val="006D6EB1"/>
    <w:rsid w:val="006E20ED"/>
    <w:rsid w:val="006E5E83"/>
    <w:rsid w:val="006F5609"/>
    <w:rsid w:val="00711446"/>
    <w:rsid w:val="00711E33"/>
    <w:rsid w:val="00716626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407F"/>
    <w:rsid w:val="007843C9"/>
    <w:rsid w:val="00785629"/>
    <w:rsid w:val="00787838"/>
    <w:rsid w:val="007878A7"/>
    <w:rsid w:val="00794DBA"/>
    <w:rsid w:val="007A04B3"/>
    <w:rsid w:val="007A5299"/>
    <w:rsid w:val="007B16FB"/>
    <w:rsid w:val="007C0360"/>
    <w:rsid w:val="007C1B5F"/>
    <w:rsid w:val="007E1F35"/>
    <w:rsid w:val="007E5D1D"/>
    <w:rsid w:val="007F53AA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33736"/>
    <w:rsid w:val="00941DB3"/>
    <w:rsid w:val="00946A82"/>
    <w:rsid w:val="009500C4"/>
    <w:rsid w:val="00970796"/>
    <w:rsid w:val="00991C23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77832"/>
    <w:rsid w:val="00B8484D"/>
    <w:rsid w:val="00B9686C"/>
    <w:rsid w:val="00B9794E"/>
    <w:rsid w:val="00BB70EE"/>
    <w:rsid w:val="00BC2A25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4615F"/>
    <w:rsid w:val="00C51311"/>
    <w:rsid w:val="00C51DDE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43F"/>
    <w:rsid w:val="00D306DA"/>
    <w:rsid w:val="00D30BF6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11295"/>
    <w:rsid w:val="00E149B5"/>
    <w:rsid w:val="00E15986"/>
    <w:rsid w:val="00E23303"/>
    <w:rsid w:val="00E32E9A"/>
    <w:rsid w:val="00E4148E"/>
    <w:rsid w:val="00E4346D"/>
    <w:rsid w:val="00E4618E"/>
    <w:rsid w:val="00E52D29"/>
    <w:rsid w:val="00E64818"/>
    <w:rsid w:val="00E716C7"/>
    <w:rsid w:val="00E71832"/>
    <w:rsid w:val="00E71AB8"/>
    <w:rsid w:val="00E723D5"/>
    <w:rsid w:val="00E75B55"/>
    <w:rsid w:val="00E85CD6"/>
    <w:rsid w:val="00E96AB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EF2BCC"/>
    <w:rsid w:val="00F020F9"/>
    <w:rsid w:val="00F026F6"/>
    <w:rsid w:val="00F072D7"/>
    <w:rsid w:val="00F07D85"/>
    <w:rsid w:val="00F121CA"/>
    <w:rsid w:val="00F14D26"/>
    <w:rsid w:val="00F21F47"/>
    <w:rsid w:val="00F253C0"/>
    <w:rsid w:val="00F316B3"/>
    <w:rsid w:val="00F3203C"/>
    <w:rsid w:val="00F34A37"/>
    <w:rsid w:val="00F358DA"/>
    <w:rsid w:val="00F4282D"/>
    <w:rsid w:val="00F5099E"/>
    <w:rsid w:val="00F51A86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5908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isniewska5007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1725</Words>
  <Characters>11436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13135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2026-06-16T05:41:00Z</cp:lastPrinted>
  <dcterms:created xsi:type="dcterms:W3CDTF">2026-06-23T09:45:00Z</dcterms:created>
  <dcterms:modified xsi:type="dcterms:W3CDTF">2026-06-23T09:45:00Z</dcterms:modified>
</cp:coreProperties>
</file>