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9E2D3" w14:textId="479F45BB" w:rsidR="00DE3352" w:rsidRPr="006E3B55" w:rsidRDefault="00900E1A" w:rsidP="0054325B">
      <w:pPr>
        <w:tabs>
          <w:tab w:val="left" w:pos="5222"/>
          <w:tab w:val="left" w:pos="6414"/>
        </w:tabs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B54F34">
        <w:rPr>
          <w:rFonts w:ascii="Tahoma" w:hAnsi="Tahoma" w:cs="Tahoma"/>
          <w:b/>
          <w:sz w:val="16"/>
          <w:szCs w:val="16"/>
        </w:rPr>
        <w:tab/>
      </w:r>
      <w:r w:rsidR="007C5F04" w:rsidRPr="006E3B55">
        <w:rPr>
          <w:rFonts w:ascii="Tahoma" w:hAnsi="Tahoma" w:cs="Tahoma"/>
          <w:spacing w:val="-1"/>
          <w:sz w:val="16"/>
          <w:szCs w:val="16"/>
        </w:rPr>
        <w:t xml:space="preserve"> </w:t>
      </w:r>
    </w:p>
    <w:p w14:paraId="73DF8D65" w14:textId="3B362E73" w:rsidR="009F74B6" w:rsidRPr="006E3B55" w:rsidRDefault="009F74B6" w:rsidP="0054325B">
      <w:pPr>
        <w:jc w:val="right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sz w:val="18"/>
          <w:szCs w:val="18"/>
        </w:rPr>
        <w:t>Formularz ofert</w:t>
      </w:r>
      <w:r w:rsidR="00532B83" w:rsidRPr="006E3B55">
        <w:rPr>
          <w:rFonts w:ascii="Tahoma" w:hAnsi="Tahoma" w:cs="Tahoma"/>
          <w:b/>
          <w:sz w:val="18"/>
          <w:szCs w:val="18"/>
        </w:rPr>
        <w:t>owy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 xml:space="preserve">(integralna część </w:t>
      </w:r>
      <w:r w:rsidR="00AB537E" w:rsidRPr="006E3B55">
        <w:rPr>
          <w:rFonts w:ascii="Tahoma" w:hAnsi="Tahoma" w:cs="Tahoma"/>
          <w:sz w:val="16"/>
          <w:szCs w:val="16"/>
        </w:rPr>
        <w:t>SWZ</w:t>
      </w:r>
      <w:r w:rsidRPr="006E3B55">
        <w:rPr>
          <w:rFonts w:ascii="Tahoma" w:hAnsi="Tahoma" w:cs="Tahoma"/>
          <w:sz w:val="16"/>
          <w:szCs w:val="16"/>
        </w:rPr>
        <w:t>)</w:t>
      </w:r>
    </w:p>
    <w:p w14:paraId="53134E24" w14:textId="77777777" w:rsidR="00B550A7" w:rsidRPr="006E3B55" w:rsidRDefault="00B550A7" w:rsidP="00703F7D">
      <w:pPr>
        <w:jc w:val="right"/>
        <w:rPr>
          <w:rFonts w:ascii="Tahoma" w:hAnsi="Tahoma" w:cs="Tahoma"/>
          <w:sz w:val="16"/>
          <w:szCs w:val="16"/>
        </w:rPr>
      </w:pPr>
    </w:p>
    <w:p w14:paraId="18907A12" w14:textId="6405AF5C" w:rsidR="00B550A7" w:rsidRPr="006C188A" w:rsidRDefault="00B550A7" w:rsidP="00B550A7">
      <w:pPr>
        <w:spacing w:before="40" w:after="40" w:line="276" w:lineRule="auto"/>
        <w:jc w:val="center"/>
        <w:rPr>
          <w:rFonts w:ascii="Tahoma" w:hAnsi="Tahoma" w:cs="Tahoma"/>
          <w:b/>
          <w:bCs/>
          <w:color w:val="EE0000"/>
          <w:sz w:val="20"/>
          <w:szCs w:val="20"/>
        </w:rPr>
      </w:pPr>
      <w:r w:rsidRPr="006C188A">
        <w:rPr>
          <w:rFonts w:ascii="Tahoma" w:hAnsi="Tahoma" w:cs="Tahoma"/>
          <w:b/>
          <w:bCs/>
          <w:color w:val="EE0000"/>
          <w:sz w:val="20"/>
          <w:szCs w:val="20"/>
          <w:highlight w:val="yellow"/>
        </w:rPr>
        <w:t>UWAGA! Dane Wykonawcy winny być zgodne z danymi Użytkownika platformy e-ProPublico</w:t>
      </w:r>
      <w:r w:rsidR="00653AFF" w:rsidRPr="006C188A">
        <w:rPr>
          <w:rFonts w:ascii="Tahoma" w:hAnsi="Tahoma" w:cs="Tahoma"/>
          <w:b/>
          <w:bCs/>
          <w:color w:val="EE0000"/>
          <w:sz w:val="20"/>
          <w:szCs w:val="20"/>
          <w:highlight w:val="yellow"/>
        </w:rPr>
        <w:t>!</w:t>
      </w:r>
    </w:p>
    <w:p w14:paraId="07590265" w14:textId="30746CDE" w:rsidR="00094AE5" w:rsidRPr="006C188A" w:rsidRDefault="00094AE5" w:rsidP="00094AE5">
      <w:pPr>
        <w:spacing w:before="40" w:after="40" w:line="276" w:lineRule="auto"/>
        <w:jc w:val="center"/>
        <w:rPr>
          <w:rFonts w:ascii="Tahoma" w:hAnsi="Tahoma" w:cs="Tahoma"/>
          <w:i/>
          <w:iCs/>
          <w:color w:val="C00000"/>
          <w:sz w:val="22"/>
          <w:szCs w:val="22"/>
          <w:u w:val="single"/>
        </w:rPr>
      </w:pPr>
      <w:r w:rsidRPr="006C188A">
        <w:rPr>
          <w:rFonts w:ascii="Tahoma" w:hAnsi="Tahoma" w:cs="Tahoma"/>
          <w:b/>
          <w:bCs/>
          <w:i/>
          <w:iCs/>
          <w:color w:val="0000FF"/>
          <w:sz w:val="20"/>
          <w:szCs w:val="20"/>
          <w:highlight w:val="yellow"/>
        </w:rPr>
        <w:t>Konto Wykonawcy założone na Platformie powinno być zgodne z nazwą określoną w akcie rejestrowym firmy/podmiotu lub dokumentem tożsamości w przypadku osób fizycznych nieprowadzących działalności gospodarczej</w:t>
      </w:r>
    </w:p>
    <w:p w14:paraId="44D3C7A6" w14:textId="77777777" w:rsidR="00094AE5" w:rsidRPr="006E3B55" w:rsidRDefault="00094AE5" w:rsidP="00B550A7">
      <w:pPr>
        <w:spacing w:before="40" w:after="40" w:line="276" w:lineRule="auto"/>
        <w:jc w:val="center"/>
        <w:rPr>
          <w:rFonts w:ascii="Tahoma" w:hAnsi="Tahoma" w:cs="Tahoma"/>
          <w:sz w:val="16"/>
          <w:szCs w:val="16"/>
        </w:rPr>
      </w:pPr>
    </w:p>
    <w:p w14:paraId="6240463D" w14:textId="6650B6C9" w:rsidR="00D94EB6" w:rsidRPr="006E3B55" w:rsidRDefault="00D94EB6" w:rsidP="00582770">
      <w:pPr>
        <w:tabs>
          <w:tab w:val="left" w:pos="0"/>
        </w:tabs>
        <w:spacing w:before="60" w:after="60" w:line="276" w:lineRule="auto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Pełna nazwa Wykonawcy</w:t>
      </w:r>
      <w:r w:rsidR="00BD2A1B" w:rsidRPr="006E3B55">
        <w:rPr>
          <w:rFonts w:ascii="Tahoma" w:hAnsi="Tahoma" w:cs="Tahoma"/>
          <w:b/>
          <w:sz w:val="20"/>
          <w:szCs w:val="20"/>
        </w:rPr>
        <w:t xml:space="preserve"> (zgodnie z aktem rejestrowym)</w:t>
      </w:r>
      <w:r w:rsidRPr="006E3B55">
        <w:rPr>
          <w:rFonts w:ascii="Tahoma" w:hAnsi="Tahoma" w:cs="Tahoma"/>
          <w:b/>
          <w:sz w:val="20"/>
          <w:szCs w:val="20"/>
        </w:rPr>
        <w:t>:</w:t>
      </w:r>
      <w:r w:rsidR="00BC09D3" w:rsidRPr="006E3B55">
        <w:rPr>
          <w:rFonts w:ascii="Tahoma" w:hAnsi="Tahoma" w:cs="Tahoma"/>
          <w:b/>
          <w:sz w:val="20"/>
          <w:szCs w:val="20"/>
        </w:rPr>
        <w:t xml:space="preserve"> …………………………………………….</w:t>
      </w:r>
    </w:p>
    <w:p w14:paraId="49615803" w14:textId="22DB7A1E" w:rsidR="006B1D59" w:rsidRPr="006E3B55" w:rsidRDefault="00D94EB6" w:rsidP="00582770">
      <w:pPr>
        <w:tabs>
          <w:tab w:val="left" w:pos="0"/>
        </w:tabs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4"/>
          <w:szCs w:val="14"/>
        </w:rPr>
        <w:t xml:space="preserve">(w przypadku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 xml:space="preserve"> wspólnie ubiegających się o udzielenie zamówienia należy podać nazwę </w:t>
      </w:r>
      <w:r w:rsidR="00554775" w:rsidRPr="006E3B55">
        <w:rPr>
          <w:rFonts w:ascii="Tahoma" w:hAnsi="Tahoma" w:cs="Tahoma"/>
          <w:sz w:val="14"/>
          <w:szCs w:val="14"/>
        </w:rPr>
        <w:t>p</w:t>
      </w:r>
      <w:r w:rsidRPr="006E3B55">
        <w:rPr>
          <w:rFonts w:ascii="Tahoma" w:hAnsi="Tahoma" w:cs="Tahoma"/>
          <w:sz w:val="14"/>
          <w:szCs w:val="14"/>
        </w:rPr>
        <w:t xml:space="preserve">ełnomocnika oraz zaznaczyć, iż </w:t>
      </w:r>
      <w:r w:rsidR="00554775" w:rsidRPr="006E3B55">
        <w:rPr>
          <w:rFonts w:ascii="Tahoma" w:hAnsi="Tahoma" w:cs="Tahoma"/>
          <w:sz w:val="14"/>
          <w:szCs w:val="14"/>
        </w:rPr>
        <w:t>W</w:t>
      </w:r>
      <w:r w:rsidRPr="006E3B55">
        <w:rPr>
          <w:rFonts w:ascii="Tahoma" w:hAnsi="Tahoma" w:cs="Tahoma"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>)</w:t>
      </w:r>
    </w:p>
    <w:p w14:paraId="2DFDF66C" w14:textId="0C4B8CB3" w:rsidR="00040703" w:rsidRPr="006E3B55" w:rsidRDefault="00040703" w:rsidP="00582770">
      <w:pPr>
        <w:tabs>
          <w:tab w:val="left" w:pos="0"/>
        </w:tabs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 Wykonawcy: …………………………</w:t>
      </w:r>
    </w:p>
    <w:p w14:paraId="02E35ACA" w14:textId="2F46C186" w:rsidR="00E52E4F" w:rsidRPr="006E3B55" w:rsidRDefault="00E52E4F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numer </w:t>
      </w:r>
      <w:r w:rsidR="001E1E8D" w:rsidRPr="006E3B55">
        <w:rPr>
          <w:rFonts w:ascii="Tahoma" w:hAnsi="Tahoma" w:cs="Tahoma"/>
          <w:sz w:val="18"/>
          <w:szCs w:val="18"/>
        </w:rPr>
        <w:t>t</w:t>
      </w:r>
      <w:r w:rsidRPr="006E3B55">
        <w:rPr>
          <w:rFonts w:ascii="Tahoma" w:hAnsi="Tahoma" w:cs="Tahoma"/>
          <w:sz w:val="18"/>
          <w:szCs w:val="18"/>
        </w:rPr>
        <w:t>elefonu Wykonawcy</w:t>
      </w:r>
      <w:r w:rsidR="00891965" w:rsidRPr="006E3B55">
        <w:rPr>
          <w:rFonts w:ascii="Tahoma" w:hAnsi="Tahoma" w:cs="Tahoma"/>
          <w:sz w:val="18"/>
          <w:szCs w:val="18"/>
        </w:rPr>
        <w:t>:</w:t>
      </w:r>
      <w:r w:rsidRPr="006E3B55">
        <w:rPr>
          <w:rFonts w:ascii="Tahoma" w:hAnsi="Tahoma" w:cs="Tahoma"/>
          <w:sz w:val="18"/>
          <w:szCs w:val="18"/>
        </w:rPr>
        <w:t xml:space="preserve"> ……………………</w:t>
      </w:r>
      <w:r w:rsidR="00106B74" w:rsidRPr="006E3B55">
        <w:rPr>
          <w:rFonts w:ascii="Tahoma" w:hAnsi="Tahoma" w:cs="Tahoma"/>
          <w:sz w:val="18"/>
          <w:szCs w:val="18"/>
        </w:rPr>
        <w:t>…</w:t>
      </w:r>
    </w:p>
    <w:p w14:paraId="671EAAC8" w14:textId="45176CFA" w:rsidR="00E52E4F" w:rsidRPr="006E3B55" w:rsidRDefault="00D94EB6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  <w:lang w:val="it-IT"/>
        </w:rPr>
        <w:t>adres poczty elektronicznej</w:t>
      </w:r>
      <w:r w:rsidR="00891965" w:rsidRPr="006E3B55">
        <w:rPr>
          <w:rFonts w:ascii="Tahoma" w:hAnsi="Tahoma" w:cs="Tahoma"/>
          <w:sz w:val="18"/>
          <w:szCs w:val="18"/>
          <w:lang w:val="it-IT"/>
        </w:rPr>
        <w:t>:</w:t>
      </w:r>
      <w:r w:rsidR="00941776" w:rsidRPr="006E3B55">
        <w:rPr>
          <w:rFonts w:ascii="Tahoma" w:hAnsi="Tahoma" w:cs="Tahoma"/>
          <w:sz w:val="18"/>
          <w:szCs w:val="18"/>
          <w:lang w:val="it-IT"/>
        </w:rPr>
        <w:t xml:space="preserve"> </w:t>
      </w:r>
      <w:r w:rsidR="00E52E4F" w:rsidRPr="006E3B55">
        <w:rPr>
          <w:rFonts w:ascii="Tahoma" w:hAnsi="Tahoma" w:cs="Tahoma"/>
          <w:sz w:val="18"/>
          <w:szCs w:val="18"/>
        </w:rPr>
        <w:t>……………………</w:t>
      </w:r>
      <w:r w:rsidR="00106B74" w:rsidRPr="006E3B55">
        <w:rPr>
          <w:rFonts w:ascii="Tahoma" w:hAnsi="Tahoma" w:cs="Tahoma"/>
          <w:sz w:val="18"/>
          <w:szCs w:val="18"/>
        </w:rPr>
        <w:t>…</w:t>
      </w:r>
    </w:p>
    <w:p w14:paraId="601B7AAB" w14:textId="60B333CF" w:rsidR="006B1D59" w:rsidRPr="006E3B55" w:rsidRDefault="006B1D59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NIP/PESEL: ……………………</w:t>
      </w:r>
      <w:r w:rsidR="00106B74" w:rsidRPr="006E3B55">
        <w:rPr>
          <w:rFonts w:ascii="Tahoma" w:hAnsi="Tahoma" w:cs="Tahoma"/>
          <w:sz w:val="18"/>
          <w:szCs w:val="18"/>
        </w:rPr>
        <w:t>………………………</w:t>
      </w:r>
    </w:p>
    <w:p w14:paraId="193DCC30" w14:textId="5C763014" w:rsidR="006B1D59" w:rsidRPr="006E3B55" w:rsidRDefault="006B1D59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REGON: …………………………</w:t>
      </w:r>
      <w:r w:rsidR="00106B74" w:rsidRPr="006E3B55">
        <w:rPr>
          <w:rFonts w:ascii="Tahoma" w:hAnsi="Tahoma" w:cs="Tahoma"/>
          <w:sz w:val="18"/>
          <w:szCs w:val="18"/>
        </w:rPr>
        <w:t>……………………</w:t>
      </w:r>
    </w:p>
    <w:p w14:paraId="31C8E1F2" w14:textId="2937EACE" w:rsidR="006B1D59" w:rsidRPr="006E3B55" w:rsidRDefault="004B3472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Nr </w:t>
      </w:r>
      <w:r w:rsidR="006B1D59" w:rsidRPr="006E3B55">
        <w:rPr>
          <w:rFonts w:ascii="Tahoma" w:hAnsi="Tahoma" w:cs="Tahoma"/>
          <w:sz w:val="18"/>
          <w:szCs w:val="18"/>
        </w:rPr>
        <w:t>KRS/</w:t>
      </w:r>
      <w:proofErr w:type="spellStart"/>
      <w:r w:rsidR="006B1D59" w:rsidRPr="006E3B55">
        <w:rPr>
          <w:rFonts w:ascii="Tahoma" w:hAnsi="Tahoma" w:cs="Tahoma"/>
          <w:sz w:val="18"/>
          <w:szCs w:val="18"/>
        </w:rPr>
        <w:t>CEiDG</w:t>
      </w:r>
      <w:proofErr w:type="spellEnd"/>
      <w:r w:rsidR="006B1D59" w:rsidRPr="006E3B55">
        <w:rPr>
          <w:rFonts w:ascii="Tahoma" w:hAnsi="Tahoma" w:cs="Tahoma"/>
          <w:sz w:val="18"/>
          <w:szCs w:val="18"/>
        </w:rPr>
        <w:t>: ……………………</w:t>
      </w:r>
      <w:r w:rsidR="00106B74" w:rsidRPr="006E3B55">
        <w:rPr>
          <w:rFonts w:ascii="Tahoma" w:hAnsi="Tahoma" w:cs="Tahoma"/>
          <w:sz w:val="18"/>
          <w:szCs w:val="18"/>
        </w:rPr>
        <w:t>………………</w:t>
      </w:r>
    </w:p>
    <w:p w14:paraId="1BAB70CB" w14:textId="7B931934" w:rsidR="00C41DF9" w:rsidRPr="006E3B55" w:rsidRDefault="004B3472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lub </w:t>
      </w:r>
      <w:r w:rsidR="00C41DF9" w:rsidRPr="006E3B55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</w:t>
      </w:r>
    </w:p>
    <w:p w14:paraId="1E98165C" w14:textId="205B9778" w:rsidR="00106B74" w:rsidRPr="006E3B55" w:rsidRDefault="00C41DF9" w:rsidP="00582770">
      <w:pPr>
        <w:spacing w:line="276" w:lineRule="auto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>/a</w:t>
      </w:r>
      <w:r w:rsidR="00106B74" w:rsidRPr="006E3B55">
        <w:rPr>
          <w:rFonts w:ascii="Tahoma" w:hAnsi="Tahoma" w:cs="Tahoma"/>
          <w:sz w:val="14"/>
          <w:szCs w:val="14"/>
        </w:rPr>
        <w:t>dres strony internetowej</w:t>
      </w:r>
      <w:r w:rsidR="004B3472" w:rsidRPr="006E3B55">
        <w:rPr>
          <w:rFonts w:ascii="Tahoma" w:hAnsi="Tahoma" w:cs="Tahoma"/>
          <w:sz w:val="14"/>
          <w:szCs w:val="14"/>
        </w:rPr>
        <w:t>,</w:t>
      </w:r>
      <w:r w:rsidR="00106B74" w:rsidRPr="006E3B55">
        <w:rPr>
          <w:rFonts w:ascii="Tahoma" w:hAnsi="Tahoma" w:cs="Tahoma"/>
          <w:sz w:val="14"/>
          <w:szCs w:val="14"/>
        </w:rPr>
        <w:t xml:space="preserve"> </w:t>
      </w:r>
      <w:r w:rsidR="000B21FD" w:rsidRPr="006E3B55">
        <w:rPr>
          <w:rFonts w:ascii="Tahoma" w:hAnsi="Tahoma" w:cs="Tahoma"/>
          <w:sz w:val="14"/>
          <w:szCs w:val="14"/>
        </w:rPr>
        <w:t>na</w:t>
      </w:r>
      <w:r w:rsidR="00106B74" w:rsidRPr="006E3B55">
        <w:rPr>
          <w:rFonts w:ascii="Tahoma" w:hAnsi="Tahoma" w:cs="Tahoma"/>
          <w:sz w:val="14"/>
          <w:szCs w:val="14"/>
        </w:rPr>
        <w:t xml:space="preserve"> której Zamawiający może uzysk</w:t>
      </w:r>
      <w:r w:rsidR="000B21FD" w:rsidRPr="006E3B55">
        <w:rPr>
          <w:rFonts w:ascii="Tahoma" w:hAnsi="Tahoma" w:cs="Tahoma"/>
          <w:sz w:val="14"/>
          <w:szCs w:val="14"/>
        </w:rPr>
        <w:t xml:space="preserve">ać </w:t>
      </w:r>
      <w:r w:rsidR="00393E58" w:rsidRPr="006E3B55">
        <w:rPr>
          <w:rFonts w:ascii="Tahoma" w:hAnsi="Tahoma" w:cs="Tahoma"/>
          <w:sz w:val="14"/>
          <w:szCs w:val="14"/>
        </w:rPr>
        <w:t>odpis lub informację</w:t>
      </w:r>
      <w:r w:rsidR="00871938" w:rsidRPr="006E3B55">
        <w:rPr>
          <w:rFonts w:ascii="Tahoma" w:hAnsi="Tahoma" w:cs="Tahoma"/>
          <w:sz w:val="14"/>
          <w:szCs w:val="14"/>
        </w:rPr>
        <w:t xml:space="preserve"> za pomocą bezpłatnych i ogólnodostępnych baz danych (np. Krajowy Rejestr Sądowy on-line, Centralna Ewidencja</w:t>
      </w:r>
      <w:r w:rsidR="00393E58" w:rsidRPr="006E3B55">
        <w:rPr>
          <w:rFonts w:ascii="Tahoma" w:hAnsi="Tahoma" w:cs="Tahoma"/>
          <w:sz w:val="14"/>
          <w:szCs w:val="14"/>
        </w:rPr>
        <w:t xml:space="preserve"> </w:t>
      </w:r>
      <w:r w:rsidR="00871938" w:rsidRPr="006E3B55">
        <w:rPr>
          <w:rFonts w:ascii="Tahoma" w:hAnsi="Tahoma" w:cs="Tahoma"/>
          <w:sz w:val="14"/>
          <w:szCs w:val="14"/>
        </w:rPr>
        <w:t>i Informacja o Działalności Gospodarczej, itp./</w:t>
      </w:r>
    </w:p>
    <w:p w14:paraId="4FBB45F3" w14:textId="77777777" w:rsidR="006067FB" w:rsidRPr="006E3B55" w:rsidRDefault="006067FB" w:rsidP="00582770">
      <w:pPr>
        <w:spacing w:before="60" w:after="60" w:line="276" w:lineRule="auto"/>
        <w:rPr>
          <w:rFonts w:ascii="Tahoma" w:hAnsi="Tahoma" w:cs="Tahoma"/>
          <w:sz w:val="14"/>
          <w:szCs w:val="14"/>
        </w:rPr>
      </w:pPr>
    </w:p>
    <w:p w14:paraId="572BF404" w14:textId="77777777" w:rsidR="006C188A" w:rsidRDefault="006C188A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</w:p>
    <w:p w14:paraId="1D647C2E" w14:textId="043A99D3" w:rsidR="00723153" w:rsidRPr="006E3B55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Pr="006E3B55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>Usług Wspólnych</w:t>
      </w:r>
      <w:r w:rsidR="0099052A" w:rsidRPr="006E3B5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Pr="006E3B55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6E3B5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6E3B55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>47-22</w:t>
      </w:r>
      <w:r w:rsidR="00392A7E" w:rsidRPr="006E3B55">
        <w:rPr>
          <w:rFonts w:ascii="Tahoma" w:hAnsi="Tahoma" w:cs="Tahoma"/>
          <w:b/>
          <w:sz w:val="22"/>
          <w:szCs w:val="22"/>
        </w:rPr>
        <w:t>0</w:t>
      </w:r>
      <w:r w:rsidRPr="006E3B55">
        <w:rPr>
          <w:rFonts w:ascii="Tahoma" w:hAnsi="Tahoma" w:cs="Tahoma"/>
          <w:b/>
          <w:sz w:val="22"/>
          <w:szCs w:val="22"/>
        </w:rPr>
        <w:t xml:space="preserve"> Kędzierzyn-Koźle</w:t>
      </w:r>
    </w:p>
    <w:p w14:paraId="48EACCB8" w14:textId="77777777" w:rsidR="00E52E4F" w:rsidRPr="006E3B55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6E3B55">
        <w:rPr>
          <w:rFonts w:ascii="Tahoma" w:hAnsi="Tahoma" w:cs="Tahoma"/>
          <w:b/>
          <w:sz w:val="32"/>
          <w:szCs w:val="32"/>
        </w:rPr>
        <w:t>O F E R T A</w:t>
      </w:r>
    </w:p>
    <w:p w14:paraId="2FA85644" w14:textId="37AA4DB1" w:rsidR="00411EE2" w:rsidRDefault="00E52E4F" w:rsidP="00A029B3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na:</w:t>
      </w:r>
      <w:bookmarkStart w:id="1" w:name="_Hlk89858710"/>
    </w:p>
    <w:p w14:paraId="6EA6E4D9" w14:textId="77777777" w:rsidR="00FB2BD7" w:rsidRDefault="00FB2BD7" w:rsidP="00FB2BD7">
      <w:pPr>
        <w:spacing w:before="40" w:after="120"/>
        <w:jc w:val="center"/>
        <w:rPr>
          <w:rFonts w:ascii="Tahoma" w:eastAsia="Calibri" w:hAnsi="Tahoma" w:cs="Tahoma"/>
          <w:b/>
          <w:bCs/>
          <w:color w:val="000000"/>
          <w:sz w:val="22"/>
          <w:szCs w:val="22"/>
        </w:rPr>
      </w:pP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Wymiana pokrycia dachowego wraz z izolacją powierzchni dachu budynku B </w:t>
      </w: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br/>
        <w:t>w Zespole Szkół Technicznych i Ogólnokształcących w K-Koźlu</w:t>
      </w:r>
    </w:p>
    <w:p w14:paraId="5CDC678A" w14:textId="77777777" w:rsidR="00FB2BD7" w:rsidRPr="00FB2BD7" w:rsidRDefault="00FB2BD7" w:rsidP="00FB2BD7">
      <w:pPr>
        <w:spacing w:before="40" w:after="120"/>
        <w:jc w:val="center"/>
        <w:rPr>
          <w:rFonts w:ascii="Tahoma" w:hAnsi="Tahoma" w:cs="Tahoma"/>
          <w:b/>
          <w:bCs/>
          <w:sz w:val="6"/>
          <w:szCs w:val="6"/>
        </w:rPr>
      </w:pPr>
    </w:p>
    <w:bookmarkEnd w:id="1"/>
    <w:p w14:paraId="03DF9E19" w14:textId="23640A29" w:rsidR="00315104" w:rsidRPr="006E3B55" w:rsidRDefault="00E52E4F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6E3B55">
        <w:rPr>
          <w:rFonts w:ascii="Tahoma" w:hAnsi="Tahoma" w:cs="Tahoma"/>
          <w:b/>
          <w:sz w:val="20"/>
        </w:rPr>
        <w:t>dokumentacją</w:t>
      </w:r>
      <w:r w:rsidR="005D2F52" w:rsidRPr="006E3B55">
        <w:rPr>
          <w:rFonts w:ascii="Tahoma" w:hAnsi="Tahoma" w:cs="Tahoma"/>
          <w:b/>
          <w:sz w:val="20"/>
        </w:rPr>
        <w:t>,</w:t>
      </w:r>
      <w:r w:rsidR="003C0462" w:rsidRPr="006E3B55">
        <w:rPr>
          <w:rFonts w:ascii="Tahoma" w:hAnsi="Tahoma" w:cs="Tahoma"/>
          <w:b/>
          <w:sz w:val="20"/>
        </w:rPr>
        <w:t xml:space="preserve"> </w:t>
      </w:r>
      <w:r w:rsidR="002B0028" w:rsidRPr="006E3B55">
        <w:rPr>
          <w:rFonts w:ascii="Tahoma" w:hAnsi="Tahoma" w:cs="Tahoma"/>
          <w:b/>
          <w:sz w:val="20"/>
        </w:rPr>
        <w:t>przedmiar</w:t>
      </w:r>
      <w:r w:rsidR="00FB2BD7">
        <w:rPr>
          <w:rFonts w:ascii="Tahoma" w:hAnsi="Tahoma" w:cs="Tahoma"/>
          <w:b/>
          <w:sz w:val="20"/>
        </w:rPr>
        <w:t>em</w:t>
      </w:r>
      <w:r w:rsidR="00CE5E30" w:rsidRPr="006E3B55">
        <w:rPr>
          <w:rFonts w:ascii="Tahoma" w:hAnsi="Tahoma" w:cs="Tahoma"/>
          <w:b/>
          <w:sz w:val="20"/>
        </w:rPr>
        <w:t>,</w:t>
      </w:r>
      <w:r w:rsidR="009A2C81" w:rsidRPr="006E3B55">
        <w:rPr>
          <w:rFonts w:ascii="Tahoma" w:hAnsi="Tahoma" w:cs="Tahoma"/>
          <w:b/>
          <w:sz w:val="20"/>
        </w:rPr>
        <w:t xml:space="preserve"> </w:t>
      </w:r>
      <w:proofErr w:type="spellStart"/>
      <w:r w:rsidR="002B0028" w:rsidRPr="006E3B55">
        <w:rPr>
          <w:rFonts w:ascii="Tahoma" w:hAnsi="Tahoma" w:cs="Tahoma"/>
          <w:b/>
          <w:sz w:val="20"/>
        </w:rPr>
        <w:t>STWiO</w:t>
      </w:r>
      <w:r w:rsidR="00B658FF" w:rsidRPr="006E3B55">
        <w:rPr>
          <w:rFonts w:ascii="Tahoma" w:hAnsi="Tahoma" w:cs="Tahoma"/>
          <w:b/>
          <w:sz w:val="20"/>
        </w:rPr>
        <w:t>R</w:t>
      </w:r>
      <w:r w:rsidR="00927EFF" w:rsidRPr="006E3B55">
        <w:rPr>
          <w:rFonts w:ascii="Tahoma" w:hAnsi="Tahoma" w:cs="Tahoma"/>
          <w:b/>
          <w:sz w:val="20"/>
        </w:rPr>
        <w:t>B</w:t>
      </w:r>
      <w:proofErr w:type="spellEnd"/>
      <w:r w:rsidR="00CE5E30" w:rsidRPr="006E3B55">
        <w:rPr>
          <w:rFonts w:ascii="Tahoma" w:hAnsi="Tahoma" w:cs="Tahoma"/>
          <w:b/>
          <w:sz w:val="20"/>
        </w:rPr>
        <w:t>, posiadaną wiedzą</w:t>
      </w:r>
      <w:r w:rsidR="002B0028" w:rsidRPr="006E3B55">
        <w:rPr>
          <w:rFonts w:ascii="Tahoma" w:hAnsi="Tahoma" w:cs="Tahoma"/>
          <w:b/>
          <w:sz w:val="20"/>
        </w:rPr>
        <w:t xml:space="preserve"> </w:t>
      </w:r>
      <w:r w:rsidR="00D87016" w:rsidRPr="006E3B55">
        <w:rPr>
          <w:rFonts w:ascii="Tahoma" w:hAnsi="Tahoma" w:cs="Tahoma"/>
          <w:b/>
          <w:sz w:val="20"/>
        </w:rPr>
        <w:t xml:space="preserve">i </w:t>
      </w:r>
      <w:r w:rsidR="00CE5E30" w:rsidRPr="006E3B55">
        <w:rPr>
          <w:rFonts w:ascii="Tahoma" w:hAnsi="Tahoma" w:cs="Tahoma"/>
          <w:b/>
          <w:sz w:val="20"/>
        </w:rPr>
        <w:t xml:space="preserve">doświadczeniem oraz </w:t>
      </w:r>
      <w:r w:rsidRPr="006E3B55">
        <w:rPr>
          <w:rFonts w:ascii="Tahoma" w:hAnsi="Tahoma" w:cs="Tahoma"/>
          <w:b/>
          <w:sz w:val="20"/>
        </w:rPr>
        <w:t xml:space="preserve">warunkami zawartymi w </w:t>
      </w:r>
      <w:r w:rsidR="00AB537E" w:rsidRPr="006E3B55">
        <w:rPr>
          <w:rFonts w:ascii="Tahoma" w:hAnsi="Tahoma" w:cs="Tahoma"/>
          <w:b/>
          <w:sz w:val="20"/>
        </w:rPr>
        <w:t>SWZ</w:t>
      </w:r>
      <w:r w:rsidRPr="006E3B55">
        <w:rPr>
          <w:rFonts w:ascii="Tahoma" w:hAnsi="Tahoma" w:cs="Tahoma"/>
          <w:b/>
          <w:sz w:val="20"/>
        </w:rPr>
        <w:t xml:space="preserve"> </w:t>
      </w:r>
      <w:r w:rsidR="00AB0878" w:rsidRPr="006E3B55">
        <w:rPr>
          <w:rFonts w:ascii="Tahoma" w:hAnsi="Tahoma" w:cs="Tahoma"/>
          <w:b/>
          <w:sz w:val="20"/>
        </w:rPr>
        <w:br/>
      </w:r>
      <w:r w:rsidRPr="006E3B55">
        <w:rPr>
          <w:rFonts w:ascii="Tahoma" w:hAnsi="Tahoma" w:cs="Tahoma"/>
          <w:b/>
          <w:sz w:val="20"/>
        </w:rPr>
        <w:t>wg poniższych danych:</w:t>
      </w:r>
    </w:p>
    <w:p w14:paraId="34C0DDBB" w14:textId="77777777" w:rsidR="00315104" w:rsidRPr="006E3B55" w:rsidRDefault="00315104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3473A563" w14:textId="670D59E1" w:rsidR="00227994" w:rsidRPr="006E3B55" w:rsidRDefault="00B12897" w:rsidP="00227994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60" w:after="60" w:line="276" w:lineRule="auto"/>
        <w:ind w:left="567" w:hanging="567"/>
        <w:jc w:val="both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Całkowita ofertowa ryczałtowa cena brutto </w:t>
      </w:r>
      <w:r w:rsidR="00227994" w:rsidRPr="006E3B55">
        <w:rPr>
          <w:rFonts w:ascii="Tahoma" w:hAnsi="Tahoma" w:cs="Tahoma"/>
          <w:b/>
          <w:sz w:val="22"/>
          <w:szCs w:val="22"/>
        </w:rPr>
        <w:t xml:space="preserve">wykonania </w:t>
      </w:r>
      <w:r w:rsidR="00FA3355" w:rsidRPr="006E3B55">
        <w:rPr>
          <w:rFonts w:ascii="Tahoma" w:hAnsi="Tahoma" w:cs="Tahoma"/>
          <w:b/>
          <w:sz w:val="22"/>
          <w:szCs w:val="22"/>
        </w:rPr>
        <w:t xml:space="preserve">przedmiotu </w:t>
      </w:r>
      <w:r w:rsidR="00227994" w:rsidRPr="006E3B55">
        <w:rPr>
          <w:rFonts w:ascii="Tahoma" w:hAnsi="Tahoma" w:cs="Tahoma"/>
          <w:b/>
          <w:sz w:val="22"/>
          <w:szCs w:val="22"/>
        </w:rPr>
        <w:t>zamówienia</w:t>
      </w:r>
      <w:r w:rsidR="00227994" w:rsidRPr="006E3B55">
        <w:rPr>
          <w:rFonts w:ascii="Tahoma" w:hAnsi="Tahoma" w:cs="Tahoma"/>
          <w:b/>
        </w:rPr>
        <w:t>:</w:t>
      </w:r>
    </w:p>
    <w:p w14:paraId="5A8FC9E8" w14:textId="77777777" w:rsidR="002D1A80" w:rsidRPr="006E3B55" w:rsidRDefault="002D1A80" w:rsidP="002D1A80">
      <w:pPr>
        <w:pStyle w:val="Akapitzlist"/>
        <w:widowControl w:val="0"/>
        <w:spacing w:before="240" w:after="0"/>
        <w:ind w:left="850"/>
        <w:contextualSpacing w:val="0"/>
        <w:jc w:val="both"/>
        <w:rPr>
          <w:rFonts w:ascii="Tahoma" w:hAnsi="Tahoma" w:cs="Tahoma"/>
          <w:b/>
          <w:sz w:val="16"/>
          <w:szCs w:val="16"/>
        </w:rPr>
      </w:pPr>
      <w:bookmarkStart w:id="2" w:name="_Hlk189777811"/>
    </w:p>
    <w:bookmarkEnd w:id="2"/>
    <w:p w14:paraId="23DBFCAB" w14:textId="4E80E11B" w:rsidR="00CD6A17" w:rsidRPr="006E3B55" w:rsidRDefault="00CD6A17" w:rsidP="00CD6A17">
      <w:pPr>
        <w:widowControl w:val="0"/>
        <w:spacing w:after="240"/>
        <w:jc w:val="center"/>
        <w:rPr>
          <w:rFonts w:ascii="Tahoma" w:hAnsi="Tahoma" w:cs="Tahoma"/>
          <w:sz w:val="18"/>
          <w:szCs w:val="14"/>
        </w:rPr>
      </w:pPr>
      <w:r w:rsidRPr="006E3B55">
        <w:rPr>
          <w:rFonts w:ascii="Tahoma" w:hAnsi="Tahoma" w:cs="Tahoma"/>
          <w:b/>
          <w:sz w:val="22"/>
          <w:szCs w:val="22"/>
        </w:rPr>
        <w:t>wynosi: .......................</w:t>
      </w:r>
      <w:r w:rsidR="00BD2A1B" w:rsidRPr="006E3B55">
        <w:rPr>
          <w:rFonts w:ascii="Tahoma" w:hAnsi="Tahoma" w:cs="Tahoma"/>
          <w:b/>
          <w:sz w:val="22"/>
          <w:szCs w:val="22"/>
        </w:rPr>
        <w:t>...................</w:t>
      </w:r>
      <w:r w:rsidRPr="006E3B55">
        <w:rPr>
          <w:rFonts w:ascii="Tahoma" w:hAnsi="Tahoma" w:cs="Tahoma"/>
          <w:b/>
          <w:sz w:val="22"/>
          <w:szCs w:val="22"/>
        </w:rPr>
        <w:t xml:space="preserve"> PLN</w:t>
      </w:r>
      <w:r w:rsidRPr="006E3B55">
        <w:rPr>
          <w:rFonts w:ascii="Tahoma" w:hAnsi="Tahoma" w:cs="Tahoma"/>
          <w:b/>
          <w:sz w:val="36"/>
          <w:szCs w:val="28"/>
        </w:rPr>
        <w:t xml:space="preserve"> </w:t>
      </w:r>
      <w:r w:rsidRPr="006E3B55">
        <w:rPr>
          <w:rFonts w:ascii="Tahoma" w:hAnsi="Tahoma" w:cs="Tahoma"/>
          <w:sz w:val="18"/>
          <w:szCs w:val="14"/>
        </w:rPr>
        <w:t>(wartość oceniana)</w:t>
      </w:r>
    </w:p>
    <w:p w14:paraId="26BB2348" w14:textId="77777777" w:rsidR="00BD2A1B" w:rsidRPr="006E3B55" w:rsidRDefault="00BD2A1B" w:rsidP="00CD6A17">
      <w:pPr>
        <w:widowControl w:val="0"/>
        <w:spacing w:after="240"/>
        <w:jc w:val="center"/>
        <w:rPr>
          <w:rFonts w:ascii="Tahoma" w:hAnsi="Tahoma" w:cs="Tahoma"/>
          <w:sz w:val="20"/>
          <w:szCs w:val="16"/>
        </w:rPr>
      </w:pPr>
    </w:p>
    <w:p w14:paraId="4978F03B" w14:textId="77777777" w:rsidR="00CD6A17" w:rsidRPr="006E3B55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/słownie: ......................................................................................................................./</w:t>
      </w:r>
      <w:r w:rsidRPr="006E3B55">
        <w:rPr>
          <w:rFonts w:ascii="Tahoma" w:hAnsi="Tahoma" w:cs="Tahoma"/>
          <w:sz w:val="20"/>
          <w:szCs w:val="20"/>
        </w:rPr>
        <w:t xml:space="preserve"> </w:t>
      </w:r>
    </w:p>
    <w:p w14:paraId="3BB70147" w14:textId="77777777" w:rsidR="001429BF" w:rsidRPr="006E3B55" w:rsidRDefault="001429BF" w:rsidP="00A501A1">
      <w:pPr>
        <w:tabs>
          <w:tab w:val="right" w:pos="10064"/>
        </w:tabs>
        <w:rPr>
          <w:rFonts w:ascii="Tahoma" w:hAnsi="Tahoma" w:cs="Tahoma"/>
          <w:b/>
          <w:bCs/>
          <w:sz w:val="10"/>
          <w:szCs w:val="10"/>
        </w:rPr>
      </w:pPr>
    </w:p>
    <w:p w14:paraId="3406E4BB" w14:textId="77777777" w:rsidR="00CD6A17" w:rsidRPr="006E3B55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10"/>
          <w:szCs w:val="10"/>
        </w:rPr>
      </w:pPr>
    </w:p>
    <w:p w14:paraId="4097AF79" w14:textId="77777777" w:rsidR="007F38D2" w:rsidRDefault="007F38D2" w:rsidP="00582770">
      <w:pPr>
        <w:spacing w:before="60" w:after="60" w:line="276" w:lineRule="auto"/>
        <w:ind w:left="567"/>
        <w:rPr>
          <w:rFonts w:ascii="Tahoma" w:hAnsi="Tahoma" w:cs="Tahoma"/>
          <w:bCs/>
          <w:sz w:val="19"/>
          <w:szCs w:val="19"/>
        </w:rPr>
      </w:pPr>
    </w:p>
    <w:p w14:paraId="09AFFB20" w14:textId="29B4D400" w:rsidR="007F37CB" w:rsidRPr="006E3B55" w:rsidRDefault="00B12897" w:rsidP="009F687B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  <w:r w:rsidRPr="006E3B55">
        <w:rPr>
          <w:rFonts w:ascii="Tahoma" w:hAnsi="Tahoma" w:cs="Tahoma"/>
          <w:bCs/>
          <w:sz w:val="19"/>
          <w:szCs w:val="19"/>
        </w:rPr>
        <w:t>Oświadczamy, że cena oferty wymieniona powyżej została sporządzona w oparciu o:</w:t>
      </w:r>
      <w:r w:rsidRPr="006E3B55">
        <w:rPr>
          <w:rFonts w:ascii="Tahoma" w:hAnsi="Tahoma" w:cs="Tahoma"/>
          <w:bCs/>
          <w:sz w:val="18"/>
          <w:szCs w:val="18"/>
        </w:rPr>
        <w:t xml:space="preserve"> d</w:t>
      </w:r>
      <w:r w:rsidRPr="006E3B55">
        <w:rPr>
          <w:rFonts w:ascii="Tahoma" w:hAnsi="Tahoma" w:cs="Tahoma"/>
          <w:bCs/>
          <w:sz w:val="19"/>
          <w:szCs w:val="19"/>
        </w:rPr>
        <w:t xml:space="preserve">okumentację </w:t>
      </w:r>
      <w:r w:rsidR="00FB2BD7">
        <w:rPr>
          <w:rFonts w:ascii="Tahoma" w:hAnsi="Tahoma" w:cs="Tahoma"/>
          <w:bCs/>
          <w:sz w:val="19"/>
          <w:szCs w:val="19"/>
        </w:rPr>
        <w:t>postępowania</w:t>
      </w:r>
      <w:r w:rsidRPr="006E3B55">
        <w:rPr>
          <w:rFonts w:ascii="Tahoma" w:hAnsi="Tahoma" w:cs="Tahoma"/>
          <w:bCs/>
          <w:sz w:val="19"/>
          <w:szCs w:val="19"/>
        </w:rPr>
        <w:t xml:space="preserve">, pomocniczo o przedmiar robót, </w:t>
      </w:r>
      <w:proofErr w:type="spellStart"/>
      <w:r w:rsidRPr="006E3B55">
        <w:rPr>
          <w:rFonts w:ascii="Tahoma" w:hAnsi="Tahoma" w:cs="Tahoma"/>
          <w:bCs/>
          <w:sz w:val="19"/>
          <w:szCs w:val="19"/>
        </w:rPr>
        <w:t>STWiORB</w:t>
      </w:r>
      <w:proofErr w:type="spellEnd"/>
      <w:r w:rsidRPr="006E3B55">
        <w:rPr>
          <w:rFonts w:ascii="Tahoma" w:hAnsi="Tahoma" w:cs="Tahoma"/>
          <w:bCs/>
          <w:sz w:val="19"/>
          <w:szCs w:val="19"/>
        </w:rPr>
        <w:t xml:space="preserve">, aktualne powszechnie stosowane katalogi, cenniki, taryfikatory bądź inne wskaźniki kosztów, dane z pkt 5. SWZ, opis przedmiotu zamówienia, jego zakres, ewentualną wizję lokalną, doświadczenie Wykonawcy, koszty ewentualnych przeglądów gwarancyjnych zamontowanych urządzeń, koszty pobranych od </w:t>
      </w:r>
      <w:r w:rsidR="00C5774F" w:rsidRPr="006E3B55">
        <w:rPr>
          <w:rFonts w:ascii="Tahoma" w:hAnsi="Tahoma" w:cs="Tahoma"/>
          <w:bCs/>
          <w:sz w:val="19"/>
          <w:szCs w:val="19"/>
        </w:rPr>
        <w:t>Jednostki organizacyjnej</w:t>
      </w:r>
      <w:r w:rsidRPr="006E3B55">
        <w:rPr>
          <w:rFonts w:ascii="Tahoma" w:hAnsi="Tahoma" w:cs="Tahoma"/>
          <w:bCs/>
          <w:sz w:val="19"/>
          <w:szCs w:val="19"/>
        </w:rPr>
        <w:t xml:space="preserve"> mediów, koszty związane z obowiązującymi przy wykonaniu zamówienia przepisami prawa, w tym koszty należnego podatku od towarów i usług VAT zgodnie z obowiązującymi przepisami ustawy z 11 marca 2004 r. o podatku od towarów i usług, jak również koszty wynikające z wszelkich upustów i</w:t>
      </w:r>
      <w:r w:rsidR="00C5774F" w:rsidRPr="006E3B55">
        <w:rPr>
          <w:rFonts w:ascii="Tahoma" w:hAnsi="Tahoma" w:cs="Tahoma"/>
          <w:bCs/>
          <w:sz w:val="19"/>
          <w:szCs w:val="19"/>
        </w:rPr>
        <w:t> </w:t>
      </w:r>
      <w:r w:rsidRPr="006E3B55">
        <w:rPr>
          <w:rFonts w:ascii="Tahoma" w:hAnsi="Tahoma" w:cs="Tahoma"/>
          <w:bCs/>
          <w:sz w:val="19"/>
          <w:szCs w:val="19"/>
        </w:rPr>
        <w:t>rabatów</w:t>
      </w:r>
      <w:r w:rsidR="00CD6A17" w:rsidRPr="006E3B55">
        <w:rPr>
          <w:rFonts w:ascii="Tahoma" w:hAnsi="Tahoma" w:cs="Tahoma"/>
          <w:bCs/>
          <w:sz w:val="19"/>
          <w:szCs w:val="19"/>
        </w:rPr>
        <w:t>.</w:t>
      </w:r>
    </w:p>
    <w:p w14:paraId="20BCDBCF" w14:textId="77777777" w:rsidR="005135B1" w:rsidRPr="006E3B55" w:rsidRDefault="005135B1" w:rsidP="00A501A1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</w:p>
    <w:p w14:paraId="17B526C2" w14:textId="28A0D728" w:rsidR="00BD2A1B" w:rsidRPr="006E3B55" w:rsidRDefault="00BD2A1B" w:rsidP="0054325B">
      <w:pPr>
        <w:spacing w:before="60" w:after="60" w:line="276" w:lineRule="auto"/>
        <w:jc w:val="both"/>
        <w:rPr>
          <w:rFonts w:ascii="Tahoma" w:hAnsi="Tahoma" w:cs="Tahoma"/>
          <w:bCs/>
          <w:sz w:val="6"/>
          <w:szCs w:val="6"/>
        </w:rPr>
      </w:pPr>
    </w:p>
    <w:p w14:paraId="0CD15C03" w14:textId="77777777" w:rsidR="002C3F74" w:rsidRPr="006E3B55" w:rsidRDefault="002C3F74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61DBC023" w:rsidR="00140716" w:rsidRPr="006E3B55" w:rsidRDefault="00140716">
      <w:pPr>
        <w:pStyle w:val="Akapitzlist"/>
        <w:numPr>
          <w:ilvl w:val="0"/>
          <w:numId w:val="78"/>
        </w:numPr>
        <w:spacing w:before="60" w:after="60"/>
        <w:ind w:left="567" w:hanging="567"/>
        <w:contextualSpacing w:val="0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 w oparciu o </w:t>
      </w:r>
      <w:r w:rsidR="00574F5A" w:rsidRPr="006E3B55">
        <w:rPr>
          <w:rFonts w:ascii="Tahoma" w:hAnsi="Tahoma" w:cs="Tahoma"/>
          <w:b/>
          <w:bCs/>
          <w:sz w:val="21"/>
          <w:szCs w:val="21"/>
        </w:rPr>
        <w:t xml:space="preserve">art. 225 </w:t>
      </w:r>
      <w:r w:rsidRPr="006E3B55">
        <w:rPr>
          <w:rFonts w:ascii="Tahoma" w:hAnsi="Tahoma" w:cs="Tahoma"/>
          <w:b/>
          <w:sz w:val="21"/>
          <w:szCs w:val="21"/>
        </w:rPr>
        <w:t xml:space="preserve">ustawy </w:t>
      </w:r>
      <w:proofErr w:type="spellStart"/>
      <w:r w:rsidRPr="006E3B55">
        <w:rPr>
          <w:rFonts w:ascii="Tahoma" w:hAnsi="Tahoma" w:cs="Tahoma"/>
          <w:b/>
          <w:sz w:val="21"/>
          <w:szCs w:val="21"/>
        </w:rPr>
        <w:t>Pzp</w:t>
      </w:r>
      <w:proofErr w:type="spellEnd"/>
      <w:r w:rsidRPr="006E3B55">
        <w:rPr>
          <w:rFonts w:ascii="Tahoma" w:hAnsi="Tahoma" w:cs="Tahoma"/>
          <w:b/>
          <w:sz w:val="21"/>
          <w:szCs w:val="21"/>
        </w:rPr>
        <w:t>, że wybór naszej oferty</w:t>
      </w:r>
    </w:p>
    <w:p w14:paraId="7DCC8E68" w14:textId="77777777" w:rsidR="00140716" w:rsidRPr="006E3B55" w:rsidRDefault="00140716" w:rsidP="00A029B3">
      <w:pPr>
        <w:spacing w:before="60" w:after="60" w:line="276" w:lineRule="auto"/>
        <w:ind w:left="992"/>
        <w:jc w:val="center"/>
        <w:rPr>
          <w:rFonts w:ascii="Tahoma" w:hAnsi="Tahoma" w:cs="Tahoma"/>
          <w:b/>
          <w:szCs w:val="20"/>
        </w:rPr>
      </w:pPr>
      <w:r w:rsidRPr="006E3B55">
        <w:rPr>
          <w:rFonts w:ascii="Tahoma" w:hAnsi="Tahoma" w:cs="Tahoma"/>
          <w:b/>
          <w:sz w:val="21"/>
          <w:szCs w:val="21"/>
        </w:rPr>
        <w:t>prowadzi / NIE PROWADZI</w:t>
      </w:r>
      <w:r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Pr="006E3B55">
        <w:rPr>
          <w:rFonts w:ascii="Tahoma" w:hAnsi="Tahoma" w:cs="Tahoma"/>
          <w:sz w:val="21"/>
          <w:szCs w:val="21"/>
          <w:vertAlign w:val="superscript"/>
        </w:rPr>
        <w:t>(</w:t>
      </w:r>
      <w:r w:rsidRPr="006E3B55">
        <w:rPr>
          <w:rFonts w:ascii="Tahoma" w:hAnsi="Tahoma" w:cs="Tahoma"/>
          <w:sz w:val="20"/>
          <w:szCs w:val="16"/>
          <w:vertAlign w:val="superscript"/>
        </w:rPr>
        <w:t>niepotrzebne skreślić)</w:t>
      </w:r>
    </w:p>
    <w:p w14:paraId="68CD7BD3" w14:textId="77777777" w:rsidR="00B12897" w:rsidRPr="006E3B55" w:rsidRDefault="00B12897" w:rsidP="00582770">
      <w:pPr>
        <w:spacing w:before="40" w:after="40" w:line="276" w:lineRule="auto"/>
        <w:ind w:left="567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 xml:space="preserve">do powstania u Zamawiającego obowiązku podatkowego </w:t>
      </w:r>
      <w:r w:rsidRPr="006E3B55">
        <w:rPr>
          <w:rFonts w:ascii="Tahoma" w:hAnsi="Tahoma" w:cs="Tahoma"/>
          <w:b/>
          <w:bCs/>
          <w:sz w:val="18"/>
          <w:szCs w:val="18"/>
        </w:rPr>
        <w:t>zgodnie z ustawą z 11 marca 2004 r. o podatku od towarów i usług</w:t>
      </w:r>
      <w:r w:rsidRPr="006E3B55">
        <w:rPr>
          <w:rFonts w:ascii="Tahoma" w:hAnsi="Tahoma" w:cs="Tahoma"/>
          <w:sz w:val="18"/>
          <w:szCs w:val="18"/>
        </w:rPr>
        <w:t xml:space="preserve">. </w:t>
      </w:r>
    </w:p>
    <w:p w14:paraId="7707EFBF" w14:textId="77777777" w:rsidR="008863AF" w:rsidRPr="006E3B55" w:rsidRDefault="008863AF" w:rsidP="00582770">
      <w:pPr>
        <w:autoSpaceDE w:val="0"/>
        <w:autoSpaceDN w:val="0"/>
        <w:adjustRightInd w:val="0"/>
        <w:ind w:firstLine="567"/>
        <w:rPr>
          <w:rFonts w:ascii="Tahoma" w:eastAsia="Calibri" w:hAnsi="Tahoma" w:cs="Tahoma"/>
          <w:sz w:val="16"/>
          <w:szCs w:val="16"/>
        </w:rPr>
      </w:pPr>
    </w:p>
    <w:p w14:paraId="2E14452A" w14:textId="6092B3C8" w:rsidR="00B12897" w:rsidRPr="006E3B55" w:rsidRDefault="00B12897" w:rsidP="00582770">
      <w:pPr>
        <w:autoSpaceDE w:val="0"/>
        <w:autoSpaceDN w:val="0"/>
        <w:adjustRightInd w:val="0"/>
        <w:ind w:firstLine="567"/>
        <w:rPr>
          <w:rFonts w:ascii="Tahoma" w:eastAsia="Calibri" w:hAnsi="Tahoma" w:cs="Tahoma"/>
          <w:sz w:val="16"/>
          <w:szCs w:val="16"/>
        </w:rPr>
      </w:pPr>
      <w:r w:rsidRPr="009F687B">
        <w:rPr>
          <w:rFonts w:ascii="Tahoma" w:eastAsia="Calibri" w:hAnsi="Tahoma" w:cs="Tahoma"/>
          <w:sz w:val="16"/>
          <w:szCs w:val="16"/>
          <w:highlight w:val="yellow"/>
        </w:rPr>
        <w:t>UWAGA!</w:t>
      </w:r>
      <w:r w:rsidRPr="006E3B55">
        <w:rPr>
          <w:rFonts w:ascii="Tahoma" w:eastAsia="Calibri" w:hAnsi="Tahoma" w:cs="Tahoma"/>
          <w:sz w:val="16"/>
          <w:szCs w:val="16"/>
        </w:rPr>
        <w:t xml:space="preserve"> </w:t>
      </w:r>
    </w:p>
    <w:p w14:paraId="5AAE2B3B" w14:textId="77777777" w:rsidR="00B12897" w:rsidRPr="006E3B55" w:rsidRDefault="00B12897" w:rsidP="009F687B">
      <w:pPr>
        <w:autoSpaceDE w:val="0"/>
        <w:autoSpaceDN w:val="0"/>
        <w:adjustRightInd w:val="0"/>
        <w:ind w:left="567"/>
        <w:jc w:val="both"/>
        <w:rPr>
          <w:rFonts w:ascii="Tahoma" w:eastAsia="Calibri" w:hAnsi="Tahoma" w:cs="Tahoma"/>
          <w:sz w:val="16"/>
          <w:szCs w:val="16"/>
        </w:rPr>
      </w:pPr>
      <w:r w:rsidRPr="006E3B55">
        <w:rPr>
          <w:rFonts w:ascii="Tahoma" w:eastAsia="Calibri" w:hAnsi="Tahoma" w:cs="Tahoma"/>
          <w:sz w:val="16"/>
          <w:szCs w:val="16"/>
        </w:rPr>
        <w:t xml:space="preserve">W myśl wskazanych powyżej przepisów dotyczących podatku od towarów i usług (VAT) obowiązek podatkowy u Zamawiającego może powstać w wyniku takich okoliczności jak: wewnątrzwspólnotowe nabycie towarów, import usług lub towarów, mechanizm odwróconego obciążenia podatkiem VAT (procedura odwrotnego obciążenia polega na przeniesieniu obowiązku rozliczenia podatku VAT ze sprzedawcy na nabywcę). </w:t>
      </w:r>
    </w:p>
    <w:p w14:paraId="66BD6181" w14:textId="77777777" w:rsidR="00B12897" w:rsidRPr="006E3B55" w:rsidRDefault="00B12897" w:rsidP="009F687B">
      <w:pPr>
        <w:autoSpaceDE w:val="0"/>
        <w:autoSpaceDN w:val="0"/>
        <w:adjustRightInd w:val="0"/>
        <w:ind w:left="567"/>
        <w:jc w:val="both"/>
        <w:rPr>
          <w:rFonts w:ascii="Tahoma" w:eastAsia="Calibri" w:hAnsi="Tahoma" w:cs="Tahoma"/>
          <w:sz w:val="16"/>
          <w:szCs w:val="16"/>
        </w:rPr>
      </w:pPr>
      <w:r w:rsidRPr="006E3B55">
        <w:rPr>
          <w:rFonts w:ascii="Tahoma" w:eastAsia="Calibri" w:hAnsi="Tahoma" w:cs="Tahoma"/>
          <w:sz w:val="16"/>
          <w:szCs w:val="16"/>
        </w:rPr>
        <w:t xml:space="preserve">W przypadku wystąpienia powyższych okoliczności należy wskazać w osobnej tabeli nazwę (rodzaj) towaru lub usługi, których dostawa lub świadczenie będzie prowadzić do powstania obowiązku podatkowego u Zamawiającego oraz wskazując ich wartość bez kwoty podatku, a także wskazać stawkę podatku od towarów i usług, która zgodnie z wiedzą Wykonawcy, będzie miała zastosowanie. </w:t>
      </w:r>
    </w:p>
    <w:p w14:paraId="4E954A2E" w14:textId="5E42E89C" w:rsidR="00F67D46" w:rsidRPr="006E3B55" w:rsidRDefault="00B12897" w:rsidP="009F687B">
      <w:pPr>
        <w:widowControl w:val="0"/>
        <w:tabs>
          <w:tab w:val="num" w:pos="426"/>
        </w:tabs>
        <w:spacing w:before="60" w:after="60" w:line="276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eastAsia="Calibri" w:hAnsi="Tahoma" w:cs="Tahoma"/>
          <w:sz w:val="16"/>
          <w:szCs w:val="16"/>
        </w:rPr>
        <w:t xml:space="preserve">(w przypadku </w:t>
      </w:r>
      <w:r w:rsidRPr="006E3B55">
        <w:rPr>
          <w:rFonts w:ascii="Tahoma" w:eastAsia="Calibri" w:hAnsi="Tahoma" w:cs="Tahoma"/>
          <w:b/>
          <w:bCs/>
          <w:sz w:val="16"/>
          <w:szCs w:val="16"/>
        </w:rPr>
        <w:t xml:space="preserve">niewskazania </w:t>
      </w:r>
      <w:r w:rsidRPr="006E3B55">
        <w:rPr>
          <w:rFonts w:ascii="Tahoma" w:eastAsia="Calibri" w:hAnsi="Tahoma" w:cs="Tahoma"/>
          <w:sz w:val="16"/>
          <w:szCs w:val="16"/>
        </w:rPr>
        <w:t xml:space="preserve">danych z powyższego oświadczenia, Zamawiający przyjmie, że wybór oferty Wykonawcy </w:t>
      </w:r>
      <w:r w:rsidR="005D5010" w:rsidRPr="006E3B55">
        <w:rPr>
          <w:rFonts w:ascii="Tahoma" w:eastAsia="Calibri" w:hAnsi="Tahoma" w:cs="Tahoma"/>
          <w:sz w:val="16"/>
          <w:szCs w:val="16"/>
        </w:rPr>
        <w:br/>
      </w:r>
      <w:r w:rsidRPr="006E3B55">
        <w:rPr>
          <w:rFonts w:ascii="Tahoma" w:eastAsia="Calibri" w:hAnsi="Tahoma" w:cs="Tahoma"/>
          <w:b/>
          <w:bCs/>
          <w:sz w:val="16"/>
          <w:szCs w:val="16"/>
        </w:rPr>
        <w:t xml:space="preserve">NIE PROWADZI </w:t>
      </w:r>
      <w:r w:rsidRPr="006E3B55">
        <w:rPr>
          <w:rFonts w:ascii="Tahoma" w:eastAsia="Calibri" w:hAnsi="Tahoma" w:cs="Tahoma"/>
          <w:sz w:val="16"/>
          <w:szCs w:val="16"/>
        </w:rPr>
        <w:t>do obowiązku podatkowego).</w:t>
      </w:r>
    </w:p>
    <w:p w14:paraId="0FCB3700" w14:textId="77777777" w:rsidR="002F6B14" w:rsidRPr="006E3B55" w:rsidRDefault="002F6B14" w:rsidP="00A029B3">
      <w:pPr>
        <w:widowControl w:val="0"/>
        <w:tabs>
          <w:tab w:val="num" w:pos="426"/>
        </w:tabs>
        <w:spacing w:before="60" w:after="60"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27C02644" w14:textId="5EB279A5" w:rsidR="00F20225" w:rsidRPr="006E3B55" w:rsidRDefault="006B1731">
      <w:pPr>
        <w:pStyle w:val="Akapitzlist"/>
        <w:widowControl w:val="0"/>
        <w:numPr>
          <w:ilvl w:val="0"/>
          <w:numId w:val="79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bCs/>
          <w:szCs w:val="20"/>
        </w:rPr>
      </w:pPr>
      <w:r w:rsidRPr="006E3B55">
        <w:rPr>
          <w:rFonts w:ascii="Tahoma" w:hAnsi="Tahoma" w:cs="Tahoma"/>
          <w:b/>
          <w:sz w:val="21"/>
          <w:szCs w:val="21"/>
        </w:rPr>
        <w:t>Rodzaj przedsiębiorstwa jakim jest Wykonawca (proszę zaznaczyć właściwą opcję)</w:t>
      </w:r>
      <w:r w:rsidRPr="006E3B55">
        <w:rPr>
          <w:rFonts w:ascii="Tahoma" w:hAnsi="Tahoma" w:cs="Tahoma"/>
          <w:b/>
          <w:bCs/>
          <w:sz w:val="21"/>
          <w:szCs w:val="21"/>
        </w:rPr>
        <w:t>:</w:t>
      </w:r>
    </w:p>
    <w:p w14:paraId="7C5E086D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3E762526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557BFDD7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10C6158C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1A3559AE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795E423" w14:textId="291C0CC8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3F169B56" w14:textId="77777777" w:rsidR="006D372B" w:rsidRPr="006E3B55" w:rsidRDefault="006D372B" w:rsidP="00A029B3">
      <w:pPr>
        <w:widowControl w:val="0"/>
        <w:spacing w:before="60" w:after="60" w:line="276" w:lineRule="auto"/>
        <w:ind w:left="567"/>
        <w:jc w:val="both"/>
        <w:rPr>
          <w:rFonts w:ascii="Tahoma" w:eastAsia="Calibri" w:hAnsi="Tahoma" w:cs="Tahoma"/>
          <w:b/>
          <w:bCs/>
          <w:sz w:val="4"/>
          <w:szCs w:val="4"/>
          <w:lang w:eastAsia="en-US"/>
        </w:rPr>
      </w:pPr>
    </w:p>
    <w:p w14:paraId="61520257" w14:textId="77777777" w:rsidR="006D372B" w:rsidRPr="006E3B55" w:rsidRDefault="006D372B" w:rsidP="00582770">
      <w:pPr>
        <w:tabs>
          <w:tab w:val="left" w:pos="360"/>
        </w:tabs>
        <w:spacing w:before="60" w:after="60" w:line="276" w:lineRule="auto"/>
        <w:ind w:left="360" w:right="28" w:firstLine="284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6E3B55" w:rsidRDefault="006D372B" w:rsidP="00582770">
      <w:pPr>
        <w:spacing w:before="60" w:after="60" w:line="276" w:lineRule="auto"/>
        <w:ind w:left="646" w:right="28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Mikroprzedsiębiorstwo</w:t>
      </w:r>
      <w:r w:rsidRPr="006E3B55">
        <w:rPr>
          <w:rFonts w:ascii="Tahoma" w:hAnsi="Tahoma" w:cs="Tahoma"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6E3B55" w:rsidRDefault="006D372B" w:rsidP="00582770">
      <w:pPr>
        <w:spacing w:before="60" w:after="60" w:line="276" w:lineRule="auto"/>
        <w:ind w:left="646" w:right="28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Małe przedsiębiorstwo</w:t>
      </w:r>
      <w:r w:rsidRPr="006E3B55">
        <w:rPr>
          <w:rFonts w:ascii="Tahoma" w:hAnsi="Tahoma" w:cs="Tahoma"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13FD245D" w14:textId="577BEFC6" w:rsidR="00AB3BEE" w:rsidRPr="006E3B55" w:rsidRDefault="006D372B" w:rsidP="00582770">
      <w:pPr>
        <w:spacing w:before="60" w:after="60" w:line="276" w:lineRule="auto"/>
        <w:ind w:left="646" w:right="28"/>
        <w:rPr>
          <w:rFonts w:ascii="Trebuchet MS" w:hAnsi="Trebuchet MS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Średnie przedsiębiorstwo</w:t>
      </w:r>
      <w:r w:rsidRPr="006E3B55">
        <w:rPr>
          <w:rFonts w:ascii="Tahoma" w:hAnsi="Tahoma" w:cs="Tahoma"/>
          <w:sz w:val="16"/>
          <w:szCs w:val="16"/>
        </w:rPr>
        <w:t xml:space="preserve">: przedsiębiorstwo, które nie jest mikroprzedsiębiorstwem ani małym przedsiębiorstwem </w:t>
      </w:r>
      <w:r w:rsidRPr="006E3B55">
        <w:rPr>
          <w:rFonts w:ascii="Tahoma" w:hAnsi="Tahoma" w:cs="Tahoma"/>
          <w:sz w:val="16"/>
          <w:szCs w:val="16"/>
        </w:rPr>
        <w:br/>
        <w:t>i które zatrudnia mniej niż 250 osób i którego roczny obrót nie przekracza 50 milionów EUR</w:t>
      </w:r>
      <w:r w:rsidR="001E1E8D" w:rsidRPr="006E3B55">
        <w:rPr>
          <w:rFonts w:ascii="Tahoma" w:hAnsi="Tahoma" w:cs="Tahoma"/>
          <w:sz w:val="16"/>
          <w:szCs w:val="16"/>
        </w:rPr>
        <w:t>O</w:t>
      </w:r>
      <w:r w:rsidRPr="006E3B55">
        <w:rPr>
          <w:rFonts w:ascii="Tahoma" w:hAnsi="Tahoma" w:cs="Tahoma"/>
          <w:sz w:val="16"/>
          <w:szCs w:val="16"/>
        </w:rPr>
        <w:t xml:space="preserve"> lub roczna suma bilansowa nie przekracza 43 milionów EURO</w:t>
      </w:r>
      <w:r w:rsidRPr="006E3B55">
        <w:rPr>
          <w:rFonts w:ascii="Trebuchet MS" w:hAnsi="Trebuchet MS"/>
          <w:sz w:val="16"/>
          <w:szCs w:val="16"/>
        </w:rPr>
        <w:t>.</w:t>
      </w:r>
    </w:p>
    <w:p w14:paraId="6EAD9222" w14:textId="77777777" w:rsidR="006D372B" w:rsidRPr="006E3B55" w:rsidRDefault="006D372B" w:rsidP="00A029B3">
      <w:pPr>
        <w:pStyle w:val="Akapitzlist"/>
        <w:widowControl w:val="0"/>
        <w:spacing w:before="60" w:after="6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4645BC78" w14:textId="1B1B1467" w:rsidR="002C3F74" w:rsidRPr="006E3B55" w:rsidRDefault="007B6472">
      <w:pPr>
        <w:pStyle w:val="Akapitzlist"/>
        <w:widowControl w:val="0"/>
        <w:numPr>
          <w:ilvl w:val="0"/>
          <w:numId w:val="79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Termin</w:t>
      </w:r>
      <w:r w:rsidR="00E52E4F" w:rsidRPr="006E3B55">
        <w:rPr>
          <w:rFonts w:ascii="Tahoma" w:hAnsi="Tahoma" w:cs="Tahoma"/>
          <w:b/>
          <w:sz w:val="21"/>
          <w:szCs w:val="21"/>
        </w:rPr>
        <w:t xml:space="preserve"> realizacji zamówienia:</w:t>
      </w:r>
      <w:r w:rsidR="007717BD" w:rsidRPr="006E3B55">
        <w:rPr>
          <w:rFonts w:ascii="Tahoma" w:hAnsi="Tahoma" w:cs="Tahoma"/>
          <w:sz w:val="21"/>
          <w:szCs w:val="21"/>
        </w:rPr>
        <w:t xml:space="preserve"> </w:t>
      </w:r>
    </w:p>
    <w:p w14:paraId="702ACFCA" w14:textId="77777777" w:rsidR="0017393E" w:rsidRPr="006E3B55" w:rsidRDefault="0017393E" w:rsidP="0017393E">
      <w:pPr>
        <w:spacing w:line="276" w:lineRule="auto"/>
        <w:ind w:firstLine="426"/>
        <w:outlineLvl w:val="1"/>
        <w:rPr>
          <w:rFonts w:ascii="Tahoma" w:hAnsi="Tahoma" w:cs="Tahoma"/>
          <w:sz w:val="10"/>
          <w:szCs w:val="10"/>
        </w:rPr>
      </w:pPr>
    </w:p>
    <w:p w14:paraId="431D460A" w14:textId="6BC08310" w:rsidR="00AE2A0C" w:rsidRPr="006E3B55" w:rsidRDefault="00C235EA" w:rsidP="00AE2A0C">
      <w:pPr>
        <w:jc w:val="center"/>
        <w:rPr>
          <w:rFonts w:ascii="Tahoma" w:hAnsi="Tahoma" w:cs="Tahoma"/>
          <w:b/>
          <w:sz w:val="22"/>
          <w:szCs w:val="22"/>
        </w:rPr>
      </w:pPr>
      <w:bookmarkStart w:id="3" w:name="_Hlk186188775"/>
      <w:r w:rsidRPr="006E3B55">
        <w:rPr>
          <w:rFonts w:ascii="Tahoma" w:hAnsi="Tahoma" w:cs="Tahoma"/>
          <w:b/>
          <w:sz w:val="22"/>
          <w:szCs w:val="22"/>
        </w:rPr>
        <w:t xml:space="preserve">w okresie nie dłuższym niż </w:t>
      </w:r>
      <w:r w:rsidR="00FB2BD7">
        <w:rPr>
          <w:rFonts w:ascii="Tahoma" w:hAnsi="Tahoma" w:cs="Tahoma"/>
          <w:b/>
          <w:sz w:val="22"/>
          <w:szCs w:val="22"/>
        </w:rPr>
        <w:t>45</w:t>
      </w:r>
      <w:r w:rsidR="00531236" w:rsidRPr="006E3B55">
        <w:rPr>
          <w:rFonts w:ascii="Tahoma" w:hAnsi="Tahoma" w:cs="Tahoma"/>
          <w:b/>
          <w:sz w:val="22"/>
          <w:szCs w:val="22"/>
        </w:rPr>
        <w:t xml:space="preserve"> dni kalendarzowych</w:t>
      </w:r>
      <w:r w:rsidRPr="006E3B55">
        <w:rPr>
          <w:rFonts w:ascii="Tahoma" w:hAnsi="Tahoma" w:cs="Tahoma"/>
          <w:b/>
          <w:sz w:val="22"/>
          <w:szCs w:val="22"/>
        </w:rPr>
        <w:t xml:space="preserve"> od daty </w:t>
      </w:r>
      <w:r w:rsidRPr="00F60547">
        <w:rPr>
          <w:rFonts w:ascii="Tahoma" w:hAnsi="Tahoma" w:cs="Tahoma"/>
          <w:b/>
          <w:sz w:val="22"/>
          <w:szCs w:val="22"/>
        </w:rPr>
        <w:t xml:space="preserve">przekazania </w:t>
      </w:r>
      <w:r w:rsidR="002E35A1" w:rsidRPr="00F60547">
        <w:rPr>
          <w:rFonts w:ascii="Tahoma" w:hAnsi="Tahoma" w:cs="Tahoma"/>
          <w:b/>
          <w:sz w:val="22"/>
          <w:szCs w:val="22"/>
        </w:rPr>
        <w:t>terenu prac</w:t>
      </w:r>
      <w:r w:rsidR="00531236" w:rsidRPr="00F60547">
        <w:rPr>
          <w:rFonts w:ascii="Tahoma" w:hAnsi="Tahoma" w:cs="Tahoma"/>
          <w:b/>
          <w:sz w:val="22"/>
          <w:szCs w:val="22"/>
        </w:rPr>
        <w:t>.</w:t>
      </w:r>
      <w:r w:rsidRPr="00F60547">
        <w:rPr>
          <w:rFonts w:ascii="Tahoma" w:hAnsi="Tahoma" w:cs="Tahoma"/>
          <w:b/>
          <w:sz w:val="22"/>
          <w:szCs w:val="22"/>
        </w:rPr>
        <w:t xml:space="preserve"> </w:t>
      </w:r>
      <w:r w:rsidRPr="00F60547">
        <w:rPr>
          <w:rFonts w:ascii="Tahoma" w:hAnsi="Tahoma" w:cs="Tahoma"/>
          <w:b/>
          <w:sz w:val="22"/>
          <w:szCs w:val="22"/>
        </w:rPr>
        <w:br/>
      </w:r>
      <w:r w:rsidR="00AE2A0C" w:rsidRPr="006E3B55">
        <w:rPr>
          <w:rFonts w:ascii="Tahoma" w:hAnsi="Tahoma" w:cs="Tahoma"/>
          <w:b/>
          <w:sz w:val="22"/>
          <w:szCs w:val="22"/>
        </w:rPr>
        <w:t xml:space="preserve">Przekazanie placu budowy nastąpi do </w:t>
      </w:r>
      <w:r w:rsidR="00E92601" w:rsidRPr="006E3B55">
        <w:rPr>
          <w:rFonts w:ascii="Tahoma" w:hAnsi="Tahoma" w:cs="Tahoma"/>
          <w:b/>
          <w:sz w:val="22"/>
          <w:szCs w:val="22"/>
        </w:rPr>
        <w:t>7</w:t>
      </w:r>
      <w:r w:rsidR="00AE2A0C" w:rsidRPr="006E3B55">
        <w:rPr>
          <w:rFonts w:ascii="Tahoma" w:hAnsi="Tahoma" w:cs="Tahoma"/>
          <w:b/>
          <w:sz w:val="22"/>
          <w:szCs w:val="22"/>
        </w:rPr>
        <w:t xml:space="preserve"> dni od daty zawarcia umowy, </w:t>
      </w:r>
    </w:p>
    <w:p w14:paraId="4646C587" w14:textId="423689C2" w:rsidR="00C235EA" w:rsidRPr="006E3B55" w:rsidRDefault="00AE2A0C" w:rsidP="00AE2A0C">
      <w:pPr>
        <w:jc w:val="center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jednakże nie wcześniej niż w dniu </w:t>
      </w:r>
      <w:r w:rsidR="001F07B8">
        <w:rPr>
          <w:rFonts w:ascii="Tahoma" w:hAnsi="Tahoma" w:cs="Tahoma"/>
          <w:b/>
          <w:sz w:val="22"/>
          <w:szCs w:val="22"/>
        </w:rPr>
        <w:t>25</w:t>
      </w:r>
      <w:r w:rsidRPr="006E3B55">
        <w:rPr>
          <w:rFonts w:ascii="Tahoma" w:hAnsi="Tahoma" w:cs="Tahoma"/>
          <w:b/>
          <w:sz w:val="22"/>
          <w:szCs w:val="22"/>
        </w:rPr>
        <w:t>.06.2026 r</w:t>
      </w:r>
      <w:r w:rsidR="00531236" w:rsidRPr="006E3B55">
        <w:rPr>
          <w:rFonts w:ascii="Tahoma" w:hAnsi="Tahoma" w:cs="Tahoma"/>
          <w:b/>
          <w:sz w:val="22"/>
          <w:szCs w:val="22"/>
        </w:rPr>
        <w:t>.</w:t>
      </w:r>
    </w:p>
    <w:p w14:paraId="21B09D5B" w14:textId="505D7E00" w:rsidR="002D1A80" w:rsidRPr="006E3B55" w:rsidRDefault="002D1A80" w:rsidP="00FA3355">
      <w:pPr>
        <w:ind w:left="567"/>
        <w:jc w:val="both"/>
        <w:rPr>
          <w:rFonts w:ascii="Tahoma" w:hAnsi="Tahoma" w:cs="Tahoma"/>
          <w:bCs/>
          <w:sz w:val="6"/>
          <w:szCs w:val="6"/>
        </w:rPr>
      </w:pPr>
    </w:p>
    <w:bookmarkEnd w:id="3"/>
    <w:p w14:paraId="7A7A70A2" w14:textId="77777777" w:rsidR="003B3257" w:rsidRPr="006E3B55" w:rsidRDefault="003B3257" w:rsidP="00A029B3">
      <w:pPr>
        <w:pStyle w:val="Akapitzlist"/>
        <w:spacing w:before="60" w:after="60"/>
        <w:ind w:left="1790"/>
        <w:contextualSpacing w:val="0"/>
        <w:rPr>
          <w:rFonts w:ascii="Tahoma" w:hAnsi="Tahoma" w:cs="Tahoma"/>
          <w:b/>
          <w:bCs/>
          <w:sz w:val="6"/>
          <w:szCs w:val="6"/>
        </w:rPr>
      </w:pPr>
    </w:p>
    <w:p w14:paraId="552E53AB" w14:textId="23148B4F" w:rsidR="002D74F7" w:rsidRPr="006E3B55" w:rsidRDefault="002D74F7">
      <w:pPr>
        <w:widowControl w:val="0"/>
        <w:numPr>
          <w:ilvl w:val="0"/>
          <w:numId w:val="79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Okres udzielonej przez nas pisemnej gwarancji na wykonane </w:t>
      </w:r>
      <w:r w:rsidR="00B774C1" w:rsidRPr="006E3B55">
        <w:rPr>
          <w:rFonts w:ascii="Tahoma" w:hAnsi="Tahoma" w:cs="Tahoma"/>
          <w:b/>
          <w:sz w:val="21"/>
          <w:szCs w:val="21"/>
        </w:rPr>
        <w:t>roboty</w:t>
      </w:r>
      <w:r w:rsidR="001B1D3D" w:rsidRPr="006E3B55">
        <w:rPr>
          <w:rFonts w:ascii="Tahoma" w:hAnsi="Tahoma" w:cs="Tahoma"/>
          <w:b/>
          <w:sz w:val="21"/>
          <w:szCs w:val="21"/>
        </w:rPr>
        <w:t xml:space="preserve"> budowlane</w:t>
      </w:r>
      <w:r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eastAsia="Calibri" w:hAnsi="Tahoma" w:cs="Tahoma"/>
          <w:sz w:val="21"/>
          <w:szCs w:val="21"/>
        </w:rPr>
        <w:t>(materiały</w:t>
      </w:r>
      <w:r w:rsidR="0014404E" w:rsidRPr="006E3B55">
        <w:rPr>
          <w:rFonts w:ascii="Tahoma" w:eastAsia="Calibri" w:hAnsi="Tahoma" w:cs="Tahoma"/>
          <w:sz w:val="21"/>
          <w:szCs w:val="21"/>
        </w:rPr>
        <w:t xml:space="preserve"> i</w:t>
      </w:r>
      <w:r w:rsidR="00723153" w:rsidRPr="006E3B55">
        <w:rPr>
          <w:rFonts w:ascii="Tahoma" w:eastAsia="Calibri" w:hAnsi="Tahoma" w:cs="Tahoma"/>
          <w:sz w:val="21"/>
          <w:szCs w:val="21"/>
        </w:rPr>
        <w:t> </w:t>
      </w:r>
      <w:r w:rsidRPr="006E3B55">
        <w:rPr>
          <w:rFonts w:ascii="Tahoma" w:eastAsia="Calibri" w:hAnsi="Tahoma" w:cs="Tahoma"/>
          <w:sz w:val="21"/>
          <w:szCs w:val="21"/>
        </w:rPr>
        <w:t>robociznę)</w:t>
      </w:r>
      <w:r w:rsidRPr="006E3B55">
        <w:rPr>
          <w:rFonts w:ascii="Tahoma" w:hAnsi="Tahoma" w:cs="Tahoma"/>
          <w:b/>
          <w:sz w:val="21"/>
          <w:szCs w:val="21"/>
        </w:rPr>
        <w:t xml:space="preserve"> wynosi</w:t>
      </w:r>
      <w:r w:rsidR="001E3051" w:rsidRPr="006E3B55">
        <w:rPr>
          <w:rFonts w:ascii="Tahoma" w:hAnsi="Tahoma" w:cs="Tahoma"/>
          <w:b/>
          <w:sz w:val="21"/>
          <w:szCs w:val="21"/>
        </w:rPr>
        <w:t>:</w:t>
      </w:r>
    </w:p>
    <w:p w14:paraId="4FFA5571" w14:textId="54D3202A" w:rsidR="00B12897" w:rsidRDefault="00B12897" w:rsidP="00B12897">
      <w:pPr>
        <w:tabs>
          <w:tab w:val="left" w:pos="1560"/>
        </w:tabs>
        <w:suppressAutoHyphens/>
        <w:autoSpaceDE w:val="0"/>
        <w:spacing w:before="60" w:after="60"/>
        <w:jc w:val="center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</w:rPr>
        <w:t xml:space="preserve">………………. miesięcy </w:t>
      </w:r>
      <w:r w:rsidRPr="006E3B55">
        <w:rPr>
          <w:rFonts w:ascii="Tahoma" w:hAnsi="Tahoma" w:cs="Tahoma"/>
          <w:sz w:val="20"/>
          <w:szCs w:val="16"/>
        </w:rPr>
        <w:t>(wartość oceniana)</w:t>
      </w:r>
      <w:r w:rsidRPr="006E3B55">
        <w:rPr>
          <w:rFonts w:ascii="Tahoma" w:hAnsi="Tahoma" w:cs="Tahoma"/>
          <w:b/>
        </w:rPr>
        <w:br/>
      </w:r>
      <w:r w:rsidRPr="006E3B55">
        <w:rPr>
          <w:rFonts w:ascii="Tahoma" w:hAnsi="Tahoma" w:cs="Tahoma"/>
          <w:sz w:val="14"/>
        </w:rPr>
        <w:t xml:space="preserve">(minimum </w:t>
      </w:r>
      <w:r w:rsidR="00506A7B" w:rsidRPr="006E3B55">
        <w:rPr>
          <w:rFonts w:ascii="Tahoma" w:hAnsi="Tahoma" w:cs="Tahoma"/>
          <w:sz w:val="14"/>
        </w:rPr>
        <w:t xml:space="preserve">60 </w:t>
      </w:r>
      <w:r w:rsidRPr="006E3B55">
        <w:rPr>
          <w:rFonts w:ascii="Tahoma" w:hAnsi="Tahoma" w:cs="Tahoma"/>
          <w:sz w:val="14"/>
        </w:rPr>
        <w:t>miesi</w:t>
      </w:r>
      <w:r w:rsidR="00506A7B" w:rsidRPr="006E3B55">
        <w:rPr>
          <w:rFonts w:ascii="Tahoma" w:hAnsi="Tahoma" w:cs="Tahoma"/>
          <w:sz w:val="14"/>
        </w:rPr>
        <w:t>ęcy</w:t>
      </w:r>
      <w:r w:rsidRPr="006E3B55">
        <w:rPr>
          <w:rFonts w:ascii="Tahoma" w:hAnsi="Tahoma" w:cs="Tahoma"/>
          <w:sz w:val="14"/>
        </w:rPr>
        <w:t xml:space="preserve">) </w:t>
      </w:r>
      <w:r w:rsidRPr="006E3B55">
        <w:rPr>
          <w:rFonts w:ascii="Tahoma" w:hAnsi="Tahoma" w:cs="Tahoma"/>
          <w:sz w:val="18"/>
          <w:szCs w:val="18"/>
        </w:rPr>
        <w:t>od daty protokołu odbioru końcowego</w:t>
      </w:r>
    </w:p>
    <w:p w14:paraId="5EDBA411" w14:textId="77777777" w:rsidR="003E004A" w:rsidRPr="006E3B55" w:rsidRDefault="003E004A" w:rsidP="00B12897">
      <w:pPr>
        <w:tabs>
          <w:tab w:val="left" w:pos="1560"/>
        </w:tabs>
        <w:suppressAutoHyphens/>
        <w:autoSpaceDE w:val="0"/>
        <w:spacing w:before="60" w:after="60"/>
        <w:jc w:val="center"/>
        <w:rPr>
          <w:rFonts w:ascii="Tahoma" w:hAnsi="Tahoma" w:cs="Tahoma"/>
          <w:sz w:val="18"/>
          <w:szCs w:val="18"/>
        </w:rPr>
      </w:pPr>
    </w:p>
    <w:p w14:paraId="244BA94F" w14:textId="77777777" w:rsidR="00A769F2" w:rsidRPr="006E3B55" w:rsidRDefault="00A769F2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6"/>
          <w:szCs w:val="6"/>
        </w:rPr>
      </w:pPr>
    </w:p>
    <w:p w14:paraId="336B2523" w14:textId="48F880F2" w:rsidR="001F1AB4" w:rsidRPr="006E3B55" w:rsidRDefault="00B12897">
      <w:pPr>
        <w:pStyle w:val="Akapitzlist"/>
        <w:numPr>
          <w:ilvl w:val="0"/>
          <w:numId w:val="108"/>
        </w:numPr>
        <w:suppressAutoHyphens/>
        <w:autoSpaceDE w:val="0"/>
        <w:spacing w:before="60" w:after="60"/>
        <w:ind w:left="567" w:hanging="567"/>
        <w:contextualSpacing w:val="0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Okres udzielonej przez nas rękojmi na wykonane roboty budowlane i usługi wynosi: 60 miesięcy (5 lat) od daty protokołu odbioru końcowego</w:t>
      </w:r>
      <w:r w:rsidR="00AF5237" w:rsidRPr="006E3B55">
        <w:rPr>
          <w:rFonts w:ascii="Tahoma" w:hAnsi="Tahoma" w:cs="Tahoma"/>
          <w:b/>
          <w:sz w:val="21"/>
          <w:szCs w:val="21"/>
        </w:rPr>
        <w:t>.</w:t>
      </w:r>
    </w:p>
    <w:p w14:paraId="5C127441" w14:textId="77777777" w:rsidR="00A769F2" w:rsidRPr="006E3B55" w:rsidRDefault="00A769F2" w:rsidP="00A029B3">
      <w:pPr>
        <w:pStyle w:val="Akapitzlist"/>
        <w:suppressAutoHyphens/>
        <w:autoSpaceDE w:val="0"/>
        <w:spacing w:before="60" w:after="6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35C9D1D8" w14:textId="10BC0660" w:rsidR="00FC7A27" w:rsidRPr="006E3B55" w:rsidRDefault="00FC7A27" w:rsidP="009F687B">
      <w:pPr>
        <w:widowControl w:val="0"/>
        <w:numPr>
          <w:ilvl w:val="0"/>
          <w:numId w:val="109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6E3B55">
        <w:rPr>
          <w:rFonts w:ascii="Tahoma" w:eastAsia="Calibri" w:hAnsi="Tahoma" w:cs="Tahoma"/>
          <w:b/>
          <w:sz w:val="21"/>
          <w:szCs w:val="21"/>
        </w:rPr>
        <w:t>y</w:t>
      </w:r>
      <w:r w:rsidRPr="006E3B55">
        <w:rPr>
          <w:rFonts w:ascii="Tahoma" w:eastAsia="Calibri" w:hAnsi="Tahoma" w:cs="Tahoma"/>
          <w:b/>
          <w:sz w:val="21"/>
          <w:szCs w:val="21"/>
        </w:rPr>
        <w:t xml:space="preserve">, że w celu wykazania spełniania warunków udziału w postępowaniu, określonych przez </w:t>
      </w:r>
      <w:r w:rsidR="00F9431C" w:rsidRPr="006E3B55">
        <w:rPr>
          <w:rFonts w:ascii="Tahoma" w:eastAsia="Calibri" w:hAnsi="Tahoma" w:cs="Tahoma"/>
          <w:b/>
          <w:sz w:val="21"/>
          <w:szCs w:val="21"/>
        </w:rPr>
        <w:t>Zamawiającego</w:t>
      </w:r>
      <w:r w:rsidRPr="006E3B55">
        <w:rPr>
          <w:rFonts w:ascii="Tahoma" w:eastAsia="Calibri" w:hAnsi="Tahoma" w:cs="Tahoma"/>
          <w:b/>
          <w:sz w:val="21"/>
          <w:szCs w:val="21"/>
        </w:rPr>
        <w:t xml:space="preserve"> w Specyfikacji Warunków Zamówienia, </w:t>
      </w:r>
      <w:r w:rsidRPr="006E3B55">
        <w:rPr>
          <w:rFonts w:ascii="Tahoma" w:hAnsi="Tahoma" w:cs="Tahoma"/>
          <w:b/>
          <w:sz w:val="21"/>
          <w:szCs w:val="21"/>
        </w:rPr>
        <w:t>nie</w:t>
      </w:r>
      <w:r w:rsidR="00723153" w:rsidRPr="006E3B55">
        <w:rPr>
          <w:rFonts w:ascii="Tahoma" w:hAnsi="Tahoma" w:cs="Tahoma"/>
          <w:b/>
          <w:sz w:val="21"/>
          <w:szCs w:val="21"/>
        </w:rPr>
        <w:t> </w:t>
      </w:r>
      <w:r w:rsidRPr="006E3B55">
        <w:rPr>
          <w:rFonts w:ascii="Tahoma" w:hAnsi="Tahoma" w:cs="Tahoma"/>
          <w:b/>
          <w:sz w:val="21"/>
          <w:szCs w:val="21"/>
        </w:rPr>
        <w:t>polegam</w:t>
      </w:r>
      <w:r w:rsidR="006B6940"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="006B6940"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Pr="006E3B55">
        <w:rPr>
          <w:rFonts w:ascii="Tahoma" w:hAnsi="Tahoma" w:cs="Tahoma"/>
          <w:b/>
          <w:sz w:val="21"/>
          <w:szCs w:val="21"/>
        </w:rPr>
        <w:t>/polegam</w:t>
      </w:r>
      <w:r w:rsidR="006B6940"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="006B6940"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6B6940"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hAnsi="Tahoma" w:cs="Tahoma"/>
          <w:bCs/>
          <w:sz w:val="21"/>
          <w:szCs w:val="21"/>
          <w:vertAlign w:val="superscript"/>
        </w:rPr>
        <w:t>(niepotrzebne skreślić)</w:t>
      </w:r>
      <w:r w:rsidR="00941776"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6E3B5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6E3B5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103"/>
        <w:gridCol w:w="3828"/>
      </w:tblGrid>
      <w:tr w:rsidR="002D6CDB" w:rsidRPr="006E3B55" w14:paraId="6888AC7B" w14:textId="77777777" w:rsidTr="00725AB2">
        <w:trPr>
          <w:tblHeader/>
        </w:trPr>
        <w:tc>
          <w:tcPr>
            <w:tcW w:w="567" w:type="dxa"/>
            <w:vAlign w:val="center"/>
          </w:tcPr>
          <w:p w14:paraId="1A8418DF" w14:textId="77777777" w:rsidR="00FC7A27" w:rsidRPr="006E3B55" w:rsidRDefault="00FC7A27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rPr>
                <w:rFonts w:eastAsia="Calibri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58BAEED7" w14:textId="48AA50FA" w:rsidR="00FC7A27" w:rsidRPr="006E3B55" w:rsidRDefault="00FC7A27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 xml:space="preserve">Podać pełną nazwę/firmę, adres </w:t>
            </w:r>
            <w:r w:rsidR="006B6940" w:rsidRPr="006E3B55">
              <w:t>podmiotu udostępniającego zasób Wykonawcy</w:t>
            </w:r>
          </w:p>
        </w:tc>
        <w:tc>
          <w:tcPr>
            <w:tcW w:w="3828" w:type="dxa"/>
            <w:vAlign w:val="center"/>
          </w:tcPr>
          <w:p w14:paraId="1669810E" w14:textId="0E70DF91" w:rsidR="00FC7A27" w:rsidRPr="006E3B55" w:rsidRDefault="00FC7A27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rPr>
                <w:rFonts w:eastAsia="Calibri"/>
                <w:lang w:eastAsia="en-US"/>
              </w:rPr>
              <w:t xml:space="preserve">Zakres (dla wskazanego podmiotu) w jakim </w:t>
            </w:r>
            <w:r w:rsidR="00F9431C" w:rsidRPr="006E3B55">
              <w:rPr>
                <w:rFonts w:eastAsia="Calibri"/>
                <w:lang w:eastAsia="en-US"/>
              </w:rPr>
              <w:t>Wykonawca</w:t>
            </w:r>
            <w:r w:rsidRPr="006E3B55">
              <w:rPr>
                <w:rFonts w:eastAsia="Calibri"/>
                <w:lang w:eastAsia="en-US"/>
              </w:rPr>
              <w:t xml:space="preserve"> polega na zasobach tego podmiotu</w:t>
            </w:r>
          </w:p>
        </w:tc>
      </w:tr>
      <w:tr w:rsidR="002D6CDB" w:rsidRPr="006E3B55" w14:paraId="70A07CB9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5E4DE5F0" w14:textId="77777777" w:rsidR="00FC7A27" w:rsidRPr="006E3B55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6D7B20AB" w14:textId="77777777" w:rsidR="00FC7A27" w:rsidRPr="006E3B55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27A14353" w14:textId="77777777" w:rsidR="00FC7A27" w:rsidRPr="006E3B55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  <w:tr w:rsidR="002D6CDB" w:rsidRPr="006E3B55" w14:paraId="77739566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57DDC08A" w14:textId="77777777" w:rsidR="00FC7A27" w:rsidRPr="006E3B55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7130475F" w14:textId="77777777" w:rsidR="00FC7A27" w:rsidRPr="006E3B55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642EEE29" w14:textId="77777777" w:rsidR="00FC7A27" w:rsidRPr="006E3B55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</w:tbl>
    <w:p w14:paraId="19DF19C1" w14:textId="3E366D96" w:rsidR="006B1731" w:rsidRPr="006E3B55" w:rsidRDefault="00724A9B" w:rsidP="00582770">
      <w:pPr>
        <w:widowControl w:val="0"/>
        <w:spacing w:before="60" w:after="60" w:line="276" w:lineRule="auto"/>
        <w:ind w:left="567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lastRenderedPageBreak/>
        <w:t xml:space="preserve">(w przypadku </w:t>
      </w:r>
      <w:r w:rsidRPr="006E3B55">
        <w:rPr>
          <w:rFonts w:ascii="Tahoma" w:hAnsi="Tahoma" w:cs="Tahoma"/>
          <w:b/>
          <w:sz w:val="16"/>
          <w:szCs w:val="16"/>
        </w:rPr>
        <w:t>niewskazania</w:t>
      </w:r>
      <w:r w:rsidRPr="006E3B55">
        <w:rPr>
          <w:rFonts w:ascii="Tahoma" w:hAnsi="Tahoma" w:cs="Tahoma"/>
          <w:sz w:val="16"/>
          <w:szCs w:val="16"/>
        </w:rPr>
        <w:t xml:space="preserve"> podmiotu udostępniającego zasób Wykonawcy,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6E3B55">
        <w:rPr>
          <w:rFonts w:ascii="Tahoma" w:hAnsi="Tahoma" w:cs="Tahoma"/>
          <w:sz w:val="16"/>
          <w:szCs w:val="16"/>
        </w:rPr>
        <w:t> </w:t>
      </w:r>
      <w:r w:rsidRPr="006E3B55">
        <w:rPr>
          <w:rFonts w:ascii="Tahoma" w:hAnsi="Tahoma" w:cs="Tahoma"/>
          <w:sz w:val="16"/>
          <w:szCs w:val="16"/>
        </w:rPr>
        <w:t>udostępniających).</w:t>
      </w:r>
    </w:p>
    <w:p w14:paraId="0D7C5FFF" w14:textId="77777777" w:rsidR="00A501A1" w:rsidRPr="006E3B55" w:rsidRDefault="00A501A1" w:rsidP="00582770">
      <w:pPr>
        <w:widowControl w:val="0"/>
        <w:spacing w:before="60" w:after="60" w:line="276" w:lineRule="auto"/>
        <w:ind w:left="567"/>
        <w:rPr>
          <w:rFonts w:ascii="Tahoma" w:hAnsi="Tahoma" w:cs="Tahoma"/>
          <w:sz w:val="10"/>
          <w:szCs w:val="10"/>
        </w:rPr>
      </w:pPr>
    </w:p>
    <w:p w14:paraId="0393BB6C" w14:textId="50E80C9A" w:rsidR="00042616" w:rsidRPr="006E3B55" w:rsidRDefault="00042616" w:rsidP="009F687B">
      <w:pPr>
        <w:widowControl w:val="0"/>
        <w:numPr>
          <w:ilvl w:val="0"/>
          <w:numId w:val="109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bookmarkStart w:id="4" w:name="_Hlk71805745"/>
      <w:bookmarkStart w:id="5" w:name="_Hlk71805839"/>
      <w:r w:rsidRPr="006E3B5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6E3B55">
        <w:rPr>
          <w:rFonts w:ascii="Tahoma" w:hAnsi="Tahoma" w:cs="Tahoma"/>
          <w:b/>
          <w:sz w:val="21"/>
          <w:szCs w:val="21"/>
        </w:rPr>
        <w:t>że</w:t>
      </w:r>
      <w:r w:rsidR="009968ED" w:rsidRPr="006E3B55">
        <w:rPr>
          <w:rFonts w:ascii="Tahoma" w:hAnsi="Tahoma" w:cs="Tahoma"/>
          <w:b/>
          <w:sz w:val="21"/>
          <w:szCs w:val="21"/>
        </w:rPr>
        <w:t xml:space="preserve"> całość prac wykona</w:t>
      </w:r>
      <w:r w:rsidR="009B6006" w:rsidRPr="006E3B55">
        <w:rPr>
          <w:rFonts w:ascii="Tahoma" w:hAnsi="Tahoma" w:cs="Tahoma"/>
          <w:b/>
          <w:sz w:val="21"/>
          <w:szCs w:val="21"/>
        </w:rPr>
        <w:t>m</w:t>
      </w:r>
      <w:r w:rsidR="00FB079C" w:rsidRPr="006E3B55">
        <w:rPr>
          <w:rFonts w:ascii="Tahoma" w:hAnsi="Tahoma" w:cs="Tahoma"/>
          <w:b/>
          <w:sz w:val="21"/>
          <w:szCs w:val="21"/>
        </w:rPr>
        <w:t>y</w:t>
      </w:r>
      <w:r w:rsidR="009B6006" w:rsidRPr="006E3B55">
        <w:rPr>
          <w:rFonts w:ascii="Tahoma" w:hAnsi="Tahoma" w:cs="Tahoma"/>
          <w:b/>
          <w:sz w:val="21"/>
          <w:szCs w:val="21"/>
        </w:rPr>
        <w:t xml:space="preserve"> </w:t>
      </w:r>
      <w:r w:rsidR="009968ED" w:rsidRPr="006E3B55">
        <w:rPr>
          <w:rFonts w:ascii="Tahoma" w:hAnsi="Tahoma" w:cs="Tahoma"/>
          <w:b/>
          <w:sz w:val="21"/>
          <w:szCs w:val="21"/>
        </w:rPr>
        <w:t>si</w:t>
      </w:r>
      <w:r w:rsidR="00891965" w:rsidRPr="006E3B55">
        <w:rPr>
          <w:rFonts w:ascii="Tahoma" w:hAnsi="Tahoma" w:cs="Tahoma"/>
          <w:b/>
          <w:sz w:val="21"/>
          <w:szCs w:val="21"/>
        </w:rPr>
        <w:t>ł</w:t>
      </w:r>
      <w:r w:rsidR="009968ED" w:rsidRPr="006E3B55">
        <w:rPr>
          <w:rFonts w:ascii="Tahoma" w:hAnsi="Tahoma" w:cs="Tahoma"/>
          <w:b/>
          <w:sz w:val="21"/>
          <w:szCs w:val="21"/>
        </w:rPr>
        <w:t>ami własnymi/</w:t>
      </w:r>
      <w:r w:rsidRPr="006E3B55">
        <w:rPr>
          <w:rFonts w:ascii="Tahoma" w:hAnsi="Tahoma" w:cs="Tahoma"/>
          <w:b/>
          <w:sz w:val="21"/>
          <w:szCs w:val="21"/>
        </w:rPr>
        <w:t xml:space="preserve"> </w:t>
      </w:r>
      <w:r w:rsidR="00A92829" w:rsidRPr="006E3B55">
        <w:rPr>
          <w:rFonts w:ascii="Tahoma" w:hAnsi="Tahoma" w:cs="Tahoma"/>
          <w:b/>
          <w:sz w:val="21"/>
          <w:szCs w:val="21"/>
        </w:rPr>
        <w:t xml:space="preserve">część </w:t>
      </w:r>
      <w:r w:rsidRPr="006E3B55">
        <w:rPr>
          <w:rFonts w:ascii="Tahoma" w:hAnsi="Tahoma" w:cs="Tahoma"/>
          <w:b/>
          <w:sz w:val="21"/>
          <w:szCs w:val="21"/>
        </w:rPr>
        <w:t>prac objęt</w:t>
      </w:r>
      <w:r w:rsidR="00A92829" w:rsidRPr="006E3B55">
        <w:rPr>
          <w:rFonts w:ascii="Tahoma" w:hAnsi="Tahoma" w:cs="Tahoma"/>
          <w:b/>
          <w:sz w:val="21"/>
          <w:szCs w:val="21"/>
        </w:rPr>
        <w:t>ych</w:t>
      </w:r>
      <w:r w:rsidRPr="006E3B55">
        <w:rPr>
          <w:rFonts w:ascii="Tahoma" w:hAnsi="Tahoma" w:cs="Tahoma"/>
          <w:b/>
          <w:sz w:val="21"/>
          <w:szCs w:val="21"/>
        </w:rPr>
        <w:t xml:space="preserve"> zamówieniem zamierzamy zlecić w podwykonawstwie następującym </w:t>
      </w:r>
      <w:r w:rsidR="009B6006" w:rsidRPr="006E3B55">
        <w:rPr>
          <w:rFonts w:ascii="Tahoma" w:hAnsi="Tahoma" w:cs="Tahoma"/>
          <w:b/>
          <w:sz w:val="21"/>
          <w:szCs w:val="21"/>
        </w:rPr>
        <w:t>P</w:t>
      </w:r>
      <w:r w:rsidRPr="006E3B55">
        <w:rPr>
          <w:rFonts w:ascii="Tahoma" w:hAnsi="Tahoma" w:cs="Tahoma"/>
          <w:b/>
          <w:sz w:val="21"/>
          <w:szCs w:val="21"/>
        </w:rPr>
        <w:t>odwykonawcom</w:t>
      </w:r>
      <w:r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973416" w:rsidRPr="006E3B55">
        <w:rPr>
          <w:rFonts w:ascii="Tahoma" w:hAnsi="Tahoma" w:cs="Tahoma"/>
          <w:b/>
          <w:sz w:val="21"/>
          <w:szCs w:val="21"/>
        </w:rPr>
        <w:t>:</w:t>
      </w:r>
      <w:r w:rsidRPr="006E3B55">
        <w:rPr>
          <w:rFonts w:ascii="Tahoma" w:hAnsi="Tahoma" w:cs="Tahoma"/>
          <w:b/>
          <w:sz w:val="22"/>
          <w:szCs w:val="22"/>
        </w:rPr>
        <w:t xml:space="preserve"> </w:t>
      </w:r>
      <w:r w:rsidRPr="006E3B55">
        <w:rPr>
          <w:rFonts w:ascii="Tahoma" w:hAnsi="Tahoma" w:cs="Tahoma"/>
          <w:bCs/>
          <w:sz w:val="20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103"/>
        <w:gridCol w:w="3828"/>
      </w:tblGrid>
      <w:tr w:rsidR="002D6CDB" w:rsidRPr="006E3B55" w14:paraId="2F866D85" w14:textId="77777777" w:rsidTr="00725AB2">
        <w:trPr>
          <w:tblHeader/>
        </w:trPr>
        <w:tc>
          <w:tcPr>
            <w:tcW w:w="567" w:type="dxa"/>
            <w:vAlign w:val="center"/>
          </w:tcPr>
          <w:bookmarkEnd w:id="4"/>
          <w:p w14:paraId="5589E0FF" w14:textId="77777777" w:rsidR="00042616" w:rsidRPr="006E3B55" w:rsidRDefault="00042616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rPr>
                <w:rFonts w:eastAsia="Calibri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25896A69" w14:textId="48F15CB0" w:rsidR="00042616" w:rsidRPr="006E3B55" w:rsidRDefault="00042616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 xml:space="preserve">Podać pełną nazwę/firmę, adres </w:t>
            </w:r>
            <w:r w:rsidR="009B6006" w:rsidRPr="006E3B55">
              <w:t>P</w:t>
            </w:r>
            <w:r w:rsidR="000B5DE2" w:rsidRPr="006E3B55">
              <w:t xml:space="preserve">odwykonawcy </w:t>
            </w:r>
            <w:r w:rsidR="000B5DE2" w:rsidRPr="006E3B55">
              <w:br/>
              <w:t>(o ile są znani)</w:t>
            </w:r>
          </w:p>
        </w:tc>
        <w:tc>
          <w:tcPr>
            <w:tcW w:w="3828" w:type="dxa"/>
            <w:vAlign w:val="center"/>
          </w:tcPr>
          <w:p w14:paraId="23C3F478" w14:textId="688C78B1" w:rsidR="00042616" w:rsidRPr="006E3B55" w:rsidRDefault="000B5DE2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 xml:space="preserve">Części zamówienia, których wykonanie </w:t>
            </w:r>
            <w:r w:rsidR="00F9431C" w:rsidRPr="006E3B55">
              <w:t>Wykonawca</w:t>
            </w:r>
            <w:r w:rsidRPr="006E3B55">
              <w:t xml:space="preserve"> zamierza powierzyć </w:t>
            </w:r>
            <w:r w:rsidR="009B6006" w:rsidRPr="006E3B55">
              <w:t>P</w:t>
            </w:r>
            <w:r w:rsidRPr="006E3B55">
              <w:t>odwykonawcom</w:t>
            </w:r>
          </w:p>
        </w:tc>
      </w:tr>
      <w:tr w:rsidR="002D6CDB" w:rsidRPr="006E3B55" w14:paraId="377357A6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53245D8F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35261369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0C38288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  <w:tr w:rsidR="002D6CDB" w:rsidRPr="006E3B55" w14:paraId="4EF71161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5EF656A4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2B66BB87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F34FDBD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</w:tbl>
    <w:p w14:paraId="2C2DBDB2" w14:textId="705A9CA3" w:rsidR="00B12897" w:rsidRPr="006E3B55" w:rsidRDefault="000B5DE2" w:rsidP="00582770">
      <w:pPr>
        <w:tabs>
          <w:tab w:val="left" w:pos="567"/>
        </w:tabs>
        <w:spacing w:before="60" w:after="60" w:line="276" w:lineRule="auto"/>
        <w:ind w:left="567"/>
        <w:rPr>
          <w:rFonts w:ascii="Arial" w:hAnsi="Arial" w:cs="Arial"/>
          <w:sz w:val="16"/>
          <w:szCs w:val="16"/>
        </w:rPr>
      </w:pPr>
      <w:r w:rsidRPr="006E3B55">
        <w:rPr>
          <w:rFonts w:ascii="Arial" w:hAnsi="Arial" w:cs="Arial"/>
          <w:sz w:val="16"/>
          <w:szCs w:val="16"/>
        </w:rPr>
        <w:t xml:space="preserve">(w przypadku </w:t>
      </w:r>
      <w:r w:rsidRPr="006E3B55">
        <w:rPr>
          <w:rFonts w:ascii="Arial" w:hAnsi="Arial" w:cs="Arial"/>
          <w:b/>
          <w:sz w:val="16"/>
          <w:szCs w:val="16"/>
        </w:rPr>
        <w:t xml:space="preserve">niewskazania </w:t>
      </w:r>
      <w:r w:rsidRPr="006E3B55">
        <w:rPr>
          <w:rFonts w:ascii="Arial" w:hAnsi="Arial" w:cs="Arial"/>
          <w:sz w:val="16"/>
          <w:szCs w:val="16"/>
        </w:rPr>
        <w:t xml:space="preserve">udziału </w:t>
      </w:r>
      <w:r w:rsidR="00791147" w:rsidRPr="006E3B55">
        <w:rPr>
          <w:rFonts w:ascii="Arial" w:hAnsi="Arial" w:cs="Arial"/>
          <w:sz w:val="16"/>
          <w:szCs w:val="16"/>
        </w:rPr>
        <w:t>Podwykonawców</w:t>
      </w:r>
      <w:r w:rsidRPr="006E3B55">
        <w:rPr>
          <w:rFonts w:ascii="Arial" w:hAnsi="Arial" w:cs="Arial"/>
          <w:sz w:val="16"/>
          <w:szCs w:val="16"/>
        </w:rPr>
        <w:t xml:space="preserve"> </w:t>
      </w:r>
      <w:r w:rsidR="00F9431C" w:rsidRPr="006E3B55">
        <w:rPr>
          <w:rFonts w:ascii="Arial" w:hAnsi="Arial" w:cs="Arial"/>
          <w:sz w:val="16"/>
          <w:szCs w:val="16"/>
        </w:rPr>
        <w:t>Zamawiający</w:t>
      </w:r>
      <w:r w:rsidRPr="006E3B55">
        <w:rPr>
          <w:rFonts w:ascii="Arial" w:hAnsi="Arial" w:cs="Arial"/>
          <w:sz w:val="16"/>
          <w:szCs w:val="16"/>
        </w:rPr>
        <w:t xml:space="preserve"> przyjmie, że całe zamówienie zostanie wykonane przez </w:t>
      </w:r>
      <w:r w:rsidR="00F9431C" w:rsidRPr="006E3B55">
        <w:rPr>
          <w:rFonts w:ascii="Arial" w:hAnsi="Arial" w:cs="Arial"/>
          <w:sz w:val="16"/>
          <w:szCs w:val="16"/>
        </w:rPr>
        <w:t>Wykonawcę</w:t>
      </w:r>
      <w:r w:rsidRPr="006E3B55">
        <w:rPr>
          <w:rFonts w:ascii="Arial" w:hAnsi="Arial" w:cs="Arial"/>
          <w:sz w:val="16"/>
          <w:szCs w:val="16"/>
        </w:rPr>
        <w:t>, bez udziału Podwykonawcy)</w:t>
      </w:r>
      <w:bookmarkEnd w:id="5"/>
      <w:r w:rsidR="00B12897" w:rsidRPr="006E3B55">
        <w:rPr>
          <w:rFonts w:ascii="Arial" w:hAnsi="Arial" w:cs="Arial"/>
          <w:sz w:val="16"/>
          <w:szCs w:val="16"/>
        </w:rPr>
        <w:t>.</w:t>
      </w:r>
    </w:p>
    <w:p w14:paraId="03F5097D" w14:textId="77777777" w:rsidR="00A501A1" w:rsidRPr="006E3B55" w:rsidRDefault="00A501A1" w:rsidP="00582770">
      <w:pPr>
        <w:tabs>
          <w:tab w:val="left" w:pos="567"/>
        </w:tabs>
        <w:spacing w:before="60" w:after="60" w:line="276" w:lineRule="auto"/>
        <w:ind w:left="567"/>
        <w:rPr>
          <w:rFonts w:ascii="Arial" w:hAnsi="Arial" w:cs="Arial"/>
          <w:sz w:val="10"/>
          <w:szCs w:val="10"/>
        </w:rPr>
      </w:pPr>
    </w:p>
    <w:p w14:paraId="6CE76C18" w14:textId="5B0476E9" w:rsidR="00973416" w:rsidRPr="006E3B55" w:rsidRDefault="00973416" w:rsidP="009F687B">
      <w:pPr>
        <w:pStyle w:val="Akapitzlist"/>
        <w:numPr>
          <w:ilvl w:val="0"/>
          <w:numId w:val="109"/>
        </w:numPr>
        <w:tabs>
          <w:tab w:val="left" w:pos="567"/>
        </w:tabs>
        <w:spacing w:before="60" w:after="60"/>
        <w:ind w:left="567" w:hanging="425"/>
        <w:jc w:val="both"/>
        <w:rPr>
          <w:rFonts w:ascii="Arial" w:hAnsi="Arial" w:cs="Arial"/>
          <w:sz w:val="16"/>
          <w:szCs w:val="16"/>
        </w:rPr>
      </w:pPr>
      <w:r w:rsidRPr="006E3B55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B774C1" w:rsidRPr="006E3B55">
        <w:rPr>
          <w:rFonts w:ascii="Tahoma" w:hAnsi="Tahoma" w:cs="Tahoma"/>
          <w:b/>
          <w:bCs/>
          <w:sz w:val="21"/>
          <w:szCs w:val="21"/>
        </w:rPr>
        <w:t>roboty</w:t>
      </w:r>
      <w:r w:rsidR="001B1D3D" w:rsidRPr="006E3B55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6E3B55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103"/>
        <w:gridCol w:w="3828"/>
      </w:tblGrid>
      <w:tr w:rsidR="002D6CDB" w:rsidRPr="006E3B55" w14:paraId="1D47CCA8" w14:textId="77777777" w:rsidTr="00725AB2">
        <w:trPr>
          <w:tblHeader/>
        </w:trPr>
        <w:tc>
          <w:tcPr>
            <w:tcW w:w="567" w:type="dxa"/>
            <w:vAlign w:val="center"/>
          </w:tcPr>
          <w:p w14:paraId="052AD6A6" w14:textId="77777777" w:rsidR="00973416" w:rsidRPr="006E3B55" w:rsidRDefault="00973416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rPr>
                <w:rFonts w:eastAsia="Calibri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57795095" w14:textId="2928B9F2" w:rsidR="00973416" w:rsidRPr="006E3B55" w:rsidRDefault="00973416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>Podać pełną nazwę</w:t>
            </w:r>
            <w:r w:rsidR="003642A6" w:rsidRPr="006E3B55">
              <w:t xml:space="preserve"> Wykonawcy, spośród </w:t>
            </w:r>
            <w:r w:rsidR="00F9431C" w:rsidRPr="006E3B55">
              <w:t>Wykonawców</w:t>
            </w:r>
            <w:r w:rsidR="003642A6" w:rsidRPr="006E3B55">
              <w:t xml:space="preserve"> wspólnie ubiegających się o udzielenie zamówienia</w:t>
            </w:r>
          </w:p>
        </w:tc>
        <w:tc>
          <w:tcPr>
            <w:tcW w:w="3828" w:type="dxa"/>
            <w:vAlign w:val="center"/>
          </w:tcPr>
          <w:p w14:paraId="64153965" w14:textId="1EE95276" w:rsidR="00973416" w:rsidRPr="006E3B55" w:rsidRDefault="00B774C1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>Roboty</w:t>
            </w:r>
            <w:r w:rsidR="001B1D3D" w:rsidRPr="006E3B55">
              <w:t xml:space="preserve"> budowlane</w:t>
            </w:r>
            <w:r w:rsidR="003642A6" w:rsidRPr="006E3B55">
              <w:t xml:space="preserve"> składając</w:t>
            </w:r>
            <w:r w:rsidR="00CE2B58" w:rsidRPr="006E3B55">
              <w:t>e</w:t>
            </w:r>
            <w:r w:rsidR="003642A6" w:rsidRPr="006E3B55">
              <w:t xml:space="preserve"> się na przedmiot zamówienia, któr</w:t>
            </w:r>
            <w:r w:rsidR="00CE2B58" w:rsidRPr="006E3B55">
              <w:t>e</w:t>
            </w:r>
            <w:r w:rsidR="003642A6" w:rsidRPr="006E3B55">
              <w:t xml:space="preserve"> </w:t>
            </w:r>
            <w:r w:rsidR="00CE2B58" w:rsidRPr="006E3B55">
              <w:t xml:space="preserve">zostaną </w:t>
            </w:r>
            <w:r w:rsidR="003642A6" w:rsidRPr="006E3B55">
              <w:t>wykona</w:t>
            </w:r>
            <w:r w:rsidR="00CE2B58" w:rsidRPr="006E3B55">
              <w:t>ne</w:t>
            </w:r>
            <w:r w:rsidR="003642A6" w:rsidRPr="006E3B55">
              <w:t xml:space="preserve"> przez </w:t>
            </w:r>
            <w:r w:rsidR="00F9431C" w:rsidRPr="006E3B55">
              <w:t>Wykonawcę</w:t>
            </w:r>
            <w:r w:rsidR="003642A6" w:rsidRPr="006E3B55">
              <w:t xml:space="preserve"> wskazanego </w:t>
            </w:r>
            <w:r w:rsidR="00FB17CD" w:rsidRPr="006E3B55">
              <w:br/>
            </w:r>
            <w:r w:rsidR="003642A6" w:rsidRPr="006E3B55">
              <w:t>w kol. 2</w:t>
            </w:r>
          </w:p>
        </w:tc>
      </w:tr>
      <w:tr w:rsidR="002D6CDB" w:rsidRPr="006E3B55" w14:paraId="74BA824D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66831143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4D3A1513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48475CA8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  <w:tr w:rsidR="002D6CDB" w:rsidRPr="006E3B55" w14:paraId="79911DEB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3225CC0B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6F119670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0C53BBB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</w:tbl>
    <w:p w14:paraId="1A1BBE22" w14:textId="79C24536" w:rsidR="00C53E1D" w:rsidRPr="006E3B55" w:rsidRDefault="00C53E1D" w:rsidP="00582770">
      <w:pPr>
        <w:spacing w:before="40" w:after="40" w:line="276" w:lineRule="auto"/>
        <w:ind w:left="567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(UWAGA: pkt 9 dotyczy wyłącznie Wykonawców wspólnie ubiegających się o udzielenie zamówienia publicznego w tym także spółki cywilne)</w:t>
      </w:r>
    </w:p>
    <w:p w14:paraId="6CA12A8F" w14:textId="77777777" w:rsidR="005135B1" w:rsidRPr="006E3B55" w:rsidRDefault="005135B1" w:rsidP="00582770">
      <w:pPr>
        <w:spacing w:before="40" w:after="40" w:line="276" w:lineRule="auto"/>
        <w:ind w:left="567"/>
        <w:rPr>
          <w:rFonts w:ascii="Tahoma" w:hAnsi="Tahoma" w:cs="Tahoma"/>
          <w:sz w:val="16"/>
          <w:szCs w:val="16"/>
        </w:rPr>
      </w:pPr>
    </w:p>
    <w:p w14:paraId="0A69F102" w14:textId="77777777" w:rsidR="00F8521E" w:rsidRPr="006E3B55" w:rsidRDefault="00F8521E" w:rsidP="009F687B">
      <w:pPr>
        <w:widowControl w:val="0"/>
        <w:numPr>
          <w:ilvl w:val="0"/>
          <w:numId w:val="109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Czas reakcji serwisu</w:t>
      </w:r>
      <w:r w:rsidRPr="006E3B5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4D85992F" w:rsidR="00F8521E" w:rsidRPr="006E3B55" w:rsidRDefault="00F8521E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</w:t>
      </w:r>
      <w:r w:rsidRPr="006E3B55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dłuższym niż</w:t>
      </w:r>
      <w:r w:rsidRPr="006E3B55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6E3B55">
        <w:rPr>
          <w:rFonts w:ascii="Tahoma" w:hAnsi="Tahoma" w:cs="Tahoma"/>
          <w:b/>
          <w:sz w:val="21"/>
          <w:szCs w:val="21"/>
        </w:rPr>
        <w:t>24</w:t>
      </w:r>
      <w:r w:rsidRPr="006E3B55">
        <w:rPr>
          <w:rFonts w:ascii="Tahoma" w:hAnsi="Tahoma" w:cs="Tahoma"/>
          <w:b/>
          <w:sz w:val="21"/>
          <w:szCs w:val="21"/>
        </w:rPr>
        <w:t xml:space="preserve"> godz. </w:t>
      </w:r>
      <w:r w:rsidRPr="006E3B55">
        <w:rPr>
          <w:rFonts w:ascii="Tahoma" w:hAnsi="Tahoma" w:cs="Tahoma"/>
          <w:sz w:val="21"/>
          <w:szCs w:val="21"/>
        </w:rPr>
        <w:t>od chwili powiadomienia.</w:t>
      </w:r>
    </w:p>
    <w:p w14:paraId="410364AF" w14:textId="77777777" w:rsidR="005135B1" w:rsidRPr="006E3B55" w:rsidRDefault="005135B1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</w:p>
    <w:p w14:paraId="117583B8" w14:textId="77777777" w:rsidR="0010605C" w:rsidRPr="006E3B55" w:rsidRDefault="0010605C" w:rsidP="009F687B">
      <w:pPr>
        <w:widowControl w:val="0"/>
        <w:numPr>
          <w:ilvl w:val="0"/>
          <w:numId w:val="109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Warunki płatności:</w:t>
      </w:r>
    </w:p>
    <w:p w14:paraId="644AE39D" w14:textId="75FA2CD8" w:rsidR="0010605C" w:rsidRPr="006E3B55" w:rsidRDefault="0010605C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nas bez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6E3B55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6E3B55">
        <w:rPr>
          <w:rFonts w:ascii="Tahoma" w:hAnsi="Tahoma" w:cs="Tahoma"/>
          <w:spacing w:val="-1"/>
          <w:sz w:val="19"/>
          <w:szCs w:val="19"/>
        </w:rPr>
        <w:t xml:space="preserve"> </w:t>
      </w:r>
      <w:r w:rsidRPr="006E3B55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6E3B55">
        <w:rPr>
          <w:rFonts w:ascii="Tahoma" w:hAnsi="Tahoma" w:cs="Tahoma"/>
          <w:sz w:val="21"/>
          <w:szCs w:val="21"/>
        </w:rPr>
        <w:t>SWZ</w:t>
      </w:r>
      <w:r w:rsidRPr="006E3B55">
        <w:rPr>
          <w:rFonts w:ascii="Tahoma" w:hAnsi="Tahoma" w:cs="Tahoma"/>
          <w:sz w:val="21"/>
          <w:szCs w:val="21"/>
        </w:rPr>
        <w:t>.</w:t>
      </w:r>
    </w:p>
    <w:p w14:paraId="51D22170" w14:textId="77777777" w:rsidR="005135B1" w:rsidRPr="006E3B55" w:rsidRDefault="005135B1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"/>
          <w:szCs w:val="2"/>
        </w:rPr>
      </w:pPr>
    </w:p>
    <w:p w14:paraId="5085A7A3" w14:textId="18B5CA4C" w:rsidR="0010605C" w:rsidRPr="006E3B55" w:rsidRDefault="00CD64A1" w:rsidP="009F687B">
      <w:pPr>
        <w:widowControl w:val="0"/>
        <w:numPr>
          <w:ilvl w:val="0"/>
          <w:numId w:val="109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OŚWIADCZAM</w:t>
      </w:r>
      <w:r w:rsidR="0043602E" w:rsidRPr="006E3B55">
        <w:rPr>
          <w:rFonts w:ascii="Tahoma" w:hAnsi="Tahoma" w:cs="Tahoma"/>
          <w:b/>
          <w:sz w:val="21"/>
          <w:szCs w:val="21"/>
        </w:rPr>
        <w:t>Y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, że </w:t>
      </w:r>
      <w:r w:rsidR="00963D49" w:rsidRPr="006E3B55">
        <w:rPr>
          <w:rFonts w:ascii="Tahoma" w:hAnsi="Tahoma" w:cs="Tahoma"/>
          <w:b/>
          <w:sz w:val="21"/>
          <w:szCs w:val="21"/>
        </w:rPr>
        <w:t>WYPEŁNILIŚMY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 obowiązki informacyjne przewidziane w art. 13 lub</w:t>
      </w:r>
      <w:r w:rsidR="00723153" w:rsidRPr="006E3B55">
        <w:rPr>
          <w:rFonts w:ascii="Tahoma" w:hAnsi="Tahoma" w:cs="Tahoma"/>
          <w:b/>
          <w:sz w:val="21"/>
          <w:szCs w:val="21"/>
        </w:rPr>
        <w:t> </w:t>
      </w:r>
      <w:r w:rsidR="0010605C" w:rsidRPr="006E3B55">
        <w:rPr>
          <w:rFonts w:ascii="Tahoma" w:hAnsi="Tahoma" w:cs="Tahoma"/>
          <w:b/>
          <w:sz w:val="21"/>
          <w:szCs w:val="21"/>
        </w:rPr>
        <w:t>art. 14 RODO</w:t>
      </w:r>
      <w:r w:rsidR="0010605C" w:rsidRPr="006E3B55">
        <w:rPr>
          <w:rStyle w:val="Odwoanieprzypisudolnego"/>
          <w:rFonts w:ascii="Tahoma" w:hAnsi="Tahoma" w:cs="Tahoma"/>
          <w:b/>
          <w:sz w:val="21"/>
          <w:szCs w:val="21"/>
        </w:rPr>
        <w:footnoteReference w:id="1"/>
      </w:r>
      <w:r w:rsidR="0010605C"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 wobec osób fizycznych, od których dane osobowe bezpośrednio lub</w:t>
      </w:r>
      <w:r w:rsidR="00732D1F" w:rsidRPr="006E3B55">
        <w:rPr>
          <w:rFonts w:ascii="Tahoma" w:hAnsi="Tahoma" w:cs="Tahoma"/>
          <w:b/>
          <w:sz w:val="21"/>
          <w:szCs w:val="21"/>
        </w:rPr>
        <w:t> 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6E3B55">
        <w:rPr>
          <w:rFonts w:ascii="Tahoma" w:hAnsi="Tahoma" w:cs="Tahoma"/>
          <w:b/>
          <w:sz w:val="21"/>
          <w:szCs w:val="21"/>
        </w:rPr>
        <w:t>pozyskaliśmy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 w celu ubiegania się o udzielenie zamówienia publicznego w</w:t>
      </w:r>
      <w:r w:rsidR="00723153" w:rsidRPr="006E3B55">
        <w:rPr>
          <w:rFonts w:ascii="Tahoma" w:hAnsi="Tahoma" w:cs="Tahoma"/>
          <w:b/>
          <w:sz w:val="21"/>
          <w:szCs w:val="21"/>
        </w:rPr>
        <w:t> </w:t>
      </w:r>
      <w:r w:rsidR="0010605C" w:rsidRPr="006E3B55">
        <w:rPr>
          <w:rFonts w:ascii="Tahoma" w:hAnsi="Tahoma" w:cs="Tahoma"/>
          <w:b/>
          <w:sz w:val="21"/>
          <w:szCs w:val="21"/>
        </w:rPr>
        <w:t>niniejszym postępowaniu</w:t>
      </w:r>
      <w:r w:rsidR="000C3A86"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="000C3A86"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10605C" w:rsidRPr="006E3B55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6E3B55" w:rsidRDefault="000C3A86" w:rsidP="00582770">
      <w:pPr>
        <w:widowControl w:val="0"/>
        <w:spacing w:before="60" w:after="60" w:line="276" w:lineRule="auto"/>
        <w:ind w:left="851" w:hanging="284"/>
        <w:rPr>
          <w:rFonts w:ascii="Tahoma" w:hAnsi="Tahoma" w:cs="Tahoma"/>
          <w:szCs w:val="20"/>
        </w:rPr>
      </w:pPr>
      <w:r w:rsidRPr="006E3B55">
        <w:rPr>
          <w:rFonts w:ascii="Tahoma" w:hAnsi="Tahoma" w:cs="Tahoma"/>
          <w:b/>
          <w:sz w:val="20"/>
          <w:szCs w:val="20"/>
          <w:vertAlign w:val="superscript"/>
        </w:rPr>
        <w:sym w:font="Wingdings 2" w:char="F0E4"/>
      </w:r>
      <w:r w:rsidRPr="006E3B55">
        <w:rPr>
          <w:rFonts w:ascii="Tahoma" w:hAnsi="Tahoma" w:cs="Tahoma"/>
          <w:b/>
          <w:sz w:val="20"/>
          <w:szCs w:val="20"/>
          <w:vertAlign w:val="superscript"/>
        </w:rPr>
        <w:t>)</w:t>
      </w:r>
      <w:r w:rsidRPr="006E3B55">
        <w:rPr>
          <w:rFonts w:ascii="Tahoma" w:hAnsi="Tahoma" w:cs="Tahoma"/>
          <w:sz w:val="18"/>
          <w:szCs w:val="15"/>
        </w:rPr>
        <w:tab/>
      </w:r>
      <w:r w:rsidR="0010605C" w:rsidRPr="006E3B55">
        <w:rPr>
          <w:rFonts w:ascii="Tahoma" w:hAnsi="Tahoma" w:cs="Tahoma"/>
          <w:sz w:val="16"/>
          <w:szCs w:val="13"/>
        </w:rPr>
        <w:t xml:space="preserve">W </w:t>
      </w:r>
      <w:r w:rsidR="00154242" w:rsidRPr="006E3B55">
        <w:rPr>
          <w:rFonts w:ascii="Tahoma" w:hAnsi="Tahoma" w:cs="Tahoma"/>
          <w:sz w:val="16"/>
          <w:szCs w:val="13"/>
        </w:rPr>
        <w:t>przypadku,</w:t>
      </w:r>
      <w:r w:rsidR="0010605C" w:rsidRPr="006E3B55">
        <w:rPr>
          <w:rFonts w:ascii="Tahoma" w:hAnsi="Tahoma" w:cs="Tahoma"/>
          <w:sz w:val="16"/>
          <w:szCs w:val="13"/>
        </w:rPr>
        <w:t xml:space="preserve"> gdy </w:t>
      </w:r>
      <w:r w:rsidR="00F9431C" w:rsidRPr="006E3B55">
        <w:rPr>
          <w:rFonts w:ascii="Tahoma" w:hAnsi="Tahoma" w:cs="Tahoma"/>
          <w:sz w:val="16"/>
          <w:szCs w:val="13"/>
        </w:rPr>
        <w:t>Wykonawca</w:t>
      </w:r>
      <w:r w:rsidR="0010605C" w:rsidRPr="006E3B55">
        <w:rPr>
          <w:rFonts w:ascii="Tahoma" w:hAnsi="Tahoma" w:cs="Tahoma"/>
          <w:sz w:val="16"/>
          <w:szCs w:val="13"/>
        </w:rPr>
        <w:t xml:space="preserve"> nie przekazuje danych osobowych innych niż bezpośrednio jego dotyczących lub</w:t>
      </w:r>
      <w:r w:rsidR="00823FCD" w:rsidRPr="006E3B55">
        <w:rPr>
          <w:rFonts w:ascii="Tahoma" w:hAnsi="Tahoma" w:cs="Tahoma"/>
          <w:sz w:val="16"/>
          <w:szCs w:val="13"/>
        </w:rPr>
        <w:t> </w:t>
      </w:r>
      <w:r w:rsidR="0010605C" w:rsidRPr="006E3B55">
        <w:rPr>
          <w:rFonts w:ascii="Tahoma" w:hAnsi="Tahoma" w:cs="Tahoma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6E3B55">
        <w:rPr>
          <w:rFonts w:ascii="Tahoma" w:hAnsi="Tahoma" w:cs="Tahoma"/>
          <w:sz w:val="16"/>
          <w:szCs w:val="13"/>
        </w:rPr>
        <w:t>Wykonawca</w:t>
      </w:r>
      <w:r w:rsidR="0010605C" w:rsidRPr="006E3B55">
        <w:rPr>
          <w:rFonts w:ascii="Tahoma" w:hAnsi="Tahoma" w:cs="Tahoma"/>
          <w:sz w:val="16"/>
          <w:szCs w:val="13"/>
        </w:rPr>
        <w:t xml:space="preserve"> nie składa </w:t>
      </w:r>
      <w:r w:rsidR="005F10FC" w:rsidRPr="006E3B55">
        <w:rPr>
          <w:rFonts w:ascii="Tahoma" w:hAnsi="Tahoma" w:cs="Tahoma"/>
          <w:sz w:val="16"/>
          <w:szCs w:val="13"/>
        </w:rPr>
        <w:t>powyższego</w:t>
      </w:r>
      <w:r w:rsidR="00283C02" w:rsidRPr="006E3B55">
        <w:rPr>
          <w:rFonts w:ascii="Tahoma" w:hAnsi="Tahoma" w:cs="Tahoma"/>
          <w:sz w:val="16"/>
          <w:szCs w:val="13"/>
        </w:rPr>
        <w:t xml:space="preserve"> oświadczenia i należy </w:t>
      </w:r>
      <w:r w:rsidR="0043602E" w:rsidRPr="006E3B55">
        <w:rPr>
          <w:rFonts w:ascii="Tahoma" w:hAnsi="Tahoma" w:cs="Tahoma"/>
          <w:sz w:val="16"/>
          <w:szCs w:val="13"/>
        </w:rPr>
        <w:t>j</w:t>
      </w:r>
      <w:r w:rsidR="005F10FC" w:rsidRPr="006E3B55">
        <w:rPr>
          <w:rFonts w:ascii="Tahoma" w:hAnsi="Tahoma" w:cs="Tahoma"/>
          <w:sz w:val="16"/>
          <w:szCs w:val="13"/>
        </w:rPr>
        <w:t>e</w:t>
      </w:r>
      <w:r w:rsidR="00283C02" w:rsidRPr="006E3B55">
        <w:rPr>
          <w:rFonts w:ascii="Tahoma" w:hAnsi="Tahoma" w:cs="Tahoma"/>
          <w:sz w:val="16"/>
          <w:szCs w:val="13"/>
        </w:rPr>
        <w:t xml:space="preserve"> wykreślić z</w:t>
      </w:r>
      <w:r w:rsidR="000D52DC" w:rsidRPr="006E3B55">
        <w:rPr>
          <w:rFonts w:ascii="Tahoma" w:hAnsi="Tahoma" w:cs="Tahoma"/>
          <w:sz w:val="16"/>
          <w:szCs w:val="13"/>
        </w:rPr>
        <w:t xml:space="preserve"> </w:t>
      </w:r>
      <w:r w:rsidRPr="006E3B55">
        <w:rPr>
          <w:rFonts w:ascii="Tahoma" w:hAnsi="Tahoma" w:cs="Tahoma"/>
          <w:sz w:val="16"/>
          <w:szCs w:val="13"/>
        </w:rPr>
        <w:t>formularza oferty</w:t>
      </w:r>
      <w:r w:rsidR="0010605C" w:rsidRPr="006E3B55">
        <w:rPr>
          <w:rFonts w:ascii="Tahoma" w:hAnsi="Tahoma" w:cs="Tahoma"/>
          <w:sz w:val="16"/>
          <w:szCs w:val="13"/>
        </w:rPr>
        <w:t>.</w:t>
      </w:r>
    </w:p>
    <w:p w14:paraId="015E523B" w14:textId="68239BF3" w:rsidR="00E52E4F" w:rsidRPr="006E3B55" w:rsidRDefault="00E52E4F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6E3B55">
        <w:rPr>
          <w:rFonts w:ascii="Tahoma" w:hAnsi="Tahoma" w:cs="Tahoma"/>
          <w:b/>
          <w:sz w:val="21"/>
          <w:szCs w:val="21"/>
        </w:rPr>
        <w:t>p</w:t>
      </w:r>
      <w:r w:rsidR="007D42F8" w:rsidRPr="006E3B55">
        <w:rPr>
          <w:rFonts w:ascii="Tahoma" w:hAnsi="Tahoma" w:cs="Tahoma"/>
          <w:b/>
          <w:sz w:val="21"/>
          <w:szCs w:val="21"/>
        </w:rPr>
        <w:t>r</w:t>
      </w:r>
      <w:r w:rsidR="00864FE4" w:rsidRPr="006E3B55">
        <w:rPr>
          <w:rFonts w:ascii="Tahoma" w:hAnsi="Tahoma" w:cs="Tahoma"/>
          <w:b/>
          <w:sz w:val="21"/>
          <w:szCs w:val="21"/>
        </w:rPr>
        <w:t>zed</w:t>
      </w:r>
      <w:r w:rsidRPr="006E3B55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FB079C" w:rsidRPr="006E3B55">
        <w:rPr>
          <w:rFonts w:ascii="Tahoma" w:hAnsi="Tahoma" w:cs="Tahoma"/>
          <w:b/>
          <w:sz w:val="21"/>
          <w:szCs w:val="21"/>
        </w:rPr>
        <w:t xml:space="preserve">z </w:t>
      </w:r>
      <w:r w:rsidR="00BD2A1B" w:rsidRPr="006E3B55">
        <w:rPr>
          <w:rFonts w:ascii="Tahoma" w:hAnsi="Tahoma" w:cs="Tahoma"/>
          <w:b/>
          <w:sz w:val="22"/>
          <w:szCs w:val="22"/>
        </w:rPr>
        <w:t xml:space="preserve">Zespołem Szkół </w:t>
      </w:r>
      <w:r w:rsidR="00FB2BD7">
        <w:rPr>
          <w:rFonts w:ascii="Tahoma" w:hAnsi="Tahoma" w:cs="Tahoma"/>
          <w:b/>
          <w:sz w:val="22"/>
          <w:szCs w:val="22"/>
        </w:rPr>
        <w:t xml:space="preserve">Technicznych i </w:t>
      </w:r>
      <w:r w:rsidR="0040028A">
        <w:rPr>
          <w:rFonts w:ascii="Tahoma" w:hAnsi="Tahoma" w:cs="Tahoma"/>
          <w:b/>
          <w:sz w:val="22"/>
          <w:szCs w:val="22"/>
        </w:rPr>
        <w:t xml:space="preserve"> </w:t>
      </w:r>
      <w:r w:rsidR="00FB2BD7">
        <w:rPr>
          <w:rFonts w:ascii="Tahoma" w:hAnsi="Tahoma" w:cs="Tahoma"/>
          <w:b/>
          <w:sz w:val="22"/>
          <w:szCs w:val="22"/>
        </w:rPr>
        <w:t>Ogólnokształcących</w:t>
      </w:r>
      <w:r w:rsidR="00BD2A1B" w:rsidRPr="006E3B55">
        <w:rPr>
          <w:rFonts w:ascii="Tahoma" w:hAnsi="Tahoma" w:cs="Tahoma"/>
          <w:b/>
          <w:sz w:val="22"/>
          <w:szCs w:val="22"/>
        </w:rPr>
        <w:t xml:space="preserve"> w Kędzierzynie-Koźlu</w:t>
      </w:r>
      <w:r w:rsidR="00CF114D" w:rsidRPr="006E3B55">
        <w:rPr>
          <w:rFonts w:ascii="Tahoma" w:hAnsi="Tahoma" w:cs="Tahoma"/>
          <w:b/>
          <w:sz w:val="21"/>
          <w:szCs w:val="21"/>
        </w:rPr>
        <w:t xml:space="preserve">, </w:t>
      </w:r>
      <w:r w:rsidRPr="006E3B55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6E3B55">
        <w:rPr>
          <w:rFonts w:ascii="Tahoma" w:hAnsi="Tahoma" w:cs="Tahoma"/>
          <w:b/>
          <w:sz w:val="21"/>
          <w:szCs w:val="21"/>
        </w:rPr>
        <w:t>rękojmi</w:t>
      </w:r>
      <w:r w:rsidRPr="006E3B55">
        <w:rPr>
          <w:rFonts w:ascii="Tahoma" w:hAnsi="Tahoma" w:cs="Tahoma"/>
          <w:b/>
          <w:sz w:val="21"/>
          <w:szCs w:val="21"/>
        </w:rPr>
        <w:t>.</w:t>
      </w:r>
    </w:p>
    <w:p w14:paraId="1A8560AD" w14:textId="0D02D6BF" w:rsidR="00F43C76" w:rsidRPr="002E35A1" w:rsidRDefault="00F43C76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2E35A1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2E35A1">
        <w:rPr>
          <w:rFonts w:ascii="Tahoma" w:hAnsi="Tahoma" w:cs="Tahoma"/>
          <w:b/>
          <w:sz w:val="21"/>
          <w:szCs w:val="21"/>
        </w:rPr>
        <w:t xml:space="preserve">z </w:t>
      </w:r>
      <w:r w:rsidR="0040028A" w:rsidRPr="002E35A1">
        <w:rPr>
          <w:rFonts w:ascii="Tahoma" w:hAnsi="Tahoma" w:cs="Tahoma"/>
          <w:b/>
          <w:sz w:val="22"/>
          <w:szCs w:val="22"/>
        </w:rPr>
        <w:t xml:space="preserve">Zespołem Szkół </w:t>
      </w:r>
      <w:r w:rsidR="00FB2BD7">
        <w:rPr>
          <w:rFonts w:ascii="Tahoma" w:hAnsi="Tahoma" w:cs="Tahoma"/>
          <w:b/>
          <w:sz w:val="22"/>
          <w:szCs w:val="22"/>
        </w:rPr>
        <w:t>Technicznych i Ogólnokształcących</w:t>
      </w:r>
      <w:r w:rsidR="0040028A" w:rsidRPr="002E35A1">
        <w:rPr>
          <w:rFonts w:ascii="Tahoma" w:hAnsi="Tahoma" w:cs="Tahoma"/>
          <w:b/>
          <w:sz w:val="22"/>
          <w:szCs w:val="22"/>
        </w:rPr>
        <w:t xml:space="preserve"> w Kędzierzynie-Koźlu</w:t>
      </w:r>
      <w:r w:rsidR="002A0125" w:rsidRPr="002E35A1">
        <w:rPr>
          <w:rFonts w:ascii="Tahoma" w:hAnsi="Tahoma" w:cs="Tahoma"/>
          <w:b/>
          <w:sz w:val="21"/>
          <w:szCs w:val="21"/>
        </w:rPr>
        <w:t>,</w:t>
      </w:r>
      <w:r w:rsidR="00CF114D" w:rsidRPr="002E35A1">
        <w:rPr>
          <w:rFonts w:ascii="Tahoma" w:hAnsi="Tahoma" w:cs="Tahoma"/>
          <w:b/>
          <w:sz w:val="21"/>
          <w:szCs w:val="21"/>
        </w:rPr>
        <w:t xml:space="preserve"> </w:t>
      </w:r>
      <w:r w:rsidRPr="002E35A1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2E35A1">
        <w:rPr>
          <w:rFonts w:ascii="Tahoma" w:hAnsi="Tahoma" w:cs="Tahoma"/>
          <w:b/>
          <w:sz w:val="21"/>
          <w:szCs w:val="21"/>
        </w:rPr>
        <w:t xml:space="preserve">OC </w:t>
      </w:r>
      <w:r w:rsidR="00AC4B4B" w:rsidRPr="002E35A1">
        <w:rPr>
          <w:rFonts w:ascii="Tahoma" w:hAnsi="Tahoma" w:cs="Tahoma"/>
          <w:b/>
          <w:sz w:val="21"/>
          <w:szCs w:val="21"/>
        </w:rPr>
        <w:lastRenderedPageBreak/>
        <w:t>prowadzonej działalności lub ubezpieczenie kontraktu na</w:t>
      </w:r>
      <w:r w:rsidR="00332624" w:rsidRPr="002E35A1">
        <w:rPr>
          <w:rFonts w:ascii="Tahoma" w:hAnsi="Tahoma" w:cs="Tahoma"/>
          <w:b/>
          <w:sz w:val="21"/>
          <w:szCs w:val="21"/>
        </w:rPr>
        <w:t> </w:t>
      </w:r>
      <w:r w:rsidR="00AC4B4B" w:rsidRPr="002E35A1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2E35A1">
        <w:rPr>
          <w:rFonts w:ascii="Tahoma" w:hAnsi="Tahoma" w:cs="Tahoma"/>
          <w:b/>
          <w:sz w:val="21"/>
          <w:szCs w:val="21"/>
        </w:rPr>
        <w:t>.</w:t>
      </w:r>
    </w:p>
    <w:p w14:paraId="09DA8C04" w14:textId="40105556" w:rsidR="00E52E4F" w:rsidRPr="006E3B55" w:rsidRDefault="00E52E4F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6E3B55">
        <w:rPr>
          <w:rFonts w:ascii="Tahoma" w:hAnsi="Tahoma" w:cs="Tahoma"/>
          <w:b/>
          <w:sz w:val="21"/>
          <w:szCs w:val="21"/>
        </w:rPr>
        <w:t>projektowanymi</w:t>
      </w:r>
      <w:r w:rsidRPr="006E3B55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6E3B55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6E3B55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6E3B55">
        <w:rPr>
          <w:rFonts w:ascii="Tahoma" w:hAnsi="Tahoma" w:cs="Tahoma"/>
          <w:b/>
          <w:sz w:val="21"/>
          <w:szCs w:val="21"/>
        </w:rPr>
        <w:t>Specyfikacji Warunków Zamówienia</w:t>
      </w:r>
      <w:r w:rsidRPr="006E3B55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6E3B55">
        <w:rPr>
          <w:rFonts w:ascii="Tahoma" w:hAnsi="Tahoma" w:cs="Tahoma"/>
          <w:b/>
          <w:sz w:val="21"/>
          <w:szCs w:val="21"/>
        </w:rPr>
        <w:t>tj.</w:t>
      </w:r>
      <w:r w:rsidR="00C340F3" w:rsidRPr="006E3B55">
        <w:rPr>
          <w:rFonts w:ascii="Tahoma" w:hAnsi="Tahoma" w:cs="Tahoma"/>
          <w:b/>
          <w:sz w:val="21"/>
          <w:szCs w:val="21"/>
        </w:rPr>
        <w:t xml:space="preserve"> druku </w:t>
      </w:r>
      <w:r w:rsidR="001E1E8D" w:rsidRPr="006E3B55">
        <w:rPr>
          <w:rFonts w:ascii="Tahoma" w:hAnsi="Tahoma" w:cs="Tahoma"/>
          <w:b/>
          <w:sz w:val="21"/>
          <w:szCs w:val="21"/>
        </w:rPr>
        <w:t>N</w:t>
      </w:r>
      <w:r w:rsidR="00C340F3" w:rsidRPr="006E3B55">
        <w:rPr>
          <w:rFonts w:ascii="Tahoma" w:hAnsi="Tahoma" w:cs="Tahoma"/>
          <w:b/>
          <w:sz w:val="21"/>
          <w:szCs w:val="21"/>
        </w:rPr>
        <w:t xml:space="preserve">r </w:t>
      </w:r>
      <w:r w:rsidR="00DF466B" w:rsidRPr="006E3B55">
        <w:rPr>
          <w:rFonts w:ascii="Tahoma" w:hAnsi="Tahoma" w:cs="Tahoma"/>
          <w:b/>
          <w:sz w:val="21"/>
          <w:szCs w:val="21"/>
        </w:rPr>
        <w:t>7</w:t>
      </w:r>
      <w:r w:rsidR="00C340F3"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hAnsi="Tahoma" w:cs="Tahoma"/>
          <w:b/>
          <w:sz w:val="21"/>
          <w:szCs w:val="21"/>
        </w:rPr>
        <w:t>i</w:t>
      </w:r>
      <w:r w:rsidR="00CE2B58" w:rsidRPr="006E3B55">
        <w:rPr>
          <w:rFonts w:ascii="Tahoma" w:hAnsi="Tahoma" w:cs="Tahoma"/>
          <w:b/>
          <w:sz w:val="21"/>
          <w:szCs w:val="21"/>
        </w:rPr>
        <w:t> </w:t>
      </w:r>
      <w:r w:rsidRPr="006E3B55">
        <w:rPr>
          <w:rFonts w:ascii="Tahoma" w:hAnsi="Tahoma" w:cs="Tahoma"/>
          <w:b/>
          <w:sz w:val="21"/>
          <w:szCs w:val="21"/>
        </w:rPr>
        <w:t>zobowiązujemy się, w przypadku wyboru naszej oferty, do zawarcia umowy zgodnej z</w:t>
      </w:r>
      <w:r w:rsidR="00CE2B58" w:rsidRPr="006E3B55">
        <w:rPr>
          <w:rFonts w:ascii="Tahoma" w:hAnsi="Tahoma" w:cs="Tahoma"/>
          <w:b/>
          <w:sz w:val="21"/>
          <w:szCs w:val="21"/>
        </w:rPr>
        <w:t> </w:t>
      </w:r>
      <w:r w:rsidRPr="006E3B55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6E3B55">
        <w:rPr>
          <w:rFonts w:ascii="Tahoma" w:hAnsi="Tahoma" w:cs="Tahoma"/>
          <w:b/>
          <w:sz w:val="21"/>
          <w:szCs w:val="21"/>
        </w:rPr>
        <w:t>Specyfikacji Warunków Zamówienia</w:t>
      </w:r>
      <w:r w:rsidRPr="006E3B55">
        <w:rPr>
          <w:rFonts w:ascii="Tahoma" w:hAnsi="Tahoma" w:cs="Tahoma"/>
          <w:b/>
          <w:sz w:val="21"/>
          <w:szCs w:val="21"/>
        </w:rPr>
        <w:t>, w</w:t>
      </w:r>
      <w:r w:rsidR="00CE2B58" w:rsidRPr="006E3B55">
        <w:rPr>
          <w:rFonts w:ascii="Tahoma" w:hAnsi="Tahoma" w:cs="Tahoma"/>
          <w:b/>
          <w:sz w:val="21"/>
          <w:szCs w:val="21"/>
        </w:rPr>
        <w:t> </w:t>
      </w:r>
      <w:r w:rsidRPr="006E3B55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 w:rsidRPr="006E3B55">
        <w:rPr>
          <w:rFonts w:ascii="Tahoma" w:hAnsi="Tahoma" w:cs="Tahoma"/>
          <w:b/>
          <w:sz w:val="21"/>
          <w:szCs w:val="21"/>
        </w:rPr>
        <w:t>Zamawiającego</w:t>
      </w:r>
      <w:r w:rsidRPr="006E3B55">
        <w:rPr>
          <w:rFonts w:ascii="Tahoma" w:hAnsi="Tahoma" w:cs="Tahoma"/>
          <w:b/>
          <w:sz w:val="21"/>
          <w:szCs w:val="21"/>
        </w:rPr>
        <w:t>.</w:t>
      </w:r>
    </w:p>
    <w:p w14:paraId="203A3927" w14:textId="36E1CE4C" w:rsidR="00E52E4F" w:rsidRPr="006E3B55" w:rsidRDefault="00E52E4F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 w:rsidRPr="006E3B55">
        <w:rPr>
          <w:rFonts w:ascii="Tahoma" w:hAnsi="Tahoma" w:cs="Tahoma"/>
          <w:b/>
          <w:sz w:val="21"/>
          <w:szCs w:val="21"/>
        </w:rPr>
        <w:t>S</w:t>
      </w:r>
      <w:r w:rsidRPr="006E3B55">
        <w:rPr>
          <w:rFonts w:ascii="Tahoma" w:hAnsi="Tahoma" w:cs="Tahoma"/>
          <w:b/>
          <w:sz w:val="21"/>
          <w:szCs w:val="21"/>
        </w:rPr>
        <w:t xml:space="preserve">pecyfikacją </w:t>
      </w:r>
      <w:r w:rsidR="00F65F55" w:rsidRPr="006E3B55">
        <w:rPr>
          <w:rFonts w:ascii="Tahoma" w:hAnsi="Tahoma" w:cs="Tahoma"/>
          <w:b/>
          <w:sz w:val="21"/>
          <w:szCs w:val="21"/>
        </w:rPr>
        <w:t>W</w:t>
      </w:r>
      <w:r w:rsidRPr="006E3B55">
        <w:rPr>
          <w:rFonts w:ascii="Tahoma" w:hAnsi="Tahoma" w:cs="Tahoma"/>
          <w:b/>
          <w:sz w:val="21"/>
          <w:szCs w:val="21"/>
        </w:rPr>
        <w:t xml:space="preserve">arunków </w:t>
      </w:r>
      <w:r w:rsidR="00F65F55" w:rsidRPr="006E3B55">
        <w:rPr>
          <w:rFonts w:ascii="Tahoma" w:hAnsi="Tahoma" w:cs="Tahoma"/>
          <w:b/>
          <w:sz w:val="21"/>
          <w:szCs w:val="21"/>
        </w:rPr>
        <w:t>Z</w:t>
      </w:r>
      <w:r w:rsidRPr="006E3B55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2F6B14"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7BCB7CEB" w:rsidR="00906ACB" w:rsidRPr="006E3B55" w:rsidRDefault="00E52E4F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6E3B55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6E3B55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6E3B55" w:rsidRDefault="00E52E4F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6E3B55">
        <w:rPr>
          <w:rFonts w:ascii="Tahoma" w:hAnsi="Tahoma" w:cs="Tahoma"/>
          <w:sz w:val="21"/>
          <w:szCs w:val="21"/>
        </w:rPr>
        <w:t>zeznań oraz ze świadomością odpowiedzialności za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="001471F0" w:rsidRPr="006E3B55">
        <w:rPr>
          <w:rFonts w:ascii="Tahoma" w:hAnsi="Tahoma" w:cs="Tahoma"/>
          <w:sz w:val="21"/>
          <w:szCs w:val="21"/>
        </w:rPr>
        <w:t>poświadczenie nieprawdy w dokumentach w celu uzyskania zamówienia publicznego</w:t>
      </w:r>
      <w:r w:rsidRPr="006E3B55">
        <w:rPr>
          <w:rFonts w:ascii="Tahoma" w:hAnsi="Tahoma" w:cs="Tahoma"/>
          <w:sz w:val="21"/>
          <w:szCs w:val="21"/>
        </w:rPr>
        <w:t xml:space="preserve"> </w:t>
      </w:r>
      <w:r w:rsidR="00332624" w:rsidRPr="006E3B55">
        <w:rPr>
          <w:rFonts w:ascii="Tahoma" w:hAnsi="Tahoma" w:cs="Tahoma"/>
          <w:sz w:val="21"/>
          <w:szCs w:val="21"/>
        </w:rPr>
        <w:br/>
      </w:r>
      <w:r w:rsidRPr="006E3B55">
        <w:rPr>
          <w:rFonts w:ascii="Tahoma" w:hAnsi="Tahoma" w:cs="Tahoma"/>
          <w:sz w:val="21"/>
          <w:szCs w:val="21"/>
        </w:rPr>
        <w:t>(</w:t>
      </w:r>
      <w:r w:rsidR="00650BEF" w:rsidRPr="006E3B55">
        <w:rPr>
          <w:rFonts w:ascii="Tahoma" w:hAnsi="Tahoma" w:cs="Tahoma"/>
          <w:sz w:val="21"/>
          <w:szCs w:val="21"/>
        </w:rPr>
        <w:t>art.</w:t>
      </w:r>
      <w:r w:rsidRPr="006E3B55">
        <w:rPr>
          <w:rFonts w:ascii="Tahoma" w:hAnsi="Tahoma" w:cs="Tahoma"/>
          <w:sz w:val="21"/>
          <w:szCs w:val="21"/>
        </w:rPr>
        <w:t xml:space="preserve"> 233 §1 i</w:t>
      </w:r>
      <w:r w:rsidR="00F65F55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297 §1 Kodeksu Karnego).</w:t>
      </w:r>
    </w:p>
    <w:p w14:paraId="557DCC2F" w14:textId="7BBD79A2" w:rsidR="00062AF2" w:rsidRPr="006E3B55" w:rsidRDefault="00062AF2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6E3B55">
        <w:rPr>
          <w:rFonts w:ascii="Tahoma" w:hAnsi="Tahoma" w:cs="Tahoma"/>
          <w:sz w:val="21"/>
          <w:szCs w:val="21"/>
        </w:rPr>
        <w:t>………………….</w:t>
      </w:r>
      <w:r w:rsidRPr="006E3B55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6E3B55">
        <w:rPr>
          <w:rFonts w:ascii="Tahoma" w:hAnsi="Tahoma" w:cs="Tahoma"/>
          <w:sz w:val="21"/>
          <w:szCs w:val="21"/>
        </w:rPr>
        <w:t>…………………….,</w:t>
      </w:r>
      <w:r w:rsidRPr="006E3B55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 w:rsidRPr="006E3B55">
        <w:rPr>
          <w:rFonts w:ascii="Tahoma" w:hAnsi="Tahoma" w:cs="Tahoma"/>
          <w:sz w:val="21"/>
          <w:szCs w:val="21"/>
        </w:rPr>
        <w:t>ę</w:t>
      </w:r>
      <w:r w:rsidRPr="006E3B55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6E3B55" w:rsidRDefault="00062AF2" w:rsidP="009F687B">
      <w:pPr>
        <w:tabs>
          <w:tab w:val="left" w:pos="0"/>
        </w:tabs>
        <w:spacing w:before="120" w:after="12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6E3B55">
        <w:rPr>
          <w:rFonts w:ascii="Tahoma" w:hAnsi="Tahoma" w:cs="Tahoma"/>
          <w:sz w:val="21"/>
          <w:szCs w:val="21"/>
        </w:rPr>
        <w:t>zastrzeżone</w:t>
      </w:r>
      <w:r w:rsidRPr="006E3B55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6E3B55">
        <w:rPr>
          <w:rFonts w:ascii="Tahoma" w:hAnsi="Tahoma" w:cs="Tahoma"/>
          <w:sz w:val="20"/>
          <w:szCs w:val="20"/>
        </w:rPr>
        <w:t xml:space="preserve"> </w:t>
      </w:r>
      <w:r w:rsidRPr="006E3B55">
        <w:rPr>
          <w:rFonts w:ascii="Tahoma" w:hAnsi="Tahoma" w:cs="Tahoma"/>
          <w:sz w:val="18"/>
          <w:szCs w:val="18"/>
        </w:rPr>
        <w:t>(proszę wykazać, iż</w:t>
      </w:r>
      <w:r w:rsidR="00723153" w:rsidRPr="006E3B55">
        <w:rPr>
          <w:rFonts w:ascii="Tahoma" w:hAnsi="Tahoma" w:cs="Tahoma"/>
          <w:sz w:val="18"/>
          <w:szCs w:val="18"/>
        </w:rPr>
        <w:t> </w:t>
      </w:r>
      <w:r w:rsidRPr="006E3B55">
        <w:rPr>
          <w:rFonts w:ascii="Tahoma" w:hAnsi="Tahoma" w:cs="Tahoma"/>
          <w:sz w:val="18"/>
          <w:szCs w:val="18"/>
        </w:rPr>
        <w:t>zastrzeżone informacje stanowią tajemnicę przedsiębiorstwa):</w:t>
      </w:r>
    </w:p>
    <w:p w14:paraId="1AA56B88" w14:textId="77777777" w:rsidR="005D6257" w:rsidRPr="006E3B55" w:rsidRDefault="00A70074" w:rsidP="009F687B">
      <w:pPr>
        <w:pStyle w:val="Akapitzlist"/>
        <w:numPr>
          <w:ilvl w:val="0"/>
          <w:numId w:val="80"/>
        </w:numPr>
        <w:spacing w:before="60" w:after="60"/>
        <w:ind w:left="993" w:hanging="426"/>
        <w:contextualSpacing w:val="0"/>
        <w:jc w:val="both"/>
      </w:pPr>
      <w:r w:rsidRPr="006E3B55">
        <w:t>……………………………………………………..</w:t>
      </w:r>
    </w:p>
    <w:p w14:paraId="571B1107" w14:textId="77777777" w:rsidR="00A70074" w:rsidRPr="006E3B55" w:rsidRDefault="00A70074" w:rsidP="009F687B">
      <w:pPr>
        <w:pStyle w:val="Akapitzlist"/>
        <w:numPr>
          <w:ilvl w:val="0"/>
          <w:numId w:val="80"/>
        </w:numPr>
        <w:spacing w:before="60" w:after="60"/>
        <w:ind w:left="992" w:hanging="425"/>
        <w:contextualSpacing w:val="0"/>
        <w:jc w:val="both"/>
      </w:pPr>
      <w:r w:rsidRPr="006E3B55">
        <w:t>……………………………………………………..</w:t>
      </w:r>
    </w:p>
    <w:p w14:paraId="11961E84" w14:textId="77777777" w:rsidR="005135B1" w:rsidRPr="006E3B55" w:rsidRDefault="005135B1" w:rsidP="009F687B">
      <w:pPr>
        <w:spacing w:before="60" w:after="60"/>
        <w:jc w:val="both"/>
      </w:pPr>
    </w:p>
    <w:p w14:paraId="4004BA6B" w14:textId="77777777" w:rsidR="005135B1" w:rsidRPr="006E3B55" w:rsidRDefault="005135B1" w:rsidP="009F687B">
      <w:pPr>
        <w:spacing w:before="60" w:after="60"/>
        <w:jc w:val="both"/>
      </w:pPr>
    </w:p>
    <w:p w14:paraId="44692477" w14:textId="65825B25" w:rsidR="00E52E4F" w:rsidRPr="006E3B55" w:rsidRDefault="00E52E4F" w:rsidP="009F687B">
      <w:pPr>
        <w:widowControl w:val="0"/>
        <w:numPr>
          <w:ilvl w:val="0"/>
          <w:numId w:val="109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1"/>
          <w:szCs w:val="21"/>
        </w:rPr>
        <w:t>Integralną część oferty stanowią n/w załączniki:</w:t>
      </w:r>
      <w:r w:rsidRPr="006E3B55">
        <w:rPr>
          <w:rFonts w:ascii="Tahoma" w:hAnsi="Tahoma" w:cs="Tahoma"/>
          <w:b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(</w:t>
      </w:r>
      <w:r w:rsidRPr="006E3B55">
        <w:rPr>
          <w:rFonts w:ascii="Tahoma" w:hAnsi="Tahoma" w:cs="Tahoma"/>
          <w:b/>
          <w:sz w:val="16"/>
          <w:szCs w:val="16"/>
        </w:rPr>
        <w:t xml:space="preserve">wyszczególnia obowiązkowo </w:t>
      </w:r>
      <w:r w:rsidR="00F9431C" w:rsidRPr="006E3B55">
        <w:rPr>
          <w:rFonts w:ascii="Tahoma" w:hAnsi="Tahoma" w:cs="Tahoma"/>
          <w:b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>)</w:t>
      </w:r>
    </w:p>
    <w:p w14:paraId="10A8CACA" w14:textId="77777777" w:rsidR="0029354F" w:rsidRPr="006E3B55" w:rsidRDefault="00E52E4F" w:rsidP="009F687B">
      <w:pPr>
        <w:pStyle w:val="Akapitzlist"/>
        <w:numPr>
          <w:ilvl w:val="0"/>
          <w:numId w:val="81"/>
        </w:numPr>
        <w:spacing w:before="60" w:after="60"/>
        <w:ind w:left="993" w:hanging="426"/>
        <w:contextualSpacing w:val="0"/>
        <w:jc w:val="both"/>
      </w:pPr>
      <w:r w:rsidRPr="006E3B55">
        <w:rPr>
          <w:rFonts w:ascii="Tahoma" w:hAnsi="Tahoma" w:cs="Tahoma"/>
        </w:rPr>
        <w:t>…………………………………………</w:t>
      </w:r>
      <w:r w:rsidR="0029354F" w:rsidRPr="006E3B55">
        <w:t>……</w:t>
      </w:r>
    </w:p>
    <w:p w14:paraId="36786DE4" w14:textId="77777777" w:rsidR="0029354F" w:rsidRPr="006E3B55" w:rsidRDefault="0029354F" w:rsidP="009F687B">
      <w:pPr>
        <w:pStyle w:val="Akapitzlist"/>
        <w:numPr>
          <w:ilvl w:val="0"/>
          <w:numId w:val="81"/>
        </w:numPr>
        <w:spacing w:before="60" w:after="60"/>
        <w:ind w:left="992" w:hanging="425"/>
        <w:contextualSpacing w:val="0"/>
        <w:jc w:val="both"/>
      </w:pPr>
      <w:r w:rsidRPr="006E3B55">
        <w:t>……………………………………………………..</w:t>
      </w:r>
    </w:p>
    <w:p w14:paraId="75695FD5" w14:textId="77777777" w:rsidR="00E52E4F" w:rsidRPr="006E3B55" w:rsidRDefault="00E52E4F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  <w:t>Podpis</w:t>
      </w:r>
      <w:r w:rsidR="0099052A" w:rsidRPr="006E3B55">
        <w:rPr>
          <w:rFonts w:ascii="Tahoma" w:hAnsi="Tahoma" w:cs="Tahoma"/>
          <w:sz w:val="20"/>
          <w:szCs w:val="20"/>
        </w:rPr>
        <w:t xml:space="preserve"> </w:t>
      </w:r>
      <w:r w:rsidRPr="006E3B55">
        <w:rPr>
          <w:rFonts w:ascii="Tahoma" w:hAnsi="Tahoma" w:cs="Tahoma"/>
          <w:sz w:val="20"/>
          <w:szCs w:val="20"/>
        </w:rPr>
        <w:t>.............</w:t>
      </w:r>
      <w:r w:rsidR="001B296E" w:rsidRPr="006E3B55">
        <w:rPr>
          <w:rFonts w:ascii="Tahoma" w:hAnsi="Tahoma" w:cs="Tahoma"/>
          <w:sz w:val="20"/>
          <w:szCs w:val="20"/>
        </w:rPr>
        <w:t>........</w:t>
      </w:r>
      <w:r w:rsidRPr="006E3B55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6E3B55" w:rsidRDefault="00E52E4F" w:rsidP="00A029B3">
      <w:pPr>
        <w:spacing w:before="60" w:after="60" w:line="276" w:lineRule="auto"/>
        <w:ind w:left="3540" w:firstLine="708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/upełnomocniony przedstawiciel </w:t>
      </w:r>
      <w:r w:rsidR="00F65F55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określony aktem rejestrowym/</w:t>
      </w:r>
    </w:p>
    <w:p w14:paraId="023AB030" w14:textId="77777777" w:rsidR="00E52E4F" w:rsidRPr="006E3B55" w:rsidRDefault="00E52E4F" w:rsidP="00A029B3">
      <w:pPr>
        <w:spacing w:before="60" w:after="60" w:line="276" w:lineRule="auto"/>
        <w:rPr>
          <w:rFonts w:ascii="Tahoma" w:hAnsi="Tahoma" w:cs="Tahoma"/>
        </w:rPr>
      </w:pPr>
      <w:r w:rsidRPr="006E3B55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6E3B55">
        <w:rPr>
          <w:rFonts w:ascii="Tahoma" w:hAnsi="Tahoma" w:cs="Tahoma"/>
          <w:sz w:val="16"/>
          <w:szCs w:val="16"/>
          <w:vertAlign w:val="superscript"/>
        </w:rPr>
        <w:t>)</w:t>
      </w:r>
      <w:r w:rsidRPr="006E3B55">
        <w:rPr>
          <w:rFonts w:ascii="Tahoma" w:hAnsi="Tahoma" w:cs="Tahoma"/>
          <w:sz w:val="16"/>
          <w:szCs w:val="16"/>
        </w:rPr>
        <w:t>niepotrzebne skreślić</w:t>
      </w:r>
    </w:p>
    <w:p w14:paraId="2085C4A8" w14:textId="77777777" w:rsidR="001B296E" w:rsidRPr="006E3B55" w:rsidRDefault="001B296E" w:rsidP="009F687B">
      <w:pPr>
        <w:spacing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46D622BF" w14:textId="77777777" w:rsidR="001B296E" w:rsidRPr="006E3B55" w:rsidRDefault="001B296E" w:rsidP="009F687B">
      <w:pPr>
        <w:spacing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1FFFCF55" w14:textId="77777777" w:rsidR="001B296E" w:rsidRPr="006E3B55" w:rsidRDefault="001B296E" w:rsidP="009F687B">
      <w:pPr>
        <w:spacing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33C1B078" w14:textId="77777777" w:rsidR="001B296E" w:rsidRPr="006E3B55" w:rsidRDefault="001B296E" w:rsidP="009F687B">
      <w:pPr>
        <w:spacing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23ACEC80" w14:textId="7D5D68AE" w:rsidR="00FF5885" w:rsidRPr="006E3B55" w:rsidRDefault="00C048C9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br w:type="page"/>
      </w:r>
    </w:p>
    <w:p w14:paraId="289BB51A" w14:textId="3135C629" w:rsidR="00972FD1" w:rsidRPr="006E3B55" w:rsidRDefault="00972FD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lastRenderedPageBreak/>
        <w:t>DRUK Nr 1</w:t>
      </w:r>
    </w:p>
    <w:p w14:paraId="787F6130" w14:textId="781340BC" w:rsidR="00972FD1" w:rsidRPr="006E3B55" w:rsidRDefault="00972FD1" w:rsidP="005135B1">
      <w:pPr>
        <w:spacing w:before="20" w:after="20" w:line="276" w:lineRule="auto"/>
        <w:jc w:val="center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9"/>
          <w:szCs w:val="19"/>
        </w:rPr>
        <w:t xml:space="preserve">W przypadku ofert wspólnych (spółki cywilne/konsorcjum), niniejsze oświadczenie składa każdy z </w:t>
      </w:r>
      <w:r w:rsidR="00F9431C" w:rsidRPr="006E3B55">
        <w:rPr>
          <w:rFonts w:ascii="Tahoma" w:hAnsi="Tahoma" w:cs="Tahoma"/>
          <w:sz w:val="19"/>
          <w:szCs w:val="19"/>
        </w:rPr>
        <w:t>Wykonawców</w:t>
      </w:r>
      <w:r w:rsidRPr="006E3B55">
        <w:rPr>
          <w:rFonts w:ascii="Tahoma" w:hAnsi="Tahoma" w:cs="Tahoma"/>
          <w:sz w:val="19"/>
          <w:szCs w:val="19"/>
        </w:rPr>
        <w:t xml:space="preserve"> składających ofertę wspólną</w:t>
      </w:r>
      <w:r w:rsidRPr="006E3B55">
        <w:rPr>
          <w:rFonts w:ascii="Tahoma" w:hAnsi="Tahoma" w:cs="Tahoma"/>
          <w:sz w:val="20"/>
          <w:szCs w:val="20"/>
        </w:rPr>
        <w:t>.</w:t>
      </w:r>
    </w:p>
    <w:p w14:paraId="72F782A3" w14:textId="270DFDB4" w:rsidR="00972FD1" w:rsidRPr="006E3B55" w:rsidRDefault="00972FD1" w:rsidP="00582770">
      <w:pPr>
        <w:tabs>
          <w:tab w:val="left" w:pos="0"/>
        </w:tabs>
        <w:spacing w:before="20" w:after="20" w:line="276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 xml:space="preserve">Pełna nazwa/firma Wykonawcy/ </w:t>
      </w:r>
      <w:r w:rsidR="00F9431C" w:rsidRPr="006E3B55">
        <w:rPr>
          <w:rFonts w:ascii="Tahoma" w:hAnsi="Tahoma" w:cs="Tahoma"/>
          <w:b/>
          <w:sz w:val="18"/>
          <w:szCs w:val="18"/>
        </w:rPr>
        <w:t>Wykonawców</w:t>
      </w:r>
      <w:r w:rsidRPr="006E3B55">
        <w:rPr>
          <w:rFonts w:ascii="Tahoma" w:hAnsi="Tahoma" w:cs="Tahoma"/>
          <w:b/>
          <w:sz w:val="18"/>
          <w:szCs w:val="18"/>
        </w:rPr>
        <w:t xml:space="preserve"> wspólnie ubiegający</w:t>
      </w:r>
      <w:r w:rsidR="00BD003C" w:rsidRPr="006E3B55">
        <w:rPr>
          <w:rFonts w:ascii="Tahoma" w:hAnsi="Tahoma" w:cs="Tahoma"/>
          <w:b/>
          <w:sz w:val="18"/>
          <w:szCs w:val="18"/>
        </w:rPr>
        <w:t>ch</w:t>
      </w:r>
      <w:r w:rsidRPr="006E3B55">
        <w:rPr>
          <w:rFonts w:ascii="Tahoma" w:hAnsi="Tahoma" w:cs="Tahoma"/>
          <w:b/>
          <w:sz w:val="18"/>
          <w:szCs w:val="18"/>
        </w:rPr>
        <w:t xml:space="preserve"> się o udzielenie zamówienia: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…………….</w:t>
      </w:r>
    </w:p>
    <w:p w14:paraId="1C5BA0C0" w14:textId="77777777" w:rsidR="00972FD1" w:rsidRPr="006E3B55" w:rsidRDefault="00972FD1" w:rsidP="005135B1">
      <w:pPr>
        <w:tabs>
          <w:tab w:val="left" w:pos="0"/>
        </w:tabs>
        <w:spacing w:before="20" w:after="20" w:line="276" w:lineRule="auto"/>
        <w:jc w:val="both"/>
        <w:rPr>
          <w:rFonts w:ascii="Arial" w:hAnsi="Arial" w:cs="Arial"/>
          <w:sz w:val="18"/>
          <w:szCs w:val="18"/>
        </w:rPr>
      </w:pPr>
    </w:p>
    <w:p w14:paraId="0232B135" w14:textId="5B420F47" w:rsidR="00972FD1" w:rsidRPr="006E3B55" w:rsidRDefault="00972FD1" w:rsidP="00582770">
      <w:pPr>
        <w:tabs>
          <w:tab w:val="left" w:pos="0"/>
        </w:tabs>
        <w:spacing w:before="20" w:after="20" w:line="276" w:lineRule="auto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 xml:space="preserve">(w przypadku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 xml:space="preserve"> wspólnie ubiegających się o udzielenie zamówienia należy podać nazwę </w:t>
      </w:r>
      <w:r w:rsidR="00C25874" w:rsidRPr="006E3B55">
        <w:rPr>
          <w:rFonts w:ascii="Tahoma" w:hAnsi="Tahoma" w:cs="Tahoma"/>
          <w:sz w:val="14"/>
          <w:szCs w:val="14"/>
        </w:rPr>
        <w:t>p</w:t>
      </w:r>
      <w:r w:rsidRPr="006E3B55">
        <w:rPr>
          <w:rFonts w:ascii="Tahoma" w:hAnsi="Tahoma" w:cs="Tahoma"/>
          <w:sz w:val="14"/>
          <w:szCs w:val="14"/>
        </w:rPr>
        <w:t xml:space="preserve">ełnomocnika oraz zaznaczyć, iż </w:t>
      </w:r>
      <w:r w:rsidR="00F65F55" w:rsidRPr="006E3B55">
        <w:rPr>
          <w:rFonts w:ascii="Tahoma" w:hAnsi="Tahoma" w:cs="Tahoma"/>
          <w:sz w:val="14"/>
          <w:szCs w:val="14"/>
        </w:rPr>
        <w:t>W</w:t>
      </w:r>
      <w:r w:rsidRPr="006E3B55">
        <w:rPr>
          <w:rFonts w:ascii="Tahoma" w:hAnsi="Tahoma" w:cs="Tahoma"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>)</w:t>
      </w:r>
    </w:p>
    <w:p w14:paraId="6DC4EE5B" w14:textId="77777777" w:rsidR="00972FD1" w:rsidRPr="006E3B55" w:rsidRDefault="00972FD1" w:rsidP="005135B1">
      <w:pPr>
        <w:tabs>
          <w:tab w:val="left" w:pos="0"/>
        </w:tabs>
        <w:spacing w:before="20" w:after="20" w:line="276" w:lineRule="auto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36F90A6E" w14:textId="77777777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48096B6D" w14:textId="7663B43E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8"/>
          <w:szCs w:val="18"/>
          <w:lang w:val="en-US"/>
        </w:rPr>
      </w:pPr>
      <w:bookmarkStart w:id="6" w:name="_Hlk71875231"/>
      <w:r w:rsidRPr="006E3B55">
        <w:rPr>
          <w:rFonts w:ascii="Tahoma" w:hAnsi="Tahoma" w:cs="Tahoma"/>
          <w:sz w:val="18"/>
          <w:szCs w:val="18"/>
          <w:lang w:val="en-US"/>
        </w:rPr>
        <w:t>NIP/PESEL: ……………………..</w:t>
      </w:r>
      <w:r w:rsidR="005135B1" w:rsidRPr="006E3B55">
        <w:rPr>
          <w:rFonts w:ascii="Tahoma" w:hAnsi="Tahoma" w:cs="Tahoma"/>
          <w:sz w:val="18"/>
          <w:szCs w:val="18"/>
          <w:lang w:val="en-US"/>
        </w:rPr>
        <w:t>,</w:t>
      </w:r>
      <w:r w:rsidR="006B1D59"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E202CF" w:rsidRPr="006E3B55">
        <w:rPr>
          <w:rFonts w:ascii="Tahoma" w:hAnsi="Tahoma" w:cs="Tahoma"/>
          <w:sz w:val="18"/>
          <w:szCs w:val="18"/>
          <w:lang w:val="en-US"/>
        </w:rPr>
        <w:t xml:space="preserve">Nr </w:t>
      </w:r>
      <w:r w:rsidRPr="006E3B55">
        <w:rPr>
          <w:rFonts w:ascii="Tahoma" w:hAnsi="Tahoma" w:cs="Tahoma"/>
          <w:sz w:val="18"/>
          <w:szCs w:val="18"/>
          <w:lang w:val="en-US"/>
        </w:rPr>
        <w:t>KRS/CEiDG: ……………………</w:t>
      </w:r>
      <w:bookmarkEnd w:id="6"/>
    </w:p>
    <w:p w14:paraId="0FB632F0" w14:textId="77777777" w:rsidR="005135B1" w:rsidRPr="006E3B55" w:rsidRDefault="005135B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28"/>
          <w:szCs w:val="28"/>
          <w:lang w:val="en-US" w:eastAsia="en-US"/>
        </w:rPr>
      </w:pPr>
    </w:p>
    <w:p w14:paraId="5F9203AD" w14:textId="6DE545DD" w:rsidR="00091446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OŚWIADCZENIE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</w:t>
      </w:r>
    </w:p>
    <w:p w14:paraId="1089EC12" w14:textId="3C9F425E" w:rsidR="00091446" w:rsidRPr="006E3B55" w:rsidRDefault="00091446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WYKONAWCY / </w:t>
      </w:r>
      <w:r w:rsidR="00F9431C" w:rsidRPr="006E3B55">
        <w:rPr>
          <w:rFonts w:ascii="Tahoma" w:eastAsia="Calibri" w:hAnsi="Tahoma" w:cs="Tahoma"/>
          <w:b/>
          <w:sz w:val="26"/>
          <w:szCs w:val="26"/>
          <w:lang w:eastAsia="en-US"/>
        </w:rPr>
        <w:t>WYKONAWCÓW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WYSTĘPUJĄCYCH WSPÓLNIE</w:t>
      </w:r>
    </w:p>
    <w:p w14:paraId="52DA12D6" w14:textId="77777777" w:rsidR="00972FD1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20FBE603" w:rsidR="00972FD1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E3B55">
        <w:rPr>
          <w:rFonts w:ascii="Tahoma" w:hAnsi="Tahoma" w:cs="Tahoma"/>
          <w:bCs/>
          <w:sz w:val="20"/>
          <w:szCs w:val="20"/>
        </w:rPr>
        <w:t xml:space="preserve">składane na </w:t>
      </w:r>
      <w:r w:rsidRPr="006E3B55">
        <w:rPr>
          <w:rFonts w:ascii="Tahoma" w:hAnsi="Tahoma" w:cs="Tahoma"/>
          <w:b/>
          <w:sz w:val="20"/>
          <w:szCs w:val="20"/>
        </w:rPr>
        <w:t>podstawie art. 125 ust. 1</w:t>
      </w:r>
      <w:r w:rsidRPr="006E3B55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6E3B55">
        <w:rPr>
          <w:rFonts w:ascii="Tahoma" w:hAnsi="Tahoma" w:cs="Tahoma"/>
          <w:bCs/>
          <w:sz w:val="20"/>
          <w:szCs w:val="20"/>
        </w:rPr>
        <w:t>t</w:t>
      </w:r>
      <w:r w:rsidR="008316F5" w:rsidRPr="006E3B55">
        <w:rPr>
          <w:rFonts w:ascii="Tahoma" w:hAnsi="Tahoma" w:cs="Tahoma"/>
          <w:bCs/>
          <w:sz w:val="20"/>
          <w:szCs w:val="20"/>
        </w:rPr>
        <w:t>.</w:t>
      </w:r>
      <w:r w:rsidRPr="006E3B55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E3B55">
        <w:rPr>
          <w:rFonts w:ascii="Tahoma" w:hAnsi="Tahoma" w:cs="Tahoma"/>
          <w:bCs/>
          <w:sz w:val="20"/>
          <w:szCs w:val="20"/>
        </w:rPr>
        <w:t xml:space="preserve">. Dz. U. </w:t>
      </w:r>
      <w:bookmarkStart w:id="7" w:name="_Hlk81910016"/>
      <w:r w:rsidRPr="006E3B55">
        <w:rPr>
          <w:rFonts w:ascii="Tahoma" w:hAnsi="Tahoma" w:cs="Tahoma"/>
          <w:bCs/>
          <w:sz w:val="20"/>
          <w:szCs w:val="20"/>
        </w:rPr>
        <w:t>z 20</w:t>
      </w:r>
      <w:r w:rsidR="00781EA7" w:rsidRPr="006E3B55">
        <w:rPr>
          <w:rFonts w:ascii="Tahoma" w:hAnsi="Tahoma" w:cs="Tahoma"/>
          <w:bCs/>
          <w:sz w:val="20"/>
          <w:szCs w:val="20"/>
        </w:rPr>
        <w:t>2</w:t>
      </w:r>
      <w:r w:rsidR="00DC7E50" w:rsidRPr="006E3B55">
        <w:rPr>
          <w:rFonts w:ascii="Tahoma" w:hAnsi="Tahoma" w:cs="Tahoma"/>
          <w:bCs/>
          <w:sz w:val="20"/>
          <w:szCs w:val="20"/>
        </w:rPr>
        <w:t>4</w:t>
      </w:r>
      <w:r w:rsidR="00C74CB9" w:rsidRPr="006E3B55">
        <w:rPr>
          <w:rFonts w:ascii="Tahoma" w:hAnsi="Tahoma" w:cs="Tahoma"/>
          <w:bCs/>
          <w:sz w:val="20"/>
          <w:szCs w:val="20"/>
        </w:rPr>
        <w:t xml:space="preserve"> r.</w:t>
      </w:r>
      <w:r w:rsidRPr="006E3B55">
        <w:rPr>
          <w:rFonts w:ascii="Tahoma" w:hAnsi="Tahoma" w:cs="Tahoma"/>
          <w:bCs/>
          <w:sz w:val="20"/>
          <w:szCs w:val="20"/>
        </w:rPr>
        <w:t xml:space="preserve"> poz. </w:t>
      </w:r>
      <w:r w:rsidR="00781EA7" w:rsidRPr="006E3B55">
        <w:rPr>
          <w:rFonts w:ascii="Tahoma" w:hAnsi="Tahoma" w:cs="Tahoma"/>
          <w:bCs/>
          <w:sz w:val="20"/>
          <w:szCs w:val="20"/>
        </w:rPr>
        <w:t>1</w:t>
      </w:r>
      <w:bookmarkEnd w:id="7"/>
      <w:r w:rsidR="00DC7E50" w:rsidRPr="006E3B55">
        <w:rPr>
          <w:rFonts w:ascii="Tahoma" w:hAnsi="Tahoma" w:cs="Tahoma"/>
          <w:bCs/>
          <w:sz w:val="20"/>
          <w:szCs w:val="20"/>
        </w:rPr>
        <w:t>320</w:t>
      </w:r>
      <w:r w:rsidR="007F37CB" w:rsidRPr="006E3B55">
        <w:rPr>
          <w:rFonts w:ascii="Tahoma" w:hAnsi="Tahoma" w:cs="Tahoma"/>
          <w:bCs/>
          <w:sz w:val="20"/>
          <w:szCs w:val="20"/>
        </w:rPr>
        <w:t xml:space="preserve"> ze zm.</w:t>
      </w:r>
      <w:r w:rsidRPr="006E3B55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  <w:r w:rsidRPr="006E3B55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5864DEC9" w14:textId="4017FD6F" w:rsidR="00CA2396" w:rsidRPr="006E3B55" w:rsidRDefault="00972FD1" w:rsidP="005135B1">
      <w:pPr>
        <w:spacing w:before="20" w:after="20" w:line="276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3E105F3C" w14:textId="0388EA79" w:rsidR="008B7A35" w:rsidRPr="00663B70" w:rsidRDefault="00663B70" w:rsidP="00663B70">
      <w:pPr>
        <w:spacing w:before="40" w:after="120"/>
        <w:jc w:val="center"/>
        <w:rPr>
          <w:rFonts w:ascii="Tahoma" w:eastAsia="Calibri" w:hAnsi="Tahoma" w:cs="Tahoma"/>
          <w:b/>
          <w:bCs/>
          <w:color w:val="000000"/>
          <w:sz w:val="22"/>
          <w:szCs w:val="22"/>
        </w:rPr>
      </w:pP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Wymiana pokrycia dachowego wraz z izolacją powierzchni dachu budynku B </w:t>
      </w: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br/>
        <w:t>w Zespole Szkół Technicznych i Ogólnokształcących w K-Koźlu</w:t>
      </w:r>
    </w:p>
    <w:p w14:paraId="4E929B1A" w14:textId="77777777" w:rsidR="00972FD1" w:rsidRPr="006E3B55" w:rsidRDefault="00972FD1" w:rsidP="005135B1">
      <w:pPr>
        <w:spacing w:before="20" w:after="20" w:line="276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69550524" w14:textId="77777777" w:rsidR="00972FD1" w:rsidRPr="006E3B55" w:rsidRDefault="00972FD1" w:rsidP="005135B1">
      <w:pPr>
        <w:tabs>
          <w:tab w:val="left" w:pos="0"/>
          <w:tab w:val="left" w:pos="2977"/>
        </w:tabs>
        <w:spacing w:before="20" w:after="2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7DB327F7" w14:textId="482FD387" w:rsidR="00972FD1" w:rsidRPr="006E3B55" w:rsidRDefault="00972FD1" w:rsidP="005135B1">
      <w:pPr>
        <w:spacing w:before="20" w:after="20" w:line="276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reprezentujący </w:t>
      </w:r>
      <w:r w:rsidR="00F9431C" w:rsidRPr="006E3B55">
        <w:rPr>
          <w:rFonts w:ascii="Tahoma" w:hAnsi="Tahoma" w:cs="Tahoma"/>
          <w:sz w:val="20"/>
          <w:szCs w:val="20"/>
        </w:rPr>
        <w:t>Wykonawcę</w:t>
      </w:r>
      <w:r w:rsidRPr="006E3B55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5D113287" w14:textId="3095C83E" w:rsidR="00972FD1" w:rsidRPr="006E3B55" w:rsidRDefault="00972FD1" w:rsidP="009F687B">
      <w:pPr>
        <w:spacing w:before="20" w:after="20" w:line="276" w:lineRule="auto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/nazwa </w:t>
      </w:r>
      <w:r w:rsidR="00F616D7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ykonawcy/</w:t>
      </w:r>
    </w:p>
    <w:p w14:paraId="77CC525C" w14:textId="4A2A913B" w:rsidR="00972FD1" w:rsidRPr="006E3B55" w:rsidRDefault="00972FD1" w:rsidP="009F687B">
      <w:pPr>
        <w:spacing w:before="20" w:after="2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6E3B55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a także, że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aktualne, zgodne z prawdą i zostały przedstawione z</w:t>
      </w:r>
      <w:r w:rsidR="00E6772A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 w:rsidRPr="006E3B55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74809425" w14:textId="77777777" w:rsidR="00972FD1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6"/>
          <w:szCs w:val="6"/>
          <w:lang w:eastAsia="en-US"/>
        </w:rPr>
      </w:pPr>
    </w:p>
    <w:p w14:paraId="03C0520C" w14:textId="0016A7DC" w:rsidR="00972FD1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6E3B55">
        <w:rPr>
          <w:rFonts w:ascii="Tahoma" w:eastAsia="Calibri" w:hAnsi="Tahoma" w:cs="Tahoma"/>
          <w:b/>
          <w:lang w:eastAsia="en-US"/>
        </w:rPr>
        <w:t xml:space="preserve">, że spełniam warunki udziału </w:t>
      </w:r>
      <w:r w:rsidRPr="006E3B55">
        <w:rPr>
          <w:rFonts w:ascii="Tahoma" w:eastAsia="Calibri" w:hAnsi="Tahoma" w:cs="Tahoma"/>
          <w:b/>
          <w:lang w:eastAsia="en-US"/>
        </w:rPr>
        <w:br/>
        <w:t xml:space="preserve">w postępowaniu określone przez </w:t>
      </w:r>
      <w:r w:rsidR="00F9431C" w:rsidRPr="006E3B55">
        <w:rPr>
          <w:rFonts w:ascii="Tahoma" w:eastAsia="Calibri" w:hAnsi="Tahoma" w:cs="Tahoma"/>
          <w:b/>
          <w:lang w:eastAsia="en-US"/>
        </w:rPr>
        <w:t>Zamawiającego</w:t>
      </w:r>
      <w:r w:rsidRPr="006E3B55">
        <w:rPr>
          <w:rFonts w:ascii="Tahoma" w:eastAsia="Calibri" w:hAnsi="Tahoma" w:cs="Tahoma"/>
          <w:b/>
          <w:lang w:eastAsia="en-US"/>
        </w:rPr>
        <w:t xml:space="preserve"> w SWZ i opisane w:</w:t>
      </w:r>
    </w:p>
    <w:p w14:paraId="308B02CC" w14:textId="77777777" w:rsidR="00972FD1" w:rsidRPr="006E3B55" w:rsidRDefault="00972FD1" w:rsidP="00582770">
      <w:pPr>
        <w:numPr>
          <w:ilvl w:val="1"/>
          <w:numId w:val="84"/>
        </w:numPr>
        <w:suppressAutoHyphens/>
        <w:spacing w:before="20" w:after="20" w:line="276" w:lineRule="auto"/>
        <w:ind w:left="426" w:hanging="426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>Punkcie 10.4 SWZ*</w:t>
      </w:r>
    </w:p>
    <w:p w14:paraId="5FF72233" w14:textId="77777777" w:rsidR="00972FD1" w:rsidRPr="006E3B55" w:rsidRDefault="00972FD1" w:rsidP="00582770">
      <w:pPr>
        <w:numPr>
          <w:ilvl w:val="1"/>
          <w:numId w:val="84"/>
        </w:numPr>
        <w:suppressAutoHyphens/>
        <w:spacing w:before="20" w:after="20" w:line="276" w:lineRule="auto"/>
        <w:ind w:left="426" w:hanging="426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>Punkcie 10.5 SWZ*</w:t>
      </w:r>
    </w:p>
    <w:p w14:paraId="26E7F36B" w14:textId="77777777" w:rsidR="00972FD1" w:rsidRPr="006E3B55" w:rsidRDefault="00972FD1" w:rsidP="00582770">
      <w:pPr>
        <w:spacing w:before="20" w:after="20" w:line="276" w:lineRule="auto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 xml:space="preserve">* </w:t>
      </w:r>
      <w:r w:rsidRPr="009F687B">
        <w:rPr>
          <w:rFonts w:ascii="Tahoma" w:hAnsi="Tahoma" w:cs="Tahoma"/>
          <w:sz w:val="18"/>
          <w:szCs w:val="18"/>
          <w:highlight w:val="yellow"/>
        </w:rPr>
        <w:t>Zaznaczyć warunek udziału w postępowaniu, którego spełnienie wykazuje</w:t>
      </w:r>
      <w:r w:rsidRPr="006E3B55">
        <w:rPr>
          <w:rFonts w:ascii="Tahoma" w:hAnsi="Tahoma" w:cs="Tahoma"/>
          <w:sz w:val="18"/>
          <w:szCs w:val="18"/>
        </w:rPr>
        <w:t>:</w:t>
      </w:r>
    </w:p>
    <w:p w14:paraId="2B721123" w14:textId="03270A7E" w:rsidR="00972FD1" w:rsidRPr="006E3B55" w:rsidRDefault="00F9431C" w:rsidP="00582770">
      <w:pPr>
        <w:numPr>
          <w:ilvl w:val="0"/>
          <w:numId w:val="83"/>
        </w:numPr>
        <w:suppressAutoHyphens/>
        <w:spacing w:before="20" w:after="20" w:line="276" w:lineRule="auto"/>
        <w:ind w:left="357" w:hanging="357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>Wykonawca</w:t>
      </w:r>
      <w:r w:rsidR="00972FD1" w:rsidRPr="006E3B55">
        <w:rPr>
          <w:rFonts w:ascii="Tahoma" w:hAnsi="Tahoma" w:cs="Tahoma"/>
          <w:sz w:val="18"/>
          <w:szCs w:val="18"/>
        </w:rPr>
        <w:t xml:space="preserve">, </w:t>
      </w:r>
    </w:p>
    <w:p w14:paraId="52082735" w14:textId="5CAAD28F" w:rsidR="00972FD1" w:rsidRPr="006E3B55" w:rsidRDefault="00972FD1" w:rsidP="00582770">
      <w:pPr>
        <w:numPr>
          <w:ilvl w:val="0"/>
          <w:numId w:val="83"/>
        </w:numPr>
        <w:suppressAutoHyphens/>
        <w:spacing w:before="20" w:after="20" w:line="276" w:lineRule="auto"/>
        <w:ind w:left="357" w:hanging="357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 xml:space="preserve">jeden z </w:t>
      </w:r>
      <w:r w:rsidR="00F9431C" w:rsidRPr="006E3B55">
        <w:rPr>
          <w:rFonts w:ascii="Tahoma" w:hAnsi="Tahoma" w:cs="Tahoma"/>
          <w:sz w:val="18"/>
          <w:szCs w:val="18"/>
        </w:rPr>
        <w:t>Wykonawców</w:t>
      </w:r>
      <w:r w:rsidRPr="006E3B55">
        <w:rPr>
          <w:rFonts w:ascii="Tahoma" w:hAnsi="Tahoma" w:cs="Tahoma"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Pr="006E3B55" w:rsidRDefault="00972FD1" w:rsidP="005135B1">
      <w:pPr>
        <w:spacing w:before="20" w:after="20" w:line="276" w:lineRule="auto"/>
        <w:jc w:val="right"/>
        <w:rPr>
          <w:rFonts w:ascii="Tahoma" w:hAnsi="Tahoma" w:cs="Tahoma"/>
          <w:sz w:val="10"/>
          <w:szCs w:val="10"/>
        </w:rPr>
      </w:pPr>
    </w:p>
    <w:p w14:paraId="0F3979A7" w14:textId="1BB46846" w:rsidR="00972FD1" w:rsidRPr="006E3B55" w:rsidRDefault="00972FD1" w:rsidP="005135B1">
      <w:pPr>
        <w:spacing w:before="20" w:after="20" w:line="276" w:lineRule="auto"/>
        <w:jc w:val="right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2AFCA541" w14:textId="77777777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395C812F" w14:textId="77777777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2CD4C85C" w14:textId="77777777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7A17348E" w14:textId="77777777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3056FE58" w14:textId="61BEB19C" w:rsidR="00972FD1" w:rsidRPr="006E3B55" w:rsidRDefault="00972FD1" w:rsidP="005135B1">
      <w:pPr>
        <w:spacing w:before="20" w:after="20" w:line="276" w:lineRule="auto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6E3B55" w:rsidRDefault="00972FD1" w:rsidP="005135B1">
      <w:pPr>
        <w:spacing w:before="20" w:after="2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F65F55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określony aktem rejestrowym lub przedstawiciel upełnomocniony/</w:t>
      </w:r>
    </w:p>
    <w:p w14:paraId="5C203A5B" w14:textId="77777777" w:rsidR="00116176" w:rsidRPr="006E3B55" w:rsidRDefault="007D0581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</w:rPr>
        <w:br w:type="page"/>
      </w:r>
      <w:r w:rsidR="00116176" w:rsidRPr="006E3B55">
        <w:rPr>
          <w:rFonts w:ascii="Tahoma" w:hAnsi="Tahoma" w:cs="Tahoma"/>
          <w:b/>
          <w:sz w:val="20"/>
          <w:szCs w:val="20"/>
        </w:rPr>
        <w:lastRenderedPageBreak/>
        <w:t>DRUK Nr 1A</w:t>
      </w:r>
    </w:p>
    <w:p w14:paraId="5B6B9E2E" w14:textId="03F01C05" w:rsidR="00972FD1" w:rsidRPr="006E3B55" w:rsidRDefault="00972FD1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9"/>
          <w:szCs w:val="19"/>
        </w:rPr>
        <w:t>W przypadku</w:t>
      </w:r>
      <w:r w:rsidR="00891965" w:rsidRPr="006E3B55">
        <w:rPr>
          <w:rFonts w:ascii="Tahoma" w:hAnsi="Tahoma" w:cs="Tahoma"/>
          <w:sz w:val="19"/>
          <w:szCs w:val="19"/>
        </w:rPr>
        <w:t>,</w:t>
      </w:r>
      <w:r w:rsidRPr="006E3B55">
        <w:rPr>
          <w:rFonts w:ascii="Tahoma" w:hAnsi="Tahoma" w:cs="Tahoma"/>
          <w:sz w:val="19"/>
          <w:szCs w:val="19"/>
        </w:rPr>
        <w:t xml:space="preserve"> gdy </w:t>
      </w:r>
      <w:r w:rsidR="00F9431C" w:rsidRPr="006E3B55">
        <w:rPr>
          <w:rFonts w:ascii="Tahoma" w:hAnsi="Tahoma" w:cs="Tahoma"/>
          <w:sz w:val="19"/>
          <w:szCs w:val="19"/>
        </w:rPr>
        <w:t>Wykonawca</w:t>
      </w:r>
      <w:r w:rsidRPr="006E3B55">
        <w:rPr>
          <w:rFonts w:ascii="Tahoma" w:hAnsi="Tahoma" w:cs="Tahoma"/>
          <w:sz w:val="19"/>
          <w:szCs w:val="19"/>
        </w:rPr>
        <w:t xml:space="preserve"> polega na zasobach innego podmiotu niniejsze oświadczenie wypełnia i składa </w:t>
      </w:r>
      <w:r w:rsidR="00F65F55" w:rsidRPr="006E3B55">
        <w:rPr>
          <w:rFonts w:ascii="Tahoma" w:hAnsi="Tahoma" w:cs="Tahoma"/>
          <w:sz w:val="19"/>
          <w:szCs w:val="19"/>
        </w:rPr>
        <w:t>P</w:t>
      </w:r>
      <w:r w:rsidRPr="006E3B55">
        <w:rPr>
          <w:rFonts w:ascii="Tahoma" w:hAnsi="Tahoma" w:cs="Tahoma"/>
          <w:sz w:val="19"/>
          <w:szCs w:val="19"/>
        </w:rPr>
        <w:t>odmiot udostępniający zasoby</w:t>
      </w:r>
      <w:r w:rsidRPr="006E3B55">
        <w:rPr>
          <w:rFonts w:ascii="Tahoma" w:hAnsi="Tahoma" w:cs="Tahoma"/>
          <w:sz w:val="20"/>
          <w:szCs w:val="20"/>
        </w:rPr>
        <w:t>.</w:t>
      </w:r>
    </w:p>
    <w:p w14:paraId="4AA044D8" w14:textId="77777777" w:rsidR="006043BB" w:rsidRPr="006E3B55" w:rsidRDefault="006043BB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</w:p>
    <w:p w14:paraId="017DEF29" w14:textId="71929B44" w:rsidR="00116176" w:rsidRPr="006E3B55" w:rsidRDefault="00116176" w:rsidP="00582770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podmiotu udostępniając</w:t>
      </w:r>
      <w:r w:rsidR="00991F3F" w:rsidRPr="006E3B55">
        <w:rPr>
          <w:rFonts w:ascii="Tahoma" w:hAnsi="Tahoma" w:cs="Tahoma"/>
          <w:b/>
          <w:sz w:val="18"/>
          <w:szCs w:val="18"/>
        </w:rPr>
        <w:t>ego</w:t>
      </w:r>
      <w:r w:rsidRPr="006E3B55">
        <w:rPr>
          <w:rFonts w:ascii="Tahoma" w:hAnsi="Tahoma" w:cs="Tahoma"/>
          <w:b/>
          <w:sz w:val="18"/>
          <w:szCs w:val="18"/>
        </w:rPr>
        <w:t xml:space="preserve"> Wykonawcy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Pr="006E3B55" w:rsidRDefault="00116176" w:rsidP="008345D3">
      <w:pPr>
        <w:tabs>
          <w:tab w:val="left" w:pos="0"/>
        </w:tabs>
        <w:spacing w:before="20" w:after="20" w:line="259" w:lineRule="auto"/>
        <w:jc w:val="both"/>
        <w:rPr>
          <w:rFonts w:ascii="Arial" w:hAnsi="Arial" w:cs="Arial"/>
          <w:sz w:val="10"/>
          <w:szCs w:val="10"/>
        </w:rPr>
      </w:pPr>
    </w:p>
    <w:p w14:paraId="318E21C0" w14:textId="77777777" w:rsidR="00116176" w:rsidRPr="006E3B55" w:rsidRDefault="00116176" w:rsidP="008345D3">
      <w:pPr>
        <w:tabs>
          <w:tab w:val="left" w:pos="0"/>
        </w:tabs>
        <w:spacing w:before="20" w:after="20" w:line="259" w:lineRule="auto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34B18450" w14:textId="77777777" w:rsidR="00116176" w:rsidRPr="006E3B55" w:rsidRDefault="00116176" w:rsidP="008345D3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53D616EA" w14:textId="77777777" w:rsidR="006B1D59" w:rsidRPr="006E3B55" w:rsidRDefault="006B1D59" w:rsidP="008345D3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NIP/PESEL: ……………………..</w:t>
      </w:r>
    </w:p>
    <w:p w14:paraId="5739F582" w14:textId="77777777" w:rsidR="006B1D59" w:rsidRPr="006E3B55" w:rsidRDefault="006B1D59" w:rsidP="008345D3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</w:p>
    <w:p w14:paraId="1A3352F9" w14:textId="6707D541" w:rsidR="004D6228" w:rsidRPr="006E3B55" w:rsidRDefault="004D6228" w:rsidP="008345D3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17DAC0DB" w14:textId="1079580B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OŚWIADCZENIE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</w:t>
      </w:r>
    </w:p>
    <w:p w14:paraId="3E25536C" w14:textId="77777777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>PODMIOTU UDOSTĘPNIAJĄCEGO ZASOBY</w:t>
      </w:r>
    </w:p>
    <w:p w14:paraId="38FE231D" w14:textId="77777777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8"/>
          <w:szCs w:val="8"/>
          <w:lang w:eastAsia="en-US"/>
        </w:rPr>
      </w:pPr>
    </w:p>
    <w:p w14:paraId="0895D0F4" w14:textId="77777777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7B4BEDB9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E3B55">
        <w:rPr>
          <w:rFonts w:ascii="Tahoma" w:hAnsi="Tahoma" w:cs="Tahoma"/>
          <w:bCs/>
          <w:sz w:val="20"/>
          <w:szCs w:val="20"/>
        </w:rPr>
        <w:t xml:space="preserve">składane na </w:t>
      </w:r>
      <w:r w:rsidRPr="006E3B55">
        <w:rPr>
          <w:rFonts w:ascii="Tahoma" w:hAnsi="Tahoma" w:cs="Tahoma"/>
          <w:b/>
          <w:sz w:val="20"/>
          <w:szCs w:val="20"/>
        </w:rPr>
        <w:t>podstawie art. 125 ust. 1</w:t>
      </w:r>
      <w:r w:rsidRPr="006E3B55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6E3B55">
        <w:rPr>
          <w:rFonts w:ascii="Tahoma" w:hAnsi="Tahoma" w:cs="Tahoma"/>
          <w:bCs/>
          <w:sz w:val="20"/>
          <w:szCs w:val="20"/>
        </w:rPr>
        <w:t>t</w:t>
      </w:r>
      <w:r w:rsidR="008316F5" w:rsidRPr="006E3B55">
        <w:rPr>
          <w:rFonts w:ascii="Tahoma" w:hAnsi="Tahoma" w:cs="Tahoma"/>
          <w:bCs/>
          <w:sz w:val="20"/>
          <w:szCs w:val="20"/>
        </w:rPr>
        <w:t>.</w:t>
      </w:r>
      <w:r w:rsidRPr="006E3B55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E3B55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E3B55">
        <w:rPr>
          <w:rFonts w:ascii="Tahoma" w:hAnsi="Tahoma" w:cs="Tahoma"/>
          <w:bCs/>
          <w:sz w:val="20"/>
          <w:szCs w:val="20"/>
        </w:rPr>
        <w:t>z 202</w:t>
      </w:r>
      <w:r w:rsidR="005E677F" w:rsidRPr="006E3B55">
        <w:rPr>
          <w:rFonts w:ascii="Tahoma" w:hAnsi="Tahoma" w:cs="Tahoma"/>
          <w:bCs/>
          <w:sz w:val="20"/>
          <w:szCs w:val="20"/>
        </w:rPr>
        <w:t>4</w:t>
      </w:r>
      <w:r w:rsidR="00C74CB9" w:rsidRPr="006E3B55">
        <w:rPr>
          <w:rFonts w:ascii="Tahoma" w:hAnsi="Tahoma" w:cs="Tahoma"/>
          <w:bCs/>
          <w:sz w:val="20"/>
          <w:szCs w:val="20"/>
        </w:rPr>
        <w:t xml:space="preserve"> r.</w:t>
      </w:r>
      <w:r w:rsidR="009851FE" w:rsidRPr="006E3B55">
        <w:rPr>
          <w:rFonts w:ascii="Tahoma" w:hAnsi="Tahoma" w:cs="Tahoma"/>
          <w:bCs/>
          <w:sz w:val="20"/>
          <w:szCs w:val="20"/>
        </w:rPr>
        <w:t xml:space="preserve"> poz. 1</w:t>
      </w:r>
      <w:r w:rsidR="005E677F" w:rsidRPr="006E3B55">
        <w:rPr>
          <w:rFonts w:ascii="Tahoma" w:hAnsi="Tahoma" w:cs="Tahoma"/>
          <w:bCs/>
          <w:sz w:val="20"/>
          <w:szCs w:val="20"/>
        </w:rPr>
        <w:t>320</w:t>
      </w:r>
      <w:r w:rsidR="007F37CB" w:rsidRPr="006E3B55">
        <w:rPr>
          <w:rFonts w:ascii="Tahoma" w:hAnsi="Tahoma" w:cs="Tahoma"/>
          <w:bCs/>
          <w:sz w:val="20"/>
          <w:szCs w:val="20"/>
        </w:rPr>
        <w:t xml:space="preserve"> ze zm.</w:t>
      </w:r>
      <w:r w:rsidRPr="006E3B55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6E3B55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Pr="006E3B55" w:rsidRDefault="00116176" w:rsidP="008345D3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22D4B946" w14:textId="4927FCA9" w:rsidR="00116176" w:rsidRPr="00663B70" w:rsidRDefault="00663B70" w:rsidP="00663B70">
      <w:pPr>
        <w:spacing w:before="40" w:after="120"/>
        <w:jc w:val="center"/>
        <w:rPr>
          <w:rFonts w:ascii="Tahoma" w:eastAsia="Calibri" w:hAnsi="Tahoma" w:cs="Tahoma"/>
          <w:b/>
          <w:bCs/>
          <w:color w:val="000000"/>
          <w:sz w:val="22"/>
          <w:szCs w:val="22"/>
        </w:rPr>
      </w:pP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Wymiana pokrycia dachowego wraz z izolacją powierzchni dachu budynku B </w:t>
      </w: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br/>
        <w:t>w Zespole Szkół Technicznych i Ogólnokształcących w K-Koźlu</w:t>
      </w:r>
      <w:r w:rsidR="008B7A35">
        <w:rPr>
          <w:rFonts w:ascii="Tahoma" w:hAnsi="Tahoma" w:cs="Tahoma"/>
          <w:b/>
          <w:sz w:val="22"/>
          <w:szCs w:val="22"/>
        </w:rPr>
        <w:br/>
      </w:r>
      <w:r w:rsidR="00116176" w:rsidRPr="006E3B55">
        <w:rPr>
          <w:rFonts w:ascii="Tahoma" w:hAnsi="Tahoma" w:cs="Tahoma"/>
          <w:sz w:val="16"/>
          <w:szCs w:val="16"/>
        </w:rPr>
        <w:t>/przedmiot zamówienia/</w:t>
      </w:r>
    </w:p>
    <w:p w14:paraId="6E1684B4" w14:textId="77777777" w:rsidR="00CD628A" w:rsidRPr="006E3B55" w:rsidRDefault="00CD628A" w:rsidP="008345D3">
      <w:pPr>
        <w:spacing w:before="20" w:after="20" w:line="259" w:lineRule="auto"/>
        <w:jc w:val="center"/>
        <w:rPr>
          <w:rFonts w:ascii="Tahoma" w:hAnsi="Tahoma" w:cs="Tahoma"/>
          <w:sz w:val="10"/>
          <w:szCs w:val="10"/>
        </w:rPr>
      </w:pPr>
    </w:p>
    <w:p w14:paraId="55D47078" w14:textId="50768699" w:rsidR="00116176" w:rsidRPr="006E3B55" w:rsidRDefault="00116176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51EB94B8" w14:textId="77777777" w:rsidR="00116176" w:rsidRPr="006E3B55" w:rsidRDefault="00116176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55B52A9D" w14:textId="061EB56F" w:rsidR="00116176" w:rsidRPr="006E3B55" w:rsidRDefault="00116176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2230A5B9" w14:textId="2D6F8EE2" w:rsidR="005E4ACA" w:rsidRPr="006E3B55" w:rsidRDefault="005E4AC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/nazwa </w:t>
      </w:r>
      <w:r w:rsidR="005A4A71" w:rsidRPr="006E3B55">
        <w:rPr>
          <w:rFonts w:ascii="Tahoma" w:hAnsi="Tahoma" w:cs="Tahoma"/>
          <w:sz w:val="16"/>
          <w:szCs w:val="16"/>
        </w:rPr>
        <w:t>podmiotu udostępniającego zasoby</w:t>
      </w:r>
      <w:r w:rsidRPr="006E3B55">
        <w:rPr>
          <w:rFonts w:ascii="Tahoma" w:hAnsi="Tahoma" w:cs="Tahoma"/>
          <w:sz w:val="16"/>
          <w:szCs w:val="16"/>
        </w:rPr>
        <w:t>/</w:t>
      </w:r>
    </w:p>
    <w:p w14:paraId="3F527822" w14:textId="23A85592" w:rsidR="005E4ACA" w:rsidRPr="006E3B55" w:rsidRDefault="005E4ACA" w:rsidP="009F687B">
      <w:pPr>
        <w:spacing w:before="20" w:after="20" w:line="259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6E3B55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6E3B55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59D78698" w14:textId="77777777" w:rsidR="00847B41" w:rsidRPr="006E3B55" w:rsidRDefault="00847B41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0"/>
          <w:szCs w:val="20"/>
          <w:lang w:eastAsia="en-US"/>
        </w:rPr>
      </w:pPr>
    </w:p>
    <w:p w14:paraId="0F6D2CD4" w14:textId="4B4C9BF0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6E3B55">
        <w:rPr>
          <w:rFonts w:ascii="Tahoma" w:eastAsia="Calibri" w:hAnsi="Tahoma" w:cs="Tahoma"/>
          <w:b/>
          <w:lang w:eastAsia="en-US"/>
        </w:rPr>
        <w:t>, że spełnia</w:t>
      </w:r>
      <w:r w:rsidR="00B50C22" w:rsidRPr="006E3B55">
        <w:rPr>
          <w:rFonts w:ascii="Tahoma" w:eastAsia="Calibri" w:hAnsi="Tahoma" w:cs="Tahoma"/>
          <w:b/>
          <w:lang w:eastAsia="en-US"/>
        </w:rPr>
        <w:t>m</w:t>
      </w:r>
      <w:r w:rsidRPr="006E3B55">
        <w:rPr>
          <w:rFonts w:ascii="Tahoma" w:eastAsia="Calibri" w:hAnsi="Tahoma" w:cs="Tahoma"/>
          <w:b/>
          <w:lang w:eastAsia="en-US"/>
        </w:rPr>
        <w:t xml:space="preserve"> warunki udziału </w:t>
      </w:r>
      <w:r w:rsidRPr="006E3B55">
        <w:rPr>
          <w:rFonts w:ascii="Tahoma" w:eastAsia="Calibri" w:hAnsi="Tahoma" w:cs="Tahoma"/>
          <w:b/>
          <w:lang w:eastAsia="en-US"/>
        </w:rPr>
        <w:br/>
        <w:t xml:space="preserve">w postępowaniu określone przez </w:t>
      </w:r>
      <w:r w:rsidR="00F9431C" w:rsidRPr="006E3B55">
        <w:rPr>
          <w:rFonts w:ascii="Tahoma" w:eastAsia="Calibri" w:hAnsi="Tahoma" w:cs="Tahoma"/>
          <w:b/>
          <w:lang w:eastAsia="en-US"/>
        </w:rPr>
        <w:t>Zamawiającego</w:t>
      </w:r>
      <w:r w:rsidRPr="006E3B55">
        <w:rPr>
          <w:rFonts w:ascii="Tahoma" w:eastAsia="Calibri" w:hAnsi="Tahoma" w:cs="Tahoma"/>
          <w:b/>
          <w:lang w:eastAsia="en-US"/>
        </w:rPr>
        <w:t xml:space="preserve"> w SWZ </w:t>
      </w:r>
      <w:r w:rsidR="00E47A1F" w:rsidRPr="006E3B55">
        <w:rPr>
          <w:rFonts w:ascii="Tahoma" w:eastAsia="Calibri" w:hAnsi="Tahoma" w:cs="Tahoma"/>
          <w:b/>
          <w:lang w:eastAsia="en-US"/>
        </w:rPr>
        <w:t xml:space="preserve">i </w:t>
      </w:r>
      <w:r w:rsidRPr="006E3B55">
        <w:rPr>
          <w:rFonts w:ascii="Tahoma" w:eastAsia="Calibri" w:hAnsi="Tahoma" w:cs="Tahoma"/>
          <w:b/>
          <w:lang w:eastAsia="en-US"/>
        </w:rPr>
        <w:t>opisan</w:t>
      </w:r>
      <w:r w:rsidR="00E47A1F" w:rsidRPr="006E3B55">
        <w:rPr>
          <w:rFonts w:ascii="Tahoma" w:eastAsia="Calibri" w:hAnsi="Tahoma" w:cs="Tahoma"/>
          <w:b/>
          <w:lang w:eastAsia="en-US"/>
        </w:rPr>
        <w:t>e</w:t>
      </w:r>
      <w:r w:rsidRPr="006E3B55"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6E3B55" w:rsidRDefault="00116176" w:rsidP="00582770">
      <w:pPr>
        <w:numPr>
          <w:ilvl w:val="1"/>
          <w:numId w:val="88"/>
        </w:numPr>
        <w:suppressAutoHyphens/>
        <w:spacing w:before="20" w:after="20" w:line="259" w:lineRule="auto"/>
        <w:ind w:left="426" w:hanging="426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>Punkcie 10.4</w:t>
      </w:r>
      <w:r w:rsidR="00E47A1F" w:rsidRPr="006E3B55">
        <w:rPr>
          <w:rFonts w:ascii="Tahoma" w:hAnsi="Tahoma" w:cs="Tahoma"/>
          <w:sz w:val="18"/>
          <w:szCs w:val="18"/>
        </w:rPr>
        <w:t xml:space="preserve"> SWZ</w:t>
      </w:r>
      <w:r w:rsidRPr="006E3B55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6E3B55" w:rsidRDefault="00116176" w:rsidP="00582770">
      <w:pPr>
        <w:numPr>
          <w:ilvl w:val="1"/>
          <w:numId w:val="88"/>
        </w:numPr>
        <w:suppressAutoHyphens/>
        <w:spacing w:before="20" w:after="20" w:line="259" w:lineRule="auto"/>
        <w:ind w:left="426" w:hanging="426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 xml:space="preserve">Punkcie 10.5 </w:t>
      </w:r>
      <w:r w:rsidR="00E47A1F" w:rsidRPr="006E3B55">
        <w:rPr>
          <w:rFonts w:ascii="Tahoma" w:hAnsi="Tahoma" w:cs="Tahoma"/>
          <w:sz w:val="18"/>
          <w:szCs w:val="18"/>
        </w:rPr>
        <w:t>SWZ</w:t>
      </w:r>
      <w:r w:rsidRPr="006E3B55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6E3B55" w:rsidRDefault="00116176" w:rsidP="00582770">
      <w:pPr>
        <w:spacing w:before="20" w:after="20" w:line="259" w:lineRule="auto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 xml:space="preserve">* </w:t>
      </w:r>
      <w:r w:rsidRPr="009F687B">
        <w:rPr>
          <w:rFonts w:ascii="Tahoma" w:hAnsi="Tahoma" w:cs="Tahoma"/>
          <w:sz w:val="18"/>
          <w:szCs w:val="18"/>
          <w:highlight w:val="yellow"/>
        </w:rPr>
        <w:t>Zaznaczyć warunek udziału w postępowaniu, którego spełnienie wykazuje</w:t>
      </w:r>
      <w:r w:rsidRPr="006E3B55">
        <w:rPr>
          <w:rFonts w:ascii="Tahoma" w:hAnsi="Tahoma" w:cs="Tahoma"/>
          <w:sz w:val="18"/>
          <w:szCs w:val="18"/>
        </w:rPr>
        <w:t>:</w:t>
      </w:r>
    </w:p>
    <w:p w14:paraId="33CFEEF2" w14:textId="77777777" w:rsidR="00116176" w:rsidRPr="006E3B55" w:rsidRDefault="00116176" w:rsidP="00582770">
      <w:pPr>
        <w:numPr>
          <w:ilvl w:val="0"/>
          <w:numId w:val="83"/>
        </w:numPr>
        <w:suppressAutoHyphens/>
        <w:spacing w:before="20" w:after="20" w:line="259" w:lineRule="auto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>podmiot udostępniający Wykonawcy zasoby</w:t>
      </w:r>
    </w:p>
    <w:p w14:paraId="4B0E8FC8" w14:textId="029A21FE" w:rsidR="00116176" w:rsidRPr="006E3B55" w:rsidRDefault="00116176" w:rsidP="008345D3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08AECBA5" w14:textId="77777777" w:rsidR="00B50C22" w:rsidRPr="006E3B55" w:rsidRDefault="00B50C22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34C72034" w14:textId="77777777" w:rsidR="00B50C22" w:rsidRPr="006E3B55" w:rsidRDefault="00B50C22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562B4B9F" w14:textId="77777777" w:rsidR="00B50C22" w:rsidRPr="006E3B55" w:rsidRDefault="00B50C22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5600FFB5" w14:textId="77777777" w:rsidR="00B50C22" w:rsidRPr="006E3B55" w:rsidRDefault="00B50C22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40FC0E50" w14:textId="105268B3" w:rsidR="00116176" w:rsidRPr="006E3B55" w:rsidRDefault="00116176" w:rsidP="008345D3">
      <w:pPr>
        <w:spacing w:before="20" w:after="20" w:line="259" w:lineRule="auto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541AE2C0" w14:textId="77777777" w:rsidR="00604A43" w:rsidRPr="006E3B55" w:rsidRDefault="00116176" w:rsidP="008345D3">
      <w:pPr>
        <w:spacing w:before="20" w:after="20" w:line="259" w:lineRule="auto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D05BFA" w:rsidRPr="006E3B55">
        <w:rPr>
          <w:rFonts w:ascii="Tahoma" w:hAnsi="Tahoma" w:cs="Tahoma"/>
          <w:sz w:val="16"/>
          <w:szCs w:val="16"/>
        </w:rPr>
        <w:t xml:space="preserve">podmiotu udostępniającego zasoby </w:t>
      </w:r>
      <w:r w:rsidRPr="006E3B55">
        <w:rPr>
          <w:rFonts w:ascii="Tahoma" w:hAnsi="Tahoma" w:cs="Tahoma"/>
          <w:sz w:val="16"/>
          <w:szCs w:val="16"/>
        </w:rPr>
        <w:t>określony aktem rejestrowym lub przedstawiciel upełnomocniony/</w:t>
      </w:r>
    </w:p>
    <w:p w14:paraId="32839C97" w14:textId="7E992484" w:rsidR="00B50C22" w:rsidRPr="006E3B55" w:rsidRDefault="00B50C22" w:rsidP="008345D3">
      <w:pPr>
        <w:spacing w:before="20" w:after="20" w:line="259" w:lineRule="auto"/>
        <w:jc w:val="both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br w:type="page"/>
      </w:r>
    </w:p>
    <w:p w14:paraId="7E1B148F" w14:textId="77777777" w:rsidR="00BA0C30" w:rsidRPr="006E3B55" w:rsidRDefault="00BA0C30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lastRenderedPageBreak/>
        <w:t>DRUK Nr 2</w:t>
      </w:r>
    </w:p>
    <w:p w14:paraId="6FF0ABA1" w14:textId="19DBE95C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9"/>
          <w:szCs w:val="19"/>
        </w:rPr>
        <w:t xml:space="preserve">W przypadku ofert wspólnych (spółki cywilne/konsorcjum), niniejsze oświadczenie składa każdy z </w:t>
      </w:r>
      <w:r w:rsidR="00F9431C" w:rsidRPr="006E3B55">
        <w:rPr>
          <w:rFonts w:ascii="Tahoma" w:hAnsi="Tahoma" w:cs="Tahoma"/>
          <w:sz w:val="19"/>
          <w:szCs w:val="19"/>
        </w:rPr>
        <w:t>Wykonawców</w:t>
      </w:r>
      <w:r w:rsidRPr="006E3B55">
        <w:rPr>
          <w:rFonts w:ascii="Tahoma" w:hAnsi="Tahoma" w:cs="Tahoma"/>
          <w:sz w:val="19"/>
          <w:szCs w:val="19"/>
        </w:rPr>
        <w:t xml:space="preserve"> składających ofertę wspólną</w:t>
      </w:r>
      <w:r w:rsidRPr="006E3B55">
        <w:rPr>
          <w:rFonts w:ascii="Tahoma" w:hAnsi="Tahoma" w:cs="Tahoma"/>
          <w:sz w:val="20"/>
          <w:szCs w:val="20"/>
        </w:rPr>
        <w:t>.</w:t>
      </w:r>
    </w:p>
    <w:p w14:paraId="1C47CCAB" w14:textId="3E7FB105" w:rsidR="00BA0C30" w:rsidRPr="006E3B55" w:rsidRDefault="00BA0C30" w:rsidP="00582770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 xml:space="preserve">Pełna nazwa/firma Wykonawcy/ </w:t>
      </w:r>
      <w:r w:rsidR="00F9431C" w:rsidRPr="006E3B55">
        <w:rPr>
          <w:rFonts w:ascii="Tahoma" w:hAnsi="Tahoma" w:cs="Tahoma"/>
          <w:b/>
          <w:sz w:val="18"/>
          <w:szCs w:val="18"/>
        </w:rPr>
        <w:t>Wykonawców</w:t>
      </w:r>
      <w:r w:rsidRPr="006E3B55">
        <w:rPr>
          <w:rFonts w:ascii="Tahoma" w:hAnsi="Tahoma" w:cs="Tahoma"/>
          <w:b/>
          <w:sz w:val="18"/>
          <w:szCs w:val="18"/>
        </w:rPr>
        <w:t xml:space="preserve"> wspólnie ubiegający</w:t>
      </w:r>
      <w:r w:rsidR="00991F3F" w:rsidRPr="006E3B55">
        <w:rPr>
          <w:rFonts w:ascii="Tahoma" w:hAnsi="Tahoma" w:cs="Tahoma"/>
          <w:b/>
          <w:sz w:val="18"/>
          <w:szCs w:val="18"/>
        </w:rPr>
        <w:t>ch</w:t>
      </w:r>
      <w:r w:rsidRPr="006E3B55">
        <w:rPr>
          <w:rFonts w:ascii="Tahoma" w:hAnsi="Tahoma" w:cs="Tahoma"/>
          <w:b/>
          <w:sz w:val="18"/>
          <w:szCs w:val="18"/>
        </w:rPr>
        <w:t xml:space="preserve"> się o udzielenie zamówienia:</w:t>
      </w:r>
      <w:r w:rsidR="0016324C" w:rsidRPr="006E3B55">
        <w:rPr>
          <w:rFonts w:ascii="Tahoma" w:hAnsi="Tahoma" w:cs="Tahoma"/>
          <w:b/>
          <w:sz w:val="18"/>
          <w:szCs w:val="18"/>
        </w:rPr>
        <w:t>……………….</w:t>
      </w:r>
    </w:p>
    <w:p w14:paraId="43B6F03F" w14:textId="77777777" w:rsidR="0016324C" w:rsidRPr="006E3B55" w:rsidRDefault="0016324C" w:rsidP="00582770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0"/>
          <w:szCs w:val="10"/>
        </w:rPr>
      </w:pPr>
    </w:p>
    <w:p w14:paraId="09838A33" w14:textId="0E8ACD3D" w:rsidR="00BA0C30" w:rsidRPr="006E3B55" w:rsidRDefault="00BA0C30" w:rsidP="00582770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 xml:space="preserve">(w przypadku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 xml:space="preserve"> wspólnie ubiegających się o udzielenie zamówienia należy podać nazwę </w:t>
      </w:r>
      <w:r w:rsidR="00C25874" w:rsidRPr="006E3B55">
        <w:rPr>
          <w:rFonts w:ascii="Tahoma" w:hAnsi="Tahoma" w:cs="Tahoma"/>
          <w:sz w:val="14"/>
          <w:szCs w:val="14"/>
        </w:rPr>
        <w:t>p</w:t>
      </w:r>
      <w:r w:rsidRPr="006E3B55">
        <w:rPr>
          <w:rFonts w:ascii="Tahoma" w:hAnsi="Tahoma" w:cs="Tahoma"/>
          <w:sz w:val="14"/>
          <w:szCs w:val="14"/>
        </w:rPr>
        <w:t xml:space="preserve">ełnomocnika oraz zaznaczyć, iż </w:t>
      </w:r>
      <w:r w:rsidR="00F616D7" w:rsidRPr="006E3B55">
        <w:rPr>
          <w:rFonts w:ascii="Tahoma" w:hAnsi="Tahoma" w:cs="Tahoma"/>
          <w:sz w:val="14"/>
          <w:szCs w:val="14"/>
        </w:rPr>
        <w:t>W</w:t>
      </w:r>
      <w:r w:rsidRPr="006E3B55">
        <w:rPr>
          <w:rFonts w:ascii="Tahoma" w:hAnsi="Tahoma" w:cs="Tahoma"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>)</w:t>
      </w:r>
    </w:p>
    <w:p w14:paraId="0336F831" w14:textId="77777777" w:rsidR="00BA0C30" w:rsidRPr="006E3B55" w:rsidRDefault="00BA0C30" w:rsidP="00582770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6EDC2991" w14:textId="77777777" w:rsidR="00BA0C30" w:rsidRPr="006E3B55" w:rsidRDefault="00BA0C30" w:rsidP="00582770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0F0D1FB2" w14:textId="367CCE30" w:rsidR="004D6228" w:rsidRPr="006E3B55" w:rsidRDefault="006B1D59" w:rsidP="00582770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NIP/PESEL: ……………………..</w:t>
      </w:r>
      <w:r w:rsidR="00C84DAE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C84DAE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  <w:r w:rsidR="004D6228"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0A76C290" w14:textId="77777777" w:rsidR="00C84DAE" w:rsidRPr="006E3B55" w:rsidRDefault="00C84DAE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4"/>
          <w:szCs w:val="4"/>
          <w:lang w:val="en-US" w:eastAsia="en-US"/>
        </w:rPr>
      </w:pPr>
    </w:p>
    <w:p w14:paraId="7C0E0D2F" w14:textId="6CFEEA7E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OŚWIADCZENIE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</w:t>
      </w:r>
    </w:p>
    <w:p w14:paraId="421CBDFC" w14:textId="48DBB4D1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WYKONAWCY / </w:t>
      </w:r>
      <w:r w:rsidR="00F9431C" w:rsidRPr="006E3B55">
        <w:rPr>
          <w:rFonts w:ascii="Tahoma" w:eastAsia="Calibri" w:hAnsi="Tahoma" w:cs="Tahoma"/>
          <w:b/>
          <w:sz w:val="26"/>
          <w:szCs w:val="26"/>
          <w:lang w:eastAsia="en-US"/>
        </w:rPr>
        <w:t>WYKONAWCÓW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WYSTĘPUJĄCYCH WSPÓLNIE</w:t>
      </w:r>
    </w:p>
    <w:p w14:paraId="203434AD" w14:textId="2056F17B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b/>
        </w:rPr>
        <w:t>DOTYCZĄCE PRZESŁANEK WYKLUCZENIA Z POSTĘPOWANIA</w:t>
      </w:r>
      <w:r w:rsidRPr="006E3B55">
        <w:rPr>
          <w:rFonts w:ascii="Tahoma" w:eastAsia="Calibri" w:hAnsi="Tahoma" w:cs="Tahoma"/>
          <w:b/>
          <w:lang w:eastAsia="en-US"/>
        </w:rPr>
        <w:t xml:space="preserve"> </w:t>
      </w:r>
      <w:r w:rsidRPr="006E3B55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E3B55">
        <w:rPr>
          <w:rFonts w:ascii="Tahoma" w:hAnsi="Tahoma" w:cs="Tahoma"/>
          <w:bCs/>
          <w:sz w:val="20"/>
          <w:szCs w:val="20"/>
        </w:rPr>
        <w:t xml:space="preserve">składane na </w:t>
      </w:r>
      <w:r w:rsidRPr="006E3B55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E3B55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6E3B55">
        <w:rPr>
          <w:rFonts w:ascii="Tahoma" w:hAnsi="Tahoma" w:cs="Tahoma"/>
          <w:bCs/>
          <w:sz w:val="20"/>
          <w:szCs w:val="20"/>
        </w:rPr>
        <w:t>t</w:t>
      </w:r>
      <w:r w:rsidR="008316F5" w:rsidRPr="006E3B55">
        <w:rPr>
          <w:rFonts w:ascii="Tahoma" w:hAnsi="Tahoma" w:cs="Tahoma"/>
          <w:bCs/>
          <w:sz w:val="20"/>
          <w:szCs w:val="20"/>
        </w:rPr>
        <w:t>.</w:t>
      </w:r>
      <w:r w:rsidRPr="006E3B55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E3B55">
        <w:rPr>
          <w:rFonts w:ascii="Tahoma" w:hAnsi="Tahoma" w:cs="Tahoma"/>
          <w:bCs/>
          <w:sz w:val="20"/>
          <w:szCs w:val="20"/>
        </w:rPr>
        <w:t>. Dz.</w:t>
      </w:r>
      <w:r w:rsidR="008316F5" w:rsidRPr="006E3B55">
        <w:rPr>
          <w:rFonts w:ascii="Tahoma" w:hAnsi="Tahoma" w:cs="Tahoma"/>
          <w:bCs/>
          <w:sz w:val="20"/>
          <w:szCs w:val="20"/>
        </w:rPr>
        <w:t xml:space="preserve"> </w:t>
      </w:r>
      <w:r w:rsidRPr="006E3B55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6E3B55">
        <w:rPr>
          <w:rFonts w:ascii="Tahoma" w:hAnsi="Tahoma" w:cs="Tahoma"/>
          <w:bCs/>
          <w:sz w:val="20"/>
          <w:szCs w:val="20"/>
        </w:rPr>
        <w:t>z 202</w:t>
      </w:r>
      <w:r w:rsidR="007F1177" w:rsidRPr="006E3B55">
        <w:rPr>
          <w:rFonts w:ascii="Tahoma" w:hAnsi="Tahoma" w:cs="Tahoma"/>
          <w:bCs/>
          <w:sz w:val="20"/>
          <w:szCs w:val="20"/>
        </w:rPr>
        <w:t>4</w:t>
      </w:r>
      <w:r w:rsidR="00C74CB9" w:rsidRPr="006E3B55">
        <w:rPr>
          <w:rFonts w:ascii="Tahoma" w:hAnsi="Tahoma" w:cs="Tahoma"/>
          <w:bCs/>
          <w:sz w:val="20"/>
          <w:szCs w:val="20"/>
        </w:rPr>
        <w:t xml:space="preserve"> r.</w:t>
      </w:r>
      <w:r w:rsidR="009851FE" w:rsidRPr="006E3B55">
        <w:rPr>
          <w:rFonts w:ascii="Tahoma" w:hAnsi="Tahoma" w:cs="Tahoma"/>
          <w:bCs/>
          <w:sz w:val="20"/>
          <w:szCs w:val="20"/>
        </w:rPr>
        <w:t xml:space="preserve"> poz. 1</w:t>
      </w:r>
      <w:r w:rsidR="007F1177" w:rsidRPr="006E3B55">
        <w:rPr>
          <w:rFonts w:ascii="Tahoma" w:hAnsi="Tahoma" w:cs="Tahoma"/>
          <w:bCs/>
          <w:sz w:val="20"/>
          <w:szCs w:val="20"/>
        </w:rPr>
        <w:t>320</w:t>
      </w:r>
      <w:r w:rsidR="007F37CB" w:rsidRPr="006E3B55">
        <w:rPr>
          <w:rFonts w:ascii="Tahoma" w:hAnsi="Tahoma" w:cs="Tahoma"/>
          <w:bCs/>
          <w:sz w:val="20"/>
          <w:szCs w:val="20"/>
        </w:rPr>
        <w:t xml:space="preserve"> ze zm.</w:t>
      </w:r>
      <w:r w:rsidRPr="006E3B55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090716C1" w14:textId="77777777" w:rsidR="00D65176" w:rsidRPr="006E3B55" w:rsidRDefault="00D65176" w:rsidP="008345D3">
      <w:pPr>
        <w:spacing w:before="20" w:after="20" w:line="259" w:lineRule="auto"/>
        <w:rPr>
          <w:rFonts w:ascii="Tahoma" w:hAnsi="Tahoma" w:cs="Tahoma"/>
          <w:sz w:val="10"/>
          <w:szCs w:val="10"/>
        </w:rPr>
      </w:pPr>
    </w:p>
    <w:p w14:paraId="6676B1F6" w14:textId="56FD3DCB" w:rsidR="00BA0C30" w:rsidRPr="00663B70" w:rsidRDefault="00663B70" w:rsidP="00663B70">
      <w:pPr>
        <w:spacing w:before="40" w:after="120"/>
        <w:jc w:val="center"/>
        <w:rPr>
          <w:rFonts w:ascii="Tahoma" w:eastAsia="Calibri" w:hAnsi="Tahoma" w:cs="Tahoma"/>
          <w:b/>
          <w:bCs/>
          <w:color w:val="000000"/>
          <w:sz w:val="22"/>
          <w:szCs w:val="22"/>
        </w:rPr>
      </w:pP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Wymiana pokrycia dachowego wraz z izolacją powierzchni dachu budynku B </w:t>
      </w: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br/>
        <w:t>w Zespole Szkół Technicznych i Ogólnokształcących w K-Koźlu</w:t>
      </w:r>
      <w:r w:rsidR="00BD2A1B" w:rsidRPr="006E3B55">
        <w:rPr>
          <w:rFonts w:ascii="Tahoma" w:hAnsi="Tahoma" w:cs="Tahoma"/>
          <w:b/>
          <w:sz w:val="22"/>
          <w:szCs w:val="22"/>
        </w:rPr>
        <w:br/>
      </w:r>
      <w:r w:rsidR="00BA0C30" w:rsidRPr="006E3B55">
        <w:rPr>
          <w:rFonts w:ascii="Tahoma" w:hAnsi="Tahoma" w:cs="Tahoma"/>
          <w:sz w:val="16"/>
          <w:szCs w:val="16"/>
        </w:rPr>
        <w:t>/przedmiot zamówienia/</w:t>
      </w:r>
    </w:p>
    <w:p w14:paraId="7296191C" w14:textId="77777777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034E32D9" w14:textId="77777777" w:rsidR="00BA0C30" w:rsidRPr="006E3B55" w:rsidRDefault="00BA0C30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6A01630E" w14:textId="4B785C80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reprezentujący </w:t>
      </w:r>
      <w:r w:rsidR="00F9431C" w:rsidRPr="006E3B55">
        <w:rPr>
          <w:rFonts w:ascii="Tahoma" w:hAnsi="Tahoma" w:cs="Tahoma"/>
          <w:sz w:val="20"/>
          <w:szCs w:val="20"/>
        </w:rPr>
        <w:t>Wykonawcę</w:t>
      </w:r>
      <w:r w:rsidRPr="006E3B55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52420114" w14:textId="22A24CE2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/nazwa </w:t>
      </w:r>
      <w:r w:rsidR="00F616D7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ykonawcy/</w:t>
      </w:r>
    </w:p>
    <w:p w14:paraId="493049D0" w14:textId="10B757F0" w:rsidR="00BA0C30" w:rsidRPr="006E3B55" w:rsidRDefault="00BA0C30" w:rsidP="009F687B">
      <w:pPr>
        <w:spacing w:before="20" w:after="20" w:line="259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 w:rsidRPr="006E3B55">
        <w:rPr>
          <w:rFonts w:ascii="Tahoma" w:hAnsi="Tahoma" w:cs="Tahoma"/>
          <w:sz w:val="16"/>
          <w:szCs w:val="16"/>
        </w:rPr>
        <w:br/>
        <w:t xml:space="preserve">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6"/>
          <w:szCs w:val="16"/>
          <w:lang w:eastAsia="en-US"/>
        </w:rPr>
        <w:t xml:space="preserve">a także, że wszystkie informacje podane </w:t>
      </w:r>
      <w:r w:rsidRPr="006E3B55">
        <w:rPr>
          <w:rFonts w:ascii="Tahoma" w:eastAsia="Calibri" w:hAnsi="Tahoma" w:cs="Tahoma"/>
          <w:sz w:val="16"/>
          <w:szCs w:val="16"/>
          <w:lang w:eastAsia="en-US"/>
        </w:rPr>
        <w:br/>
        <w:t xml:space="preserve">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6E3B55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b/>
          <w:sz w:val="28"/>
          <w:szCs w:val="28"/>
        </w:rPr>
      </w:pPr>
      <w:r w:rsidRPr="006E3B55">
        <w:rPr>
          <w:rFonts w:ascii="Tahoma" w:hAnsi="Tahoma" w:cs="Tahoma"/>
          <w:b/>
        </w:rPr>
        <w:t>OŚWIADCZAM</w:t>
      </w:r>
      <w:r w:rsidRPr="006E3B55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Pr="006E3B55" w:rsidRDefault="00BA0C30" w:rsidP="00160B86">
      <w:pPr>
        <w:numPr>
          <w:ilvl w:val="0"/>
          <w:numId w:val="22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6E3B55">
        <w:rPr>
          <w:rFonts w:ascii="Tahoma" w:hAnsi="Tahoma" w:cs="Tahoma"/>
          <w:b/>
          <w:sz w:val="20"/>
          <w:szCs w:val="20"/>
        </w:rPr>
        <w:t>art. 108 ust</w:t>
      </w:r>
      <w:r w:rsidR="00891965" w:rsidRPr="006E3B55">
        <w:rPr>
          <w:rFonts w:ascii="Tahoma" w:hAnsi="Tahoma" w:cs="Tahoma"/>
          <w:b/>
          <w:sz w:val="20"/>
          <w:szCs w:val="20"/>
        </w:rPr>
        <w:t>.</w:t>
      </w:r>
      <w:r w:rsidRPr="006E3B55">
        <w:rPr>
          <w:rFonts w:ascii="Tahoma" w:hAnsi="Tahoma" w:cs="Tahoma"/>
          <w:b/>
          <w:sz w:val="20"/>
          <w:szCs w:val="20"/>
        </w:rPr>
        <w:t xml:space="preserve"> 1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6549C0ED" w:rsidR="00BA0C30" w:rsidRPr="006E3B55" w:rsidRDefault="00BA0C30" w:rsidP="00160B86">
      <w:pPr>
        <w:numPr>
          <w:ilvl w:val="0"/>
          <w:numId w:val="22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6E3B55">
        <w:rPr>
          <w:rFonts w:ascii="Tahoma" w:hAnsi="Tahoma" w:cs="Tahoma"/>
          <w:b/>
          <w:sz w:val="20"/>
          <w:szCs w:val="20"/>
        </w:rPr>
        <w:t>art. 109 ust</w:t>
      </w:r>
      <w:r w:rsidR="00891965" w:rsidRPr="006E3B55">
        <w:rPr>
          <w:rFonts w:ascii="Tahoma" w:hAnsi="Tahoma" w:cs="Tahoma"/>
          <w:b/>
          <w:sz w:val="20"/>
          <w:szCs w:val="20"/>
        </w:rPr>
        <w:t>.</w:t>
      </w:r>
      <w:r w:rsidRPr="006E3B55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 w:rsidRPr="006E3B55">
        <w:rPr>
          <w:rFonts w:ascii="Tahoma" w:hAnsi="Tahoma" w:cs="Tahoma"/>
          <w:b/>
          <w:sz w:val="20"/>
          <w:szCs w:val="20"/>
        </w:rPr>
        <w:t>. </w:t>
      </w:r>
      <w:r w:rsidRPr="006E3B55">
        <w:rPr>
          <w:rFonts w:ascii="Tahoma" w:hAnsi="Tahoma" w:cs="Tahoma"/>
          <w:b/>
          <w:sz w:val="20"/>
          <w:szCs w:val="20"/>
        </w:rPr>
        <w:t xml:space="preserve">1 pkt 4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2D9BA11D" w:rsidR="00BA0C30" w:rsidRPr="006E3B55" w:rsidRDefault="00BA0C30" w:rsidP="00160B86">
      <w:pPr>
        <w:numPr>
          <w:ilvl w:val="0"/>
          <w:numId w:val="22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hAnsi="Tahoma" w:cs="Tahoma"/>
          <w:sz w:val="20"/>
          <w:szCs w:val="20"/>
        </w:rPr>
        <w:t>Oświadczam, w stosunku do Wykonawcy, którego reprezentuję zachodzą podstawy wykluczenia z</w:t>
      </w:r>
      <w:r w:rsidR="00723153" w:rsidRPr="006E3B55">
        <w:rPr>
          <w:rFonts w:ascii="Tahoma" w:hAnsi="Tahoma" w:cs="Tahoma"/>
          <w:sz w:val="20"/>
          <w:szCs w:val="20"/>
        </w:rPr>
        <w:t> </w:t>
      </w:r>
      <w:r w:rsidRPr="006E3B55">
        <w:rPr>
          <w:rFonts w:ascii="Tahoma" w:hAnsi="Tahoma" w:cs="Tahoma"/>
          <w:sz w:val="20"/>
          <w:szCs w:val="20"/>
        </w:rPr>
        <w:t xml:space="preserve">postępowania na podstawie art. ……. ustawy </w:t>
      </w:r>
      <w:proofErr w:type="spellStart"/>
      <w:r w:rsidRPr="006E3B55">
        <w:rPr>
          <w:rFonts w:ascii="Tahoma" w:hAnsi="Tahoma" w:cs="Tahoma"/>
          <w:sz w:val="20"/>
          <w:szCs w:val="20"/>
        </w:rPr>
        <w:t>Pzp</w:t>
      </w:r>
      <w:proofErr w:type="spellEnd"/>
      <w:r w:rsidRPr="006E3B55">
        <w:rPr>
          <w:rFonts w:ascii="Tahoma" w:hAnsi="Tahoma" w:cs="Tahoma"/>
          <w:sz w:val="20"/>
          <w:szCs w:val="20"/>
        </w:rPr>
        <w:t xml:space="preserve"> (podać mając</w:t>
      </w:r>
      <w:r w:rsidR="001E1E8D" w:rsidRPr="006E3B55">
        <w:rPr>
          <w:rFonts w:ascii="Tahoma" w:hAnsi="Tahoma" w:cs="Tahoma"/>
          <w:sz w:val="20"/>
          <w:szCs w:val="20"/>
        </w:rPr>
        <w:t>ą</w:t>
      </w:r>
      <w:r w:rsidRPr="006E3B55">
        <w:rPr>
          <w:rFonts w:ascii="Tahoma" w:hAnsi="Tahoma" w:cs="Tahoma"/>
          <w:sz w:val="20"/>
          <w:szCs w:val="20"/>
        </w:rPr>
        <w:t xml:space="preserve"> zastosowanie podstawę prawną wykluczenia spośród wymienionych powyżej w art. 108 ust. 1, </w:t>
      </w:r>
      <w:r w:rsidRPr="006E3B55">
        <w:rPr>
          <w:rFonts w:ascii="Tahoma" w:hAnsi="Tahoma" w:cs="Tahoma"/>
          <w:bCs/>
          <w:sz w:val="20"/>
          <w:szCs w:val="20"/>
        </w:rPr>
        <w:t>art. 109 ust</w:t>
      </w:r>
      <w:r w:rsidR="00891965" w:rsidRPr="006E3B55">
        <w:rPr>
          <w:rFonts w:ascii="Tahoma" w:hAnsi="Tahoma" w:cs="Tahoma"/>
          <w:bCs/>
          <w:sz w:val="20"/>
          <w:szCs w:val="20"/>
        </w:rPr>
        <w:t>.</w:t>
      </w:r>
      <w:r w:rsidRPr="006E3B55">
        <w:rPr>
          <w:rFonts w:ascii="Tahoma" w:hAnsi="Tahoma" w:cs="Tahoma"/>
          <w:bCs/>
          <w:sz w:val="20"/>
          <w:szCs w:val="20"/>
        </w:rPr>
        <w:t xml:space="preserve"> 1, pkt 1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  <w:r w:rsidRPr="006E3B55">
        <w:rPr>
          <w:rFonts w:ascii="Tahoma" w:hAnsi="Tahoma" w:cs="Tahoma"/>
          <w:sz w:val="20"/>
          <w:szCs w:val="20"/>
        </w:rPr>
        <w:t>oraz 109 ust. 1 pkt 4).</w:t>
      </w:r>
    </w:p>
    <w:p w14:paraId="09229C66" w14:textId="71DA7C28" w:rsidR="00BA0C30" w:rsidRPr="006E3B55" w:rsidRDefault="00BA0C30" w:rsidP="00160B86">
      <w:pPr>
        <w:spacing w:before="20" w:after="20" w:line="259" w:lineRule="auto"/>
        <w:ind w:left="284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6E3B55">
        <w:rPr>
          <w:rFonts w:ascii="Tahoma" w:hAnsi="Tahoma" w:cs="Tahoma"/>
          <w:sz w:val="20"/>
          <w:szCs w:val="20"/>
        </w:rPr>
        <w:t>Pzp</w:t>
      </w:r>
      <w:proofErr w:type="spellEnd"/>
      <w:r w:rsidRPr="006E3B55">
        <w:rPr>
          <w:rFonts w:ascii="Tahoma" w:hAnsi="Tahoma" w:cs="Tahoma"/>
          <w:sz w:val="20"/>
          <w:szCs w:val="20"/>
        </w:rPr>
        <w:t xml:space="preserve"> podjąłem następujące środki naprawcze: ………………………………………………</w:t>
      </w:r>
    </w:p>
    <w:p w14:paraId="65DA11DA" w14:textId="53ABB338" w:rsidR="001E1991" w:rsidRPr="006E3B55" w:rsidRDefault="001E1991" w:rsidP="00160B86">
      <w:pPr>
        <w:numPr>
          <w:ilvl w:val="0"/>
          <w:numId w:val="22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  <w:szCs w:val="20"/>
        </w:rPr>
        <w:t>*</w:t>
      </w:r>
      <w:r w:rsidRPr="006E3B55">
        <w:rPr>
          <w:rFonts w:ascii="Tahoma" w:hAnsi="Tahoma" w:cs="Tahoma"/>
          <w:b/>
          <w:sz w:val="20"/>
          <w:szCs w:val="20"/>
          <w:vertAlign w:val="superscript"/>
        </w:rPr>
        <w:t>)</w:t>
      </w:r>
      <w:r w:rsidRPr="006E3B55">
        <w:rPr>
          <w:rFonts w:cs="Tahoma"/>
          <w:b/>
          <w:sz w:val="20"/>
          <w:szCs w:val="20"/>
          <w:vertAlign w:val="superscript"/>
        </w:rPr>
        <w:t xml:space="preserve"> </w:t>
      </w:r>
      <w:r w:rsidRPr="006E3B55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6E3B55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6E3B55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9F687B">
        <w:rPr>
          <w:rFonts w:ascii="Tahoma" w:hAnsi="Tahoma" w:cs="Tahoma"/>
          <w:sz w:val="20"/>
          <w:highlight w:val="yellow"/>
        </w:rPr>
        <w:t xml:space="preserve"> – </w:t>
      </w:r>
      <w:r w:rsidRPr="009F687B">
        <w:rPr>
          <w:rFonts w:ascii="Tahoma" w:hAnsi="Tahoma" w:cs="Tahoma"/>
          <w:sz w:val="16"/>
          <w:szCs w:val="16"/>
          <w:highlight w:val="yellow"/>
        </w:rPr>
        <w:t>niepotrzebne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39347945" w14:textId="1B72DB92" w:rsidR="00BA0C30" w:rsidRPr="006E3B55" w:rsidRDefault="00BA0C30" w:rsidP="008345D3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2D1D1220" w14:textId="77777777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4F4D2918" w14:textId="77777777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5E2E64E5" w14:textId="77777777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34E1839A" w14:textId="2AB26722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</w:t>
      </w:r>
      <w:r w:rsidR="009E4942" w:rsidRPr="006E3B55">
        <w:rPr>
          <w:rFonts w:ascii="Tahoma" w:hAnsi="Tahoma" w:cs="Tahoma"/>
          <w:b/>
          <w:bCs/>
          <w:sz w:val="16"/>
          <w:szCs w:val="16"/>
        </w:rPr>
        <w:t>m</w:t>
      </w:r>
    </w:p>
    <w:p w14:paraId="669A1320" w14:textId="47C49BB8" w:rsidR="00BA0C30" w:rsidRPr="006E3B55" w:rsidRDefault="00BA0C30" w:rsidP="008345D3">
      <w:pPr>
        <w:spacing w:before="20" w:after="20" w:line="259" w:lineRule="auto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6E3B55" w:rsidRDefault="00BA0C30" w:rsidP="008345D3">
      <w:pPr>
        <w:spacing w:before="20" w:after="20" w:line="259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F65F55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6E3B55" w:rsidRDefault="00D21631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</w:rPr>
        <w:br w:type="page"/>
      </w:r>
      <w:r w:rsidR="00BA0C30" w:rsidRPr="006E3B55">
        <w:rPr>
          <w:rFonts w:ascii="Tahoma" w:hAnsi="Tahoma" w:cs="Tahoma"/>
          <w:b/>
          <w:sz w:val="20"/>
          <w:szCs w:val="20"/>
        </w:rPr>
        <w:lastRenderedPageBreak/>
        <w:t>DRUK Nr 2A</w:t>
      </w:r>
    </w:p>
    <w:p w14:paraId="755F455E" w14:textId="686E15DA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W przypadku</w:t>
      </w:r>
      <w:r w:rsidR="00891965" w:rsidRPr="006E3B55">
        <w:rPr>
          <w:rFonts w:ascii="Tahoma" w:hAnsi="Tahoma" w:cs="Tahoma"/>
          <w:sz w:val="16"/>
          <w:szCs w:val="16"/>
        </w:rPr>
        <w:t>,</w:t>
      </w:r>
      <w:r w:rsidRPr="006E3B55">
        <w:rPr>
          <w:rFonts w:ascii="Tahoma" w:hAnsi="Tahoma" w:cs="Tahoma"/>
          <w:sz w:val="16"/>
          <w:szCs w:val="16"/>
        </w:rPr>
        <w:t xml:space="preserve"> gdy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6E3B55" w:rsidRDefault="00BA0C30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podmiotu udostępniając</w:t>
      </w:r>
      <w:r w:rsidR="001E1E8D" w:rsidRPr="006E3B55">
        <w:rPr>
          <w:rFonts w:ascii="Tahoma" w:hAnsi="Tahoma" w:cs="Tahoma"/>
          <w:b/>
          <w:sz w:val="18"/>
          <w:szCs w:val="18"/>
        </w:rPr>
        <w:t>ego</w:t>
      </w:r>
      <w:r w:rsidRPr="006E3B55">
        <w:rPr>
          <w:rFonts w:ascii="Tahoma" w:hAnsi="Tahoma" w:cs="Tahoma"/>
          <w:b/>
          <w:sz w:val="18"/>
          <w:szCs w:val="18"/>
        </w:rPr>
        <w:t xml:space="preserve"> Wykonawcy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………………………………………………</w:t>
      </w:r>
    </w:p>
    <w:p w14:paraId="6CEAE802" w14:textId="77777777" w:rsidR="00BA0C30" w:rsidRPr="006E3B55" w:rsidRDefault="00BA0C30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0AD38592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001D25E7" w14:textId="4A8092E2" w:rsidR="00BA0C30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NIP/PESEL: ……………………..</w:t>
      </w:r>
      <w:r w:rsidR="00956119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956119" w:rsidRPr="006E3B55">
        <w:rPr>
          <w:rFonts w:ascii="Tahoma" w:hAnsi="Tahoma" w:cs="Tahoma"/>
          <w:sz w:val="18"/>
          <w:szCs w:val="18"/>
          <w:lang w:val="en-US"/>
        </w:rPr>
        <w:t>,</w:t>
      </w:r>
      <w:r w:rsidR="005C3B2E"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4549329E" w14:textId="77777777" w:rsidR="00956119" w:rsidRPr="006E3B55" w:rsidRDefault="00956119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val="en-US" w:eastAsia="en-US"/>
        </w:rPr>
      </w:pPr>
    </w:p>
    <w:p w14:paraId="7943AE9C" w14:textId="418FD0C7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OŚWIADCZENIE </w:t>
      </w:r>
    </w:p>
    <w:p w14:paraId="348E9082" w14:textId="77777777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>PODMIOTU UDOSTĘPNIAJĄCEGO ZASOBY</w:t>
      </w:r>
    </w:p>
    <w:p w14:paraId="35132136" w14:textId="3A9E3294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b/>
        </w:rPr>
        <w:t>DOTYCZĄCE PRZESŁANEK WYKLUCZENIA Z POSTĘPOWANIA</w:t>
      </w:r>
      <w:r w:rsidRPr="006E3B55">
        <w:rPr>
          <w:rFonts w:ascii="Tahoma" w:eastAsia="Calibri" w:hAnsi="Tahoma" w:cs="Tahoma"/>
          <w:b/>
          <w:lang w:eastAsia="en-US"/>
        </w:rPr>
        <w:t xml:space="preserve"> </w:t>
      </w:r>
      <w:r w:rsidRPr="006E3B55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E3B55">
        <w:rPr>
          <w:rFonts w:ascii="Tahoma" w:hAnsi="Tahoma" w:cs="Tahoma"/>
          <w:bCs/>
          <w:sz w:val="20"/>
          <w:szCs w:val="20"/>
        </w:rPr>
        <w:t xml:space="preserve">składane na </w:t>
      </w:r>
      <w:r w:rsidRPr="006E3B55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E3B55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6E3B55">
        <w:rPr>
          <w:rFonts w:ascii="Tahoma" w:hAnsi="Tahoma" w:cs="Tahoma"/>
          <w:bCs/>
          <w:sz w:val="20"/>
          <w:szCs w:val="20"/>
        </w:rPr>
        <w:t>t</w:t>
      </w:r>
      <w:r w:rsidR="008316F5" w:rsidRPr="006E3B55">
        <w:rPr>
          <w:rFonts w:ascii="Tahoma" w:hAnsi="Tahoma" w:cs="Tahoma"/>
          <w:bCs/>
          <w:sz w:val="20"/>
          <w:szCs w:val="20"/>
        </w:rPr>
        <w:t>.</w:t>
      </w:r>
      <w:r w:rsidRPr="006E3B55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E3B55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E3B55">
        <w:rPr>
          <w:rFonts w:ascii="Tahoma" w:hAnsi="Tahoma" w:cs="Tahoma"/>
          <w:bCs/>
          <w:sz w:val="20"/>
          <w:szCs w:val="20"/>
        </w:rPr>
        <w:t>z 202</w:t>
      </w:r>
      <w:r w:rsidR="007F1177" w:rsidRPr="006E3B55">
        <w:rPr>
          <w:rFonts w:ascii="Tahoma" w:hAnsi="Tahoma" w:cs="Tahoma"/>
          <w:bCs/>
          <w:sz w:val="20"/>
          <w:szCs w:val="20"/>
        </w:rPr>
        <w:t>4</w:t>
      </w:r>
      <w:r w:rsidR="00C74CB9" w:rsidRPr="006E3B55">
        <w:rPr>
          <w:rFonts w:ascii="Tahoma" w:hAnsi="Tahoma" w:cs="Tahoma"/>
          <w:bCs/>
          <w:sz w:val="20"/>
          <w:szCs w:val="20"/>
        </w:rPr>
        <w:t xml:space="preserve"> r.</w:t>
      </w:r>
      <w:r w:rsidR="009851FE" w:rsidRPr="006E3B55">
        <w:rPr>
          <w:rFonts w:ascii="Tahoma" w:hAnsi="Tahoma" w:cs="Tahoma"/>
          <w:bCs/>
          <w:sz w:val="20"/>
          <w:szCs w:val="20"/>
        </w:rPr>
        <w:t xml:space="preserve"> poz. 1</w:t>
      </w:r>
      <w:r w:rsidR="007F1177" w:rsidRPr="006E3B55">
        <w:rPr>
          <w:rFonts w:ascii="Tahoma" w:hAnsi="Tahoma" w:cs="Tahoma"/>
          <w:bCs/>
          <w:sz w:val="20"/>
          <w:szCs w:val="20"/>
        </w:rPr>
        <w:t>320</w:t>
      </w:r>
      <w:r w:rsidR="007F37CB" w:rsidRPr="006E3B55">
        <w:rPr>
          <w:rFonts w:ascii="Tahoma" w:hAnsi="Tahoma" w:cs="Tahoma"/>
          <w:bCs/>
          <w:sz w:val="20"/>
          <w:szCs w:val="20"/>
        </w:rPr>
        <w:t xml:space="preserve"> ze zm.</w:t>
      </w:r>
      <w:r w:rsidRPr="006E3B55">
        <w:rPr>
          <w:rFonts w:ascii="Tahoma" w:hAnsi="Tahoma" w:cs="Tahoma"/>
          <w:bCs/>
          <w:sz w:val="20"/>
          <w:szCs w:val="20"/>
        </w:rPr>
        <w:t>)</w:t>
      </w:r>
    </w:p>
    <w:p w14:paraId="39EDF7BF" w14:textId="700A916F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108A5D41" w14:textId="77777777" w:rsidR="00A501A1" w:rsidRPr="006E3B55" w:rsidRDefault="00A501A1" w:rsidP="008345D3">
      <w:pPr>
        <w:spacing w:before="20" w:after="20" w:line="259" w:lineRule="auto"/>
        <w:rPr>
          <w:rFonts w:ascii="Tahoma" w:hAnsi="Tahoma" w:cs="Tahoma"/>
          <w:sz w:val="10"/>
          <w:szCs w:val="10"/>
        </w:rPr>
      </w:pPr>
    </w:p>
    <w:p w14:paraId="1717722F" w14:textId="095D5081" w:rsidR="00BA0C30" w:rsidRPr="00663B70" w:rsidRDefault="00663B70" w:rsidP="00663B70">
      <w:pPr>
        <w:spacing w:before="40" w:after="120"/>
        <w:jc w:val="center"/>
        <w:rPr>
          <w:rFonts w:ascii="Tahoma" w:eastAsia="Calibri" w:hAnsi="Tahoma" w:cs="Tahoma"/>
          <w:b/>
          <w:bCs/>
          <w:color w:val="000000"/>
          <w:sz w:val="22"/>
          <w:szCs w:val="22"/>
        </w:rPr>
      </w:pP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Wymiana pokrycia dachowego wraz z izolacją powierzchni dachu budynku B </w:t>
      </w: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br/>
        <w:t>w Zespole Szkół Technicznych i Ogólnokształcących w K-Koźlu</w:t>
      </w:r>
      <w:r w:rsidR="008B7A35">
        <w:rPr>
          <w:rFonts w:ascii="Tahoma" w:hAnsi="Tahoma" w:cs="Tahoma"/>
          <w:b/>
          <w:sz w:val="22"/>
          <w:szCs w:val="22"/>
        </w:rPr>
        <w:br/>
      </w:r>
      <w:r w:rsidR="00BA0C30" w:rsidRPr="006E3B55">
        <w:rPr>
          <w:rFonts w:ascii="Tahoma" w:hAnsi="Tahoma" w:cs="Tahoma"/>
          <w:sz w:val="16"/>
          <w:szCs w:val="16"/>
        </w:rPr>
        <w:t>/przedmiot zamówienia/</w:t>
      </w:r>
    </w:p>
    <w:p w14:paraId="7984251A" w14:textId="77777777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5D9040D8" w14:textId="77777777" w:rsidR="00BA0C30" w:rsidRPr="006E3B55" w:rsidRDefault="00BA0C30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0214759D" w14:textId="56BFE9A2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7E1DC29D" w14:textId="62492B94" w:rsidR="00F712B3" w:rsidRPr="006E3B55" w:rsidRDefault="00F712B3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/nazwa podmiotu udostępniającego zasoby/</w:t>
      </w:r>
    </w:p>
    <w:p w14:paraId="60C371D7" w14:textId="1A580FC2" w:rsidR="00BA0C30" w:rsidRPr="006E3B55" w:rsidRDefault="00BA0C30" w:rsidP="009F687B">
      <w:pPr>
        <w:spacing w:before="20" w:after="20" w:line="259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6E3B55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a także, że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3DA67F35" w14:textId="77777777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</w:rPr>
        <w:t xml:space="preserve">OŚWIADCZAM </w:t>
      </w:r>
    </w:p>
    <w:p w14:paraId="376AEDF2" w14:textId="7E398EEB" w:rsidR="00BA0C30" w:rsidRPr="006E3B55" w:rsidRDefault="00BA0C30" w:rsidP="00160B86">
      <w:pPr>
        <w:numPr>
          <w:ilvl w:val="0"/>
          <w:numId w:val="85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podlegam wykluczeniu z postępowania na podstawie </w:t>
      </w:r>
      <w:r w:rsidRPr="006E3B55">
        <w:rPr>
          <w:rFonts w:ascii="Tahoma" w:hAnsi="Tahoma" w:cs="Tahoma"/>
          <w:b/>
          <w:sz w:val="20"/>
          <w:szCs w:val="20"/>
        </w:rPr>
        <w:t xml:space="preserve">art. 108 ust. 1 pkt 1-4 i 6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1A11469F" w:rsidR="00BA0C30" w:rsidRPr="006E3B55" w:rsidRDefault="00BA0C30" w:rsidP="00160B86">
      <w:pPr>
        <w:numPr>
          <w:ilvl w:val="0"/>
          <w:numId w:val="85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6E3B55">
        <w:rPr>
          <w:rFonts w:ascii="Tahoma" w:hAnsi="Tahoma" w:cs="Tahoma"/>
          <w:b/>
          <w:sz w:val="20"/>
          <w:szCs w:val="20"/>
        </w:rPr>
        <w:t>art. 109 ust</w:t>
      </w:r>
      <w:r w:rsidR="00B31E1E" w:rsidRPr="006E3B55">
        <w:rPr>
          <w:rFonts w:ascii="Tahoma" w:hAnsi="Tahoma" w:cs="Tahoma"/>
          <w:b/>
          <w:sz w:val="20"/>
          <w:szCs w:val="20"/>
        </w:rPr>
        <w:t>.</w:t>
      </w:r>
      <w:r w:rsidRPr="006E3B55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 w:rsidRPr="006E3B55">
        <w:rPr>
          <w:rFonts w:ascii="Tahoma" w:hAnsi="Tahoma" w:cs="Tahoma"/>
          <w:b/>
          <w:sz w:val="20"/>
          <w:szCs w:val="20"/>
        </w:rPr>
        <w:t>.</w:t>
      </w:r>
      <w:r w:rsidR="00723153" w:rsidRPr="006E3B55">
        <w:rPr>
          <w:rFonts w:ascii="Tahoma" w:hAnsi="Tahoma" w:cs="Tahoma"/>
          <w:b/>
          <w:sz w:val="20"/>
          <w:szCs w:val="20"/>
        </w:rPr>
        <w:t> </w:t>
      </w:r>
      <w:r w:rsidRPr="006E3B55">
        <w:rPr>
          <w:rFonts w:ascii="Tahoma" w:hAnsi="Tahoma" w:cs="Tahoma"/>
          <w:b/>
          <w:sz w:val="20"/>
          <w:szCs w:val="20"/>
        </w:rPr>
        <w:t xml:space="preserve">1, pkt 4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6E3B55" w:rsidRDefault="00BA0C30" w:rsidP="009F687B">
      <w:pPr>
        <w:numPr>
          <w:ilvl w:val="0"/>
          <w:numId w:val="85"/>
        </w:numPr>
        <w:spacing w:before="20" w:after="20" w:line="259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hAnsi="Tahoma" w:cs="Tahoma"/>
          <w:sz w:val="20"/>
          <w:szCs w:val="20"/>
        </w:rPr>
        <w:t>Oświadczam, w stosunku do Wykonawcy, którego reprezentuję zachodzą podstawy wykluczenia z</w:t>
      </w:r>
      <w:r w:rsidR="00D05BFA" w:rsidRPr="006E3B55">
        <w:rPr>
          <w:rFonts w:ascii="Tahoma" w:hAnsi="Tahoma" w:cs="Tahoma"/>
          <w:sz w:val="20"/>
          <w:szCs w:val="20"/>
        </w:rPr>
        <w:t> </w:t>
      </w:r>
      <w:r w:rsidRPr="006E3B55">
        <w:rPr>
          <w:rFonts w:ascii="Tahoma" w:hAnsi="Tahoma" w:cs="Tahoma"/>
          <w:sz w:val="20"/>
          <w:szCs w:val="20"/>
        </w:rPr>
        <w:t xml:space="preserve">postępowania na podstawie art. ……. ustawy </w:t>
      </w:r>
      <w:proofErr w:type="spellStart"/>
      <w:r w:rsidRPr="006E3B55">
        <w:rPr>
          <w:rFonts w:ascii="Tahoma" w:hAnsi="Tahoma" w:cs="Tahoma"/>
          <w:sz w:val="20"/>
          <w:szCs w:val="20"/>
        </w:rPr>
        <w:t>Pzp</w:t>
      </w:r>
      <w:proofErr w:type="spellEnd"/>
      <w:r w:rsidRPr="006E3B55">
        <w:rPr>
          <w:rFonts w:ascii="Tahoma" w:hAnsi="Tahoma" w:cs="Tahoma"/>
          <w:sz w:val="20"/>
          <w:szCs w:val="20"/>
        </w:rPr>
        <w:t xml:space="preserve"> (podać mając</w:t>
      </w:r>
      <w:r w:rsidR="00DC531B" w:rsidRPr="006E3B55">
        <w:rPr>
          <w:rFonts w:ascii="Tahoma" w:hAnsi="Tahoma" w:cs="Tahoma"/>
          <w:sz w:val="20"/>
          <w:szCs w:val="20"/>
        </w:rPr>
        <w:t>ą</w:t>
      </w:r>
      <w:r w:rsidRPr="006E3B55">
        <w:rPr>
          <w:rFonts w:ascii="Tahoma" w:hAnsi="Tahoma" w:cs="Tahoma"/>
          <w:sz w:val="20"/>
          <w:szCs w:val="20"/>
        </w:rPr>
        <w:t xml:space="preserve"> zastosowanie podstawę prawną wykluczenia spośród wymienionych powyżej w art. 108 ust. 1 pkt 1-4 i 6, </w:t>
      </w:r>
      <w:r w:rsidRPr="006E3B55">
        <w:rPr>
          <w:rFonts w:ascii="Tahoma" w:hAnsi="Tahoma" w:cs="Tahoma"/>
          <w:bCs/>
          <w:sz w:val="20"/>
          <w:szCs w:val="20"/>
        </w:rPr>
        <w:t>art. 109 ust</w:t>
      </w:r>
      <w:r w:rsidR="00CB269D" w:rsidRPr="006E3B55">
        <w:rPr>
          <w:rFonts w:ascii="Tahoma" w:hAnsi="Tahoma" w:cs="Tahoma"/>
          <w:bCs/>
          <w:sz w:val="20"/>
          <w:szCs w:val="20"/>
        </w:rPr>
        <w:t>.</w:t>
      </w:r>
      <w:r w:rsidRPr="006E3B55">
        <w:rPr>
          <w:rFonts w:ascii="Tahoma" w:hAnsi="Tahoma" w:cs="Tahoma"/>
          <w:bCs/>
          <w:sz w:val="20"/>
          <w:szCs w:val="20"/>
        </w:rPr>
        <w:t xml:space="preserve"> 1 pkt 1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  <w:r w:rsidRPr="006E3B55">
        <w:rPr>
          <w:rFonts w:ascii="Tahoma" w:hAnsi="Tahoma" w:cs="Tahoma"/>
          <w:sz w:val="20"/>
          <w:szCs w:val="20"/>
        </w:rPr>
        <w:t>oraz 109 ust. 1 pkt 4).</w:t>
      </w:r>
    </w:p>
    <w:p w14:paraId="4C7601AA" w14:textId="7D075FDB" w:rsidR="00BA0C30" w:rsidRPr="006E3B55" w:rsidRDefault="00BA0C30" w:rsidP="009F687B">
      <w:pPr>
        <w:spacing w:before="20" w:after="20" w:line="259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6E3B55">
        <w:rPr>
          <w:rFonts w:ascii="Tahoma" w:hAnsi="Tahoma" w:cs="Tahoma"/>
          <w:sz w:val="20"/>
          <w:szCs w:val="20"/>
        </w:rPr>
        <w:t>Pzp</w:t>
      </w:r>
      <w:proofErr w:type="spellEnd"/>
      <w:r w:rsidRPr="006E3B55">
        <w:rPr>
          <w:rFonts w:ascii="Tahoma" w:hAnsi="Tahoma" w:cs="Tahoma"/>
          <w:sz w:val="20"/>
          <w:szCs w:val="20"/>
        </w:rPr>
        <w:t xml:space="preserve"> podjąłem następujące środki naprawcze: ………………………………………………</w:t>
      </w:r>
    </w:p>
    <w:p w14:paraId="662AA98D" w14:textId="1DA2D045" w:rsidR="00BA0C30" w:rsidRPr="006E3B55" w:rsidRDefault="001E1991" w:rsidP="009F687B">
      <w:pPr>
        <w:pStyle w:val="Akapitzlist"/>
        <w:numPr>
          <w:ilvl w:val="0"/>
          <w:numId w:val="85"/>
        </w:numPr>
        <w:spacing w:before="20" w:after="20" w:line="259" w:lineRule="auto"/>
        <w:ind w:left="284" w:hanging="284"/>
        <w:contextualSpacing w:val="0"/>
        <w:jc w:val="both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*</w:t>
      </w:r>
      <w:r w:rsidRPr="006E3B55">
        <w:rPr>
          <w:rFonts w:ascii="Tahoma" w:hAnsi="Tahoma" w:cs="Tahoma"/>
          <w:b/>
          <w:sz w:val="20"/>
          <w:szCs w:val="20"/>
          <w:vertAlign w:val="superscript"/>
        </w:rPr>
        <w:t>)</w:t>
      </w:r>
      <w:r w:rsidRPr="006E3B55">
        <w:rPr>
          <w:rFonts w:cs="Tahoma"/>
          <w:b/>
          <w:sz w:val="20"/>
          <w:szCs w:val="20"/>
          <w:vertAlign w:val="superscript"/>
        </w:rPr>
        <w:t xml:space="preserve"> </w:t>
      </w:r>
      <w:r w:rsidRPr="006E3B55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6E3B55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6E3B55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DB77B6A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9F687B">
        <w:rPr>
          <w:rFonts w:ascii="Tahoma" w:hAnsi="Tahoma" w:cs="Tahoma"/>
          <w:sz w:val="20"/>
          <w:highlight w:val="yellow"/>
        </w:rPr>
        <w:t xml:space="preserve"> – </w:t>
      </w:r>
      <w:r w:rsidRPr="009F687B">
        <w:rPr>
          <w:rFonts w:ascii="Tahoma" w:hAnsi="Tahoma" w:cs="Tahoma"/>
          <w:sz w:val="16"/>
          <w:szCs w:val="16"/>
          <w:highlight w:val="yellow"/>
        </w:rPr>
        <w:t>niepotrzebne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53064848" w14:textId="205E4336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330FC388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7ECCF5EB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18033D72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4F5908AB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596F52B1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6E3B55" w:rsidRDefault="00BA0C30" w:rsidP="00160B86">
      <w:pPr>
        <w:spacing w:before="20" w:after="20" w:line="259" w:lineRule="auto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F65F55" w:rsidRPr="006E3B55">
        <w:rPr>
          <w:rFonts w:ascii="Tahoma" w:hAnsi="Tahoma" w:cs="Tahoma"/>
          <w:sz w:val="16"/>
          <w:szCs w:val="16"/>
        </w:rPr>
        <w:t>P</w:t>
      </w:r>
      <w:r w:rsidR="00D05BFA" w:rsidRPr="006E3B55">
        <w:rPr>
          <w:rFonts w:ascii="Tahoma" w:hAnsi="Tahoma" w:cs="Tahoma"/>
          <w:sz w:val="16"/>
          <w:szCs w:val="16"/>
        </w:rPr>
        <w:t xml:space="preserve">odmiotu </w:t>
      </w:r>
      <w:r w:rsidR="00857B82" w:rsidRPr="006E3B55">
        <w:rPr>
          <w:rFonts w:ascii="Tahoma" w:hAnsi="Tahoma" w:cs="Tahoma"/>
          <w:sz w:val="16"/>
          <w:szCs w:val="16"/>
        </w:rPr>
        <w:t>udost</w:t>
      </w:r>
      <w:r w:rsidR="00B31E1E" w:rsidRPr="006E3B55">
        <w:rPr>
          <w:rFonts w:ascii="Tahoma" w:hAnsi="Tahoma" w:cs="Tahoma"/>
          <w:sz w:val="16"/>
          <w:szCs w:val="16"/>
        </w:rPr>
        <w:t>ę</w:t>
      </w:r>
      <w:r w:rsidR="00857B82" w:rsidRPr="006E3B55">
        <w:rPr>
          <w:rFonts w:ascii="Tahoma" w:hAnsi="Tahoma" w:cs="Tahoma"/>
          <w:sz w:val="16"/>
          <w:szCs w:val="16"/>
        </w:rPr>
        <w:t>pniającego</w:t>
      </w:r>
      <w:r w:rsidR="00D05BFA" w:rsidRPr="006E3B55">
        <w:rPr>
          <w:rFonts w:ascii="Tahoma" w:hAnsi="Tahoma" w:cs="Tahoma"/>
          <w:sz w:val="16"/>
          <w:szCs w:val="16"/>
        </w:rPr>
        <w:t xml:space="preserve"> zasoby</w:t>
      </w:r>
      <w:r w:rsidRPr="006E3B55">
        <w:rPr>
          <w:rFonts w:ascii="Tahoma" w:hAnsi="Tahoma" w:cs="Tahoma"/>
          <w:sz w:val="16"/>
          <w:szCs w:val="16"/>
        </w:rPr>
        <w:t xml:space="preserve"> określony aktem rejestrowym lub przedstawiciel upełnomocniony</w:t>
      </w:r>
      <w:r w:rsidR="003B4706" w:rsidRPr="006E3B55">
        <w:rPr>
          <w:rFonts w:ascii="Tahoma" w:hAnsi="Tahoma" w:cs="Tahoma"/>
          <w:sz w:val="16"/>
          <w:szCs w:val="16"/>
        </w:rPr>
        <w:t>/</w:t>
      </w:r>
    </w:p>
    <w:p w14:paraId="6ABEC8A3" w14:textId="77777777" w:rsidR="008C7FB2" w:rsidRPr="006E3B55" w:rsidRDefault="008C7FB2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</w:rPr>
        <w:br w:type="page"/>
      </w:r>
      <w:r w:rsidRPr="006E3B55">
        <w:rPr>
          <w:rFonts w:ascii="Tahoma" w:hAnsi="Tahoma" w:cs="Tahoma"/>
          <w:b/>
          <w:sz w:val="20"/>
          <w:szCs w:val="20"/>
        </w:rPr>
        <w:lastRenderedPageBreak/>
        <w:t>DRUK Nr 3</w:t>
      </w:r>
    </w:p>
    <w:p w14:paraId="34241678" w14:textId="3D88FD8A" w:rsidR="004C32BD" w:rsidRPr="006E3B55" w:rsidRDefault="004C32BD" w:rsidP="008345D3">
      <w:pPr>
        <w:spacing w:before="20" w:after="20" w:line="259" w:lineRule="auto"/>
        <w:jc w:val="center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9"/>
          <w:szCs w:val="19"/>
        </w:rPr>
        <w:t xml:space="preserve">W przypadku ofert wspólnych (spółki cywilne/konsorcjum), niniejsze oświadczenie składa każdy z </w:t>
      </w:r>
      <w:r w:rsidR="00F9431C" w:rsidRPr="006E3B55">
        <w:rPr>
          <w:rFonts w:ascii="Tahoma" w:hAnsi="Tahoma" w:cs="Tahoma"/>
          <w:sz w:val="19"/>
          <w:szCs w:val="19"/>
        </w:rPr>
        <w:t>Wykonawców</w:t>
      </w:r>
      <w:r w:rsidRPr="006E3B55">
        <w:rPr>
          <w:rFonts w:ascii="Tahoma" w:hAnsi="Tahoma" w:cs="Tahoma"/>
          <w:sz w:val="19"/>
          <w:szCs w:val="19"/>
        </w:rPr>
        <w:t xml:space="preserve"> składających ofertę wspólną</w:t>
      </w:r>
      <w:r w:rsidRPr="006E3B55">
        <w:rPr>
          <w:rFonts w:ascii="Tahoma" w:hAnsi="Tahoma" w:cs="Tahoma"/>
          <w:sz w:val="20"/>
          <w:szCs w:val="20"/>
        </w:rPr>
        <w:t>.</w:t>
      </w:r>
    </w:p>
    <w:p w14:paraId="03A8275C" w14:textId="5D8B6E69" w:rsidR="008C7FB2" w:rsidRPr="006E3B55" w:rsidRDefault="008C7FB2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 xml:space="preserve">Pełna nazwa/firma Wykonawcy/ </w:t>
      </w:r>
      <w:r w:rsidR="00F9431C" w:rsidRPr="006E3B55">
        <w:rPr>
          <w:rFonts w:ascii="Tahoma" w:hAnsi="Tahoma" w:cs="Tahoma"/>
          <w:b/>
          <w:sz w:val="18"/>
          <w:szCs w:val="18"/>
        </w:rPr>
        <w:t>Wykonawców</w:t>
      </w:r>
      <w:r w:rsidRPr="006E3B55">
        <w:rPr>
          <w:rFonts w:ascii="Tahoma" w:hAnsi="Tahoma" w:cs="Tahoma"/>
          <w:b/>
          <w:sz w:val="18"/>
          <w:szCs w:val="18"/>
        </w:rPr>
        <w:t xml:space="preserve"> wspólnie </w:t>
      </w:r>
      <w:r w:rsidR="00210A7E" w:rsidRPr="006E3B55">
        <w:rPr>
          <w:rFonts w:ascii="Tahoma" w:hAnsi="Tahoma" w:cs="Tahoma"/>
          <w:b/>
          <w:sz w:val="18"/>
          <w:szCs w:val="18"/>
        </w:rPr>
        <w:t xml:space="preserve">ubiegających </w:t>
      </w:r>
      <w:r w:rsidRPr="006E3B55">
        <w:rPr>
          <w:rFonts w:ascii="Tahoma" w:hAnsi="Tahoma" w:cs="Tahoma"/>
          <w:b/>
          <w:sz w:val="18"/>
          <w:szCs w:val="18"/>
        </w:rPr>
        <w:t>się o udzielenie zamówienia: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</w:t>
      </w:r>
    </w:p>
    <w:p w14:paraId="7E139F37" w14:textId="1F8CF0DE" w:rsidR="008C7FB2" w:rsidRPr="006E3B55" w:rsidRDefault="008C7FB2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 xml:space="preserve">(w przypadku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 xml:space="preserve"> wspólnie ubiegających się o udzielenie zamówienia należy podać nazwę </w:t>
      </w:r>
      <w:r w:rsidR="00DC531B" w:rsidRPr="006E3B55">
        <w:rPr>
          <w:rFonts w:ascii="Tahoma" w:hAnsi="Tahoma" w:cs="Tahoma"/>
          <w:sz w:val="14"/>
          <w:szCs w:val="14"/>
        </w:rPr>
        <w:t>p</w:t>
      </w:r>
      <w:r w:rsidRPr="006E3B55">
        <w:rPr>
          <w:rFonts w:ascii="Tahoma" w:hAnsi="Tahoma" w:cs="Tahoma"/>
          <w:sz w:val="14"/>
          <w:szCs w:val="14"/>
        </w:rPr>
        <w:t xml:space="preserve">ełnomocnika oraz zaznaczyć, iż </w:t>
      </w:r>
      <w:r w:rsidR="00F616D7" w:rsidRPr="006E3B55">
        <w:rPr>
          <w:rFonts w:ascii="Tahoma" w:hAnsi="Tahoma" w:cs="Tahoma"/>
          <w:sz w:val="14"/>
          <w:szCs w:val="14"/>
        </w:rPr>
        <w:t>W</w:t>
      </w:r>
      <w:r w:rsidRPr="006E3B55">
        <w:rPr>
          <w:rFonts w:ascii="Tahoma" w:hAnsi="Tahoma" w:cs="Tahoma"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>)</w:t>
      </w:r>
    </w:p>
    <w:p w14:paraId="51D005C1" w14:textId="77777777" w:rsidR="008C7FB2" w:rsidRPr="006E3B55" w:rsidRDefault="008C7FB2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347991DC" w14:textId="77777777" w:rsidR="008C7FB2" w:rsidRPr="006E3B55" w:rsidRDefault="008C7FB2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25843688" w14:textId="77777777" w:rsidR="00604A43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NIP/PESEL: ……………………..</w:t>
      </w:r>
      <w:r w:rsidR="002003F1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</w:p>
    <w:p w14:paraId="3C6C7C07" w14:textId="77777777" w:rsidR="00604A43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2003F1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</w:p>
    <w:p w14:paraId="0EEC514A" w14:textId="5C2CC41D" w:rsidR="005C3B2E" w:rsidRPr="006E3B55" w:rsidRDefault="005C3B2E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05D47E40" w14:textId="77777777" w:rsidR="002003F1" w:rsidRPr="006E3B55" w:rsidRDefault="002003F1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10"/>
          <w:szCs w:val="10"/>
          <w:lang w:val="en-US" w:eastAsia="en-US"/>
        </w:rPr>
      </w:pPr>
    </w:p>
    <w:p w14:paraId="55528094" w14:textId="57A23B94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OŚWIADCZENIE </w:t>
      </w:r>
    </w:p>
    <w:p w14:paraId="591B82CF" w14:textId="0CB2BE54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WYKONAWCY / </w:t>
      </w:r>
      <w:r w:rsidR="00F9431C" w:rsidRPr="006E3B55">
        <w:rPr>
          <w:rFonts w:ascii="Tahoma" w:eastAsia="Calibri" w:hAnsi="Tahoma" w:cs="Tahoma"/>
          <w:b/>
          <w:sz w:val="26"/>
          <w:szCs w:val="26"/>
          <w:lang w:eastAsia="en-US"/>
        </w:rPr>
        <w:t>WYKONAWCÓW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WYSTĘPUJĄCYCH WSPÓLNIE</w:t>
      </w:r>
    </w:p>
    <w:p w14:paraId="0F761F43" w14:textId="77777777" w:rsidR="009D4911" w:rsidRPr="006E3B55" w:rsidRDefault="009D4911" w:rsidP="008345D3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  <w:bCs/>
        </w:rPr>
        <w:t>O AKTUALNOŚCI INFORMACJI ZAWARTYCH W OŚWIADCZENIU</w:t>
      </w:r>
      <w:r w:rsidRPr="006E3B55">
        <w:rPr>
          <w:rFonts w:ascii="Tahoma" w:hAnsi="Tahoma" w:cs="Tahoma"/>
          <w:b/>
        </w:rPr>
        <w:t xml:space="preserve"> </w:t>
      </w:r>
    </w:p>
    <w:p w14:paraId="4199FB92" w14:textId="77777777" w:rsidR="009D4911" w:rsidRPr="006E3B55" w:rsidRDefault="009D4911" w:rsidP="008345D3">
      <w:pPr>
        <w:spacing w:before="20" w:after="20" w:line="259" w:lineRule="auto"/>
        <w:jc w:val="center"/>
        <w:rPr>
          <w:rFonts w:ascii="Tahoma" w:hAnsi="Tahoma" w:cs="Tahoma"/>
          <w:bCs/>
        </w:rPr>
      </w:pPr>
      <w:r w:rsidRPr="006E3B55">
        <w:rPr>
          <w:rFonts w:ascii="Tahoma" w:hAnsi="Tahoma" w:cs="Tahoma"/>
          <w:b/>
        </w:rPr>
        <w:t>DOTYCZĄCYM PRZESŁANEK WYKLUCZENIA Z POSTĘPOWANIA</w:t>
      </w:r>
      <w:r w:rsidRPr="006E3B55">
        <w:rPr>
          <w:rFonts w:ascii="Tahoma" w:hAnsi="Tahoma" w:cs="Tahoma"/>
          <w:bCs/>
        </w:rPr>
        <w:t xml:space="preserve"> </w:t>
      </w:r>
      <w:r w:rsidRPr="006E3B55">
        <w:rPr>
          <w:rFonts w:ascii="Tahoma" w:hAnsi="Tahoma" w:cs="Tahoma"/>
          <w:b/>
        </w:rPr>
        <w:t>(W DRUK NR 2)</w:t>
      </w:r>
      <w:r w:rsidRPr="006E3B55">
        <w:rPr>
          <w:b/>
          <w:szCs w:val="21"/>
        </w:rPr>
        <w:t xml:space="preserve"> </w:t>
      </w:r>
    </w:p>
    <w:p w14:paraId="4B54ECA6" w14:textId="34A474BD" w:rsidR="009D4911" w:rsidRPr="006E3B55" w:rsidRDefault="009D4911" w:rsidP="008345D3">
      <w:pPr>
        <w:spacing w:before="20" w:after="20" w:line="259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E3B55">
        <w:rPr>
          <w:rFonts w:ascii="Tahoma" w:hAnsi="Tahoma" w:cs="Tahoma"/>
          <w:bCs/>
          <w:sz w:val="20"/>
          <w:szCs w:val="20"/>
        </w:rPr>
        <w:t xml:space="preserve">składanym na </w:t>
      </w:r>
      <w:r w:rsidRPr="006E3B55">
        <w:rPr>
          <w:rFonts w:ascii="Tahoma" w:hAnsi="Tahoma" w:cs="Tahoma"/>
          <w:b/>
          <w:sz w:val="20"/>
          <w:szCs w:val="20"/>
        </w:rPr>
        <w:t>podstawie art. 125 ust. 1</w:t>
      </w:r>
      <w:r w:rsidRPr="006E3B55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6E3B55">
        <w:rPr>
          <w:rFonts w:ascii="Tahoma" w:hAnsi="Tahoma" w:cs="Tahoma"/>
          <w:bCs/>
          <w:sz w:val="20"/>
          <w:szCs w:val="20"/>
        </w:rPr>
        <w:t>t</w:t>
      </w:r>
      <w:r w:rsidR="004656DD" w:rsidRPr="006E3B55">
        <w:rPr>
          <w:rFonts w:ascii="Tahoma" w:hAnsi="Tahoma" w:cs="Tahoma"/>
          <w:bCs/>
          <w:sz w:val="20"/>
          <w:szCs w:val="20"/>
        </w:rPr>
        <w:t>.</w:t>
      </w:r>
      <w:r w:rsidRPr="006E3B55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E3B55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E3B55">
        <w:rPr>
          <w:rFonts w:ascii="Tahoma" w:hAnsi="Tahoma" w:cs="Tahoma"/>
          <w:bCs/>
          <w:sz w:val="20"/>
          <w:szCs w:val="20"/>
        </w:rPr>
        <w:t>z 202</w:t>
      </w:r>
      <w:r w:rsidR="007F1177" w:rsidRPr="006E3B55">
        <w:rPr>
          <w:rFonts w:ascii="Tahoma" w:hAnsi="Tahoma" w:cs="Tahoma"/>
          <w:bCs/>
          <w:sz w:val="20"/>
          <w:szCs w:val="20"/>
        </w:rPr>
        <w:t>4</w:t>
      </w:r>
      <w:r w:rsidR="00C74CB9" w:rsidRPr="006E3B55">
        <w:rPr>
          <w:rFonts w:ascii="Tahoma" w:hAnsi="Tahoma" w:cs="Tahoma"/>
          <w:bCs/>
          <w:sz w:val="20"/>
          <w:szCs w:val="20"/>
        </w:rPr>
        <w:t xml:space="preserve"> r.</w:t>
      </w:r>
      <w:r w:rsidR="009851FE" w:rsidRPr="006E3B55">
        <w:rPr>
          <w:rFonts w:ascii="Tahoma" w:hAnsi="Tahoma" w:cs="Tahoma"/>
          <w:bCs/>
          <w:sz w:val="20"/>
          <w:szCs w:val="20"/>
        </w:rPr>
        <w:t xml:space="preserve"> poz. 1</w:t>
      </w:r>
      <w:r w:rsidR="007F1177" w:rsidRPr="006E3B55">
        <w:rPr>
          <w:rFonts w:ascii="Tahoma" w:hAnsi="Tahoma" w:cs="Tahoma"/>
          <w:bCs/>
          <w:sz w:val="20"/>
          <w:szCs w:val="20"/>
        </w:rPr>
        <w:t>320</w:t>
      </w:r>
      <w:r w:rsidR="007F37CB" w:rsidRPr="006E3B55">
        <w:rPr>
          <w:rFonts w:ascii="Tahoma" w:hAnsi="Tahoma" w:cs="Tahoma"/>
          <w:bCs/>
          <w:sz w:val="20"/>
          <w:szCs w:val="20"/>
        </w:rPr>
        <w:t xml:space="preserve"> ze zm.</w:t>
      </w:r>
      <w:r w:rsidRPr="006E3B55">
        <w:rPr>
          <w:rFonts w:ascii="Tahoma" w:hAnsi="Tahoma" w:cs="Tahoma"/>
          <w:bCs/>
          <w:sz w:val="20"/>
          <w:szCs w:val="20"/>
        </w:rPr>
        <w:t>)</w:t>
      </w:r>
      <w:r w:rsidRPr="006E3B55">
        <w:rPr>
          <w:b/>
          <w:bCs/>
          <w:szCs w:val="21"/>
        </w:rPr>
        <w:t xml:space="preserve"> </w:t>
      </w:r>
    </w:p>
    <w:p w14:paraId="28522043" w14:textId="001E83FE" w:rsidR="00D65176" w:rsidRPr="006E3B55" w:rsidRDefault="009D4911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Pr="006E3B55">
        <w:rPr>
          <w:rFonts w:ascii="Tahoma" w:hAnsi="Tahoma" w:cs="Tahoma"/>
          <w:sz w:val="20"/>
          <w:szCs w:val="20"/>
        </w:rPr>
        <w:t>w postępowaniu w sprawie udzielenia zamówienia publicznego na:</w:t>
      </w:r>
    </w:p>
    <w:p w14:paraId="70082C7F" w14:textId="738A60D9" w:rsidR="009D4911" w:rsidRPr="00663B70" w:rsidRDefault="00663B70" w:rsidP="00663B70">
      <w:pPr>
        <w:spacing w:before="40" w:after="120"/>
        <w:jc w:val="center"/>
        <w:rPr>
          <w:rFonts w:ascii="Tahoma" w:eastAsia="Calibri" w:hAnsi="Tahoma" w:cs="Tahoma"/>
          <w:b/>
          <w:bCs/>
          <w:color w:val="000000"/>
          <w:sz w:val="22"/>
          <w:szCs w:val="22"/>
        </w:rPr>
      </w:pP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Wymiana pokrycia dachowego wraz z izolacją powierzchni dachu budynku B </w:t>
      </w: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br/>
        <w:t>w Zespole Szkół Technicznych i Ogólnokształcących w K-Koźlu</w:t>
      </w:r>
      <w:r w:rsidR="008B7A35">
        <w:rPr>
          <w:rFonts w:ascii="Tahoma" w:hAnsi="Tahoma" w:cs="Tahoma"/>
          <w:b/>
          <w:sz w:val="22"/>
          <w:szCs w:val="22"/>
        </w:rPr>
        <w:br/>
      </w:r>
      <w:r w:rsidR="009D4911" w:rsidRPr="006E3B55">
        <w:rPr>
          <w:rFonts w:ascii="Tahoma" w:hAnsi="Tahoma" w:cs="Tahoma"/>
          <w:sz w:val="16"/>
          <w:szCs w:val="16"/>
        </w:rPr>
        <w:t>/przedmiot zamówienia/</w:t>
      </w:r>
    </w:p>
    <w:p w14:paraId="049FE70C" w14:textId="77777777" w:rsidR="009D4911" w:rsidRPr="006E3B55" w:rsidRDefault="009D4911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056F703C" w14:textId="77777777" w:rsidR="009D4911" w:rsidRPr="006E3B55" w:rsidRDefault="009D4911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1F315C1B" w14:textId="7B5B5C9D" w:rsidR="009D4911" w:rsidRPr="006E3B55" w:rsidRDefault="009D4911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reprezentujący </w:t>
      </w:r>
      <w:r w:rsidR="00F9431C" w:rsidRPr="006E3B55">
        <w:rPr>
          <w:rFonts w:ascii="Tahoma" w:hAnsi="Tahoma" w:cs="Tahoma"/>
          <w:sz w:val="20"/>
          <w:szCs w:val="20"/>
        </w:rPr>
        <w:t>Wykonawcę</w:t>
      </w:r>
      <w:r w:rsidRPr="006E3B55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43A73506" w14:textId="31199D8A" w:rsidR="009D4911" w:rsidRPr="006E3B55" w:rsidRDefault="009D4911" w:rsidP="009F687B">
      <w:pPr>
        <w:spacing w:before="20" w:after="20" w:line="259" w:lineRule="auto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/nazwa </w:t>
      </w:r>
      <w:r w:rsidR="00F616D7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ykonawcy/</w:t>
      </w:r>
    </w:p>
    <w:p w14:paraId="00AA1062" w14:textId="12791BCB" w:rsidR="009D4911" w:rsidRPr="006E3B55" w:rsidRDefault="009D4911" w:rsidP="009F687B">
      <w:pPr>
        <w:spacing w:before="20" w:after="20" w:line="259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6E3B55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6E3B55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082DD664" w14:textId="77777777" w:rsidR="009D4911" w:rsidRPr="006E3B55" w:rsidRDefault="009D4911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6E3B55">
        <w:rPr>
          <w:rFonts w:ascii="Tahoma" w:eastAsia="Calibri" w:hAnsi="Tahoma" w:cs="Tahoma"/>
          <w:b/>
          <w:lang w:eastAsia="en-US"/>
        </w:rPr>
        <w:t>, że:</w:t>
      </w:r>
    </w:p>
    <w:p w14:paraId="61866DC4" w14:textId="7C1AEDE6" w:rsidR="009D4911" w:rsidRPr="006E3B55" w:rsidRDefault="009D4911" w:rsidP="009F687B">
      <w:pPr>
        <w:numPr>
          <w:ilvl w:val="0"/>
          <w:numId w:val="86"/>
        </w:numPr>
        <w:tabs>
          <w:tab w:val="clear" w:pos="720"/>
          <w:tab w:val="num" w:pos="284"/>
        </w:tabs>
        <w:suppressAutoHyphens/>
        <w:spacing w:before="20" w:after="80" w:line="259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6E3B55">
        <w:rPr>
          <w:rFonts w:ascii="Tahoma" w:hAnsi="Tahoma" w:cs="Tahoma"/>
          <w:sz w:val="18"/>
          <w:szCs w:val="18"/>
        </w:rPr>
        <w:t>aktualne są informacje zawarte w oświadczeniu, o którym mowa w art. 125 ust</w:t>
      </w:r>
      <w:r w:rsidR="00DC531B" w:rsidRPr="006E3B55">
        <w:rPr>
          <w:rFonts w:ascii="Tahoma" w:hAnsi="Tahoma" w:cs="Tahoma"/>
          <w:sz w:val="18"/>
          <w:szCs w:val="18"/>
        </w:rPr>
        <w:t>.</w:t>
      </w:r>
      <w:r w:rsidRPr="006E3B55">
        <w:rPr>
          <w:rFonts w:ascii="Tahoma" w:hAnsi="Tahoma" w:cs="Tahoma"/>
          <w:sz w:val="18"/>
          <w:szCs w:val="18"/>
        </w:rPr>
        <w:t xml:space="preserve"> 1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 xml:space="preserve"> w zakresie podstaw wykluczenia z postępowania, o których mowa w art. 108 ust. 1, w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Pr="006E3B55">
        <w:rPr>
          <w:rFonts w:ascii="Tahoma" w:hAnsi="Tahoma" w:cs="Tahoma"/>
          <w:sz w:val="18"/>
          <w:szCs w:val="18"/>
        </w:rPr>
        <w:t xml:space="preserve"> 1 oraz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Pr="006E3B55">
        <w:rPr>
          <w:rFonts w:ascii="Tahoma" w:hAnsi="Tahoma" w:cs="Tahoma"/>
          <w:sz w:val="18"/>
          <w:szCs w:val="18"/>
        </w:rPr>
        <w:t xml:space="preserve"> 4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="001E1E8D" w:rsidRPr="006E3B55">
        <w:rPr>
          <w:rFonts w:ascii="Tahoma" w:hAnsi="Tahoma" w:cs="Tahoma"/>
          <w:sz w:val="18"/>
          <w:szCs w:val="18"/>
        </w:rPr>
        <w:t>.</w:t>
      </w:r>
      <w:r w:rsidR="00941776" w:rsidRPr="006E3B55">
        <w:rPr>
          <w:rFonts w:ascii="Tahoma" w:hAnsi="Tahoma" w:cs="Tahoma"/>
          <w:sz w:val="18"/>
          <w:szCs w:val="18"/>
        </w:rPr>
        <w:t xml:space="preserve"> </w:t>
      </w:r>
    </w:p>
    <w:p w14:paraId="36CC7135" w14:textId="7810862B" w:rsidR="001E1991" w:rsidRPr="006E3B55" w:rsidRDefault="009D4911" w:rsidP="009F687B">
      <w:pPr>
        <w:numPr>
          <w:ilvl w:val="0"/>
          <w:numId w:val="86"/>
        </w:numPr>
        <w:tabs>
          <w:tab w:val="clear" w:pos="720"/>
          <w:tab w:val="num" w:pos="426"/>
        </w:tabs>
        <w:suppressAutoHyphens/>
        <w:spacing w:before="20" w:after="80" w:line="259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6E3B55">
        <w:rPr>
          <w:rFonts w:ascii="Tahoma" w:hAnsi="Tahoma" w:cs="Tahoma"/>
          <w:sz w:val="18"/>
          <w:szCs w:val="18"/>
        </w:rPr>
        <w:t>następujące informacje zawarte przeze mnie w oświadczeniu, o którym mowa art. 125 ust. 1 usta</w:t>
      </w:r>
      <w:r w:rsidRPr="006E3B55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 xml:space="preserve">, w zakresie podstaw wykluczenia z postępowania, o których mowa w art. 108 ust. 1, w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Pr="006E3B55">
        <w:rPr>
          <w:rFonts w:ascii="Tahoma" w:hAnsi="Tahoma" w:cs="Tahoma"/>
          <w:sz w:val="18"/>
          <w:szCs w:val="18"/>
        </w:rPr>
        <w:t xml:space="preserve"> 1 oraz w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="00723153" w:rsidRPr="006E3B55">
        <w:rPr>
          <w:rFonts w:ascii="Tahoma" w:hAnsi="Tahoma" w:cs="Tahoma"/>
          <w:sz w:val="18"/>
          <w:szCs w:val="18"/>
        </w:rPr>
        <w:t> </w:t>
      </w:r>
      <w:r w:rsidRPr="006E3B55">
        <w:rPr>
          <w:rFonts w:ascii="Tahoma" w:hAnsi="Tahoma" w:cs="Tahoma"/>
          <w:sz w:val="18"/>
          <w:szCs w:val="18"/>
        </w:rPr>
        <w:t xml:space="preserve">4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>, są nieaktualne w następującym zakresie ………………………. (podać mającą zastosowanie podstawę prawną wykluczenia spośród wymie</w:t>
      </w:r>
      <w:r w:rsidRPr="006E3B55">
        <w:rPr>
          <w:rFonts w:ascii="Tahoma" w:hAnsi="Tahoma" w:cs="Tahoma"/>
          <w:sz w:val="18"/>
          <w:szCs w:val="18"/>
        </w:rPr>
        <w:softHyphen/>
        <w:t xml:space="preserve">nionych powyżej w art. 108 ust. 1,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Pr="006E3B55">
        <w:rPr>
          <w:rFonts w:ascii="Tahoma" w:hAnsi="Tahoma" w:cs="Tahoma"/>
          <w:sz w:val="18"/>
          <w:szCs w:val="18"/>
        </w:rPr>
        <w:t xml:space="preserve"> 1 oraz w art. 109 ust. 4).</w:t>
      </w:r>
    </w:p>
    <w:p w14:paraId="2CF8059A" w14:textId="77777777" w:rsidR="001E1991" w:rsidRPr="006E3B55" w:rsidRDefault="001E1991" w:rsidP="009F687B">
      <w:pPr>
        <w:suppressAutoHyphens/>
        <w:spacing w:before="20" w:after="80" w:line="259" w:lineRule="auto"/>
        <w:jc w:val="both"/>
        <w:rPr>
          <w:rFonts w:ascii="Tahoma" w:hAnsi="Tahoma" w:cs="Tahoma"/>
          <w:sz w:val="4"/>
          <w:szCs w:val="4"/>
        </w:rPr>
      </w:pPr>
    </w:p>
    <w:p w14:paraId="6300A4A2" w14:textId="5979A599" w:rsidR="00A963D1" w:rsidRPr="006E3B55" w:rsidRDefault="001E1991" w:rsidP="009F687B">
      <w:pPr>
        <w:pStyle w:val="Akapitzlist"/>
        <w:numPr>
          <w:ilvl w:val="0"/>
          <w:numId w:val="86"/>
        </w:numPr>
        <w:tabs>
          <w:tab w:val="clear" w:pos="720"/>
          <w:tab w:val="num" w:pos="284"/>
        </w:tabs>
        <w:spacing w:before="20" w:after="80" w:line="259" w:lineRule="auto"/>
        <w:ind w:left="284" w:hanging="284"/>
        <w:contextualSpacing w:val="0"/>
        <w:jc w:val="both"/>
        <w:rPr>
          <w:rFonts w:ascii="Tahoma" w:hAnsi="Tahoma" w:cs="Tahoma"/>
          <w:bCs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*</w:t>
      </w:r>
      <w:r w:rsidRPr="006E3B55">
        <w:rPr>
          <w:rFonts w:ascii="Tahoma" w:hAnsi="Tahoma" w:cs="Tahoma"/>
          <w:bCs/>
          <w:sz w:val="18"/>
          <w:szCs w:val="18"/>
          <w:vertAlign w:val="superscript"/>
        </w:rPr>
        <w:t xml:space="preserve"> </w:t>
      </w:r>
      <w:r w:rsidRPr="006E3B55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6E3B55">
        <w:rPr>
          <w:rFonts w:ascii="Tahoma" w:hAnsi="Tahoma" w:cs="Tahoma"/>
          <w:bCs/>
          <w:sz w:val="18"/>
          <w:szCs w:val="18"/>
        </w:rPr>
        <w:t xml:space="preserve"> na podstawie </w:t>
      </w:r>
      <w:r w:rsidRPr="006E3B55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6E3B55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2AB8B897" w14:textId="77777777" w:rsidR="009D4911" w:rsidRPr="006E3B55" w:rsidRDefault="009D4911" w:rsidP="009F687B">
      <w:pPr>
        <w:spacing w:before="20" w:after="20" w:line="259" w:lineRule="auto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9F687B">
        <w:rPr>
          <w:rFonts w:ascii="Tahoma" w:hAnsi="Tahoma" w:cs="Tahoma"/>
          <w:sz w:val="20"/>
          <w:highlight w:val="yellow"/>
        </w:rPr>
        <w:t xml:space="preserve"> – </w:t>
      </w:r>
      <w:r w:rsidRPr="009F687B">
        <w:rPr>
          <w:rFonts w:ascii="Tahoma" w:hAnsi="Tahoma" w:cs="Tahoma"/>
          <w:sz w:val="16"/>
          <w:szCs w:val="16"/>
          <w:highlight w:val="yellow"/>
        </w:rPr>
        <w:t>niepotrzebne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699D9B29" w14:textId="5B4539EB" w:rsidR="009D4911" w:rsidRPr="006E3B55" w:rsidRDefault="009D4911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5E565599" w14:textId="77777777" w:rsidR="009D4911" w:rsidRPr="006E3B55" w:rsidRDefault="009D4911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311EC964" w14:textId="77777777" w:rsidR="009D4911" w:rsidRPr="006E3B55" w:rsidRDefault="009D4911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0520D002" w14:textId="77777777" w:rsidR="009D4911" w:rsidRPr="006E3B55" w:rsidRDefault="009D4911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2F982FD3" w14:textId="7AAEBFB9" w:rsidR="009D4911" w:rsidRPr="006E3B55" w:rsidRDefault="009D4911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="009E4942" w:rsidRPr="006E3B55">
        <w:rPr>
          <w:rFonts w:ascii="Tahoma" w:hAnsi="Tahoma" w:cs="Tahoma"/>
          <w:sz w:val="20"/>
          <w:szCs w:val="20"/>
        </w:rPr>
        <w:t xml:space="preserve">                            </w:t>
      </w:r>
      <w:r w:rsidRPr="006E3B55">
        <w:rPr>
          <w:rFonts w:ascii="Tahoma" w:hAnsi="Tahoma" w:cs="Tahoma"/>
          <w:sz w:val="20"/>
          <w:szCs w:val="20"/>
        </w:rPr>
        <w:t>Podpi</w:t>
      </w:r>
      <w:r w:rsidR="006B1D59" w:rsidRPr="006E3B55">
        <w:rPr>
          <w:rFonts w:ascii="Tahoma" w:hAnsi="Tahoma" w:cs="Tahoma"/>
          <w:sz w:val="20"/>
          <w:szCs w:val="20"/>
        </w:rPr>
        <w:t>s</w:t>
      </w:r>
      <w:r w:rsidRPr="006E3B55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6E3B55" w:rsidRDefault="009D4911" w:rsidP="008345D3">
      <w:pPr>
        <w:spacing w:before="20" w:after="20" w:line="259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F65F55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6E3B55" w:rsidRDefault="008C7FB2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</w:rPr>
        <w:br w:type="page"/>
      </w:r>
      <w:r w:rsidRPr="006E3B55">
        <w:rPr>
          <w:rFonts w:ascii="Tahoma" w:hAnsi="Tahoma" w:cs="Tahoma"/>
          <w:b/>
          <w:sz w:val="20"/>
          <w:szCs w:val="20"/>
        </w:rPr>
        <w:lastRenderedPageBreak/>
        <w:t>DRUK Nr 3A</w:t>
      </w:r>
    </w:p>
    <w:p w14:paraId="31A4C764" w14:textId="0F25171E" w:rsidR="006043BB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W przypadku</w:t>
      </w:r>
      <w:r w:rsidR="00B31E1E" w:rsidRPr="006E3B55">
        <w:rPr>
          <w:rFonts w:ascii="Tahoma" w:hAnsi="Tahoma" w:cs="Tahoma"/>
          <w:sz w:val="16"/>
          <w:szCs w:val="16"/>
        </w:rPr>
        <w:t>,</w:t>
      </w:r>
      <w:r w:rsidRPr="006E3B55">
        <w:rPr>
          <w:rFonts w:ascii="Tahoma" w:hAnsi="Tahoma" w:cs="Tahoma"/>
          <w:sz w:val="16"/>
          <w:szCs w:val="16"/>
        </w:rPr>
        <w:t xml:space="preserve"> gdy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6E3B55">
        <w:rPr>
          <w:rFonts w:ascii="Tahoma" w:hAnsi="Tahoma" w:cs="Tahoma"/>
          <w:sz w:val="16"/>
          <w:szCs w:val="16"/>
        </w:rPr>
        <w:t>.</w:t>
      </w:r>
    </w:p>
    <w:p w14:paraId="19822298" w14:textId="77777777" w:rsidR="002772FE" w:rsidRPr="006E3B55" w:rsidRDefault="002772FE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</w:p>
    <w:p w14:paraId="3075DDD6" w14:textId="04D41563" w:rsidR="008C7FB2" w:rsidRPr="006E3B55" w:rsidRDefault="008C7FB2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bookmarkStart w:id="8" w:name="_Hlk74657089"/>
      <w:r w:rsidRPr="006E3B55">
        <w:rPr>
          <w:rFonts w:ascii="Tahoma" w:hAnsi="Tahoma" w:cs="Tahoma"/>
          <w:b/>
          <w:sz w:val="18"/>
          <w:szCs w:val="18"/>
        </w:rPr>
        <w:t>Pełna nazwa/firma podmiotu udostępniając</w:t>
      </w:r>
      <w:r w:rsidR="00210A7E" w:rsidRPr="006E3B55">
        <w:rPr>
          <w:rFonts w:ascii="Tahoma" w:hAnsi="Tahoma" w:cs="Tahoma"/>
          <w:b/>
          <w:sz w:val="18"/>
          <w:szCs w:val="18"/>
        </w:rPr>
        <w:t>ego</w:t>
      </w:r>
      <w:r w:rsidRPr="006E3B55">
        <w:rPr>
          <w:rFonts w:ascii="Tahoma" w:hAnsi="Tahoma" w:cs="Tahoma"/>
          <w:b/>
          <w:sz w:val="18"/>
          <w:szCs w:val="18"/>
        </w:rPr>
        <w:t xml:space="preserve"> Wykonawcy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………………………………………….</w:t>
      </w:r>
    </w:p>
    <w:bookmarkEnd w:id="8"/>
    <w:p w14:paraId="18BC6D4C" w14:textId="77777777" w:rsidR="008C7FB2" w:rsidRPr="006E3B55" w:rsidRDefault="008C7FB2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0FB9ABD1" w14:textId="77777777" w:rsidR="008C7FB2" w:rsidRPr="006E3B55" w:rsidRDefault="008C7FB2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0DA358A7" w14:textId="77777777" w:rsidR="00604A43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NIP/PESEL: ……………………..</w:t>
      </w:r>
      <w:r w:rsidR="002003F1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</w:p>
    <w:p w14:paraId="0997A4B7" w14:textId="77777777" w:rsidR="00604A43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2003F1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</w:p>
    <w:p w14:paraId="4B06DBBB" w14:textId="4E8CC613" w:rsidR="005C3B2E" w:rsidRPr="006E3B55" w:rsidRDefault="005C3B2E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065C7862" w14:textId="0332B2ED" w:rsidR="008C7FB2" w:rsidRPr="006E3B55" w:rsidRDefault="008C7FB2" w:rsidP="008345D3">
      <w:pPr>
        <w:spacing w:before="20" w:after="20" w:line="259" w:lineRule="auto"/>
        <w:rPr>
          <w:rFonts w:ascii="Tahoma" w:hAnsi="Tahoma" w:cs="Tahoma"/>
          <w:sz w:val="6"/>
          <w:szCs w:val="6"/>
          <w:lang w:val="en-US"/>
        </w:rPr>
      </w:pPr>
    </w:p>
    <w:p w14:paraId="24830079" w14:textId="77777777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OŚWIADCZENIE </w:t>
      </w:r>
    </w:p>
    <w:p w14:paraId="50B5F6A0" w14:textId="77777777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>PODMIOTU UDOSTĘPNIAJĄCEGO ZASOBY</w:t>
      </w:r>
    </w:p>
    <w:p w14:paraId="2FD65197" w14:textId="77777777" w:rsidR="000752F2" w:rsidRPr="006E3B55" w:rsidRDefault="000752F2" w:rsidP="008345D3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  <w:bCs/>
        </w:rPr>
        <w:t>O AKTUALNOŚCI INFORMACJI ZAWARTYCH W OŚWIADCZENIU</w:t>
      </w:r>
      <w:r w:rsidRPr="006E3B55">
        <w:rPr>
          <w:rFonts w:ascii="Tahoma" w:hAnsi="Tahoma" w:cs="Tahoma"/>
          <w:b/>
        </w:rPr>
        <w:t xml:space="preserve"> </w:t>
      </w:r>
    </w:p>
    <w:p w14:paraId="4C04E898" w14:textId="77777777" w:rsidR="00AB7604" w:rsidRPr="006E3B55" w:rsidRDefault="000752F2" w:rsidP="008345D3">
      <w:pPr>
        <w:spacing w:before="20" w:after="20" w:line="259" w:lineRule="auto"/>
        <w:jc w:val="center"/>
        <w:rPr>
          <w:rFonts w:ascii="Tahoma" w:hAnsi="Tahoma" w:cs="Tahoma"/>
          <w:bCs/>
        </w:rPr>
      </w:pPr>
      <w:r w:rsidRPr="006E3B55">
        <w:rPr>
          <w:rFonts w:ascii="Tahoma" w:hAnsi="Tahoma" w:cs="Tahoma"/>
          <w:b/>
        </w:rPr>
        <w:t>DOTYCZĄCYM PRZESŁANEK WYKLUCZENIA Z POSTĘPOWANIA</w:t>
      </w:r>
      <w:r w:rsidRPr="006E3B55">
        <w:rPr>
          <w:rFonts w:ascii="Tahoma" w:hAnsi="Tahoma" w:cs="Tahoma"/>
          <w:bCs/>
        </w:rPr>
        <w:t xml:space="preserve"> </w:t>
      </w:r>
      <w:r w:rsidRPr="006E3B55">
        <w:rPr>
          <w:rFonts w:ascii="Tahoma" w:hAnsi="Tahoma" w:cs="Tahoma"/>
          <w:b/>
        </w:rPr>
        <w:t>(W DRUK NR 2A)</w:t>
      </w:r>
      <w:r w:rsidR="00D141AE" w:rsidRPr="006E3B55">
        <w:rPr>
          <w:b/>
          <w:szCs w:val="21"/>
        </w:rPr>
        <w:t xml:space="preserve"> </w:t>
      </w:r>
    </w:p>
    <w:p w14:paraId="735BE7C8" w14:textId="3997FC70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E3B55">
        <w:rPr>
          <w:rFonts w:ascii="Tahoma" w:hAnsi="Tahoma" w:cs="Tahoma"/>
          <w:bCs/>
          <w:sz w:val="20"/>
          <w:szCs w:val="20"/>
        </w:rPr>
        <w:t>składan</w:t>
      </w:r>
      <w:r w:rsidR="000752F2" w:rsidRPr="006E3B55">
        <w:rPr>
          <w:rFonts w:ascii="Tahoma" w:hAnsi="Tahoma" w:cs="Tahoma"/>
          <w:bCs/>
          <w:sz w:val="20"/>
          <w:szCs w:val="20"/>
        </w:rPr>
        <w:t>ym</w:t>
      </w:r>
      <w:r w:rsidRPr="006E3B55">
        <w:rPr>
          <w:rFonts w:ascii="Tahoma" w:hAnsi="Tahoma" w:cs="Tahoma"/>
          <w:bCs/>
          <w:sz w:val="20"/>
          <w:szCs w:val="20"/>
        </w:rPr>
        <w:t xml:space="preserve"> na </w:t>
      </w:r>
      <w:r w:rsidRPr="006E3B55">
        <w:rPr>
          <w:rFonts w:ascii="Tahoma" w:hAnsi="Tahoma" w:cs="Tahoma"/>
          <w:b/>
          <w:sz w:val="20"/>
          <w:szCs w:val="20"/>
        </w:rPr>
        <w:t>podstawie art. 125 ust. 1</w:t>
      </w:r>
      <w:r w:rsidRPr="006E3B55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6E3B55">
        <w:rPr>
          <w:rFonts w:ascii="Tahoma" w:hAnsi="Tahoma" w:cs="Tahoma"/>
          <w:bCs/>
          <w:sz w:val="20"/>
          <w:szCs w:val="20"/>
        </w:rPr>
        <w:t>t</w:t>
      </w:r>
      <w:r w:rsidR="004656DD" w:rsidRPr="006E3B55">
        <w:rPr>
          <w:rFonts w:ascii="Tahoma" w:hAnsi="Tahoma" w:cs="Tahoma"/>
          <w:bCs/>
          <w:sz w:val="20"/>
          <w:szCs w:val="20"/>
        </w:rPr>
        <w:t>.</w:t>
      </w:r>
      <w:r w:rsidRPr="006E3B55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E3B55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E3B55">
        <w:rPr>
          <w:rFonts w:ascii="Tahoma" w:hAnsi="Tahoma" w:cs="Tahoma"/>
          <w:bCs/>
          <w:sz w:val="20"/>
          <w:szCs w:val="20"/>
        </w:rPr>
        <w:t>z 202</w:t>
      </w:r>
      <w:r w:rsidR="007F1177" w:rsidRPr="006E3B55">
        <w:rPr>
          <w:rFonts w:ascii="Tahoma" w:hAnsi="Tahoma" w:cs="Tahoma"/>
          <w:bCs/>
          <w:sz w:val="20"/>
          <w:szCs w:val="20"/>
        </w:rPr>
        <w:t>4</w:t>
      </w:r>
      <w:r w:rsidR="00C74CB9" w:rsidRPr="006E3B55">
        <w:rPr>
          <w:rFonts w:ascii="Tahoma" w:hAnsi="Tahoma" w:cs="Tahoma"/>
          <w:bCs/>
          <w:sz w:val="20"/>
          <w:szCs w:val="20"/>
        </w:rPr>
        <w:t xml:space="preserve"> r.</w:t>
      </w:r>
      <w:r w:rsidR="009851FE" w:rsidRPr="006E3B55">
        <w:rPr>
          <w:rFonts w:ascii="Tahoma" w:hAnsi="Tahoma" w:cs="Tahoma"/>
          <w:bCs/>
          <w:sz w:val="20"/>
          <w:szCs w:val="20"/>
        </w:rPr>
        <w:t xml:space="preserve"> poz. 1</w:t>
      </w:r>
      <w:r w:rsidR="007F1177" w:rsidRPr="006E3B55">
        <w:rPr>
          <w:rFonts w:ascii="Tahoma" w:hAnsi="Tahoma" w:cs="Tahoma"/>
          <w:bCs/>
          <w:sz w:val="20"/>
          <w:szCs w:val="20"/>
        </w:rPr>
        <w:t>320</w:t>
      </w:r>
      <w:r w:rsidR="007F37CB" w:rsidRPr="006E3B55">
        <w:rPr>
          <w:rFonts w:ascii="Tahoma" w:hAnsi="Tahoma" w:cs="Tahoma"/>
          <w:bCs/>
          <w:sz w:val="20"/>
          <w:szCs w:val="20"/>
        </w:rPr>
        <w:t xml:space="preserve"> ze zm.</w:t>
      </w:r>
      <w:r w:rsidRPr="006E3B55">
        <w:rPr>
          <w:rFonts w:ascii="Tahoma" w:hAnsi="Tahoma" w:cs="Tahoma"/>
          <w:bCs/>
          <w:sz w:val="20"/>
          <w:szCs w:val="20"/>
        </w:rPr>
        <w:t>)</w:t>
      </w:r>
      <w:r w:rsidR="000752F2" w:rsidRPr="006E3B55">
        <w:rPr>
          <w:b/>
          <w:bCs/>
          <w:szCs w:val="21"/>
        </w:rPr>
        <w:t xml:space="preserve"> </w:t>
      </w:r>
    </w:p>
    <w:p w14:paraId="62B3B85A" w14:textId="53784349" w:rsidR="00D65176" w:rsidRPr="006E3B55" w:rsidRDefault="008C7FB2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 w:rsidRPr="006E3B55">
        <w:rPr>
          <w:rFonts w:ascii="Tahoma" w:hAnsi="Tahoma" w:cs="Tahoma"/>
          <w:sz w:val="20"/>
          <w:szCs w:val="20"/>
        </w:rPr>
        <w:t>w</w:t>
      </w:r>
      <w:r w:rsidRPr="006E3B55">
        <w:rPr>
          <w:rFonts w:ascii="Tahoma" w:hAnsi="Tahoma" w:cs="Tahoma"/>
          <w:sz w:val="20"/>
          <w:szCs w:val="20"/>
        </w:rPr>
        <w:t xml:space="preserve"> postępowani</w:t>
      </w:r>
      <w:r w:rsidR="009B6F0E" w:rsidRPr="006E3B55">
        <w:rPr>
          <w:rFonts w:ascii="Tahoma" w:hAnsi="Tahoma" w:cs="Tahoma"/>
          <w:sz w:val="20"/>
          <w:szCs w:val="20"/>
        </w:rPr>
        <w:t>u</w:t>
      </w:r>
      <w:r w:rsidRPr="006E3B55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785B0D50" w14:textId="40D4A2F9" w:rsidR="008C7FB2" w:rsidRPr="00663B70" w:rsidRDefault="00663B70" w:rsidP="00663B70">
      <w:pPr>
        <w:spacing w:before="40" w:after="120"/>
        <w:jc w:val="center"/>
        <w:rPr>
          <w:rFonts w:ascii="Tahoma" w:eastAsia="Calibri" w:hAnsi="Tahoma" w:cs="Tahoma"/>
          <w:b/>
          <w:bCs/>
          <w:color w:val="000000"/>
          <w:sz w:val="22"/>
          <w:szCs w:val="22"/>
        </w:rPr>
      </w:pP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Wymiana pokrycia dachowego wraz z izolacją powierzchni dachu budynku B </w:t>
      </w: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br/>
        <w:t>w Zespole Szkół Technicznych i Ogólnokształcących w K-Koźlu</w:t>
      </w:r>
      <w:r w:rsidR="00BD2A1B" w:rsidRPr="006E3B55">
        <w:rPr>
          <w:rFonts w:ascii="Tahoma" w:hAnsi="Tahoma" w:cs="Tahoma"/>
          <w:b/>
          <w:sz w:val="22"/>
          <w:szCs w:val="22"/>
        </w:rPr>
        <w:br/>
      </w:r>
      <w:r w:rsidR="008C7FB2" w:rsidRPr="006E3B55">
        <w:rPr>
          <w:rFonts w:ascii="Tahoma" w:hAnsi="Tahoma" w:cs="Tahoma"/>
          <w:sz w:val="16"/>
          <w:szCs w:val="16"/>
        </w:rPr>
        <w:t>/przedmiot zamówienia/</w:t>
      </w:r>
    </w:p>
    <w:p w14:paraId="581AB98F" w14:textId="77777777" w:rsidR="008C7FB2" w:rsidRPr="006E3B55" w:rsidRDefault="008C7FB2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144D9AC3" w14:textId="77777777" w:rsidR="008C7FB2" w:rsidRPr="006E3B55" w:rsidRDefault="008C7FB2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0036EF54" w14:textId="09CBDB45" w:rsidR="008C7FB2" w:rsidRPr="006E3B55" w:rsidRDefault="008C7FB2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5815415C" w14:textId="6E521B7C" w:rsidR="004754C2" w:rsidRPr="006E3B55" w:rsidRDefault="004754C2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/nazwa podmiotu udostępniającego zasoby/</w:t>
      </w:r>
    </w:p>
    <w:p w14:paraId="3EE9CCA7" w14:textId="7307E837" w:rsidR="008C7FB2" w:rsidRPr="006E3B55" w:rsidRDefault="008C7FB2" w:rsidP="00160B86">
      <w:pPr>
        <w:spacing w:before="20" w:after="20" w:line="259" w:lineRule="auto"/>
        <w:rPr>
          <w:rFonts w:ascii="Tahoma" w:eastAsia="Calibri" w:hAnsi="Tahoma" w:cs="Tahoma"/>
          <w:sz w:val="18"/>
          <w:szCs w:val="18"/>
          <w:lang w:eastAsia="en-US"/>
        </w:rPr>
      </w:pPr>
      <w:r w:rsidRPr="006E3B55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 w:rsidRPr="006E3B55">
        <w:rPr>
          <w:rFonts w:ascii="Tahoma" w:hAnsi="Tahoma" w:cs="Tahoma"/>
          <w:sz w:val="18"/>
          <w:szCs w:val="18"/>
        </w:rPr>
        <w:t xml:space="preserve"> świadomy</w:t>
      </w:r>
      <w:r w:rsidRPr="006E3B55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(art. 233 §1 i 297 §1 Kodeksu Karnego) </w:t>
      </w:r>
      <w:r w:rsidR="005E4ACA" w:rsidRPr="006E3B55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6E3B55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 w:rsidRPr="006E3B55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2A5D0799" w14:textId="77777777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4DF945C2" w14:textId="77777777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6E3B55">
        <w:rPr>
          <w:rFonts w:ascii="Tahoma" w:eastAsia="Calibri" w:hAnsi="Tahoma" w:cs="Tahoma"/>
          <w:b/>
          <w:lang w:eastAsia="en-US"/>
        </w:rPr>
        <w:t>, że:</w:t>
      </w:r>
    </w:p>
    <w:p w14:paraId="6EF600C2" w14:textId="2C34F3F7" w:rsidR="00FD47BA" w:rsidRPr="006E3B55" w:rsidRDefault="00FD47BA" w:rsidP="009F687B">
      <w:pPr>
        <w:numPr>
          <w:ilvl w:val="0"/>
          <w:numId w:val="87"/>
        </w:numPr>
        <w:tabs>
          <w:tab w:val="clear" w:pos="720"/>
          <w:tab w:val="num" w:pos="284"/>
        </w:tabs>
        <w:suppressAutoHyphens/>
        <w:spacing w:before="20" w:after="1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6E3B55">
        <w:rPr>
          <w:rFonts w:ascii="Tahoma" w:hAnsi="Tahoma" w:cs="Tahoma"/>
          <w:sz w:val="18"/>
          <w:szCs w:val="18"/>
        </w:rPr>
        <w:t>aktualne są informacje zawarte w oświadczeniu, o którym mowa w art. 125 ust</w:t>
      </w:r>
      <w:r w:rsidR="00B31E1E" w:rsidRPr="006E3B55">
        <w:rPr>
          <w:rFonts w:ascii="Tahoma" w:hAnsi="Tahoma" w:cs="Tahoma"/>
          <w:sz w:val="18"/>
          <w:szCs w:val="18"/>
        </w:rPr>
        <w:t>.</w:t>
      </w:r>
      <w:r w:rsidRPr="006E3B55">
        <w:rPr>
          <w:rFonts w:ascii="Tahoma" w:hAnsi="Tahoma" w:cs="Tahoma"/>
          <w:sz w:val="18"/>
          <w:szCs w:val="18"/>
        </w:rPr>
        <w:t xml:space="preserve"> 1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 xml:space="preserve"> w zakresie podstaw wykluczenia z postępowania, o których mowa w art. 108 ust. 1 pkt 1-4 i 6</w:t>
      </w:r>
      <w:r w:rsidR="00AB7604" w:rsidRPr="006E3B55">
        <w:rPr>
          <w:rFonts w:ascii="Tahoma" w:hAnsi="Tahoma" w:cs="Tahoma"/>
          <w:sz w:val="18"/>
          <w:szCs w:val="18"/>
        </w:rPr>
        <w:t xml:space="preserve">, w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="00AB7604" w:rsidRPr="006E3B55">
        <w:rPr>
          <w:rFonts w:ascii="Tahoma" w:hAnsi="Tahoma" w:cs="Tahoma"/>
          <w:sz w:val="18"/>
          <w:szCs w:val="18"/>
        </w:rPr>
        <w:t xml:space="preserve"> 1 </w:t>
      </w:r>
      <w:r w:rsidRPr="006E3B55">
        <w:rPr>
          <w:rFonts w:ascii="Tahoma" w:hAnsi="Tahoma" w:cs="Tahoma"/>
          <w:sz w:val="18"/>
          <w:szCs w:val="18"/>
        </w:rPr>
        <w:t xml:space="preserve">oraz </w:t>
      </w:r>
      <w:r w:rsidR="00E47A1F" w:rsidRPr="006E3B55">
        <w:rPr>
          <w:rFonts w:ascii="Tahoma" w:hAnsi="Tahoma" w:cs="Tahoma"/>
          <w:sz w:val="18"/>
          <w:szCs w:val="18"/>
        </w:rPr>
        <w:t xml:space="preserve">w </w:t>
      </w:r>
      <w:r w:rsidRPr="006E3B55">
        <w:rPr>
          <w:rFonts w:ascii="Tahoma" w:hAnsi="Tahoma" w:cs="Tahoma"/>
          <w:sz w:val="18"/>
          <w:szCs w:val="18"/>
        </w:rPr>
        <w:t xml:space="preserve">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="00723153" w:rsidRPr="006E3B55">
        <w:rPr>
          <w:rFonts w:ascii="Tahoma" w:hAnsi="Tahoma" w:cs="Tahoma"/>
          <w:sz w:val="18"/>
          <w:szCs w:val="18"/>
        </w:rPr>
        <w:t> </w:t>
      </w:r>
      <w:r w:rsidRPr="006E3B55">
        <w:rPr>
          <w:rFonts w:ascii="Tahoma" w:hAnsi="Tahoma" w:cs="Tahoma"/>
          <w:sz w:val="18"/>
          <w:szCs w:val="18"/>
        </w:rPr>
        <w:t xml:space="preserve">4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="001E1E8D" w:rsidRPr="006E3B55">
        <w:rPr>
          <w:rFonts w:ascii="Tahoma" w:hAnsi="Tahoma" w:cs="Tahoma"/>
          <w:sz w:val="18"/>
          <w:szCs w:val="18"/>
        </w:rPr>
        <w:t>.</w:t>
      </w:r>
      <w:r w:rsidR="00941776" w:rsidRPr="006E3B55">
        <w:rPr>
          <w:rFonts w:ascii="Tahoma" w:hAnsi="Tahoma" w:cs="Tahoma"/>
          <w:sz w:val="18"/>
          <w:szCs w:val="18"/>
        </w:rPr>
        <w:t xml:space="preserve"> </w:t>
      </w:r>
    </w:p>
    <w:p w14:paraId="6E881825" w14:textId="32ECE0CD" w:rsidR="00FD47BA" w:rsidRPr="006E3B55" w:rsidRDefault="00FD47BA" w:rsidP="009F687B">
      <w:pPr>
        <w:numPr>
          <w:ilvl w:val="0"/>
          <w:numId w:val="87"/>
        </w:numPr>
        <w:tabs>
          <w:tab w:val="clear" w:pos="720"/>
          <w:tab w:val="num" w:pos="284"/>
        </w:tabs>
        <w:suppressAutoHyphens/>
        <w:spacing w:before="20" w:after="1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6E3B55">
        <w:rPr>
          <w:rFonts w:ascii="Tahoma" w:hAnsi="Tahoma" w:cs="Tahoma"/>
          <w:sz w:val="18"/>
          <w:szCs w:val="18"/>
        </w:rPr>
        <w:t>następujące informacje zawarte przeze mnie w oświadczeniu, o którym mowa art. 125 ust. 1 usta</w:t>
      </w:r>
      <w:r w:rsidRPr="006E3B55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>, w zakresie podstaw wykluczenia z postępowania, o których mowa w art. 108 ust. 1 pkt 1-4 i 6</w:t>
      </w:r>
      <w:r w:rsidR="00AB7604" w:rsidRPr="006E3B55">
        <w:rPr>
          <w:rFonts w:ascii="Tahoma" w:hAnsi="Tahoma" w:cs="Tahoma"/>
          <w:sz w:val="18"/>
          <w:szCs w:val="18"/>
        </w:rPr>
        <w:t xml:space="preserve">, w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="00AB7604" w:rsidRPr="006E3B55">
        <w:rPr>
          <w:rFonts w:ascii="Tahoma" w:hAnsi="Tahoma" w:cs="Tahoma"/>
          <w:sz w:val="18"/>
          <w:szCs w:val="18"/>
        </w:rPr>
        <w:t xml:space="preserve"> </w:t>
      </w:r>
      <w:r w:rsidR="0017062A" w:rsidRPr="006E3B55">
        <w:rPr>
          <w:rFonts w:ascii="Tahoma" w:hAnsi="Tahoma" w:cs="Tahoma"/>
          <w:sz w:val="18"/>
          <w:szCs w:val="18"/>
        </w:rPr>
        <w:t>1</w:t>
      </w:r>
      <w:r w:rsidR="00AB7604" w:rsidRPr="006E3B55">
        <w:rPr>
          <w:rFonts w:ascii="Tahoma" w:hAnsi="Tahoma" w:cs="Tahoma"/>
          <w:sz w:val="18"/>
          <w:szCs w:val="18"/>
        </w:rPr>
        <w:t xml:space="preserve"> </w:t>
      </w:r>
      <w:r w:rsidRPr="006E3B55">
        <w:rPr>
          <w:rFonts w:ascii="Tahoma" w:hAnsi="Tahoma" w:cs="Tahoma"/>
          <w:sz w:val="18"/>
          <w:szCs w:val="18"/>
        </w:rPr>
        <w:t xml:space="preserve">oraz </w:t>
      </w:r>
      <w:r w:rsidR="00AB7604" w:rsidRPr="006E3B55">
        <w:rPr>
          <w:rFonts w:ascii="Tahoma" w:hAnsi="Tahoma" w:cs="Tahoma"/>
          <w:sz w:val="18"/>
          <w:szCs w:val="18"/>
        </w:rPr>
        <w:t xml:space="preserve">w </w:t>
      </w:r>
      <w:r w:rsidRPr="006E3B55">
        <w:rPr>
          <w:rFonts w:ascii="Tahoma" w:hAnsi="Tahoma" w:cs="Tahoma"/>
          <w:sz w:val="18"/>
          <w:szCs w:val="18"/>
        </w:rPr>
        <w:t xml:space="preserve">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Pr="006E3B55">
        <w:rPr>
          <w:rFonts w:ascii="Tahoma" w:hAnsi="Tahoma" w:cs="Tahoma"/>
          <w:sz w:val="18"/>
          <w:szCs w:val="18"/>
        </w:rPr>
        <w:t xml:space="preserve"> 4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>, są nieaktualne w następującym zakresie ………………………. (podać mającą zastosowanie podstawę prawną wykluczenia spośród wymie</w:t>
      </w:r>
      <w:r w:rsidRPr="006E3B55">
        <w:rPr>
          <w:rFonts w:ascii="Tahoma" w:hAnsi="Tahoma" w:cs="Tahoma"/>
          <w:sz w:val="18"/>
          <w:szCs w:val="18"/>
        </w:rPr>
        <w:softHyphen/>
        <w:t>nionych powyżej w art. 108 ust. 1 pkt 1-4 i 6</w:t>
      </w:r>
      <w:r w:rsidR="00AB7604" w:rsidRPr="006E3B55">
        <w:rPr>
          <w:rFonts w:ascii="Tahoma" w:hAnsi="Tahoma" w:cs="Tahoma"/>
          <w:sz w:val="18"/>
          <w:szCs w:val="18"/>
        </w:rPr>
        <w:t xml:space="preserve">,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="00AB7604" w:rsidRPr="006E3B55">
        <w:rPr>
          <w:rFonts w:ascii="Tahoma" w:hAnsi="Tahoma" w:cs="Tahoma"/>
          <w:sz w:val="18"/>
          <w:szCs w:val="18"/>
        </w:rPr>
        <w:t xml:space="preserve"> 1 </w:t>
      </w:r>
      <w:r w:rsidRPr="006E3B55">
        <w:rPr>
          <w:rFonts w:ascii="Tahoma" w:hAnsi="Tahoma" w:cs="Tahoma"/>
          <w:sz w:val="18"/>
          <w:szCs w:val="18"/>
        </w:rPr>
        <w:t xml:space="preserve">oraz </w:t>
      </w:r>
      <w:r w:rsidR="00796586" w:rsidRPr="006E3B55">
        <w:rPr>
          <w:rFonts w:ascii="Tahoma" w:hAnsi="Tahoma" w:cs="Tahoma"/>
          <w:sz w:val="18"/>
          <w:szCs w:val="18"/>
        </w:rPr>
        <w:t xml:space="preserve">art. </w:t>
      </w:r>
      <w:r w:rsidRPr="006E3B55">
        <w:rPr>
          <w:rFonts w:ascii="Tahoma" w:hAnsi="Tahoma" w:cs="Tahoma"/>
          <w:sz w:val="18"/>
          <w:szCs w:val="18"/>
        </w:rPr>
        <w:t>109 ust. 4).</w:t>
      </w:r>
    </w:p>
    <w:p w14:paraId="30FD070C" w14:textId="3478491C" w:rsidR="001E1991" w:rsidRPr="006E3B55" w:rsidRDefault="001E1991" w:rsidP="009F687B">
      <w:pPr>
        <w:numPr>
          <w:ilvl w:val="0"/>
          <w:numId w:val="87"/>
        </w:numPr>
        <w:tabs>
          <w:tab w:val="clear" w:pos="720"/>
          <w:tab w:val="num" w:pos="284"/>
        </w:tabs>
        <w:suppressAutoHyphens/>
        <w:spacing w:before="20" w:after="1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*</w:t>
      </w:r>
      <w:r w:rsidRPr="006E3B55">
        <w:rPr>
          <w:rFonts w:ascii="Tahoma" w:hAnsi="Tahoma" w:cs="Tahoma"/>
          <w:bCs/>
          <w:sz w:val="18"/>
          <w:szCs w:val="18"/>
          <w:vertAlign w:val="superscript"/>
        </w:rPr>
        <w:t xml:space="preserve"> </w:t>
      </w:r>
      <w:r w:rsidRPr="006E3B55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6E3B55">
        <w:rPr>
          <w:rFonts w:ascii="Tahoma" w:hAnsi="Tahoma" w:cs="Tahoma"/>
          <w:bCs/>
          <w:sz w:val="18"/>
          <w:szCs w:val="18"/>
        </w:rPr>
        <w:t xml:space="preserve"> na podstawie </w:t>
      </w:r>
      <w:r w:rsidRPr="006E3B55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6E3B55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Pr="006E3B55" w:rsidRDefault="00A963D1" w:rsidP="00160B86">
      <w:pPr>
        <w:tabs>
          <w:tab w:val="num" w:pos="284"/>
        </w:tabs>
        <w:spacing w:before="20" w:after="20" w:line="259" w:lineRule="auto"/>
        <w:ind w:left="284" w:hanging="284"/>
        <w:rPr>
          <w:rFonts w:ascii="Tahoma" w:hAnsi="Tahoma" w:cs="Tahoma"/>
          <w:b/>
          <w:sz w:val="6"/>
          <w:szCs w:val="6"/>
        </w:rPr>
      </w:pPr>
    </w:p>
    <w:p w14:paraId="5C5BDF95" w14:textId="77777777" w:rsidR="00FD47BA" w:rsidRPr="006E3B55" w:rsidRDefault="009D4911" w:rsidP="00160B86">
      <w:pPr>
        <w:tabs>
          <w:tab w:val="num" w:pos="284"/>
        </w:tabs>
        <w:spacing w:before="20" w:after="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9F687B">
        <w:rPr>
          <w:rFonts w:ascii="Tahoma" w:hAnsi="Tahoma" w:cs="Tahoma"/>
          <w:sz w:val="20"/>
          <w:highlight w:val="yellow"/>
        </w:rPr>
        <w:t xml:space="preserve"> – </w:t>
      </w:r>
      <w:r w:rsidRPr="009F687B">
        <w:rPr>
          <w:rFonts w:ascii="Tahoma" w:hAnsi="Tahoma" w:cs="Tahoma"/>
          <w:sz w:val="16"/>
          <w:szCs w:val="16"/>
          <w:highlight w:val="yellow"/>
        </w:rPr>
        <w:t>niepotrzebne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4B9D47BF" w14:textId="42793938" w:rsidR="008C7FB2" w:rsidRPr="006E3B55" w:rsidRDefault="008C7FB2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1EEC0863" w14:textId="77777777" w:rsidR="009F687B" w:rsidRDefault="009F687B" w:rsidP="009F687B">
      <w:pPr>
        <w:spacing w:before="20" w:after="20"/>
        <w:rPr>
          <w:rFonts w:ascii="Tahoma" w:hAnsi="Tahoma" w:cs="Tahoma"/>
          <w:b/>
          <w:bCs/>
          <w:sz w:val="16"/>
          <w:szCs w:val="16"/>
        </w:rPr>
      </w:pPr>
    </w:p>
    <w:p w14:paraId="6BD64473" w14:textId="1EFE5ABF" w:rsidR="008C7FB2" w:rsidRPr="006E3B55" w:rsidRDefault="008C7FB2" w:rsidP="009F687B">
      <w:pPr>
        <w:spacing w:before="20" w:after="20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160CD65B" w14:textId="77777777" w:rsidR="008C7FB2" w:rsidRPr="006E3B55" w:rsidRDefault="008C7FB2" w:rsidP="009F687B">
      <w:pPr>
        <w:spacing w:before="20" w:after="20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05882E2A" w14:textId="77777777" w:rsidR="008C7FB2" w:rsidRPr="006E3B55" w:rsidRDefault="008C7FB2" w:rsidP="009F687B">
      <w:pPr>
        <w:spacing w:before="20" w:after="20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545FB136" w14:textId="77777777" w:rsidR="008C7FB2" w:rsidRPr="006E3B55" w:rsidRDefault="008C7FB2" w:rsidP="009F687B">
      <w:pPr>
        <w:spacing w:before="20" w:after="20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6D2FE9E4" w14:textId="500EA119" w:rsidR="008C7FB2" w:rsidRPr="006E3B55" w:rsidRDefault="008C7FB2" w:rsidP="00160B86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47E3F442" w14:textId="77777777" w:rsidR="00604A43" w:rsidRPr="006E3B55" w:rsidRDefault="008C7FB2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="00B31E1E" w:rsidRPr="006E3B55">
        <w:rPr>
          <w:rFonts w:ascii="Tahoma" w:hAnsi="Tahoma" w:cs="Tahoma"/>
          <w:sz w:val="16"/>
          <w:szCs w:val="16"/>
        </w:rPr>
        <w:tab/>
      </w:r>
      <w:r w:rsidR="00B31E1E"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>/przedstawiciel określony aktem rejestrowym lub przedstawiciel upełnomocniony/</w:t>
      </w:r>
    </w:p>
    <w:p w14:paraId="683EF94E" w14:textId="1996C3D8" w:rsidR="008C7FB2" w:rsidRPr="006E3B55" w:rsidRDefault="008C7FB2" w:rsidP="008345D3">
      <w:pPr>
        <w:spacing w:before="20" w:after="20" w:line="259" w:lineRule="auto"/>
        <w:jc w:val="both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br w:type="page"/>
      </w:r>
    </w:p>
    <w:p w14:paraId="52EF1FEB" w14:textId="77777777" w:rsidR="0002548A" w:rsidRPr="006E3B55" w:rsidRDefault="0002548A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lastRenderedPageBreak/>
        <w:t xml:space="preserve">Druk Nr </w:t>
      </w:r>
      <w:r w:rsidR="0017062A" w:rsidRPr="006E3B55">
        <w:rPr>
          <w:rFonts w:ascii="Tahoma" w:hAnsi="Tahoma" w:cs="Tahoma"/>
          <w:b/>
          <w:sz w:val="20"/>
          <w:szCs w:val="20"/>
        </w:rPr>
        <w:t>4</w:t>
      </w:r>
    </w:p>
    <w:p w14:paraId="67A4E26C" w14:textId="77777777" w:rsidR="0002548A" w:rsidRPr="006E3B55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L. dz. …............................................</w:t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1CD79260" w14:textId="77777777" w:rsidR="00604A43" w:rsidRPr="006E3B55" w:rsidRDefault="00604A43" w:rsidP="008345D3">
      <w:pPr>
        <w:spacing w:before="20" w:after="20" w:line="259" w:lineRule="auto"/>
        <w:jc w:val="center"/>
        <w:rPr>
          <w:rFonts w:ascii="Tahoma" w:hAnsi="Tahoma" w:cs="Tahoma"/>
          <w:b/>
          <w:sz w:val="28"/>
          <w:szCs w:val="28"/>
        </w:rPr>
      </w:pPr>
    </w:p>
    <w:p w14:paraId="3B8F4817" w14:textId="0F1E6A10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b/>
          <w:sz w:val="28"/>
          <w:szCs w:val="28"/>
        </w:rPr>
      </w:pPr>
      <w:r w:rsidRPr="006E3B55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6E3B55" w:rsidRDefault="0002548A" w:rsidP="008345D3">
      <w:pPr>
        <w:spacing w:before="20" w:after="20" w:line="259" w:lineRule="auto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I. </w:t>
      </w:r>
      <w:r w:rsidRPr="006E3B55">
        <w:rPr>
          <w:rFonts w:ascii="Tahoma" w:hAnsi="Tahoma" w:cs="Tahoma"/>
          <w:sz w:val="20"/>
        </w:rPr>
        <w:t xml:space="preserve">My, niżej wyszczególnieni </w:t>
      </w:r>
      <w:r w:rsidR="00F616D7" w:rsidRPr="006E3B55">
        <w:rPr>
          <w:rFonts w:ascii="Tahoma" w:hAnsi="Tahoma" w:cs="Tahoma"/>
          <w:sz w:val="20"/>
        </w:rPr>
        <w:t>W</w:t>
      </w:r>
      <w:r w:rsidRPr="006E3B55">
        <w:rPr>
          <w:rFonts w:ascii="Tahoma" w:hAnsi="Tahoma" w:cs="Tahoma"/>
          <w:sz w:val="20"/>
        </w:rPr>
        <w:t>ykonawcy / wspólnicy:</w:t>
      </w:r>
      <w:r w:rsidRPr="006E3B55">
        <w:rPr>
          <w:rFonts w:ascii="Tahoma" w:hAnsi="Tahoma" w:cs="Tahoma"/>
          <w:b/>
          <w:sz w:val="20"/>
        </w:rPr>
        <w:t xml:space="preserve"> 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6E3B55" w:rsidRDefault="0002548A" w:rsidP="008345D3">
      <w:pPr>
        <w:spacing w:before="20" w:after="20" w:line="259" w:lineRule="auto"/>
        <w:ind w:firstLine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b/>
          <w:sz w:val="20"/>
        </w:rPr>
        <w:t>1</w:t>
      </w:r>
      <w:r w:rsidRPr="006E3B55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[pełna nazwa </w:t>
      </w:r>
      <w:r w:rsidR="00DC531B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/ imię i nazwisko wspólnika]</w:t>
      </w:r>
    </w:p>
    <w:p w14:paraId="558C457F" w14:textId="77777777" w:rsidR="0002548A" w:rsidRPr="006E3B55" w:rsidRDefault="0002548A" w:rsidP="008345D3">
      <w:pPr>
        <w:spacing w:before="20" w:after="20" w:line="259" w:lineRule="auto"/>
        <w:ind w:left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reprezentowany przez:</w:t>
      </w:r>
      <w:r w:rsidRPr="006E3B55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6E3B55" w:rsidRDefault="0002548A" w:rsidP="008345D3">
      <w:pPr>
        <w:spacing w:before="20" w:after="20" w:line="259" w:lineRule="auto"/>
        <w:ind w:left="709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6E3B55" w:rsidRDefault="0002548A" w:rsidP="008345D3">
      <w:pPr>
        <w:spacing w:before="20" w:after="20" w:line="259" w:lineRule="auto"/>
        <w:ind w:firstLine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b/>
          <w:sz w:val="20"/>
        </w:rPr>
        <w:t>2</w:t>
      </w:r>
      <w:r w:rsidRPr="006E3B55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[pełna nazwa </w:t>
      </w:r>
      <w:r w:rsidR="00DC531B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/ imię i nazwisko wspólnika]</w:t>
      </w:r>
    </w:p>
    <w:p w14:paraId="1D689D40" w14:textId="77777777" w:rsidR="0002548A" w:rsidRPr="006E3B55" w:rsidRDefault="0002548A" w:rsidP="008345D3">
      <w:pPr>
        <w:spacing w:before="20" w:after="20" w:line="259" w:lineRule="auto"/>
        <w:ind w:left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reprezentowany przez:</w:t>
      </w:r>
      <w:r w:rsidRPr="006E3B55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6E3B55" w:rsidRDefault="0002548A" w:rsidP="008345D3">
      <w:pPr>
        <w:spacing w:before="20" w:after="20" w:line="259" w:lineRule="auto"/>
        <w:ind w:left="709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6E3B55" w:rsidRDefault="0002548A" w:rsidP="008345D3">
      <w:pPr>
        <w:spacing w:before="20" w:after="20" w:line="259" w:lineRule="auto"/>
        <w:ind w:firstLine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b/>
          <w:sz w:val="20"/>
        </w:rPr>
        <w:t>3</w:t>
      </w:r>
      <w:r w:rsidRPr="006E3B55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[pełna nazwa </w:t>
      </w:r>
      <w:r w:rsidR="00DC531B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/ imię i nazwisko wspólnika]</w:t>
      </w:r>
    </w:p>
    <w:p w14:paraId="1A0E4A9B" w14:textId="77777777" w:rsidR="0002548A" w:rsidRPr="006E3B55" w:rsidRDefault="0002548A" w:rsidP="008345D3">
      <w:pPr>
        <w:spacing w:before="20" w:after="20" w:line="259" w:lineRule="auto"/>
        <w:ind w:left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reprezentowany przez:</w:t>
      </w:r>
      <w:r w:rsidRPr="006E3B55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6E3B55" w:rsidRDefault="0002548A" w:rsidP="008345D3">
      <w:pPr>
        <w:spacing w:before="20" w:after="20" w:line="259" w:lineRule="auto"/>
        <w:ind w:left="709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>występujący wspólnie / występujący jako spółka cywilna*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466D4BD9" w14:textId="77777777" w:rsidR="009F687B" w:rsidRPr="006E3B55" w:rsidRDefault="009F687B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</w:p>
    <w:p w14:paraId="713745E2" w14:textId="6E63B8C8" w:rsidR="009F687B" w:rsidRPr="00663B70" w:rsidRDefault="00663B70" w:rsidP="00663B70">
      <w:pPr>
        <w:spacing w:before="40" w:after="120"/>
        <w:jc w:val="center"/>
        <w:rPr>
          <w:rFonts w:ascii="Tahoma" w:eastAsia="Calibri" w:hAnsi="Tahoma" w:cs="Tahoma"/>
          <w:b/>
          <w:bCs/>
          <w:color w:val="000000"/>
          <w:sz w:val="22"/>
          <w:szCs w:val="22"/>
        </w:rPr>
      </w:pP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Wymiana pokrycia dachowego wraz z izolacją powierzchni dachu budynku B </w:t>
      </w: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br/>
        <w:t>w Zespole Szkół Technicznych i Ogólnokształcących w K-Koźlu</w:t>
      </w:r>
    </w:p>
    <w:p w14:paraId="13D6F597" w14:textId="77A788C8" w:rsidR="0002548A" w:rsidRPr="006E3B55" w:rsidRDefault="008B7A35" w:rsidP="008345D3">
      <w:pPr>
        <w:spacing w:before="20" w:after="20" w:line="259" w:lineRule="auto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2"/>
          <w:szCs w:val="22"/>
        </w:rPr>
        <w:br/>
      </w:r>
      <w:r w:rsidR="0002548A" w:rsidRPr="006E3B55">
        <w:rPr>
          <w:rFonts w:ascii="Tahoma" w:hAnsi="Tahoma" w:cs="Tahoma"/>
          <w:b/>
          <w:sz w:val="20"/>
        </w:rPr>
        <w:t xml:space="preserve">II. Oświadczamy, że na </w:t>
      </w:r>
      <w:r w:rsidR="00CB269D" w:rsidRPr="006E3B55">
        <w:rPr>
          <w:rFonts w:ascii="Tahoma" w:hAnsi="Tahoma" w:cs="Tahoma"/>
          <w:b/>
          <w:sz w:val="20"/>
        </w:rPr>
        <w:t>p</w:t>
      </w:r>
      <w:r w:rsidR="0002548A" w:rsidRPr="006E3B55">
        <w:rPr>
          <w:rFonts w:ascii="Tahoma" w:hAnsi="Tahoma" w:cs="Tahoma"/>
          <w:b/>
          <w:sz w:val="20"/>
        </w:rPr>
        <w:t xml:space="preserve">ełnomocnika reprezentującego </w:t>
      </w:r>
      <w:r w:rsidR="00F9431C" w:rsidRPr="006E3B55">
        <w:rPr>
          <w:rFonts w:ascii="Tahoma" w:hAnsi="Tahoma" w:cs="Tahoma"/>
          <w:b/>
          <w:sz w:val="20"/>
        </w:rPr>
        <w:t>Wykonawców</w:t>
      </w:r>
      <w:r w:rsidR="0002548A" w:rsidRPr="006E3B55">
        <w:rPr>
          <w:rFonts w:ascii="Tahoma" w:hAnsi="Tahoma" w:cs="Tahoma"/>
          <w:b/>
          <w:sz w:val="20"/>
        </w:rPr>
        <w:t xml:space="preserve"> występujących wspólnie / wspólników,*</w:t>
      </w:r>
      <w:r w:rsidR="0002548A"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="0002548A" w:rsidRPr="006E3B55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6E3B55" w:rsidRDefault="0002548A" w:rsidP="008345D3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20" w:after="20" w:line="259" w:lineRule="auto"/>
        <w:ind w:left="540" w:hanging="270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[pełna nazwa </w:t>
      </w:r>
      <w:r w:rsidR="00DC531B" w:rsidRPr="006E3B55">
        <w:rPr>
          <w:rFonts w:ascii="Tahoma" w:hAnsi="Tahoma" w:cs="Tahoma"/>
          <w:sz w:val="16"/>
          <w:szCs w:val="16"/>
        </w:rPr>
        <w:t>p</w:t>
      </w:r>
      <w:r w:rsidRPr="006E3B55">
        <w:rPr>
          <w:rFonts w:ascii="Tahoma" w:hAnsi="Tahoma" w:cs="Tahoma"/>
          <w:sz w:val="16"/>
          <w:szCs w:val="16"/>
        </w:rPr>
        <w:t>ełnomocnika]</w:t>
      </w:r>
    </w:p>
    <w:p w14:paraId="38E308EB" w14:textId="77777777" w:rsidR="0002548A" w:rsidRPr="006E3B55" w:rsidRDefault="0002548A" w:rsidP="008345D3">
      <w:pPr>
        <w:spacing w:before="20" w:after="20" w:line="259" w:lineRule="auto"/>
        <w:ind w:left="374"/>
        <w:jc w:val="both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Pełnomocnik wymieniony powyżej upoważniony jest: </w:t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6E3B55">
        <w:rPr>
          <w:rFonts w:ascii="Tahoma" w:hAnsi="Tahoma" w:cs="Tahoma"/>
          <w:b/>
          <w:sz w:val="16"/>
          <w:szCs w:val="16"/>
        </w:rPr>
        <w:t>WAŻNE</w:t>
      </w:r>
      <w:r w:rsidRPr="006E3B55">
        <w:rPr>
          <w:rFonts w:ascii="Tahoma" w:hAnsi="Tahoma" w:cs="Tahoma"/>
          <w:sz w:val="20"/>
        </w:rPr>
        <w:t xml:space="preserve"> – </w:t>
      </w:r>
      <w:r w:rsidRPr="006E3B55">
        <w:rPr>
          <w:rFonts w:ascii="Tahoma" w:hAnsi="Tahoma" w:cs="Tahoma"/>
          <w:sz w:val="16"/>
          <w:szCs w:val="16"/>
        </w:rPr>
        <w:t>niepotrzebne</w:t>
      </w:r>
      <w:r w:rsidRPr="006E3B55">
        <w:rPr>
          <w:rFonts w:ascii="Tahoma" w:hAnsi="Tahoma" w:cs="Tahoma"/>
          <w:b/>
          <w:sz w:val="16"/>
          <w:szCs w:val="16"/>
        </w:rPr>
        <w:t xml:space="preserve"> skreślić</w:t>
      </w:r>
    </w:p>
    <w:p w14:paraId="78D9E0EE" w14:textId="1D25CBD2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Do reprezentowania </w:t>
      </w:r>
      <w:r w:rsidR="00F9431C" w:rsidRPr="006E3B55">
        <w:rPr>
          <w:rFonts w:ascii="Tahoma" w:hAnsi="Tahoma" w:cs="Tahoma"/>
          <w:b/>
          <w:sz w:val="20"/>
        </w:rPr>
        <w:t>Wykonawców</w:t>
      </w:r>
      <w:r w:rsidRPr="006E3B55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>Do zawarcia przyszłej umowy*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Do prowadzenia wszelkiej korespondencji z </w:t>
      </w:r>
      <w:r w:rsidR="00F9431C" w:rsidRPr="006E3B55">
        <w:rPr>
          <w:rFonts w:ascii="Tahoma" w:hAnsi="Tahoma" w:cs="Tahoma"/>
          <w:b/>
          <w:sz w:val="20"/>
        </w:rPr>
        <w:t>Zamawiający</w:t>
      </w:r>
      <w:r w:rsidRPr="006E3B55">
        <w:rPr>
          <w:rFonts w:ascii="Tahoma" w:hAnsi="Tahoma" w:cs="Tahoma"/>
          <w:b/>
          <w:sz w:val="20"/>
        </w:rPr>
        <w:t>m*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6E3B55" w:rsidRDefault="00B31E1E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>Do s</w:t>
      </w:r>
      <w:r w:rsidR="0002548A" w:rsidRPr="006E3B55">
        <w:rPr>
          <w:rFonts w:ascii="Tahoma" w:hAnsi="Tahoma" w:cs="Tahoma"/>
          <w:b/>
          <w:sz w:val="20"/>
        </w:rPr>
        <w:t>kładania oświadczeń woli i wiedzy*</w:t>
      </w:r>
      <w:r w:rsidR="0002548A" w:rsidRPr="006E3B55">
        <w:rPr>
          <w:rFonts w:ascii="Tahoma" w:hAnsi="Tahoma" w:cs="Tahoma"/>
          <w:b/>
          <w:sz w:val="20"/>
          <w:vertAlign w:val="superscript"/>
        </w:rPr>
        <w:t>)</w:t>
      </w:r>
      <w:r w:rsidR="0002548A" w:rsidRPr="006E3B55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Do reprezentowania </w:t>
      </w:r>
      <w:r w:rsidR="00F9431C" w:rsidRPr="006E3B55">
        <w:rPr>
          <w:rFonts w:ascii="Tahoma" w:hAnsi="Tahoma" w:cs="Tahoma"/>
          <w:b/>
          <w:sz w:val="20"/>
        </w:rPr>
        <w:t>Wykonawców</w:t>
      </w:r>
      <w:r w:rsidRPr="006E3B55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 w:rsidRPr="006E3B55">
        <w:rPr>
          <w:rFonts w:ascii="Tahoma" w:hAnsi="Tahoma" w:cs="Tahoma"/>
          <w:b/>
          <w:sz w:val="20"/>
        </w:rPr>
        <w:t> </w:t>
      </w:r>
      <w:r w:rsidRPr="006E3B55">
        <w:rPr>
          <w:rFonts w:ascii="Tahoma" w:hAnsi="Tahoma" w:cs="Tahoma"/>
          <w:b/>
          <w:sz w:val="20"/>
        </w:rPr>
        <w:t>do składania odwołań*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Do zaciągania zobowiązań w imieniu </w:t>
      </w:r>
      <w:r w:rsidR="00F9431C" w:rsidRPr="006E3B55">
        <w:rPr>
          <w:rFonts w:ascii="Tahoma" w:hAnsi="Tahoma" w:cs="Tahoma"/>
          <w:b/>
          <w:sz w:val="20"/>
        </w:rPr>
        <w:t>Wykonawców</w:t>
      </w:r>
      <w:r w:rsidRPr="006E3B55">
        <w:rPr>
          <w:rFonts w:ascii="Tahoma" w:hAnsi="Tahoma" w:cs="Tahoma"/>
          <w:b/>
          <w:sz w:val="20"/>
        </w:rPr>
        <w:t xml:space="preserve"> występujących wspólnie 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27C2B933" w14:textId="5B4E3431" w:rsidR="00E47A1F" w:rsidRPr="006E3B55" w:rsidRDefault="0002548A" w:rsidP="00160B86">
      <w:pPr>
        <w:pStyle w:val="Akapitzlist"/>
        <w:numPr>
          <w:ilvl w:val="3"/>
          <w:numId w:val="88"/>
        </w:numPr>
        <w:spacing w:before="20" w:after="20" w:line="259" w:lineRule="auto"/>
        <w:ind w:left="567" w:hanging="283"/>
        <w:contextualSpacing w:val="0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 xml:space="preserve">Wszyscy </w:t>
      </w:r>
      <w:r w:rsidR="00F616D7" w:rsidRPr="006E3B55">
        <w:rPr>
          <w:rFonts w:ascii="Tahoma" w:hAnsi="Tahoma" w:cs="Tahoma"/>
          <w:sz w:val="20"/>
        </w:rPr>
        <w:t>W</w:t>
      </w:r>
      <w:r w:rsidRPr="006E3B55">
        <w:rPr>
          <w:rFonts w:ascii="Tahoma" w:hAnsi="Tahoma" w:cs="Tahoma"/>
          <w:sz w:val="20"/>
        </w:rPr>
        <w:t>ykonawcy / wspólnicy</w:t>
      </w: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sz w:val="20"/>
        </w:rPr>
        <w:t xml:space="preserve"> określeni w punkcie </w:t>
      </w:r>
      <w:r w:rsidRPr="006E3B55">
        <w:rPr>
          <w:rFonts w:ascii="Tahoma" w:hAnsi="Tahoma" w:cs="Tahoma"/>
          <w:b/>
          <w:sz w:val="20"/>
        </w:rPr>
        <w:t>I</w:t>
      </w:r>
      <w:r w:rsidRPr="006E3B55">
        <w:rPr>
          <w:rFonts w:ascii="Tahoma" w:hAnsi="Tahoma" w:cs="Tahoma"/>
          <w:sz w:val="20"/>
        </w:rPr>
        <w:t xml:space="preserve"> ponoszą solidarną odpowiedzialność za</w:t>
      </w:r>
      <w:r w:rsidR="00250837" w:rsidRPr="006E3B55">
        <w:rPr>
          <w:rFonts w:ascii="Tahoma" w:hAnsi="Tahoma" w:cs="Tahoma"/>
          <w:sz w:val="20"/>
        </w:rPr>
        <w:t> </w:t>
      </w:r>
      <w:r w:rsidRPr="006E3B55">
        <w:rPr>
          <w:rFonts w:ascii="Tahoma" w:hAnsi="Tahoma" w:cs="Tahoma"/>
          <w:sz w:val="20"/>
        </w:rPr>
        <w:t>niewykonanie lub nienależyte wykonanie przedmiotu zamówienia.</w:t>
      </w:r>
    </w:p>
    <w:p w14:paraId="7447A3DA" w14:textId="3E9ED2A9" w:rsidR="0002548A" w:rsidRPr="006E3B55" w:rsidRDefault="0002548A" w:rsidP="008345D3">
      <w:pPr>
        <w:spacing w:before="20" w:after="20" w:line="259" w:lineRule="auto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20"/>
        </w:rPr>
        <w:t xml:space="preserve">Podpisy </w:t>
      </w:r>
      <w:r w:rsidR="00F9431C" w:rsidRPr="006E3B55">
        <w:rPr>
          <w:rFonts w:ascii="Tahoma" w:hAnsi="Tahoma" w:cs="Tahoma"/>
          <w:sz w:val="20"/>
        </w:rPr>
        <w:t>Wykonawców</w:t>
      </w:r>
      <w:r w:rsidRPr="006E3B55">
        <w:rPr>
          <w:rFonts w:ascii="Tahoma" w:hAnsi="Tahoma" w:cs="Tahoma"/>
          <w:sz w:val="20"/>
        </w:rPr>
        <w:t xml:space="preserve"> / wspólników:</w:t>
      </w:r>
      <w:r w:rsidRPr="006E3B55">
        <w:rPr>
          <w:rFonts w:ascii="Tahoma" w:hAnsi="Tahoma" w:cs="Tahoma"/>
          <w:b/>
          <w:sz w:val="20"/>
        </w:rPr>
        <w:t xml:space="preserve"> 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6E3B55">
        <w:rPr>
          <w:rFonts w:ascii="Tahoma" w:hAnsi="Tahoma" w:cs="Tahoma"/>
          <w:b/>
          <w:sz w:val="16"/>
          <w:szCs w:val="16"/>
        </w:rPr>
        <w:t>WAŻNE</w:t>
      </w:r>
      <w:r w:rsidRPr="006E3B55">
        <w:rPr>
          <w:rFonts w:ascii="Tahoma" w:hAnsi="Tahoma" w:cs="Tahoma"/>
          <w:sz w:val="20"/>
        </w:rPr>
        <w:t xml:space="preserve"> – </w:t>
      </w:r>
      <w:r w:rsidRPr="006E3B55">
        <w:rPr>
          <w:rFonts w:ascii="Tahoma" w:hAnsi="Tahoma" w:cs="Tahoma"/>
          <w:sz w:val="16"/>
          <w:szCs w:val="16"/>
        </w:rPr>
        <w:t>niepotrzebne</w:t>
      </w:r>
      <w:r w:rsidRPr="006E3B55">
        <w:rPr>
          <w:rFonts w:ascii="Tahoma" w:hAnsi="Tahoma" w:cs="Tahoma"/>
          <w:b/>
          <w:sz w:val="16"/>
          <w:szCs w:val="16"/>
        </w:rPr>
        <w:t xml:space="preserve"> skreślić</w:t>
      </w:r>
    </w:p>
    <w:p w14:paraId="7B65E996" w14:textId="77777777" w:rsidR="0002548A" w:rsidRPr="006E3B55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</w:rPr>
        <w:t>1.</w:t>
      </w:r>
      <w:r w:rsidRPr="006E3B55">
        <w:rPr>
          <w:rFonts w:ascii="Tahoma" w:hAnsi="Tahoma" w:cs="Tahoma"/>
          <w:sz w:val="20"/>
        </w:rPr>
        <w:tab/>
        <w:t>a) …...................................................</w:t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6E3B55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2.</w:t>
      </w:r>
      <w:r w:rsidRPr="006E3B55">
        <w:rPr>
          <w:rFonts w:ascii="Tahoma" w:hAnsi="Tahoma" w:cs="Tahoma"/>
          <w:sz w:val="20"/>
        </w:rPr>
        <w:tab/>
        <w:t>a) …...................................................</w:t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6E3B55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3.</w:t>
      </w:r>
      <w:r w:rsidRPr="006E3B55">
        <w:rPr>
          <w:rFonts w:ascii="Tahoma" w:hAnsi="Tahoma" w:cs="Tahoma"/>
          <w:sz w:val="20"/>
        </w:rPr>
        <w:tab/>
        <w:t>a) …...................................................</w:t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</w:t>
      </w:r>
    </w:p>
    <w:p w14:paraId="63EA3D91" w14:textId="77777777" w:rsidR="008345D3" w:rsidRPr="006E3B55" w:rsidRDefault="008345D3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</w:p>
    <w:p w14:paraId="015B576F" w14:textId="77777777" w:rsidR="008345D3" w:rsidRPr="006E3B55" w:rsidRDefault="008345D3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</w:p>
    <w:p w14:paraId="5A3CAB7D" w14:textId="77777777" w:rsidR="008830F8" w:rsidRPr="006E3B55" w:rsidRDefault="008830F8" w:rsidP="008345D3">
      <w:pPr>
        <w:spacing w:before="20" w:after="20" w:line="259" w:lineRule="auto"/>
        <w:rPr>
          <w:rFonts w:ascii="Tahoma" w:hAnsi="Tahoma" w:cs="Tahoma"/>
          <w:bCs/>
          <w:sz w:val="14"/>
          <w:szCs w:val="14"/>
        </w:rPr>
        <w:sectPr w:rsidR="008830F8" w:rsidRPr="006E3B55" w:rsidSect="00FB5D4F">
          <w:headerReference w:type="default" r:id="rId8"/>
          <w:footerReference w:type="default" r:id="rId9"/>
          <w:footerReference w:type="first" r:id="rId10"/>
          <w:type w:val="continuous"/>
          <w:pgSz w:w="11907" w:h="16840" w:code="9"/>
          <w:pgMar w:top="567" w:right="709" w:bottom="851" w:left="1134" w:header="510" w:footer="278" w:gutter="0"/>
          <w:cols w:space="708"/>
          <w:docGrid w:linePitch="326"/>
        </w:sectPr>
      </w:pPr>
    </w:p>
    <w:p w14:paraId="0E5E8A6C" w14:textId="77777777" w:rsidR="008345D3" w:rsidRPr="006E3B55" w:rsidRDefault="008345D3" w:rsidP="008345D3">
      <w:pPr>
        <w:pStyle w:val="Tekstpodstawowy"/>
        <w:spacing w:before="20" w:after="20" w:line="252" w:lineRule="auto"/>
        <w:jc w:val="right"/>
        <w:rPr>
          <w:rFonts w:cs="Tahoma"/>
          <w:b/>
          <w:sz w:val="20"/>
          <w:szCs w:val="20"/>
          <w:vertAlign w:val="superscript"/>
        </w:rPr>
      </w:pPr>
      <w:bookmarkStart w:id="11" w:name="_Hlk74658777"/>
      <w:r w:rsidRPr="006E3B55">
        <w:rPr>
          <w:rFonts w:cs="Tahoma"/>
          <w:b/>
          <w:sz w:val="22"/>
          <w:szCs w:val="22"/>
        </w:rPr>
        <w:lastRenderedPageBreak/>
        <w:t xml:space="preserve">DRUK Nr 5-R </w:t>
      </w:r>
      <w:r w:rsidRPr="006E3B55">
        <w:rPr>
          <w:rFonts w:cs="Tahoma"/>
          <w:b/>
          <w:sz w:val="20"/>
          <w:szCs w:val="20"/>
        </w:rPr>
        <w:t>(ROBOTY BUDOWLANE)</w:t>
      </w:r>
      <w:r w:rsidRPr="006E3B55">
        <w:rPr>
          <w:rFonts w:cs="Tahoma"/>
          <w:b/>
          <w:sz w:val="28"/>
          <w:szCs w:val="28"/>
          <w:vertAlign w:val="superscript"/>
        </w:rPr>
        <w:sym w:font="Symbol" w:char="F02A"/>
      </w:r>
    </w:p>
    <w:p w14:paraId="374CF9D2" w14:textId="183D5EA7" w:rsidR="004815D9" w:rsidRPr="006E3B55" w:rsidRDefault="004815D9" w:rsidP="00160B86">
      <w:pPr>
        <w:tabs>
          <w:tab w:val="left" w:pos="0"/>
        </w:tabs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Wykonawcy/</w:t>
      </w:r>
      <w:r w:rsidR="00F9431C" w:rsidRPr="006E3B55">
        <w:rPr>
          <w:rFonts w:ascii="Tahoma" w:hAnsi="Tahoma" w:cs="Tahoma"/>
          <w:b/>
          <w:sz w:val="18"/>
          <w:szCs w:val="18"/>
        </w:rPr>
        <w:t>Wykonawców</w:t>
      </w:r>
      <w:r w:rsidRPr="006E3B55">
        <w:rPr>
          <w:rFonts w:ascii="Tahoma" w:hAnsi="Tahoma" w:cs="Tahoma"/>
          <w:b/>
          <w:sz w:val="18"/>
          <w:szCs w:val="18"/>
        </w:rPr>
        <w:t xml:space="preserve"> wspólnie ubiegających się o udzielenie zamówienia</w:t>
      </w:r>
      <w:r w:rsidR="00047736" w:rsidRPr="006E3B55">
        <w:rPr>
          <w:rFonts w:ascii="Tahoma" w:hAnsi="Tahoma" w:cs="Tahoma"/>
          <w:b/>
          <w:sz w:val="18"/>
          <w:szCs w:val="18"/>
        </w:rPr>
        <w:t>/podmiotu udostępniającego zasoby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…………………………………….</w:t>
      </w:r>
    </w:p>
    <w:bookmarkEnd w:id="11"/>
    <w:p w14:paraId="781BCA1D" w14:textId="5D559549" w:rsidR="006B1D59" w:rsidRPr="006E3B55" w:rsidRDefault="006B1D59" w:rsidP="00160B86">
      <w:pPr>
        <w:tabs>
          <w:tab w:val="left" w:pos="0"/>
        </w:tabs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749ECE95" w14:textId="3BCD4948" w:rsidR="005C3B2E" w:rsidRPr="006E3B55" w:rsidRDefault="006B1D59" w:rsidP="00160B86">
      <w:pPr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w zależności od podmiotu:</w:t>
      </w:r>
      <w:r w:rsidR="00597CA1" w:rsidRPr="006E3B55">
        <w:rPr>
          <w:rFonts w:ascii="Tahoma" w:hAnsi="Tahoma" w:cs="Tahoma"/>
          <w:sz w:val="18"/>
          <w:szCs w:val="18"/>
        </w:rPr>
        <w:br/>
      </w:r>
      <w:r w:rsidRPr="006E3B55">
        <w:rPr>
          <w:rFonts w:ascii="Tahoma" w:hAnsi="Tahoma" w:cs="Tahoma"/>
          <w:sz w:val="18"/>
          <w:szCs w:val="18"/>
        </w:rPr>
        <w:t>NIP/PESEL: ……………………..</w:t>
      </w:r>
      <w:r w:rsidR="00F16C52" w:rsidRPr="006E3B55">
        <w:rPr>
          <w:rFonts w:ascii="Tahoma" w:hAnsi="Tahoma" w:cs="Tahoma"/>
          <w:sz w:val="18"/>
          <w:szCs w:val="18"/>
        </w:rPr>
        <w:t xml:space="preserve">, </w:t>
      </w:r>
      <w:r w:rsidRPr="006E3B55">
        <w:rPr>
          <w:rFonts w:ascii="Tahoma" w:hAnsi="Tahoma" w:cs="Tahoma"/>
          <w:sz w:val="18"/>
          <w:szCs w:val="18"/>
        </w:rPr>
        <w:t>REGON: ………………………….</w:t>
      </w:r>
      <w:r w:rsidR="00F16C52" w:rsidRPr="006E3B55">
        <w:rPr>
          <w:rFonts w:ascii="Tahoma" w:hAnsi="Tahoma" w:cs="Tahoma"/>
          <w:sz w:val="18"/>
          <w:szCs w:val="18"/>
        </w:rPr>
        <w:t xml:space="preserve">, </w:t>
      </w:r>
      <w:r w:rsidR="005C3B2E" w:rsidRPr="006E3B55">
        <w:rPr>
          <w:rFonts w:ascii="Tahoma" w:hAnsi="Tahoma" w:cs="Tahoma"/>
          <w:sz w:val="18"/>
          <w:szCs w:val="18"/>
        </w:rPr>
        <w:t>Nr KRS/</w:t>
      </w:r>
      <w:proofErr w:type="spellStart"/>
      <w:r w:rsidR="005C3B2E" w:rsidRPr="006E3B55">
        <w:rPr>
          <w:rFonts w:ascii="Tahoma" w:hAnsi="Tahoma" w:cs="Tahoma"/>
          <w:sz w:val="18"/>
          <w:szCs w:val="18"/>
        </w:rPr>
        <w:t>CEiDG</w:t>
      </w:r>
      <w:proofErr w:type="spellEnd"/>
      <w:r w:rsidR="005C3B2E" w:rsidRPr="006E3B55">
        <w:rPr>
          <w:rFonts w:ascii="Tahoma" w:hAnsi="Tahoma" w:cs="Tahoma"/>
          <w:sz w:val="18"/>
          <w:szCs w:val="18"/>
        </w:rPr>
        <w:t>: ……………………</w:t>
      </w:r>
    </w:p>
    <w:p w14:paraId="6E67D7CF" w14:textId="77777777" w:rsidR="00F16C52" w:rsidRPr="006E3B55" w:rsidRDefault="00F16C52" w:rsidP="008345D3">
      <w:pPr>
        <w:spacing w:before="20" w:after="20" w:line="252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7894D03D" w14:textId="4D8124A6" w:rsidR="0015444A" w:rsidRPr="006E3B55" w:rsidRDefault="0015444A" w:rsidP="008345D3">
      <w:pPr>
        <w:spacing w:before="20" w:after="20" w:line="252" w:lineRule="auto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</w:rPr>
        <w:t xml:space="preserve">Wykaz </w:t>
      </w:r>
      <w:r w:rsidR="00F93359" w:rsidRPr="006E3B55">
        <w:rPr>
          <w:rFonts w:ascii="Tahoma" w:hAnsi="Tahoma" w:cs="Tahoma"/>
          <w:b/>
        </w:rPr>
        <w:t xml:space="preserve">ROBÓT BUDOWLANYCH </w:t>
      </w:r>
      <w:r w:rsidRPr="006E3B55">
        <w:rPr>
          <w:rFonts w:ascii="Tahoma" w:hAnsi="Tahoma" w:cs="Tahoma"/>
          <w:b/>
        </w:rPr>
        <w:t xml:space="preserve">wykonanych </w:t>
      </w:r>
      <w:r w:rsidR="00F93359" w:rsidRPr="006E3B55">
        <w:rPr>
          <w:rFonts w:ascii="Tahoma" w:hAnsi="Tahoma" w:cs="Tahoma"/>
          <w:b/>
        </w:rPr>
        <w:t xml:space="preserve">nie wcześniej niż </w:t>
      </w:r>
      <w:r w:rsidRPr="006E3B55">
        <w:rPr>
          <w:rFonts w:ascii="Tahoma" w:hAnsi="Tahoma" w:cs="Tahoma"/>
          <w:b/>
        </w:rPr>
        <w:t xml:space="preserve">w okresie ostatnich 5 lat </w:t>
      </w:r>
    </w:p>
    <w:p w14:paraId="0005B0D8" w14:textId="77777777" w:rsidR="00F06A0E" w:rsidRDefault="00F93359" w:rsidP="008345D3">
      <w:pPr>
        <w:spacing w:before="20" w:after="20" w:line="252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7AA1543D" w14:textId="77777777" w:rsidR="006C188A" w:rsidRPr="006E3B55" w:rsidRDefault="006C188A" w:rsidP="008345D3">
      <w:pPr>
        <w:spacing w:before="20" w:after="20" w:line="252" w:lineRule="auto"/>
        <w:jc w:val="center"/>
        <w:rPr>
          <w:rFonts w:ascii="Tahoma" w:hAnsi="Tahoma" w:cs="Tahoma"/>
          <w:b/>
          <w:sz w:val="32"/>
          <w:szCs w:val="32"/>
        </w:rPr>
      </w:pPr>
    </w:p>
    <w:p w14:paraId="1A38FBB7" w14:textId="77777777" w:rsidR="00663B70" w:rsidRDefault="00E52E4F" w:rsidP="00663B70">
      <w:pPr>
        <w:spacing w:before="40" w:after="120"/>
        <w:jc w:val="center"/>
        <w:rPr>
          <w:rFonts w:ascii="Tahoma" w:eastAsia="Calibri" w:hAnsi="Tahoma" w:cs="Tahoma"/>
          <w:b/>
          <w:bCs/>
          <w:color w:val="000000"/>
          <w:sz w:val="22"/>
          <w:szCs w:val="22"/>
        </w:rPr>
      </w:pPr>
      <w:r w:rsidRPr="006E3B55">
        <w:rPr>
          <w:rFonts w:ascii="Tahoma" w:hAnsi="Tahoma" w:cs="Tahoma"/>
          <w:sz w:val="16"/>
          <w:szCs w:val="16"/>
        </w:rPr>
        <w:t>Dla zadania:</w:t>
      </w:r>
      <w:r w:rsidR="002B0028" w:rsidRPr="006E3B55">
        <w:rPr>
          <w:rFonts w:ascii="Tahoma" w:hAnsi="Tahoma" w:cs="Tahoma"/>
          <w:b/>
          <w:sz w:val="16"/>
          <w:szCs w:val="16"/>
        </w:rPr>
        <w:t xml:space="preserve"> </w:t>
      </w:r>
      <w:r w:rsidR="00663B70"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Wymiana pokrycia dachowego wraz z izolacją powierzchni dachu budynku B </w:t>
      </w:r>
      <w:r w:rsidR="00663B70"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br/>
        <w:t>w Zespole Szkół Technicznych i Ogólnokształcących w K-Koźlu</w:t>
      </w:r>
    </w:p>
    <w:p w14:paraId="61D8F45D" w14:textId="77777777" w:rsidR="006C188A" w:rsidRPr="006E3B55" w:rsidRDefault="006C188A" w:rsidP="00663B70">
      <w:pPr>
        <w:spacing w:before="20" w:after="20" w:line="252" w:lineRule="auto"/>
        <w:rPr>
          <w:rFonts w:ascii="Tahoma" w:hAnsi="Tahoma" w:cs="Tahoma"/>
          <w:b/>
          <w:sz w:val="22"/>
          <w:szCs w:val="22"/>
        </w:rPr>
      </w:pPr>
    </w:p>
    <w:p w14:paraId="6A1F0887" w14:textId="77777777" w:rsidR="00626F70" w:rsidRPr="006E3B55" w:rsidRDefault="00626F70" w:rsidP="008345D3">
      <w:pPr>
        <w:spacing w:before="20" w:after="20" w:line="252" w:lineRule="auto"/>
        <w:jc w:val="center"/>
        <w:rPr>
          <w:rFonts w:ascii="Tahoma" w:hAnsi="Tahoma" w:cs="Tahoma"/>
          <w:b/>
          <w:sz w:val="4"/>
          <w:szCs w:val="4"/>
          <w:shd w:val="clear" w:color="auto" w:fill="FFFFF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"/>
        <w:gridCol w:w="1827"/>
        <w:gridCol w:w="2126"/>
        <w:gridCol w:w="2410"/>
        <w:gridCol w:w="2508"/>
        <w:gridCol w:w="3260"/>
        <w:gridCol w:w="2737"/>
      </w:tblGrid>
      <w:tr w:rsidR="002D6CDB" w:rsidRPr="006E3B55" w14:paraId="458A54F9" w14:textId="77777777" w:rsidTr="009F687B">
        <w:trPr>
          <w:tblHeader/>
        </w:trPr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 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67D47376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Podmiot, na rzecz którego </w:t>
            </w:r>
            <w:r w:rsidR="007A4571" w:rsidRPr="006C188A">
              <w:rPr>
                <w:b/>
                <w:bCs w:val="0"/>
                <w:sz w:val="16"/>
                <w:szCs w:val="16"/>
              </w:rPr>
              <w:t xml:space="preserve">te </w:t>
            </w:r>
            <w:r w:rsidR="00B774C1" w:rsidRPr="006C188A">
              <w:rPr>
                <w:b/>
                <w:bCs w:val="0"/>
                <w:sz w:val="16"/>
                <w:szCs w:val="16"/>
              </w:rPr>
              <w:t>roboty</w:t>
            </w:r>
            <w:r w:rsidR="001B1D3D" w:rsidRPr="006C188A">
              <w:rPr>
                <w:b/>
                <w:bCs w:val="0"/>
                <w:sz w:val="16"/>
                <w:szCs w:val="16"/>
              </w:rPr>
              <w:t xml:space="preserve"> budowlane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zostały wykonane</w:t>
            </w:r>
          </w:p>
          <w:p w14:paraId="6BE133C8" w14:textId="77777777" w:rsidR="006B29A1" w:rsidRPr="006C188A" w:rsidRDefault="006B29A1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77777777" w:rsidR="006B29A1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Data</w:t>
            </w:r>
            <w:r w:rsidR="006B29A1"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Pr="006C188A">
              <w:rPr>
                <w:b/>
                <w:bCs w:val="0"/>
                <w:sz w:val="16"/>
                <w:szCs w:val="16"/>
              </w:rPr>
              <w:t>realizacji</w:t>
            </w:r>
            <w:r w:rsidR="006B29A1"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(od </w:t>
            </w:r>
            <w:proofErr w:type="spellStart"/>
            <w:r w:rsidRPr="006C188A">
              <w:rPr>
                <w:b/>
                <w:bCs w:val="0"/>
                <w:sz w:val="16"/>
                <w:szCs w:val="16"/>
              </w:rPr>
              <w:t>dd</w:t>
            </w:r>
            <w:proofErr w:type="spellEnd"/>
            <w:r w:rsidRPr="006C188A">
              <w:rPr>
                <w:b/>
                <w:bCs w:val="0"/>
                <w:sz w:val="16"/>
                <w:szCs w:val="16"/>
              </w:rPr>
              <w:t>/mm/</w:t>
            </w:r>
            <w:proofErr w:type="spellStart"/>
            <w:r w:rsidRPr="006C188A">
              <w:rPr>
                <w:b/>
                <w:bCs w:val="0"/>
                <w:sz w:val="16"/>
                <w:szCs w:val="16"/>
              </w:rPr>
              <w:t>rr</w:t>
            </w:r>
            <w:proofErr w:type="spellEnd"/>
            <w:r w:rsidRPr="006C188A">
              <w:rPr>
                <w:b/>
                <w:bCs w:val="0"/>
                <w:sz w:val="16"/>
                <w:szCs w:val="16"/>
              </w:rPr>
              <w:t xml:space="preserve"> do </w:t>
            </w:r>
            <w:proofErr w:type="spellStart"/>
            <w:r w:rsidRPr="006C188A">
              <w:rPr>
                <w:b/>
                <w:bCs w:val="0"/>
                <w:sz w:val="16"/>
                <w:szCs w:val="16"/>
              </w:rPr>
              <w:t>dd</w:t>
            </w:r>
            <w:proofErr w:type="spellEnd"/>
            <w:r w:rsidRPr="006C188A">
              <w:rPr>
                <w:b/>
                <w:bCs w:val="0"/>
                <w:sz w:val="16"/>
                <w:szCs w:val="16"/>
              </w:rPr>
              <w:t>/mm/</w:t>
            </w:r>
            <w:proofErr w:type="spellStart"/>
            <w:r w:rsidRPr="006C188A">
              <w:rPr>
                <w:b/>
                <w:bCs w:val="0"/>
                <w:sz w:val="16"/>
                <w:szCs w:val="16"/>
              </w:rPr>
              <w:t>rr</w:t>
            </w:r>
            <w:proofErr w:type="spellEnd"/>
            <w:r w:rsidRPr="006C188A">
              <w:rPr>
                <w:b/>
                <w:bCs w:val="0"/>
                <w:sz w:val="16"/>
                <w:szCs w:val="16"/>
              </w:rPr>
              <w:t>)</w:t>
            </w:r>
          </w:p>
        </w:tc>
        <w:tc>
          <w:tcPr>
            <w:tcW w:w="25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1D9E6FCA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Zakres rzeczowy </w:t>
            </w:r>
            <w:r w:rsidR="00B774C1" w:rsidRPr="006C188A">
              <w:rPr>
                <w:b/>
                <w:bCs w:val="0"/>
                <w:sz w:val="16"/>
                <w:szCs w:val="16"/>
              </w:rPr>
              <w:t>roboty</w:t>
            </w:r>
            <w:r w:rsidR="001B1D3D" w:rsidRPr="006C188A">
              <w:rPr>
                <w:b/>
                <w:bCs w:val="0"/>
                <w:sz w:val="16"/>
                <w:szCs w:val="16"/>
              </w:rPr>
              <w:t xml:space="preserve"> budowlane</w:t>
            </w:r>
            <w:r w:rsidR="004656DD" w:rsidRPr="006C188A">
              <w:rPr>
                <w:b/>
                <w:bCs w:val="0"/>
                <w:sz w:val="16"/>
                <w:szCs w:val="16"/>
              </w:rPr>
              <w:t>j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1ED97" w14:textId="66A9D4CE" w:rsidR="00151F98" w:rsidRPr="006C188A" w:rsidRDefault="00151F98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Wartość brutto zadania (</w:t>
            </w:r>
            <w:r w:rsidR="00B774C1" w:rsidRPr="006C188A">
              <w:rPr>
                <w:b/>
                <w:bCs w:val="0"/>
                <w:sz w:val="16"/>
                <w:szCs w:val="16"/>
              </w:rPr>
              <w:t>roboty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budowalnej) </w:t>
            </w:r>
          </w:p>
          <w:p w14:paraId="20A34248" w14:textId="7920F497" w:rsidR="00D16E05" w:rsidRPr="006C188A" w:rsidRDefault="00151F98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Jeżeli w kolumnie 7 zaznaczono „tak” wpisać wartość, któr</w:t>
            </w:r>
            <w:r w:rsidR="004A3588" w:rsidRPr="006C188A">
              <w:rPr>
                <w:b/>
                <w:bCs w:val="0"/>
                <w:sz w:val="16"/>
                <w:szCs w:val="16"/>
              </w:rPr>
              <w:t>a dotyczy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="00F9431C" w:rsidRPr="006C188A">
              <w:rPr>
                <w:b/>
                <w:bCs w:val="0"/>
                <w:sz w:val="16"/>
                <w:szCs w:val="16"/>
              </w:rPr>
              <w:t>Wykonawc</w:t>
            </w:r>
            <w:r w:rsidR="004A3588" w:rsidRPr="006C188A">
              <w:rPr>
                <w:b/>
                <w:bCs w:val="0"/>
                <w:sz w:val="16"/>
                <w:szCs w:val="16"/>
              </w:rPr>
              <w:t>y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składając</w:t>
            </w:r>
            <w:r w:rsidR="004A3588" w:rsidRPr="006C188A">
              <w:rPr>
                <w:b/>
                <w:bCs w:val="0"/>
                <w:sz w:val="16"/>
                <w:szCs w:val="16"/>
              </w:rPr>
              <w:t>ego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ofertę</w:t>
            </w:r>
            <w:r w:rsidR="004A3588" w:rsidRPr="006C188A">
              <w:rPr>
                <w:b/>
                <w:bCs w:val="0"/>
                <w:sz w:val="16"/>
                <w:szCs w:val="16"/>
              </w:rPr>
              <w:t xml:space="preserve"> </w:t>
            </w:r>
          </w:p>
        </w:tc>
        <w:tc>
          <w:tcPr>
            <w:tcW w:w="27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236185EC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Czy </w:t>
            </w:r>
            <w:r w:rsidR="00F9431C" w:rsidRPr="006C188A">
              <w:rPr>
                <w:b/>
                <w:bCs w:val="0"/>
                <w:sz w:val="16"/>
                <w:szCs w:val="16"/>
              </w:rPr>
              <w:t>Wykonawca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uczestniczył w</w:t>
            </w:r>
            <w:r w:rsidR="0040729C" w:rsidRPr="006C188A">
              <w:rPr>
                <w:b/>
                <w:bCs w:val="0"/>
                <w:sz w:val="16"/>
                <w:szCs w:val="16"/>
              </w:rPr>
              <w:t> 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wykonaniu </w:t>
            </w:r>
            <w:r w:rsidR="00B774C1" w:rsidRPr="006C188A">
              <w:rPr>
                <w:b/>
                <w:bCs w:val="0"/>
                <w:sz w:val="16"/>
                <w:szCs w:val="16"/>
              </w:rPr>
              <w:t>roboty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budowlanej wskazanej w</w:t>
            </w:r>
            <w:r w:rsidR="00250837" w:rsidRPr="006C188A">
              <w:rPr>
                <w:b/>
                <w:bCs w:val="0"/>
                <w:sz w:val="16"/>
                <w:szCs w:val="16"/>
              </w:rPr>
              <w:t> 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kol. 2 wraz z innymi </w:t>
            </w:r>
            <w:r w:rsidR="00F9431C" w:rsidRPr="006C188A">
              <w:rPr>
                <w:b/>
                <w:bCs w:val="0"/>
                <w:sz w:val="16"/>
                <w:szCs w:val="16"/>
              </w:rPr>
              <w:t>Wykonawca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mi </w:t>
            </w:r>
            <w:r w:rsidRPr="006C188A">
              <w:rPr>
                <w:b/>
                <w:bCs w:val="0"/>
                <w:sz w:val="16"/>
                <w:szCs w:val="16"/>
                <w:shd w:val="clear" w:color="auto" w:fill="FFFF00"/>
              </w:rPr>
              <w:t>(w</w:t>
            </w:r>
            <w:r w:rsidR="00250837" w:rsidRPr="006C188A">
              <w:rPr>
                <w:b/>
                <w:bCs w:val="0"/>
                <w:sz w:val="16"/>
                <w:szCs w:val="16"/>
                <w:shd w:val="clear" w:color="auto" w:fill="FFFF00"/>
              </w:rPr>
              <w:t> </w:t>
            </w:r>
            <w:r w:rsidRPr="006C188A">
              <w:rPr>
                <w:b/>
                <w:bCs w:val="0"/>
                <w:sz w:val="16"/>
                <w:szCs w:val="16"/>
                <w:shd w:val="clear" w:color="auto" w:fill="FFFF00"/>
              </w:rPr>
              <w:t>ramach konsorcjum)</w:t>
            </w:r>
          </w:p>
          <w:p w14:paraId="597701BB" w14:textId="77777777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TAK/NIE</w:t>
            </w:r>
          </w:p>
        </w:tc>
      </w:tr>
      <w:tr w:rsidR="002D6CDB" w:rsidRPr="006E3B55" w14:paraId="1394678A" w14:textId="77777777" w:rsidTr="009F687B">
        <w:trPr>
          <w:trHeight w:val="73"/>
        </w:trPr>
        <w:tc>
          <w:tcPr>
            <w:tcW w:w="5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4</w:t>
            </w:r>
          </w:p>
        </w:tc>
        <w:tc>
          <w:tcPr>
            <w:tcW w:w="25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6</w:t>
            </w:r>
          </w:p>
        </w:tc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251AF" w14:textId="422B7424" w:rsidR="00D16E05" w:rsidRPr="006E3B55" w:rsidRDefault="00857B82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7</w:t>
            </w:r>
          </w:p>
        </w:tc>
      </w:tr>
      <w:tr w:rsidR="002D6CDB" w:rsidRPr="006E3B55" w14:paraId="49B5C5FE" w14:textId="77777777" w:rsidTr="009F687B">
        <w:trPr>
          <w:trHeight w:val="314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4DF1E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04E67" w14:textId="77777777" w:rsidR="00D16E05" w:rsidRPr="006E3B55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C8A5A" w14:textId="77777777" w:rsidR="00D16E05" w:rsidRPr="006E3B55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47CBA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1EA33" w14:textId="77777777" w:rsidR="00D16E05" w:rsidRPr="006E3B55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  <w:r w:rsidRPr="006E3B55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7F77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0E960" w14:textId="77777777" w:rsidR="00D16E05" w:rsidRPr="006E3B55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D6CDB" w:rsidRPr="006E3B55" w14:paraId="7CB61A61" w14:textId="77777777" w:rsidTr="009F687B">
        <w:trPr>
          <w:trHeight w:val="259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48DE0" w14:textId="77777777" w:rsidR="00F82EC9" w:rsidRPr="006E3B55" w:rsidRDefault="00F82EC9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3A0C4" w14:textId="77777777" w:rsidR="00F82EC9" w:rsidRPr="006E3B55" w:rsidRDefault="00F82EC9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B699B" w14:textId="77777777" w:rsidR="00F82EC9" w:rsidRPr="006E3B55" w:rsidRDefault="00F82EC9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F1017" w14:textId="77777777" w:rsidR="00F82EC9" w:rsidRPr="006E3B55" w:rsidRDefault="00F82EC9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8FF58" w14:textId="77777777" w:rsidR="00F82EC9" w:rsidRPr="006E3B55" w:rsidRDefault="00F82EC9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CDA1" w14:textId="77777777" w:rsidR="00F82EC9" w:rsidRPr="006E3B55" w:rsidRDefault="00F82EC9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55A4E" w14:textId="77777777" w:rsidR="00F82EC9" w:rsidRPr="006E3B55" w:rsidRDefault="00F82EC9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2715490C" w14:textId="77777777" w:rsidR="009F687B" w:rsidRDefault="009F687B" w:rsidP="00160B86">
      <w:pPr>
        <w:spacing w:before="20" w:after="20" w:line="252" w:lineRule="auto"/>
        <w:rPr>
          <w:rFonts w:ascii="Tahoma" w:hAnsi="Tahoma" w:cs="Tahoma"/>
          <w:b/>
          <w:sz w:val="16"/>
          <w:szCs w:val="16"/>
        </w:rPr>
      </w:pPr>
    </w:p>
    <w:p w14:paraId="3BFE1369" w14:textId="6A039919" w:rsidR="001E7B4A" w:rsidRPr="006E3B55" w:rsidRDefault="001E7B4A" w:rsidP="00160B86">
      <w:pPr>
        <w:spacing w:before="20" w:after="20" w:line="252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sz w:val="16"/>
          <w:szCs w:val="16"/>
        </w:rPr>
        <w:t xml:space="preserve">Załączane dokumenty potwierdzające należyte wykonanie zadań muszą potwierdzać co najmniej takie dane z powyższej tabeli jak: </w:t>
      </w:r>
      <w:r w:rsidR="00AC6783" w:rsidRPr="006E3B55">
        <w:rPr>
          <w:rFonts w:ascii="Tahoma" w:hAnsi="Tahoma" w:cs="Tahoma"/>
          <w:sz w:val="16"/>
          <w:szCs w:val="16"/>
        </w:rPr>
        <w:t xml:space="preserve">nazwę zadania, podmiot na rzecz, którego te </w:t>
      </w:r>
      <w:r w:rsidR="00B774C1" w:rsidRPr="006E3B55">
        <w:rPr>
          <w:rFonts w:ascii="Tahoma" w:hAnsi="Tahoma" w:cs="Tahoma"/>
          <w:sz w:val="16"/>
          <w:szCs w:val="16"/>
        </w:rPr>
        <w:t>roboty</w:t>
      </w:r>
      <w:r w:rsidR="001B1D3D" w:rsidRPr="006E3B55">
        <w:rPr>
          <w:rFonts w:ascii="Tahoma" w:hAnsi="Tahoma" w:cs="Tahoma"/>
          <w:sz w:val="16"/>
          <w:szCs w:val="16"/>
        </w:rPr>
        <w:t xml:space="preserve"> budowlane</w:t>
      </w:r>
      <w:r w:rsidR="00AC6783" w:rsidRPr="006E3B55">
        <w:rPr>
          <w:rFonts w:ascii="Tahoma" w:hAnsi="Tahoma" w:cs="Tahoma"/>
          <w:sz w:val="16"/>
          <w:szCs w:val="16"/>
        </w:rPr>
        <w:t xml:space="preserve"> zostały wykonane</w:t>
      </w:r>
      <w:r w:rsidRPr="006E3B55">
        <w:rPr>
          <w:rFonts w:ascii="Tahoma" w:hAnsi="Tahoma" w:cs="Tahoma"/>
          <w:sz w:val="16"/>
          <w:szCs w:val="16"/>
        </w:rPr>
        <w:t xml:space="preserve">, </w:t>
      </w:r>
      <w:r w:rsidR="00AC6783" w:rsidRPr="006E3B55">
        <w:rPr>
          <w:rFonts w:ascii="Tahoma" w:hAnsi="Tahoma" w:cs="Tahoma"/>
          <w:sz w:val="16"/>
          <w:szCs w:val="16"/>
        </w:rPr>
        <w:t xml:space="preserve">zakres rzeczowy </w:t>
      </w:r>
      <w:r w:rsidRPr="006E3B55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6E3B55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B774C1" w:rsidRPr="006E3B55">
        <w:rPr>
          <w:rFonts w:ascii="Tahoma" w:hAnsi="Tahoma" w:cs="Tahoma"/>
          <w:sz w:val="16"/>
          <w:szCs w:val="16"/>
        </w:rPr>
        <w:t>roboty</w:t>
      </w:r>
      <w:r w:rsidR="001B1D3D" w:rsidRPr="006E3B55">
        <w:rPr>
          <w:rFonts w:ascii="Tahoma" w:hAnsi="Tahoma" w:cs="Tahoma"/>
          <w:sz w:val="16"/>
          <w:szCs w:val="16"/>
        </w:rPr>
        <w:t xml:space="preserve"> budowlane</w:t>
      </w:r>
      <w:r w:rsidR="00C06DFF" w:rsidRPr="006E3B55">
        <w:rPr>
          <w:rFonts w:ascii="Tahoma" w:hAnsi="Tahoma" w:cs="Tahoma"/>
          <w:sz w:val="16"/>
          <w:szCs w:val="16"/>
        </w:rPr>
        <w:t xml:space="preserve"> zostały wykonane, a jeżeli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="00C06DFF" w:rsidRPr="006E3B55">
        <w:rPr>
          <w:rFonts w:ascii="Tahoma" w:hAnsi="Tahoma" w:cs="Tahoma"/>
          <w:sz w:val="16"/>
          <w:szCs w:val="16"/>
        </w:rPr>
        <w:t xml:space="preserve"> z przyczyn niezależnych od niego nie jest w stanie uzyskać tych dokumentów – inne odpowiednie dokumenty</w:t>
      </w:r>
      <w:r w:rsidRPr="006E3B55">
        <w:rPr>
          <w:rFonts w:ascii="Tahoma" w:hAnsi="Tahoma" w:cs="Tahoma"/>
          <w:sz w:val="16"/>
          <w:szCs w:val="16"/>
        </w:rPr>
        <w:t>.</w:t>
      </w:r>
    </w:p>
    <w:p w14:paraId="65C59501" w14:textId="77777777" w:rsidR="009F687B" w:rsidRDefault="007F6FB4" w:rsidP="008345D3">
      <w:pPr>
        <w:spacing w:before="20" w:after="20" w:line="252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="001E7B4A" w:rsidRPr="006E3B55">
        <w:rPr>
          <w:rFonts w:ascii="Tahoma" w:hAnsi="Tahoma" w:cs="Tahoma"/>
          <w:sz w:val="20"/>
          <w:szCs w:val="20"/>
        </w:rPr>
        <w:tab/>
      </w:r>
      <w:r w:rsidR="001E7B4A" w:rsidRPr="006E3B55">
        <w:rPr>
          <w:rFonts w:ascii="Tahoma" w:hAnsi="Tahoma" w:cs="Tahoma"/>
          <w:sz w:val="20"/>
          <w:szCs w:val="20"/>
        </w:rPr>
        <w:tab/>
      </w:r>
    </w:p>
    <w:p w14:paraId="1D3B775E" w14:textId="20C94E17" w:rsidR="001E7B4A" w:rsidRPr="006E3B55" w:rsidRDefault="001E7B4A" w:rsidP="009F687B">
      <w:pPr>
        <w:spacing w:before="20" w:after="20" w:line="252" w:lineRule="auto"/>
        <w:ind w:left="9926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Podpis …...........................................</w:t>
      </w:r>
      <w:r w:rsidR="00F770AA" w:rsidRPr="006E3B55">
        <w:rPr>
          <w:rFonts w:ascii="Tahoma" w:hAnsi="Tahoma" w:cs="Tahoma"/>
          <w:sz w:val="16"/>
          <w:szCs w:val="16"/>
        </w:rPr>
        <w:t>...................</w:t>
      </w:r>
      <w:r w:rsidRPr="006E3B55">
        <w:rPr>
          <w:rFonts w:ascii="Tahoma" w:hAnsi="Tahoma" w:cs="Tahoma"/>
          <w:sz w:val="16"/>
          <w:szCs w:val="16"/>
        </w:rPr>
        <w:t>........................</w:t>
      </w:r>
    </w:p>
    <w:p w14:paraId="0D5F0AEC" w14:textId="4EE3653B" w:rsidR="001E7B4A" w:rsidRPr="006E3B55" w:rsidRDefault="001E7B4A" w:rsidP="008345D3">
      <w:pPr>
        <w:spacing w:before="20" w:after="20" w:line="252" w:lineRule="auto"/>
        <w:ind w:left="9204" w:firstLine="708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 xml:space="preserve">ykonawcy </w:t>
      </w:r>
      <w:r w:rsidR="00453F56" w:rsidRPr="006E3B55">
        <w:rPr>
          <w:rFonts w:ascii="Tahoma" w:hAnsi="Tahoma" w:cs="Tahoma"/>
          <w:sz w:val="16"/>
          <w:szCs w:val="16"/>
        </w:rPr>
        <w:t>lub udostępniającego zasoby</w:t>
      </w:r>
      <w:r w:rsidRPr="006E3B55">
        <w:rPr>
          <w:rFonts w:ascii="Tahoma" w:hAnsi="Tahoma" w:cs="Tahoma"/>
          <w:sz w:val="16"/>
          <w:szCs w:val="16"/>
        </w:rPr>
        <w:t>/</w:t>
      </w:r>
    </w:p>
    <w:p w14:paraId="1232B4F0" w14:textId="77777777" w:rsidR="002562F7" w:rsidRPr="009F687B" w:rsidRDefault="001E7B4A" w:rsidP="008345D3">
      <w:pPr>
        <w:spacing w:before="20" w:after="20" w:line="252" w:lineRule="auto"/>
        <w:rPr>
          <w:rFonts w:ascii="Tahoma" w:hAnsi="Tahoma" w:cs="Tahoma"/>
          <w:color w:val="EE0000"/>
          <w:sz w:val="14"/>
          <w:szCs w:val="14"/>
        </w:rPr>
      </w:pPr>
      <w:r w:rsidRPr="009F687B">
        <w:rPr>
          <w:rFonts w:ascii="Tahoma" w:hAnsi="Tahoma" w:cs="Tahoma"/>
          <w:b/>
          <w:color w:val="EE0000"/>
          <w:vertAlign w:val="superscript"/>
        </w:rPr>
        <w:sym w:font="Symbol" w:char="F02A"/>
      </w:r>
      <w:r w:rsidRPr="009F687B">
        <w:rPr>
          <w:rFonts w:ascii="Tahoma" w:hAnsi="Tahoma" w:cs="Tahoma"/>
          <w:color w:val="EE0000"/>
          <w:sz w:val="16"/>
          <w:szCs w:val="16"/>
        </w:rPr>
        <w:t xml:space="preserve"> </w:t>
      </w:r>
      <w:r w:rsidRPr="009F687B">
        <w:rPr>
          <w:rFonts w:ascii="Tahoma" w:hAnsi="Tahoma" w:cs="Tahoma"/>
          <w:color w:val="EE0000"/>
          <w:sz w:val="14"/>
          <w:szCs w:val="14"/>
        </w:rPr>
        <w:t>(</w:t>
      </w:r>
      <w:r w:rsidRPr="009F687B">
        <w:rPr>
          <w:rFonts w:ascii="Tahoma" w:hAnsi="Tahoma" w:cs="Tahoma"/>
          <w:b/>
          <w:color w:val="EE0000"/>
          <w:sz w:val="14"/>
          <w:szCs w:val="14"/>
        </w:rPr>
        <w:t>należy złożyć osobny druk Wykonawcy i osobny druk podmiotu udostępniającego zasoby doświadczenia</w:t>
      </w:r>
      <w:r w:rsidRPr="009F687B">
        <w:rPr>
          <w:rFonts w:ascii="Tahoma" w:hAnsi="Tahoma" w:cs="Tahoma"/>
          <w:color w:val="EE0000"/>
          <w:sz w:val="14"/>
          <w:szCs w:val="14"/>
        </w:rPr>
        <w:t>)</w:t>
      </w:r>
    </w:p>
    <w:p w14:paraId="3904B2E7" w14:textId="77777777" w:rsidR="008345D3" w:rsidRPr="006E3B55" w:rsidRDefault="008345D3" w:rsidP="008345D3">
      <w:pPr>
        <w:spacing w:before="20" w:after="20" w:line="252" w:lineRule="auto"/>
        <w:rPr>
          <w:rFonts w:ascii="Tahoma" w:hAnsi="Tahoma" w:cs="Tahoma"/>
          <w:sz w:val="14"/>
          <w:szCs w:val="14"/>
        </w:rPr>
      </w:pPr>
    </w:p>
    <w:p w14:paraId="72C96BE0" w14:textId="77777777" w:rsidR="008345D3" w:rsidRPr="006E3B55" w:rsidRDefault="008345D3" w:rsidP="008345D3">
      <w:pPr>
        <w:spacing w:before="20" w:after="20" w:line="259" w:lineRule="auto"/>
        <w:jc w:val="right"/>
        <w:rPr>
          <w:rFonts w:ascii="Tahoma" w:hAnsi="Tahoma" w:cs="Tahoma"/>
          <w:b/>
          <w:sz w:val="22"/>
          <w:szCs w:val="22"/>
        </w:rPr>
        <w:sectPr w:rsidR="008345D3" w:rsidRPr="006E3B55" w:rsidSect="008345D3">
          <w:headerReference w:type="default" r:id="rId11"/>
          <w:footerReference w:type="default" r:id="rId12"/>
          <w:pgSz w:w="16840" w:h="11907" w:orient="landscape" w:code="9"/>
          <w:pgMar w:top="1134" w:right="567" w:bottom="709" w:left="709" w:header="360" w:footer="276" w:gutter="0"/>
          <w:cols w:space="708"/>
        </w:sectPr>
      </w:pPr>
    </w:p>
    <w:p w14:paraId="398FA3C2" w14:textId="77777777" w:rsidR="0017062A" w:rsidRPr="006E3B55" w:rsidRDefault="0017062A" w:rsidP="008345D3">
      <w:pPr>
        <w:spacing w:before="20" w:after="20" w:line="259" w:lineRule="auto"/>
        <w:jc w:val="right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b/>
          <w:sz w:val="22"/>
          <w:szCs w:val="22"/>
        </w:rPr>
        <w:lastRenderedPageBreak/>
        <w:t>Druk Nr 5A</w:t>
      </w:r>
    </w:p>
    <w:p w14:paraId="50BE4E9F" w14:textId="343C5D9F" w:rsidR="004815D9" w:rsidRPr="006E3B55" w:rsidRDefault="004815D9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podmiotu udostępniającego Wykonawcy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</w:t>
      </w:r>
    </w:p>
    <w:p w14:paraId="39E3C003" w14:textId="73D08479" w:rsidR="006B1D59" w:rsidRPr="006E3B55" w:rsidRDefault="006B1D59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</w:t>
      </w:r>
      <w:r w:rsidR="004815D9" w:rsidRPr="006E3B55">
        <w:rPr>
          <w:rFonts w:ascii="Tahoma" w:hAnsi="Tahoma" w:cs="Tahoma"/>
          <w:sz w:val="16"/>
          <w:szCs w:val="16"/>
        </w:rPr>
        <w:t xml:space="preserve"> podmiotu udostępniającego</w:t>
      </w:r>
      <w:r w:rsidRPr="006E3B55">
        <w:rPr>
          <w:rFonts w:ascii="Tahoma" w:hAnsi="Tahoma" w:cs="Tahoma"/>
          <w:sz w:val="18"/>
          <w:szCs w:val="18"/>
        </w:rPr>
        <w:t>: …………………………</w:t>
      </w:r>
    </w:p>
    <w:p w14:paraId="7EE9DF7D" w14:textId="480E7E52" w:rsidR="005C3B2E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NIP/PESEL: ……………………..</w:t>
      </w:r>
      <w:r w:rsidR="002003F1" w:rsidRPr="006E3B55">
        <w:rPr>
          <w:rFonts w:ascii="Tahoma" w:hAnsi="Tahoma" w:cs="Tahoma"/>
          <w:sz w:val="18"/>
          <w:szCs w:val="18"/>
        </w:rPr>
        <w:t xml:space="preserve">, </w:t>
      </w:r>
      <w:r w:rsidRPr="006E3B55">
        <w:rPr>
          <w:rFonts w:ascii="Tahoma" w:hAnsi="Tahoma" w:cs="Tahoma"/>
          <w:sz w:val="18"/>
          <w:szCs w:val="18"/>
        </w:rPr>
        <w:t>REGON: ………………………….</w:t>
      </w:r>
      <w:r w:rsidR="002003F1" w:rsidRPr="006E3B55">
        <w:rPr>
          <w:rFonts w:ascii="Tahoma" w:hAnsi="Tahoma" w:cs="Tahoma"/>
          <w:sz w:val="18"/>
          <w:szCs w:val="18"/>
        </w:rPr>
        <w:t xml:space="preserve">, </w:t>
      </w:r>
      <w:r w:rsidR="005C3B2E" w:rsidRPr="006E3B55">
        <w:rPr>
          <w:rFonts w:ascii="Tahoma" w:hAnsi="Tahoma" w:cs="Tahoma"/>
          <w:sz w:val="18"/>
          <w:szCs w:val="18"/>
        </w:rPr>
        <w:t>Nr KRS/</w:t>
      </w:r>
      <w:proofErr w:type="spellStart"/>
      <w:r w:rsidR="005C3B2E" w:rsidRPr="006E3B55">
        <w:rPr>
          <w:rFonts w:ascii="Tahoma" w:hAnsi="Tahoma" w:cs="Tahoma"/>
          <w:sz w:val="18"/>
          <w:szCs w:val="18"/>
        </w:rPr>
        <w:t>CEiDG</w:t>
      </w:r>
      <w:proofErr w:type="spellEnd"/>
      <w:r w:rsidR="005C3B2E" w:rsidRPr="006E3B55">
        <w:rPr>
          <w:rFonts w:ascii="Tahoma" w:hAnsi="Tahoma" w:cs="Tahoma"/>
          <w:sz w:val="18"/>
          <w:szCs w:val="18"/>
        </w:rPr>
        <w:t>: ……………………</w:t>
      </w:r>
    </w:p>
    <w:p w14:paraId="78412740" w14:textId="77777777" w:rsidR="002003F1" w:rsidRPr="006E3B55" w:rsidRDefault="002003F1" w:rsidP="00160B86">
      <w:pPr>
        <w:spacing w:before="20" w:after="20" w:line="259" w:lineRule="auto"/>
        <w:rPr>
          <w:rFonts w:ascii="Tahoma" w:hAnsi="Tahoma" w:cs="Tahoma"/>
          <w:b/>
          <w:sz w:val="10"/>
          <w:szCs w:val="10"/>
        </w:rPr>
      </w:pPr>
    </w:p>
    <w:p w14:paraId="77CB88D8" w14:textId="6F10F2D7" w:rsidR="0017062A" w:rsidRPr="006E3B55" w:rsidRDefault="0017062A" w:rsidP="008345D3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</w:rPr>
        <w:t>ZOBOWIĄZANIE DO UDOSTĘPNIENIA WIEDZY I DOŚWIADCZENIA</w:t>
      </w:r>
    </w:p>
    <w:p w14:paraId="564DAC12" w14:textId="7AD04935" w:rsidR="00FD1F39" w:rsidRPr="006E3B55" w:rsidRDefault="00FD1F39" w:rsidP="008345D3">
      <w:pPr>
        <w:spacing w:before="20" w:after="20" w:line="259" w:lineRule="auto"/>
        <w:jc w:val="center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 w:rsidRPr="006E3B55">
        <w:rPr>
          <w:rFonts w:ascii="Tahoma" w:hAnsi="Tahoma" w:cs="Tahoma"/>
          <w:sz w:val="20"/>
          <w:szCs w:val="20"/>
        </w:rPr>
        <w:br/>
      </w:r>
      <w:r w:rsidRPr="006E3B55">
        <w:rPr>
          <w:rFonts w:ascii="Tahoma" w:hAnsi="Tahoma" w:cs="Tahoma"/>
          <w:sz w:val="20"/>
          <w:szCs w:val="20"/>
        </w:rPr>
        <w:t>(</w:t>
      </w:r>
      <w:proofErr w:type="spellStart"/>
      <w:r w:rsidR="004656DD" w:rsidRPr="006E3B55">
        <w:rPr>
          <w:rFonts w:ascii="Tahoma" w:hAnsi="Tahoma" w:cs="Tahoma"/>
          <w:sz w:val="20"/>
          <w:szCs w:val="20"/>
        </w:rPr>
        <w:t>t.j</w:t>
      </w:r>
      <w:proofErr w:type="spellEnd"/>
      <w:r w:rsidR="004656DD" w:rsidRPr="006E3B55">
        <w:rPr>
          <w:rFonts w:ascii="Tahoma" w:hAnsi="Tahoma" w:cs="Tahoma"/>
          <w:sz w:val="20"/>
          <w:szCs w:val="20"/>
        </w:rPr>
        <w:t xml:space="preserve">. </w:t>
      </w:r>
      <w:r w:rsidRPr="006E3B55">
        <w:rPr>
          <w:rFonts w:ascii="Tahoma" w:hAnsi="Tahoma" w:cs="Tahoma"/>
          <w:sz w:val="20"/>
          <w:szCs w:val="20"/>
        </w:rPr>
        <w:t xml:space="preserve">Dz. U. </w:t>
      </w:r>
      <w:r w:rsidR="00C55853" w:rsidRPr="006E3B55">
        <w:rPr>
          <w:rFonts w:ascii="Tahoma" w:hAnsi="Tahoma" w:cs="Tahoma"/>
          <w:bCs/>
          <w:sz w:val="20"/>
          <w:szCs w:val="20"/>
        </w:rPr>
        <w:t>z 202</w:t>
      </w:r>
      <w:r w:rsidR="007F1177" w:rsidRPr="006E3B55">
        <w:rPr>
          <w:rFonts w:ascii="Tahoma" w:hAnsi="Tahoma" w:cs="Tahoma"/>
          <w:bCs/>
          <w:sz w:val="20"/>
          <w:szCs w:val="20"/>
        </w:rPr>
        <w:t>4</w:t>
      </w:r>
      <w:r w:rsidR="00C74CB9" w:rsidRPr="006E3B55">
        <w:rPr>
          <w:rFonts w:ascii="Tahoma" w:hAnsi="Tahoma" w:cs="Tahoma"/>
          <w:bCs/>
          <w:sz w:val="20"/>
          <w:szCs w:val="20"/>
        </w:rPr>
        <w:t xml:space="preserve"> r.</w:t>
      </w:r>
      <w:r w:rsidR="00C55853" w:rsidRPr="006E3B55">
        <w:rPr>
          <w:rFonts w:ascii="Tahoma" w:hAnsi="Tahoma" w:cs="Tahoma"/>
          <w:bCs/>
          <w:sz w:val="20"/>
          <w:szCs w:val="20"/>
        </w:rPr>
        <w:t xml:space="preserve"> poz. 1</w:t>
      </w:r>
      <w:r w:rsidR="007F1177" w:rsidRPr="006E3B55">
        <w:rPr>
          <w:rFonts w:ascii="Tahoma" w:hAnsi="Tahoma" w:cs="Tahoma"/>
          <w:bCs/>
          <w:sz w:val="20"/>
          <w:szCs w:val="20"/>
        </w:rPr>
        <w:t>320</w:t>
      </w:r>
      <w:r w:rsidR="007F37CB" w:rsidRPr="006E3B55">
        <w:rPr>
          <w:rFonts w:ascii="Tahoma" w:hAnsi="Tahoma" w:cs="Tahoma"/>
          <w:bCs/>
          <w:sz w:val="20"/>
          <w:szCs w:val="20"/>
        </w:rPr>
        <w:t xml:space="preserve"> ze zm.</w:t>
      </w:r>
      <w:r w:rsidRPr="006E3B55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6E3B55" w:rsidRDefault="0017062A" w:rsidP="008345D3">
      <w:pPr>
        <w:spacing w:before="20" w:after="20" w:line="259" w:lineRule="auto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09A450B1" w:rsidR="0017062A" w:rsidRPr="006E3B55" w:rsidRDefault="009668B5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(i</w:t>
      </w:r>
      <w:r w:rsidR="0017062A" w:rsidRPr="006E3B55">
        <w:rPr>
          <w:rFonts w:ascii="Tahoma" w:hAnsi="Tahoma" w:cs="Tahoma"/>
          <w:sz w:val="16"/>
          <w:szCs w:val="16"/>
        </w:rPr>
        <w:t>mię i nazwisko</w:t>
      </w:r>
      <w:r w:rsidRPr="006E3B55">
        <w:rPr>
          <w:rFonts w:ascii="Tahoma" w:hAnsi="Tahoma" w:cs="Tahoma"/>
          <w:sz w:val="16"/>
          <w:szCs w:val="16"/>
        </w:rPr>
        <w:t>)</w:t>
      </w:r>
    </w:p>
    <w:p w14:paraId="7B3DCCDD" w14:textId="77777777" w:rsidR="0017062A" w:rsidRPr="006E3B55" w:rsidRDefault="0017062A" w:rsidP="008345D3">
      <w:pPr>
        <w:spacing w:before="20" w:after="20" w:line="259" w:lineRule="auto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22"/>
          <w:szCs w:val="22"/>
        </w:rPr>
        <w:t xml:space="preserve">jako udostępniający: </w:t>
      </w:r>
      <w:r w:rsidRPr="006E3B55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3298C982" w:rsidR="0017062A" w:rsidRPr="006E3B55" w:rsidRDefault="009668B5" w:rsidP="008345D3">
      <w:pPr>
        <w:spacing w:before="20" w:after="20" w:line="259" w:lineRule="auto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16"/>
          <w:szCs w:val="16"/>
        </w:rPr>
        <w:t>/</w:t>
      </w:r>
      <w:r w:rsidR="0017062A" w:rsidRPr="006E3B55">
        <w:rPr>
          <w:rFonts w:ascii="Tahoma" w:hAnsi="Tahoma" w:cs="Tahoma"/>
          <w:sz w:val="16"/>
          <w:szCs w:val="16"/>
        </w:rPr>
        <w:t>Nazwa Firmy</w:t>
      </w:r>
      <w:r w:rsidRPr="006E3B55">
        <w:rPr>
          <w:rFonts w:ascii="Tahoma" w:hAnsi="Tahoma" w:cs="Tahoma"/>
          <w:sz w:val="16"/>
          <w:szCs w:val="16"/>
        </w:rPr>
        <w:t>/</w:t>
      </w:r>
    </w:p>
    <w:p w14:paraId="6B0558B0" w14:textId="154413C9" w:rsidR="0017062A" w:rsidRPr="006E3B55" w:rsidRDefault="00FD1F39" w:rsidP="00160B86">
      <w:pPr>
        <w:spacing w:before="20" w:after="20" w:line="259" w:lineRule="auto"/>
        <w:rPr>
          <w:rFonts w:ascii="Tahoma" w:hAnsi="Tahoma" w:cs="Tahoma"/>
          <w:b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6E3B55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6E3B55">
        <w:rPr>
          <w:rFonts w:ascii="Tahoma" w:hAnsi="Tahoma" w:cs="Tahoma"/>
          <w:sz w:val="14"/>
          <w:szCs w:val="14"/>
        </w:rPr>
        <w:t>:</w:t>
      </w:r>
    </w:p>
    <w:p w14:paraId="570ECFA7" w14:textId="53D51A08" w:rsidR="0016347A" w:rsidRPr="006E3B55" w:rsidRDefault="0017062A" w:rsidP="008345D3">
      <w:pPr>
        <w:spacing w:before="20" w:after="20" w:line="259" w:lineRule="auto"/>
        <w:jc w:val="center"/>
        <w:rPr>
          <w:rFonts w:ascii="Tahoma" w:hAnsi="Tahoma" w:cs="Tahoma"/>
          <w:bCs/>
          <w:sz w:val="22"/>
          <w:szCs w:val="22"/>
        </w:rPr>
      </w:pPr>
      <w:r w:rsidRPr="006E3B55">
        <w:rPr>
          <w:rFonts w:ascii="Tahoma" w:hAnsi="Tahoma" w:cs="Tahoma"/>
          <w:b/>
          <w:sz w:val="28"/>
          <w:szCs w:val="28"/>
        </w:rPr>
        <w:t>oświadczam</w:t>
      </w:r>
      <w:r w:rsidRPr="006E3B55">
        <w:rPr>
          <w:rFonts w:ascii="Tahoma" w:hAnsi="Tahoma" w:cs="Tahoma"/>
          <w:sz w:val="22"/>
          <w:szCs w:val="22"/>
        </w:rPr>
        <w:t xml:space="preserve">, że </w:t>
      </w:r>
      <w:r w:rsidRPr="006E3B55">
        <w:rPr>
          <w:rFonts w:ascii="Tahoma" w:hAnsi="Tahoma" w:cs="Tahoma"/>
          <w:bCs/>
          <w:sz w:val="22"/>
          <w:szCs w:val="22"/>
        </w:rPr>
        <w:t>w postępowaniu:</w:t>
      </w:r>
    </w:p>
    <w:p w14:paraId="161BBA67" w14:textId="62B334C8" w:rsidR="0017062A" w:rsidRPr="00663B70" w:rsidRDefault="00663B70" w:rsidP="00663B70">
      <w:pPr>
        <w:spacing w:before="40" w:after="120"/>
        <w:jc w:val="center"/>
        <w:rPr>
          <w:rFonts w:ascii="Tahoma" w:eastAsia="Calibri" w:hAnsi="Tahoma" w:cs="Tahoma"/>
          <w:b/>
          <w:bCs/>
          <w:color w:val="000000"/>
          <w:sz w:val="22"/>
          <w:szCs w:val="22"/>
        </w:rPr>
      </w:pP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Wymiana pokrycia dachowego wraz z izolacją powierzchni dachu budynku B </w:t>
      </w: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br/>
        <w:t>w Zespole Szkół Technicznych i Ogólnokształcących w K-Koźlu</w:t>
      </w:r>
      <w:r w:rsidR="00BD2A1B" w:rsidRPr="006E3B55">
        <w:rPr>
          <w:rFonts w:ascii="Tahoma" w:hAnsi="Tahoma" w:cs="Tahoma"/>
          <w:b/>
          <w:sz w:val="22"/>
          <w:szCs w:val="22"/>
        </w:rPr>
        <w:br/>
      </w:r>
      <w:r w:rsidR="00DC531B" w:rsidRPr="006E3B55">
        <w:rPr>
          <w:rFonts w:ascii="Tahoma" w:hAnsi="Tahoma" w:cs="Tahoma"/>
          <w:sz w:val="14"/>
          <w:szCs w:val="14"/>
        </w:rPr>
        <w:t>/</w:t>
      </w:r>
      <w:r w:rsidR="0017062A" w:rsidRPr="006E3B55">
        <w:rPr>
          <w:rFonts w:ascii="Tahoma" w:hAnsi="Tahoma" w:cs="Tahoma"/>
          <w:sz w:val="14"/>
          <w:szCs w:val="14"/>
        </w:rPr>
        <w:t>Nazwa zadania</w:t>
      </w:r>
      <w:r w:rsidR="00DC531B" w:rsidRPr="006E3B55">
        <w:rPr>
          <w:rFonts w:ascii="Tahoma" w:hAnsi="Tahoma" w:cs="Tahoma"/>
          <w:sz w:val="14"/>
          <w:szCs w:val="14"/>
        </w:rPr>
        <w:t>/</w:t>
      </w:r>
    </w:p>
    <w:p w14:paraId="40CACF92" w14:textId="77777777" w:rsidR="0017062A" w:rsidRPr="006E3B55" w:rsidRDefault="0017062A" w:rsidP="008345D3">
      <w:pPr>
        <w:spacing w:before="20" w:after="20" w:line="259" w:lineRule="auto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6E3B55" w:rsidRDefault="0017062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6E3B55">
        <w:rPr>
          <w:rFonts w:ascii="Tahoma" w:hAnsi="Tahoma" w:cs="Tahoma"/>
          <w:sz w:val="16"/>
          <w:szCs w:val="16"/>
        </w:rPr>
        <w:t>……………………………………………….</w:t>
      </w:r>
      <w:r w:rsidRPr="006E3B55">
        <w:rPr>
          <w:rFonts w:ascii="Tahoma" w:hAnsi="Tahoma" w:cs="Tahoma"/>
          <w:sz w:val="16"/>
          <w:szCs w:val="16"/>
        </w:rPr>
        <w:t>…</w:t>
      </w:r>
      <w:r w:rsidR="00DC531B" w:rsidRPr="006E3B55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6E3B55">
        <w:rPr>
          <w:rFonts w:ascii="Tahoma" w:hAnsi="Tahoma" w:cs="Tahoma"/>
          <w:sz w:val="16"/>
          <w:szCs w:val="16"/>
        </w:rPr>
        <w:t>……………………</w:t>
      </w:r>
    </w:p>
    <w:p w14:paraId="264FE6C1" w14:textId="3B4F0352" w:rsidR="0017062A" w:rsidRPr="006E3B55" w:rsidRDefault="009668B5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/</w:t>
      </w:r>
      <w:r w:rsidR="0017062A" w:rsidRPr="006E3B55">
        <w:rPr>
          <w:rFonts w:ascii="Tahoma" w:hAnsi="Tahoma" w:cs="Tahoma"/>
          <w:sz w:val="16"/>
          <w:szCs w:val="16"/>
        </w:rPr>
        <w:t>Nazwa Wykonawcy składającego ofertę</w:t>
      </w:r>
      <w:r w:rsidRPr="006E3B55">
        <w:rPr>
          <w:rFonts w:ascii="Tahoma" w:hAnsi="Tahoma" w:cs="Tahoma"/>
          <w:sz w:val="16"/>
          <w:szCs w:val="16"/>
        </w:rPr>
        <w:t>/</w:t>
      </w:r>
    </w:p>
    <w:p w14:paraId="62543442" w14:textId="77777777" w:rsidR="0017062A" w:rsidRPr="006E3B55" w:rsidRDefault="0017062A" w:rsidP="008345D3">
      <w:pPr>
        <w:spacing w:before="20" w:after="20" w:line="259" w:lineRule="auto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swoje zasoby </w:t>
      </w:r>
      <w:r w:rsidRPr="006E3B55">
        <w:rPr>
          <w:rFonts w:ascii="Tahoma" w:hAnsi="Tahoma" w:cs="Tahoma"/>
          <w:b/>
        </w:rPr>
        <w:t>w zakresie wiedzy i doświadczenia</w:t>
      </w:r>
    </w:p>
    <w:p w14:paraId="7CB8A3B3" w14:textId="77777777" w:rsidR="0017062A" w:rsidRPr="006E3B55" w:rsidRDefault="0017062A" w:rsidP="00160B86">
      <w:pPr>
        <w:spacing w:before="20" w:after="20" w:line="259" w:lineRule="auto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6E3B55" w:rsidRDefault="0063560D" w:rsidP="008345D3">
      <w:pPr>
        <w:numPr>
          <w:ilvl w:val="0"/>
          <w:numId w:val="17"/>
        </w:numPr>
        <w:spacing w:before="20" w:after="20" w:line="259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20"/>
          <w:szCs w:val="20"/>
        </w:rPr>
        <w:t>U</w:t>
      </w:r>
      <w:r w:rsidR="00407CA6" w:rsidRPr="006E3B55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Pr="006E3B55" w:rsidRDefault="00F56808" w:rsidP="008345D3">
      <w:pPr>
        <w:spacing w:before="20" w:after="20" w:line="259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………………………………………..………………………………………..…………………………………………………………………………</w:t>
      </w:r>
    </w:p>
    <w:p w14:paraId="35F73058" w14:textId="77777777" w:rsidR="008B6DFD" w:rsidRPr="006E3B55" w:rsidRDefault="008B6DFD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6E3B55" w:rsidRDefault="0017062A" w:rsidP="008345D3">
      <w:pPr>
        <w:numPr>
          <w:ilvl w:val="0"/>
          <w:numId w:val="17"/>
        </w:numPr>
        <w:spacing w:before="20" w:after="20" w:line="259" w:lineRule="auto"/>
        <w:ind w:left="284" w:hanging="284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Sposób</w:t>
      </w:r>
      <w:r w:rsidRPr="006E3B55">
        <w:rPr>
          <w:rFonts w:ascii="Tahoma" w:hAnsi="Tahoma" w:cs="Tahoma"/>
          <w:sz w:val="20"/>
          <w:szCs w:val="20"/>
        </w:rPr>
        <w:t xml:space="preserve"> wykorzystania </w:t>
      </w:r>
      <w:r w:rsidR="008B6DFD" w:rsidRPr="006E3B55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6E3B55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 w:rsidRPr="006E3B55">
        <w:rPr>
          <w:rFonts w:ascii="Tahoma" w:hAnsi="Tahoma" w:cs="Tahoma"/>
          <w:sz w:val="20"/>
          <w:szCs w:val="20"/>
        </w:rPr>
        <w:t>……………</w:t>
      </w:r>
      <w:r w:rsidR="008B6DFD" w:rsidRPr="006E3B55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6E3B55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6E3B55" w:rsidRDefault="008B6DFD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6E3B55" w:rsidRDefault="003261EB" w:rsidP="008345D3">
      <w:pPr>
        <w:numPr>
          <w:ilvl w:val="0"/>
          <w:numId w:val="17"/>
        </w:numPr>
        <w:spacing w:before="20" w:after="20" w:line="259" w:lineRule="auto"/>
        <w:ind w:left="284" w:hanging="284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6E3B55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6E3B55">
        <w:rPr>
          <w:rFonts w:ascii="Tahoma" w:hAnsi="Tahoma" w:cs="Tahoma"/>
          <w:sz w:val="20"/>
          <w:szCs w:val="20"/>
        </w:rPr>
        <w:t xml:space="preserve"> </w:t>
      </w:r>
      <w:r w:rsidR="00F56808" w:rsidRPr="006E3B55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31D798B3" w14:textId="77777777" w:rsidR="003261EB" w:rsidRPr="006E3B55" w:rsidRDefault="003261EB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6E3B55" w:rsidRDefault="00F56808">
      <w:pPr>
        <w:pStyle w:val="Akapitzlist"/>
        <w:numPr>
          <w:ilvl w:val="0"/>
          <w:numId w:val="47"/>
        </w:numPr>
        <w:spacing w:before="20" w:after="20" w:line="259" w:lineRule="auto"/>
        <w:ind w:left="284" w:hanging="284"/>
        <w:contextualSpacing w:val="0"/>
        <w:jc w:val="both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bCs/>
          <w:sz w:val="20"/>
          <w:szCs w:val="20"/>
        </w:rPr>
        <w:t>Z</w:t>
      </w:r>
      <w:r w:rsidR="003261EB" w:rsidRPr="006E3B55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6E3B55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6E3B55" w:rsidRDefault="00F56808" w:rsidP="008345D3">
      <w:pPr>
        <w:pStyle w:val="Akapitzlist"/>
        <w:spacing w:before="20" w:after="20" w:line="259" w:lineRule="auto"/>
        <w:ind w:left="284"/>
        <w:contextualSpacing w:val="0"/>
        <w:jc w:val="both"/>
        <w:rPr>
          <w:rFonts w:ascii="Tahoma" w:hAnsi="Tahoma" w:cs="Tahoma"/>
        </w:rPr>
      </w:pPr>
      <w:r w:rsidRPr="006E3B55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5C8CA9D5" w14:textId="77777777" w:rsidR="003261EB" w:rsidRPr="006E3B55" w:rsidRDefault="003261EB" w:rsidP="008345D3">
      <w:pPr>
        <w:pStyle w:val="Akapitzlist"/>
        <w:spacing w:before="20" w:after="20" w:line="259" w:lineRule="auto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6E3B55" w:rsidRDefault="00C1112D">
      <w:pPr>
        <w:pStyle w:val="Akapitzlist"/>
        <w:numPr>
          <w:ilvl w:val="0"/>
          <w:numId w:val="47"/>
        </w:numPr>
        <w:tabs>
          <w:tab w:val="clear" w:pos="1440"/>
          <w:tab w:val="left" w:pos="142"/>
          <w:tab w:val="num" w:pos="284"/>
        </w:tabs>
        <w:suppressAutoHyphens/>
        <w:spacing w:before="20" w:after="20" w:line="259" w:lineRule="auto"/>
        <w:ind w:left="284" w:hanging="284"/>
        <w:contextualSpacing w:val="0"/>
        <w:jc w:val="both"/>
        <w:rPr>
          <w:rFonts w:ascii="Tahoma" w:hAnsi="Tahoma" w:cs="Tahoma"/>
        </w:rPr>
      </w:pPr>
      <w:r w:rsidRPr="006E3B55">
        <w:rPr>
          <w:rFonts w:ascii="Tahoma" w:hAnsi="Tahoma" w:cs="Tahoma"/>
          <w:sz w:val="20"/>
          <w:szCs w:val="20"/>
        </w:rPr>
        <w:t>Udostępniając Wykonawcy zdolności w postaci wykształcenia, kwalifikacji zawodowych lub doświadczenia będ</w:t>
      </w:r>
      <w:r w:rsidR="00412087" w:rsidRPr="006E3B55">
        <w:rPr>
          <w:rFonts w:ascii="Tahoma" w:hAnsi="Tahoma" w:cs="Tahoma"/>
          <w:sz w:val="20"/>
          <w:szCs w:val="20"/>
        </w:rPr>
        <w:t>ę</w:t>
      </w:r>
      <w:r w:rsidRPr="006E3B55">
        <w:rPr>
          <w:rFonts w:ascii="Tahoma" w:hAnsi="Tahoma" w:cs="Tahoma"/>
          <w:sz w:val="20"/>
          <w:szCs w:val="20"/>
        </w:rPr>
        <w:t xml:space="preserve"> realizował </w:t>
      </w:r>
      <w:r w:rsidR="00B774C1" w:rsidRPr="006E3B55">
        <w:rPr>
          <w:rFonts w:ascii="Tahoma" w:hAnsi="Tahoma" w:cs="Tahoma"/>
          <w:sz w:val="20"/>
          <w:szCs w:val="20"/>
        </w:rPr>
        <w:t>roboty</w:t>
      </w:r>
      <w:r w:rsidR="001B1D3D" w:rsidRPr="006E3B55">
        <w:rPr>
          <w:rFonts w:ascii="Tahoma" w:hAnsi="Tahoma" w:cs="Tahoma"/>
          <w:sz w:val="20"/>
          <w:szCs w:val="20"/>
        </w:rPr>
        <w:t xml:space="preserve"> budowlane</w:t>
      </w:r>
      <w:r w:rsidRPr="006E3B55">
        <w:rPr>
          <w:rFonts w:ascii="Tahoma" w:hAnsi="Tahoma" w:cs="Tahoma"/>
          <w:sz w:val="20"/>
          <w:szCs w:val="20"/>
        </w:rPr>
        <w:t>, których dotyczą udostępnione zdolności</w:t>
      </w:r>
      <w:r w:rsidR="00412087" w:rsidRPr="006E3B55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6E3B55" w:rsidRDefault="00C1112D" w:rsidP="008345D3">
      <w:pPr>
        <w:spacing w:before="20" w:after="20" w:line="259" w:lineRule="auto"/>
        <w:ind w:left="720"/>
        <w:jc w:val="center"/>
        <w:rPr>
          <w:rFonts w:ascii="Tahoma" w:hAnsi="Tahoma" w:cs="Tahoma"/>
        </w:rPr>
      </w:pPr>
      <w:r w:rsidRPr="006E3B55">
        <w:rPr>
          <w:rFonts w:ascii="Tahoma" w:hAnsi="Tahoma" w:cs="Tahoma"/>
          <w:sz w:val="21"/>
          <w:szCs w:val="21"/>
        </w:rPr>
        <w:t>TAK / NIE</w:t>
      </w:r>
      <w:r w:rsidRPr="006E3B55">
        <w:rPr>
          <w:rFonts w:ascii="Tahoma" w:hAnsi="Tahoma" w:cs="Tahoma"/>
          <w:b/>
          <w:bCs/>
          <w:sz w:val="21"/>
          <w:szCs w:val="21"/>
        </w:rPr>
        <w:t xml:space="preserve"> *</w:t>
      </w:r>
    </w:p>
    <w:p w14:paraId="02984101" w14:textId="77777777" w:rsidR="00C1112D" w:rsidRPr="006E3B55" w:rsidRDefault="00C1112D" w:rsidP="008345D3">
      <w:pPr>
        <w:spacing w:before="20" w:after="20"/>
        <w:rPr>
          <w:rFonts w:ascii="Tahoma" w:hAnsi="Tahoma" w:cs="Tahoma"/>
          <w:sz w:val="20"/>
          <w:szCs w:val="20"/>
        </w:rPr>
      </w:pPr>
      <w:r w:rsidRPr="009F687B">
        <w:rPr>
          <w:rFonts w:ascii="Tahoma" w:hAnsi="Tahoma" w:cs="Tahoma"/>
          <w:b/>
          <w:bCs/>
          <w:sz w:val="22"/>
          <w:highlight w:val="yellow"/>
        </w:rPr>
        <w:t>* -</w:t>
      </w:r>
      <w:r w:rsidRPr="009F687B">
        <w:rPr>
          <w:rFonts w:ascii="Tahoma" w:hAnsi="Tahoma" w:cs="Tahoma"/>
          <w:sz w:val="22"/>
          <w:highlight w:val="yellow"/>
        </w:rPr>
        <w:t xml:space="preserve"> </w:t>
      </w:r>
      <w:r w:rsidRPr="009F687B">
        <w:rPr>
          <w:rFonts w:ascii="Tahoma" w:hAnsi="Tahoma" w:cs="Tahoma"/>
          <w:sz w:val="20"/>
          <w:szCs w:val="20"/>
          <w:highlight w:val="yellow"/>
        </w:rPr>
        <w:t>niepotrzebne skreślić.</w:t>
      </w:r>
    </w:p>
    <w:p w14:paraId="070A9972" w14:textId="77777777" w:rsidR="009F687B" w:rsidRDefault="009F687B" w:rsidP="00160B86">
      <w:pPr>
        <w:spacing w:before="20" w:after="20"/>
        <w:rPr>
          <w:rFonts w:ascii="Tahoma" w:hAnsi="Tahoma" w:cs="Tahoma"/>
          <w:b/>
          <w:bCs/>
          <w:sz w:val="16"/>
          <w:szCs w:val="16"/>
        </w:rPr>
      </w:pPr>
    </w:p>
    <w:p w14:paraId="1445980A" w14:textId="10D99A8C" w:rsidR="00CF7C06" w:rsidRPr="006E3B55" w:rsidRDefault="0057476F" w:rsidP="009F687B">
      <w:pPr>
        <w:spacing w:before="20" w:after="20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Uwaga: </w:t>
      </w:r>
      <w:r w:rsidRPr="006E3B55">
        <w:rPr>
          <w:rFonts w:ascii="Tahoma" w:hAnsi="Tahoma" w:cs="Tahoma"/>
          <w:sz w:val="16"/>
          <w:szCs w:val="16"/>
        </w:rPr>
        <w:t xml:space="preserve">Zamiast niniejszego zobowiązania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może złożyć wraz z ofertą</w:t>
      </w:r>
      <w:r w:rsidR="00941776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inny podmiotowy środek dowodowy potwierdzający, że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realizując zamówienie będzie dysponował niezbędnymi zasobami podmiotów udostępniających zasoby w zakresie określonym w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Pr="006E3B55">
        <w:rPr>
          <w:rFonts w:ascii="Tahoma" w:hAnsi="Tahoma" w:cs="Tahoma"/>
          <w:sz w:val="16"/>
          <w:szCs w:val="16"/>
        </w:rPr>
        <w:t>art. 118 ust. 1</w:t>
      </w:r>
      <w:r w:rsidR="00941776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ustawy z dnia 11 września 2019 r. Prawo zamówień publicznych (</w:t>
      </w:r>
      <w:proofErr w:type="spellStart"/>
      <w:r w:rsidRPr="006E3B55">
        <w:rPr>
          <w:rFonts w:ascii="Tahoma" w:hAnsi="Tahoma" w:cs="Tahoma"/>
          <w:sz w:val="16"/>
          <w:szCs w:val="16"/>
        </w:rPr>
        <w:t>t.j</w:t>
      </w:r>
      <w:proofErr w:type="spellEnd"/>
      <w:r w:rsidRPr="006E3B55">
        <w:rPr>
          <w:rFonts w:ascii="Tahoma" w:hAnsi="Tahoma" w:cs="Tahoma"/>
          <w:sz w:val="16"/>
          <w:szCs w:val="16"/>
        </w:rPr>
        <w:t>. Dz.</w:t>
      </w:r>
      <w:r w:rsidR="00CE5331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 xml:space="preserve">U. </w:t>
      </w:r>
      <w:r w:rsidR="008822AF" w:rsidRPr="006E3B55">
        <w:rPr>
          <w:rFonts w:ascii="Tahoma" w:hAnsi="Tahoma" w:cs="Tahoma"/>
          <w:sz w:val="16"/>
          <w:szCs w:val="16"/>
        </w:rPr>
        <w:t xml:space="preserve">z </w:t>
      </w:r>
      <w:r w:rsidRPr="006E3B55">
        <w:rPr>
          <w:rFonts w:ascii="Tahoma" w:hAnsi="Tahoma" w:cs="Tahoma"/>
          <w:sz w:val="16"/>
          <w:szCs w:val="16"/>
        </w:rPr>
        <w:t>20</w:t>
      </w:r>
      <w:r w:rsidR="004656DD" w:rsidRPr="006E3B55">
        <w:rPr>
          <w:rFonts w:ascii="Tahoma" w:hAnsi="Tahoma" w:cs="Tahoma"/>
          <w:sz w:val="16"/>
          <w:szCs w:val="16"/>
        </w:rPr>
        <w:t>2</w:t>
      </w:r>
      <w:r w:rsidR="007F1177" w:rsidRPr="006E3B55">
        <w:rPr>
          <w:rFonts w:ascii="Tahoma" w:hAnsi="Tahoma" w:cs="Tahoma"/>
          <w:sz w:val="16"/>
          <w:szCs w:val="16"/>
        </w:rPr>
        <w:t>4</w:t>
      </w:r>
      <w:r w:rsidR="008822AF" w:rsidRPr="006E3B55">
        <w:rPr>
          <w:rFonts w:ascii="Tahoma" w:hAnsi="Tahoma" w:cs="Tahoma"/>
          <w:sz w:val="16"/>
          <w:szCs w:val="16"/>
        </w:rPr>
        <w:t xml:space="preserve"> r.</w:t>
      </w:r>
      <w:r w:rsidRPr="006E3B55">
        <w:rPr>
          <w:rFonts w:ascii="Tahoma" w:hAnsi="Tahoma" w:cs="Tahoma"/>
          <w:sz w:val="16"/>
          <w:szCs w:val="16"/>
        </w:rPr>
        <w:t xml:space="preserve"> poz. </w:t>
      </w:r>
      <w:r w:rsidR="004656DD" w:rsidRPr="006E3B55">
        <w:rPr>
          <w:rFonts w:ascii="Tahoma" w:hAnsi="Tahoma" w:cs="Tahoma"/>
          <w:sz w:val="16"/>
          <w:szCs w:val="16"/>
        </w:rPr>
        <w:t>1</w:t>
      </w:r>
      <w:r w:rsidR="007F1177" w:rsidRPr="006E3B55">
        <w:rPr>
          <w:rFonts w:ascii="Tahoma" w:hAnsi="Tahoma" w:cs="Tahoma"/>
          <w:sz w:val="16"/>
          <w:szCs w:val="16"/>
        </w:rPr>
        <w:t>320</w:t>
      </w:r>
      <w:r w:rsidR="007F37CB" w:rsidRPr="006E3B55">
        <w:rPr>
          <w:rFonts w:ascii="Tahoma" w:hAnsi="Tahoma" w:cs="Tahoma"/>
          <w:sz w:val="16"/>
          <w:szCs w:val="16"/>
        </w:rPr>
        <w:t xml:space="preserve"> ze zm.</w:t>
      </w:r>
      <w:r w:rsidRPr="006E3B55">
        <w:rPr>
          <w:rFonts w:ascii="Tahoma" w:hAnsi="Tahoma" w:cs="Tahoma"/>
          <w:sz w:val="16"/>
          <w:szCs w:val="16"/>
        </w:rPr>
        <w:t xml:space="preserve">), jeżeli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w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Pr="006E3B55">
        <w:rPr>
          <w:rFonts w:ascii="Tahoma" w:hAnsi="Tahoma" w:cs="Tahoma"/>
          <w:sz w:val="16"/>
          <w:szCs w:val="16"/>
        </w:rPr>
        <w:t>celu wykazania spełniania warunków udziału w postępowaniu polega na zdolnościach technicznych lub zawodowych podmiotów udostępniających zasoby.</w:t>
      </w:r>
    </w:p>
    <w:p w14:paraId="6267E074" w14:textId="77777777" w:rsidR="009F687B" w:rsidRDefault="009F687B" w:rsidP="008345D3">
      <w:pPr>
        <w:spacing w:before="20" w:after="20"/>
        <w:jc w:val="right"/>
        <w:rPr>
          <w:rFonts w:ascii="Tahoma" w:hAnsi="Tahoma" w:cs="Tahoma"/>
          <w:sz w:val="20"/>
        </w:rPr>
      </w:pPr>
    </w:p>
    <w:p w14:paraId="01FF4628" w14:textId="3CAD60D0" w:rsidR="0017062A" w:rsidRPr="006E3B55" w:rsidRDefault="0017062A" w:rsidP="008345D3">
      <w:pPr>
        <w:spacing w:before="20" w:after="20"/>
        <w:jc w:val="right"/>
        <w:rPr>
          <w:rFonts w:ascii="Tahoma" w:hAnsi="Tahoma" w:cs="Tahoma"/>
          <w:sz w:val="17"/>
          <w:szCs w:val="17"/>
        </w:rPr>
      </w:pPr>
      <w:r w:rsidRPr="006E3B55">
        <w:rPr>
          <w:rFonts w:ascii="Tahoma" w:hAnsi="Tahoma" w:cs="Tahoma"/>
          <w:sz w:val="20"/>
        </w:rPr>
        <w:t>Podpis ...............................................................</w:t>
      </w:r>
    </w:p>
    <w:p w14:paraId="393315F8" w14:textId="47907705" w:rsidR="0017062A" w:rsidRPr="006E3B55" w:rsidRDefault="0017062A" w:rsidP="008345D3">
      <w:pPr>
        <w:spacing w:before="20" w:after="20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="0005066E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857B82" w:rsidRPr="006E3B55">
        <w:rPr>
          <w:rFonts w:ascii="Tahoma" w:hAnsi="Tahoma" w:cs="Tahoma"/>
          <w:sz w:val="16"/>
          <w:szCs w:val="16"/>
        </w:rPr>
        <w:t xml:space="preserve">podmiotu </w:t>
      </w:r>
      <w:r w:rsidRPr="006E3B55">
        <w:rPr>
          <w:rFonts w:ascii="Tahoma" w:hAnsi="Tahoma" w:cs="Tahoma"/>
          <w:sz w:val="16"/>
          <w:szCs w:val="16"/>
        </w:rPr>
        <w:t>udostępniającego określony aktem rejestrowym/</w:t>
      </w:r>
    </w:p>
    <w:p w14:paraId="77DE9B39" w14:textId="77777777" w:rsidR="00D96698" w:rsidRPr="006E3B55" w:rsidRDefault="00D96698" w:rsidP="008345D3">
      <w:pPr>
        <w:spacing w:before="20" w:after="20"/>
        <w:jc w:val="right"/>
        <w:rPr>
          <w:rFonts w:ascii="Tahoma" w:hAnsi="Tahoma" w:cs="Tahoma"/>
          <w:b/>
          <w:sz w:val="22"/>
          <w:szCs w:val="22"/>
        </w:rPr>
        <w:sectPr w:rsidR="00D96698" w:rsidRPr="006E3B55" w:rsidSect="008345D3">
          <w:headerReference w:type="default" r:id="rId13"/>
          <w:footerReference w:type="default" r:id="rId14"/>
          <w:pgSz w:w="11907" w:h="16840" w:code="9"/>
          <w:pgMar w:top="567" w:right="709" w:bottom="709" w:left="1134" w:header="360" w:footer="276" w:gutter="0"/>
          <w:cols w:space="708"/>
        </w:sectPr>
      </w:pPr>
    </w:p>
    <w:p w14:paraId="31F5E048" w14:textId="77777777" w:rsidR="00856211" w:rsidRPr="006E3B55" w:rsidRDefault="00856211" w:rsidP="008345D3">
      <w:pPr>
        <w:spacing w:before="20" w:after="20" w:line="259" w:lineRule="auto"/>
        <w:jc w:val="right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lastRenderedPageBreak/>
        <w:t xml:space="preserve">Druk Nr </w:t>
      </w:r>
      <w:r w:rsidR="00D96698" w:rsidRPr="006E3B55">
        <w:rPr>
          <w:rFonts w:ascii="Tahoma" w:hAnsi="Tahoma" w:cs="Tahoma"/>
          <w:b/>
          <w:sz w:val="22"/>
          <w:szCs w:val="22"/>
        </w:rPr>
        <w:t>6</w:t>
      </w:r>
    </w:p>
    <w:p w14:paraId="40A9E653" w14:textId="77777777" w:rsidR="00856211" w:rsidRPr="006E3B55" w:rsidRDefault="00856211" w:rsidP="008345D3">
      <w:pPr>
        <w:spacing w:before="20" w:after="20" w:line="259" w:lineRule="auto"/>
        <w:jc w:val="right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6"/>
          <w:szCs w:val="16"/>
        </w:rPr>
        <w:t>(należy złożyć osobny druk Wykonawcy i osobny druk podmiotu udostępniającego zasoby osobowe)</w:t>
      </w:r>
    </w:p>
    <w:p w14:paraId="648CC130" w14:textId="2BB71DDD" w:rsidR="00947060" w:rsidRPr="006E3B55" w:rsidRDefault="00947060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Wykonawcy/podmiotu udostępniającego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…………………………………………….</w:t>
      </w:r>
    </w:p>
    <w:p w14:paraId="4ABC5287" w14:textId="1A8CFB8E" w:rsidR="00947060" w:rsidRPr="006E3B55" w:rsidRDefault="00947060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…………………………………………………………</w:t>
      </w:r>
    </w:p>
    <w:p w14:paraId="226921AE" w14:textId="38EC79B3" w:rsidR="006B1D59" w:rsidRPr="006E3B55" w:rsidRDefault="006B1D59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</w:t>
      </w:r>
      <w:r w:rsidR="00597CA1" w:rsidRPr="006E3B55">
        <w:rPr>
          <w:rFonts w:ascii="Tahoma" w:hAnsi="Tahoma" w:cs="Tahoma"/>
          <w:sz w:val="18"/>
          <w:szCs w:val="18"/>
        </w:rPr>
        <w:t xml:space="preserve"> </w:t>
      </w:r>
      <w:r w:rsidR="00F616D7" w:rsidRPr="006E3B55">
        <w:rPr>
          <w:rFonts w:ascii="Tahoma" w:hAnsi="Tahoma" w:cs="Tahoma"/>
          <w:sz w:val="18"/>
          <w:szCs w:val="18"/>
        </w:rPr>
        <w:t>W</w:t>
      </w:r>
      <w:r w:rsidR="00597CA1" w:rsidRPr="006E3B55">
        <w:rPr>
          <w:rFonts w:ascii="Tahoma" w:hAnsi="Tahoma" w:cs="Tahoma"/>
          <w:sz w:val="18"/>
          <w:szCs w:val="18"/>
        </w:rPr>
        <w:t>ykonawcy /</w:t>
      </w:r>
      <w:bookmarkStart w:id="12" w:name="_Hlk71872061"/>
      <w:r w:rsidR="00597CA1" w:rsidRPr="006E3B55">
        <w:rPr>
          <w:rFonts w:ascii="Tahoma" w:hAnsi="Tahoma" w:cs="Tahoma"/>
          <w:sz w:val="18"/>
          <w:szCs w:val="18"/>
        </w:rPr>
        <w:t>podmiotu udost</w:t>
      </w:r>
      <w:r w:rsidR="00412087" w:rsidRPr="006E3B55">
        <w:rPr>
          <w:rFonts w:ascii="Tahoma" w:hAnsi="Tahoma" w:cs="Tahoma"/>
          <w:sz w:val="18"/>
          <w:szCs w:val="18"/>
        </w:rPr>
        <w:t>ę</w:t>
      </w:r>
      <w:r w:rsidR="00597CA1" w:rsidRPr="006E3B55">
        <w:rPr>
          <w:rFonts w:ascii="Tahoma" w:hAnsi="Tahoma" w:cs="Tahoma"/>
          <w:sz w:val="18"/>
          <w:szCs w:val="18"/>
        </w:rPr>
        <w:t>pniającego zasoby</w:t>
      </w:r>
      <w:bookmarkEnd w:id="12"/>
      <w:r w:rsidRPr="006E3B55">
        <w:rPr>
          <w:rFonts w:ascii="Tahoma" w:hAnsi="Tahoma" w:cs="Tahoma"/>
          <w:sz w:val="18"/>
          <w:szCs w:val="18"/>
        </w:rPr>
        <w:t>: …………………………</w:t>
      </w:r>
    </w:p>
    <w:p w14:paraId="42918F72" w14:textId="6FCA797F" w:rsidR="005C3B2E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NIP/PESEL: ……………………..</w:t>
      </w:r>
      <w:r w:rsidR="008345D3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8345D3" w:rsidRPr="006E3B55">
        <w:rPr>
          <w:rFonts w:ascii="Tahoma" w:hAnsi="Tahoma" w:cs="Tahoma"/>
          <w:sz w:val="18"/>
          <w:szCs w:val="18"/>
          <w:lang w:val="en-US"/>
        </w:rPr>
        <w:t>,</w:t>
      </w:r>
      <w:r w:rsidR="005C3B2E"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3C18C85C" w14:textId="77777777" w:rsidR="008345D3" w:rsidRPr="006E3B55" w:rsidRDefault="008345D3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  <w:lang w:val="en-US"/>
        </w:rPr>
      </w:pPr>
    </w:p>
    <w:p w14:paraId="3473C272" w14:textId="4A690A39" w:rsidR="00241EBA" w:rsidRPr="00663B70" w:rsidRDefault="00856211" w:rsidP="00663B70">
      <w:pPr>
        <w:spacing w:before="40" w:after="120"/>
        <w:jc w:val="center"/>
        <w:rPr>
          <w:rFonts w:ascii="Tahoma" w:eastAsia="Calibri" w:hAnsi="Tahoma" w:cs="Tahoma"/>
          <w:b/>
          <w:bCs/>
          <w:color w:val="000000"/>
          <w:sz w:val="22"/>
          <w:szCs w:val="22"/>
        </w:rPr>
      </w:pPr>
      <w:r w:rsidRPr="006E3B55">
        <w:rPr>
          <w:rFonts w:ascii="Tahoma" w:hAnsi="Tahoma" w:cs="Tahoma"/>
          <w:sz w:val="20"/>
          <w:szCs w:val="20"/>
        </w:rPr>
        <w:t xml:space="preserve">Przedmiot zamówienia: </w:t>
      </w:r>
      <w:r w:rsidR="00663B70"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Wymiana pokrycia dachowego wraz z izolacją powierzchni dachu budynku B </w:t>
      </w:r>
      <w:r w:rsidR="00663B70"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br/>
        <w:t>w Zespole Szkół Technicznych i Ogólnokształcących w K-Koźlu</w:t>
      </w:r>
    </w:p>
    <w:p w14:paraId="46A0D942" w14:textId="77777777" w:rsidR="00232C08" w:rsidRPr="006E3B55" w:rsidRDefault="00232C08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6"/>
          <w:szCs w:val="6"/>
        </w:rPr>
      </w:pPr>
    </w:p>
    <w:p w14:paraId="04C79B2C" w14:textId="56316FB7" w:rsidR="00856211" w:rsidRPr="006E3B55" w:rsidRDefault="00856211" w:rsidP="00160B86">
      <w:pPr>
        <w:spacing w:before="20" w:after="20" w:line="259" w:lineRule="auto"/>
        <w:rPr>
          <w:rFonts w:ascii="Tahoma" w:eastAsia="Calibri" w:hAnsi="Tahoma" w:cs="Tahoma"/>
          <w:b/>
          <w:sz w:val="20"/>
          <w:szCs w:val="20"/>
        </w:rPr>
      </w:pPr>
      <w:r w:rsidRPr="006E3B55">
        <w:rPr>
          <w:rFonts w:ascii="Tahoma" w:eastAsia="Calibri" w:hAnsi="Tahoma" w:cs="Tahoma"/>
          <w:b/>
          <w:sz w:val="20"/>
          <w:szCs w:val="20"/>
        </w:rPr>
        <w:t xml:space="preserve">Wykaz osób, skierowanych przez </w:t>
      </w:r>
      <w:r w:rsidR="00F9431C" w:rsidRPr="006E3B55">
        <w:rPr>
          <w:rFonts w:ascii="Tahoma" w:eastAsia="Calibri" w:hAnsi="Tahoma" w:cs="Tahoma"/>
          <w:b/>
          <w:sz w:val="20"/>
          <w:szCs w:val="20"/>
        </w:rPr>
        <w:t>Wykonawcę</w:t>
      </w:r>
      <w:r w:rsidR="0040730F" w:rsidRPr="006E3B55">
        <w:rPr>
          <w:rFonts w:ascii="Tahoma" w:eastAsia="Calibri" w:hAnsi="Tahoma" w:cs="Tahoma"/>
          <w:b/>
          <w:sz w:val="20"/>
          <w:szCs w:val="20"/>
        </w:rPr>
        <w:t>/podmiot udost</w:t>
      </w:r>
      <w:r w:rsidR="00947060" w:rsidRPr="006E3B55">
        <w:rPr>
          <w:rFonts w:ascii="Tahoma" w:eastAsia="Calibri" w:hAnsi="Tahoma" w:cs="Tahoma"/>
          <w:b/>
          <w:sz w:val="20"/>
          <w:szCs w:val="20"/>
        </w:rPr>
        <w:t>ę</w:t>
      </w:r>
      <w:r w:rsidR="0040730F" w:rsidRPr="006E3B55">
        <w:rPr>
          <w:rFonts w:ascii="Tahoma" w:eastAsia="Calibri" w:hAnsi="Tahoma" w:cs="Tahoma"/>
          <w:b/>
          <w:sz w:val="20"/>
          <w:szCs w:val="20"/>
        </w:rPr>
        <w:t>pniający zasoby</w:t>
      </w:r>
      <w:r w:rsidRPr="006E3B55">
        <w:rPr>
          <w:rFonts w:ascii="Tahoma" w:eastAsia="Calibri" w:hAnsi="Tahoma" w:cs="Tahoma"/>
          <w:b/>
          <w:sz w:val="20"/>
          <w:szCs w:val="20"/>
        </w:rPr>
        <w:t xml:space="preserve"> do realizacji zamówienia publicznego wraz z informacjami na temat ich</w:t>
      </w:r>
      <w:r w:rsidR="00892F4C" w:rsidRPr="006E3B55">
        <w:rPr>
          <w:rFonts w:ascii="Tahoma" w:eastAsia="Calibri" w:hAnsi="Tahoma" w:cs="Tahoma"/>
          <w:b/>
          <w:sz w:val="20"/>
          <w:szCs w:val="20"/>
        </w:rPr>
        <w:t> </w:t>
      </w:r>
      <w:r w:rsidRPr="006E3B55">
        <w:rPr>
          <w:rFonts w:ascii="Tahoma" w:eastAsia="Calibri" w:hAnsi="Tahoma" w:cs="Tahoma"/>
          <w:b/>
          <w:sz w:val="20"/>
          <w:szCs w:val="20"/>
        </w:rPr>
        <w:t>kwalifikacji zawodowych, uprawnień, doświadczenia i wykształcenia niezbędnych do wykonania zamówienia publicznego, a także zakres wykonywanych przez nie czynności oraz informacja o podstawie do dysponowania tymi osobami</w:t>
      </w:r>
      <w:r w:rsidR="00892F4C" w:rsidRPr="006E3B55">
        <w:rPr>
          <w:rFonts w:ascii="Tahoma" w:eastAsia="Calibri" w:hAnsi="Tahoma" w:cs="Tahoma"/>
          <w:b/>
          <w:sz w:val="20"/>
          <w:szCs w:val="20"/>
        </w:rPr>
        <w:t>.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78"/>
        <w:gridCol w:w="1937"/>
        <w:gridCol w:w="1621"/>
        <w:gridCol w:w="1984"/>
        <w:gridCol w:w="2552"/>
        <w:gridCol w:w="1559"/>
        <w:gridCol w:w="1985"/>
        <w:gridCol w:w="3118"/>
      </w:tblGrid>
      <w:tr w:rsidR="002D6CDB" w:rsidRPr="00570E50" w14:paraId="3142CDBA" w14:textId="1A242C03" w:rsidTr="00725AB2">
        <w:trPr>
          <w:cantSplit/>
          <w:trHeight w:val="452"/>
          <w:tblHeader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25B" w14:textId="0568BAEE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447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D3B49" w14:textId="14BBC5AE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Informacja o podstawie do dysponowania osobą</w:t>
            </w:r>
            <w:r w:rsidR="00B54F34"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Pr="006C188A">
              <w:rPr>
                <w:b/>
                <w:bCs w:val="0"/>
                <w:sz w:val="16"/>
                <w:szCs w:val="16"/>
              </w:rPr>
              <w:t>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6FF" w14:textId="711DE23B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Zakres wykonywanych czynności przez osoby skierowane przez </w:t>
            </w:r>
            <w:r w:rsidR="00F9431C" w:rsidRPr="006C188A">
              <w:rPr>
                <w:b/>
                <w:bCs w:val="0"/>
                <w:sz w:val="16"/>
                <w:szCs w:val="16"/>
              </w:rPr>
              <w:t>Wykonawcę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do realizacji zamówienia</w:t>
            </w:r>
          </w:p>
          <w:p w14:paraId="43B8788E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(np. branże, zakresy robót, działania specjalne)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A36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Posiadane kwalifikacje zawodowe, uprawnienia</w:t>
            </w:r>
          </w:p>
          <w:p w14:paraId="6E5B3F4C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(jeżeli są wymagane)</w:t>
            </w:r>
          </w:p>
          <w:p w14:paraId="3D9843F7" w14:textId="0D0B6DC6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Nr i specjalność np.</w:t>
            </w:r>
            <w:r w:rsidR="00BB11FC" w:rsidRPr="006C188A">
              <w:rPr>
                <w:b/>
                <w:bCs w:val="0"/>
                <w:sz w:val="16"/>
                <w:szCs w:val="16"/>
              </w:rPr>
              <w:t> </w:t>
            </w:r>
            <w:r w:rsidRPr="006C188A">
              <w:rPr>
                <w:b/>
                <w:bCs w:val="0"/>
                <w:sz w:val="16"/>
                <w:szCs w:val="16"/>
              </w:rPr>
              <w:t>budowlana, inżynieryjna, instalacyjna itd.</w:t>
            </w:r>
          </w:p>
          <w:p w14:paraId="0A7EFC88" w14:textId="6FE66292" w:rsidR="00DF2949" w:rsidRPr="006C188A" w:rsidRDefault="00DF2949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oraz </w:t>
            </w:r>
          </w:p>
          <w:p w14:paraId="5E0B2E1A" w14:textId="77777777" w:rsidR="00EC42A3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Nr zaświadczenia z ewidencji</w:t>
            </w:r>
          </w:p>
          <w:p w14:paraId="256ADE37" w14:textId="076AEA9D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Izby Samorządu Zawodowego i</w:t>
            </w:r>
            <w:r w:rsidR="00BB11FC" w:rsidRPr="006C188A">
              <w:rPr>
                <w:b/>
                <w:bCs w:val="0"/>
                <w:sz w:val="16"/>
                <w:szCs w:val="16"/>
              </w:rPr>
              <w:t> </w:t>
            </w:r>
            <w:r w:rsidRPr="006C188A">
              <w:rPr>
                <w:b/>
                <w:bCs w:val="0"/>
                <w:sz w:val="16"/>
                <w:szCs w:val="16"/>
              </w:rPr>
              <w:t>jego aktualność (data ważności)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9FDA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Posiadane wykształcenie 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>i tytuł zawodowy</w:t>
            </w:r>
          </w:p>
          <w:p w14:paraId="779026B0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C7D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Posiadane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 xml:space="preserve">doświadczenie 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 xml:space="preserve">w zakresie lat pracy 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>w danym zawodzie</w:t>
            </w:r>
          </w:p>
          <w:p w14:paraId="740C217D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A7AF" w14:textId="6693A95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Wykazanie 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>co najmniej 6-cio miesięcznej aktywności zawodowej w opisanym w pkt.</w:t>
            </w:r>
            <w:r w:rsidR="00C74CB9"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10 SWZ zakresie 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>w ciągu ostatnich dwóch lat od terminu składania ofert wraz z</w:t>
            </w:r>
            <w:r w:rsidR="00BB11FC" w:rsidRPr="006C188A">
              <w:rPr>
                <w:b/>
                <w:bCs w:val="0"/>
                <w:sz w:val="16"/>
                <w:szCs w:val="16"/>
              </w:rPr>
              <w:t> 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wymaganą praktyką zawodową </w:t>
            </w:r>
          </w:p>
          <w:p w14:paraId="59C68E02" w14:textId="59E9BF50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/należy wpisać SZCZEGÓŁOWE </w:t>
            </w:r>
            <w:r w:rsidR="00B906FB" w:rsidRPr="006C188A">
              <w:rPr>
                <w:b/>
                <w:bCs w:val="0"/>
                <w:sz w:val="16"/>
                <w:szCs w:val="16"/>
              </w:rPr>
              <w:t>DATY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="00B906FB" w:rsidRPr="006C188A">
              <w:rPr>
                <w:b/>
                <w:bCs w:val="0"/>
                <w:sz w:val="16"/>
                <w:szCs w:val="16"/>
              </w:rPr>
              <w:t xml:space="preserve">oraz ROBOTY 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związane z okresem </w:t>
            </w:r>
            <w:r w:rsidR="00420CE8" w:rsidRPr="006C188A">
              <w:rPr>
                <w:b/>
                <w:bCs w:val="0"/>
                <w:sz w:val="16"/>
                <w:szCs w:val="16"/>
              </w:rPr>
              <w:t xml:space="preserve">pełnienia funkcji </w:t>
            </w:r>
            <w:r w:rsidR="00420CE8" w:rsidRPr="006C188A">
              <w:rPr>
                <w:b/>
                <w:bCs w:val="0"/>
                <w:color w:val="EE0000"/>
                <w:sz w:val="16"/>
                <w:szCs w:val="16"/>
              </w:rPr>
              <w:t>kierownika budowy</w:t>
            </w:r>
            <w:r w:rsidR="00042D28" w:rsidRPr="006C188A">
              <w:rPr>
                <w:b/>
                <w:bCs w:val="0"/>
                <w:color w:val="EE0000"/>
                <w:sz w:val="16"/>
                <w:szCs w:val="16"/>
              </w:rPr>
              <w:t>/kierownika robót</w:t>
            </w:r>
            <w:r w:rsidRPr="006C188A">
              <w:rPr>
                <w:b/>
                <w:bCs w:val="0"/>
                <w:color w:val="EE0000"/>
                <w:sz w:val="16"/>
                <w:szCs w:val="16"/>
              </w:rPr>
              <w:t>/</w:t>
            </w:r>
          </w:p>
        </w:tc>
      </w:tr>
      <w:tr w:rsidR="002D6CDB" w:rsidRPr="006E3B55" w14:paraId="7DD32B8F" w14:textId="745E2497" w:rsidTr="00725AB2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1ABB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0AE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F105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F65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9079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013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2A2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080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8</w:t>
            </w:r>
          </w:p>
        </w:tc>
      </w:tr>
      <w:tr w:rsidR="002D6CDB" w:rsidRPr="006E3B55" w14:paraId="2B24CB87" w14:textId="7B1FD54C" w:rsidTr="00725AB2">
        <w:trPr>
          <w:cantSplit/>
          <w:trHeight w:val="46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DB8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3D8E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5E4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C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EBB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6C2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A424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49A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D6CDB" w:rsidRPr="006E3B55" w14:paraId="332121B3" w14:textId="27866212" w:rsidTr="00725AB2">
        <w:trPr>
          <w:cantSplit/>
          <w:trHeight w:val="41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CE1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DE7A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6E3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C0C3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F1EC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8F5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E9E5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D8E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FB13B70" w14:textId="77777777" w:rsidR="009F687B" w:rsidRDefault="00856211" w:rsidP="008345D3">
      <w:pPr>
        <w:spacing w:before="20" w:after="20" w:line="259" w:lineRule="auto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</w:r>
      <w:r w:rsidR="00151F98" w:rsidRPr="006E3B55">
        <w:rPr>
          <w:rFonts w:ascii="Tahoma" w:hAnsi="Tahoma" w:cs="Tahoma"/>
          <w:sz w:val="20"/>
        </w:rPr>
        <w:tab/>
      </w:r>
    </w:p>
    <w:p w14:paraId="277ECA1D" w14:textId="2FEFDAFF" w:rsidR="00856211" w:rsidRPr="006E3B55" w:rsidRDefault="00856211" w:rsidP="009F687B">
      <w:pPr>
        <w:spacing w:before="20" w:after="20" w:line="259" w:lineRule="auto"/>
        <w:ind w:left="7799" w:firstLine="709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Podpis ……………………………………………………………..</w:t>
      </w:r>
    </w:p>
    <w:p w14:paraId="461C8397" w14:textId="4603A7F6" w:rsidR="00856211" w:rsidRPr="006E3B55" w:rsidRDefault="00856211" w:rsidP="008345D3">
      <w:pPr>
        <w:spacing w:before="20" w:after="20" w:line="259" w:lineRule="auto"/>
        <w:ind w:left="5664" w:firstLine="708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lub udostępniającego zasoby/</w:t>
      </w:r>
    </w:p>
    <w:p w14:paraId="1864D1D6" w14:textId="3DEEAB13" w:rsidR="006C2199" w:rsidRPr="006E3B55" w:rsidRDefault="00856211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22"/>
          <w:szCs w:val="16"/>
        </w:rPr>
        <w:t xml:space="preserve">Pod pojęciem </w:t>
      </w:r>
      <w:r w:rsidRPr="006E3B55">
        <w:rPr>
          <w:rFonts w:ascii="Tahoma" w:hAnsi="Tahoma" w:cs="Tahoma"/>
          <w:b/>
          <w:sz w:val="22"/>
          <w:szCs w:val="16"/>
        </w:rPr>
        <w:t xml:space="preserve">„dysponuje” </w:t>
      </w:r>
      <w:r w:rsidRPr="006E3B55">
        <w:rPr>
          <w:rFonts w:ascii="Tahoma" w:hAnsi="Tahoma" w:cs="Tahoma"/>
          <w:sz w:val="22"/>
          <w:szCs w:val="16"/>
        </w:rPr>
        <w:t xml:space="preserve">rozumie się posiadanie osób zatrudnionych na podstawie np. </w:t>
      </w:r>
      <w:r w:rsidRPr="006E3B55">
        <w:rPr>
          <w:rFonts w:ascii="Tahoma" w:hAnsi="Tahoma" w:cs="Tahoma"/>
          <w:b/>
          <w:sz w:val="22"/>
          <w:szCs w:val="16"/>
        </w:rPr>
        <w:t>umowy o pracę, umowy zlecenia, umowy o dzieło</w:t>
      </w:r>
      <w:r w:rsidRPr="006E3B55">
        <w:rPr>
          <w:rFonts w:ascii="Tahoma" w:hAnsi="Tahoma" w:cs="Tahoma"/>
          <w:sz w:val="22"/>
          <w:szCs w:val="16"/>
        </w:rPr>
        <w:t xml:space="preserve"> itp.</w:t>
      </w:r>
      <w:r w:rsidRPr="006E3B55">
        <w:rPr>
          <w:rFonts w:ascii="Tahoma" w:hAnsi="Tahoma" w:cs="Tahoma"/>
          <w:b/>
          <w:sz w:val="32"/>
          <w:szCs w:val="22"/>
        </w:rPr>
        <w:t xml:space="preserve"> </w:t>
      </w:r>
    </w:p>
    <w:p w14:paraId="7100F40E" w14:textId="7556A780" w:rsidR="006C2199" w:rsidRPr="006E3B55" w:rsidRDefault="006C2199" w:rsidP="00A029B3">
      <w:pPr>
        <w:spacing w:before="60" w:after="60" w:line="276" w:lineRule="auto"/>
        <w:rPr>
          <w:rFonts w:ascii="Tahoma" w:hAnsi="Tahoma" w:cs="Tahoma"/>
          <w:b/>
          <w:sz w:val="22"/>
          <w:szCs w:val="16"/>
        </w:rPr>
        <w:sectPr w:rsidR="006C2199" w:rsidRPr="006E3B55" w:rsidSect="008345D3">
          <w:headerReference w:type="default" r:id="rId15"/>
          <w:footerReference w:type="default" r:id="rId16"/>
          <w:pgSz w:w="16840" w:h="11907" w:orient="landscape" w:code="9"/>
          <w:pgMar w:top="1134" w:right="567" w:bottom="709" w:left="709" w:header="360" w:footer="298" w:gutter="0"/>
          <w:cols w:space="708"/>
        </w:sectPr>
      </w:pPr>
    </w:p>
    <w:p w14:paraId="4C9F9E6B" w14:textId="77777777" w:rsidR="00856211" w:rsidRPr="006E3B55" w:rsidRDefault="00856211" w:rsidP="00F66D09">
      <w:pPr>
        <w:spacing w:before="20" w:after="20"/>
        <w:jc w:val="right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lastRenderedPageBreak/>
        <w:t xml:space="preserve">Druk Nr </w:t>
      </w:r>
      <w:r w:rsidR="0017062A" w:rsidRPr="006E3B55">
        <w:rPr>
          <w:rFonts w:ascii="Tahoma" w:hAnsi="Tahoma" w:cs="Tahoma"/>
          <w:b/>
          <w:sz w:val="22"/>
          <w:szCs w:val="22"/>
        </w:rPr>
        <w:t>6</w:t>
      </w:r>
      <w:r w:rsidRPr="006E3B55">
        <w:rPr>
          <w:rFonts w:ascii="Tahoma" w:hAnsi="Tahoma" w:cs="Tahoma"/>
          <w:b/>
          <w:sz w:val="22"/>
          <w:szCs w:val="22"/>
        </w:rPr>
        <w:t>A</w:t>
      </w:r>
    </w:p>
    <w:p w14:paraId="2117B33C" w14:textId="41F2D35F" w:rsidR="00947060" w:rsidRPr="006E3B55" w:rsidRDefault="00947060" w:rsidP="00160B86">
      <w:pPr>
        <w:tabs>
          <w:tab w:val="left" w:pos="0"/>
        </w:tabs>
        <w:spacing w:before="20" w:after="20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podmiotu udostępniającego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………………………………………….</w:t>
      </w:r>
    </w:p>
    <w:p w14:paraId="723D985E" w14:textId="1374D30A" w:rsidR="00734FBD" w:rsidRPr="006E3B55" w:rsidRDefault="00734FBD" w:rsidP="00160B86">
      <w:pPr>
        <w:tabs>
          <w:tab w:val="left" w:pos="0"/>
        </w:tabs>
        <w:spacing w:before="20" w:after="20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</w:t>
      </w:r>
      <w:r w:rsidR="00947060" w:rsidRPr="006E3B55">
        <w:rPr>
          <w:rFonts w:ascii="Tahoma" w:hAnsi="Tahoma" w:cs="Tahoma"/>
          <w:sz w:val="16"/>
          <w:szCs w:val="16"/>
        </w:rPr>
        <w:t xml:space="preserve"> podmiotu udostępniającego</w:t>
      </w:r>
      <w:r w:rsidRPr="006E3B55">
        <w:rPr>
          <w:rFonts w:ascii="Tahoma" w:hAnsi="Tahoma" w:cs="Tahoma"/>
          <w:sz w:val="18"/>
          <w:szCs w:val="18"/>
        </w:rPr>
        <w:t>: …………………………</w:t>
      </w:r>
    </w:p>
    <w:p w14:paraId="6CF75561" w14:textId="752DE601" w:rsidR="005C3B2E" w:rsidRPr="006E3B55" w:rsidRDefault="00734FBD" w:rsidP="00160B86">
      <w:pPr>
        <w:spacing w:before="20" w:after="20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NIP/PESEL: ……………………..</w:t>
      </w:r>
      <w:r w:rsidR="000633BD" w:rsidRPr="006E3B55">
        <w:rPr>
          <w:rFonts w:ascii="Tahoma" w:hAnsi="Tahoma" w:cs="Tahoma"/>
          <w:sz w:val="18"/>
          <w:szCs w:val="18"/>
        </w:rPr>
        <w:t>,</w:t>
      </w:r>
      <w:r w:rsidRPr="006E3B55">
        <w:rPr>
          <w:rFonts w:ascii="Tahoma" w:hAnsi="Tahoma" w:cs="Tahoma"/>
          <w:sz w:val="18"/>
          <w:szCs w:val="18"/>
        </w:rPr>
        <w:t>REGON: ………………………….</w:t>
      </w:r>
      <w:r w:rsidR="000633BD" w:rsidRPr="006E3B55">
        <w:rPr>
          <w:rFonts w:ascii="Tahoma" w:hAnsi="Tahoma" w:cs="Tahoma"/>
          <w:sz w:val="18"/>
          <w:szCs w:val="18"/>
        </w:rPr>
        <w:t>,</w:t>
      </w:r>
      <w:r w:rsidR="005C3B2E" w:rsidRPr="006E3B55">
        <w:rPr>
          <w:rFonts w:ascii="Tahoma" w:hAnsi="Tahoma" w:cs="Tahoma"/>
          <w:sz w:val="18"/>
          <w:szCs w:val="18"/>
        </w:rPr>
        <w:t>Nr KRS/</w:t>
      </w:r>
      <w:proofErr w:type="spellStart"/>
      <w:r w:rsidR="005C3B2E" w:rsidRPr="006E3B55">
        <w:rPr>
          <w:rFonts w:ascii="Tahoma" w:hAnsi="Tahoma" w:cs="Tahoma"/>
          <w:sz w:val="18"/>
          <w:szCs w:val="18"/>
        </w:rPr>
        <w:t>CEiDG</w:t>
      </w:r>
      <w:proofErr w:type="spellEnd"/>
      <w:r w:rsidR="005C3B2E" w:rsidRPr="006E3B55">
        <w:rPr>
          <w:rFonts w:ascii="Tahoma" w:hAnsi="Tahoma" w:cs="Tahoma"/>
          <w:sz w:val="18"/>
          <w:szCs w:val="18"/>
        </w:rPr>
        <w:t>: ……………………</w:t>
      </w:r>
    </w:p>
    <w:p w14:paraId="1FC5F063" w14:textId="77777777" w:rsidR="00157602" w:rsidRPr="006E3B55" w:rsidRDefault="00157602" w:rsidP="00F66D09">
      <w:pPr>
        <w:spacing w:before="20" w:after="20"/>
        <w:jc w:val="center"/>
        <w:rPr>
          <w:rFonts w:ascii="Tahoma" w:hAnsi="Tahoma" w:cs="Tahoma"/>
          <w:b/>
          <w:sz w:val="4"/>
          <w:szCs w:val="4"/>
        </w:rPr>
      </w:pPr>
    </w:p>
    <w:p w14:paraId="4C8B79C1" w14:textId="77777777" w:rsidR="006C188A" w:rsidRDefault="006C188A" w:rsidP="00F66D09">
      <w:pPr>
        <w:spacing w:before="20" w:after="20"/>
        <w:jc w:val="center"/>
        <w:rPr>
          <w:rFonts w:ascii="Tahoma" w:hAnsi="Tahoma" w:cs="Tahoma"/>
          <w:b/>
        </w:rPr>
      </w:pPr>
    </w:p>
    <w:p w14:paraId="3CA11466" w14:textId="1A29B182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</w:rPr>
        <w:t>ZOBOWIĄZANIE DO UDOSTĘPNIENIA ZASOBÓW OSOBOWYCH</w:t>
      </w:r>
    </w:p>
    <w:p w14:paraId="0A98524B" w14:textId="44868CA0" w:rsidR="0057476F" w:rsidRPr="006E3B55" w:rsidRDefault="0057476F" w:rsidP="00F66D09">
      <w:pPr>
        <w:spacing w:before="20" w:after="20"/>
        <w:jc w:val="center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Pr="006E3B55">
        <w:rPr>
          <w:rFonts w:ascii="Tahoma" w:hAnsi="Tahoma" w:cs="Tahoma"/>
          <w:sz w:val="20"/>
          <w:szCs w:val="20"/>
        </w:rPr>
        <w:br/>
        <w:t>(</w:t>
      </w:r>
      <w:proofErr w:type="spellStart"/>
      <w:r w:rsidR="004656DD" w:rsidRPr="006E3B55">
        <w:rPr>
          <w:rFonts w:ascii="Tahoma" w:hAnsi="Tahoma" w:cs="Tahoma"/>
          <w:sz w:val="20"/>
          <w:szCs w:val="20"/>
        </w:rPr>
        <w:t>t.j</w:t>
      </w:r>
      <w:proofErr w:type="spellEnd"/>
      <w:r w:rsidR="004656DD" w:rsidRPr="006E3B55">
        <w:rPr>
          <w:rFonts w:ascii="Tahoma" w:hAnsi="Tahoma" w:cs="Tahoma"/>
          <w:sz w:val="20"/>
          <w:szCs w:val="20"/>
        </w:rPr>
        <w:t xml:space="preserve">. </w:t>
      </w:r>
      <w:r w:rsidRPr="006E3B55">
        <w:rPr>
          <w:rFonts w:ascii="Tahoma" w:hAnsi="Tahoma" w:cs="Tahoma"/>
          <w:sz w:val="20"/>
          <w:szCs w:val="20"/>
        </w:rPr>
        <w:t xml:space="preserve">Dz. U. </w:t>
      </w:r>
      <w:r w:rsidR="00C55853" w:rsidRPr="006E3B55">
        <w:rPr>
          <w:rFonts w:ascii="Tahoma" w:hAnsi="Tahoma" w:cs="Tahoma"/>
          <w:bCs/>
          <w:sz w:val="20"/>
          <w:szCs w:val="20"/>
        </w:rPr>
        <w:t>z 202</w:t>
      </w:r>
      <w:r w:rsidR="007F1177" w:rsidRPr="006E3B55">
        <w:rPr>
          <w:rFonts w:ascii="Tahoma" w:hAnsi="Tahoma" w:cs="Tahoma"/>
          <w:bCs/>
          <w:sz w:val="20"/>
          <w:szCs w:val="20"/>
        </w:rPr>
        <w:t>4</w:t>
      </w:r>
      <w:r w:rsidR="00C74CB9" w:rsidRPr="006E3B55">
        <w:rPr>
          <w:rFonts w:ascii="Tahoma" w:hAnsi="Tahoma" w:cs="Tahoma"/>
          <w:bCs/>
          <w:sz w:val="20"/>
          <w:szCs w:val="20"/>
        </w:rPr>
        <w:t xml:space="preserve"> r.</w:t>
      </w:r>
      <w:r w:rsidR="00C55853" w:rsidRPr="006E3B55">
        <w:rPr>
          <w:rFonts w:ascii="Tahoma" w:hAnsi="Tahoma" w:cs="Tahoma"/>
          <w:bCs/>
          <w:sz w:val="20"/>
          <w:szCs w:val="20"/>
        </w:rPr>
        <w:t xml:space="preserve"> poz. 1</w:t>
      </w:r>
      <w:r w:rsidR="007F1177" w:rsidRPr="006E3B55">
        <w:rPr>
          <w:rFonts w:ascii="Tahoma" w:hAnsi="Tahoma" w:cs="Tahoma"/>
          <w:bCs/>
          <w:sz w:val="20"/>
          <w:szCs w:val="20"/>
        </w:rPr>
        <w:t>320</w:t>
      </w:r>
      <w:r w:rsidR="007F37CB" w:rsidRPr="006E3B55">
        <w:rPr>
          <w:rFonts w:ascii="Tahoma" w:hAnsi="Tahoma" w:cs="Tahoma"/>
          <w:bCs/>
          <w:sz w:val="20"/>
          <w:szCs w:val="20"/>
        </w:rPr>
        <w:t xml:space="preserve"> ze zm.</w:t>
      </w:r>
      <w:r w:rsidRPr="006E3B55">
        <w:rPr>
          <w:rFonts w:ascii="Tahoma" w:hAnsi="Tahoma" w:cs="Tahoma"/>
          <w:sz w:val="20"/>
          <w:szCs w:val="20"/>
        </w:rPr>
        <w:t xml:space="preserve">) </w:t>
      </w:r>
    </w:p>
    <w:p w14:paraId="1099B46E" w14:textId="77777777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73ABA7BD" w14:textId="3CA281C4" w:rsidR="00856211" w:rsidRPr="006E3B55" w:rsidRDefault="009668B5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(imię</w:t>
      </w:r>
      <w:r w:rsidR="00856211" w:rsidRPr="006E3B55">
        <w:rPr>
          <w:rFonts w:ascii="Tahoma" w:hAnsi="Tahoma" w:cs="Tahoma"/>
          <w:sz w:val="16"/>
          <w:szCs w:val="16"/>
        </w:rPr>
        <w:t xml:space="preserve"> i nazwisko</w:t>
      </w:r>
      <w:r w:rsidRPr="006E3B55">
        <w:rPr>
          <w:rFonts w:ascii="Tahoma" w:hAnsi="Tahoma" w:cs="Tahoma"/>
          <w:sz w:val="16"/>
          <w:szCs w:val="16"/>
        </w:rPr>
        <w:t>)</w:t>
      </w:r>
    </w:p>
    <w:p w14:paraId="1B4EFE51" w14:textId="2F5EDC3C" w:rsidR="00856211" w:rsidRPr="006E3B55" w:rsidRDefault="00856211" w:rsidP="00F66D09">
      <w:pPr>
        <w:spacing w:before="20" w:after="20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22"/>
          <w:szCs w:val="22"/>
        </w:rPr>
        <w:t>jako udostępniający: ………………………….……………………………………………..……..………………………..</w:t>
      </w:r>
    </w:p>
    <w:p w14:paraId="407F1842" w14:textId="619002B2" w:rsidR="00856211" w:rsidRPr="006E3B55" w:rsidRDefault="009668B5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16"/>
          <w:szCs w:val="16"/>
        </w:rPr>
        <w:t>/</w:t>
      </w:r>
      <w:r w:rsidR="00856211" w:rsidRPr="006E3B55">
        <w:rPr>
          <w:rFonts w:ascii="Tahoma" w:hAnsi="Tahoma" w:cs="Tahoma"/>
          <w:sz w:val="16"/>
          <w:szCs w:val="16"/>
        </w:rPr>
        <w:t>Nazwa Firmy</w:t>
      </w:r>
      <w:r w:rsidRPr="006E3B55">
        <w:rPr>
          <w:rFonts w:ascii="Tahoma" w:hAnsi="Tahoma" w:cs="Tahoma"/>
          <w:sz w:val="16"/>
          <w:szCs w:val="16"/>
        </w:rPr>
        <w:t>/</w:t>
      </w:r>
      <w:r w:rsidR="00856211" w:rsidRPr="006E3B55">
        <w:rPr>
          <w:rFonts w:ascii="Tahoma" w:hAnsi="Tahoma" w:cs="Tahoma"/>
          <w:sz w:val="22"/>
          <w:szCs w:val="22"/>
        </w:rPr>
        <w:t xml:space="preserve"> </w:t>
      </w:r>
    </w:p>
    <w:p w14:paraId="66D2639B" w14:textId="18C1F53A" w:rsidR="00856211" w:rsidRPr="006E3B55" w:rsidRDefault="0057476F" w:rsidP="009F687B">
      <w:pPr>
        <w:spacing w:before="20" w:after="20"/>
        <w:jc w:val="both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6E3B55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856211" w:rsidRPr="006E3B55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6E3B55" w:rsidRDefault="0057476F" w:rsidP="00F66D09">
      <w:pPr>
        <w:spacing w:before="20" w:after="20"/>
        <w:jc w:val="center"/>
        <w:rPr>
          <w:rFonts w:ascii="Tahoma" w:hAnsi="Tahoma" w:cs="Tahoma"/>
          <w:b/>
          <w:sz w:val="2"/>
          <w:szCs w:val="2"/>
        </w:rPr>
      </w:pPr>
    </w:p>
    <w:p w14:paraId="459BEC2F" w14:textId="4056E6BF" w:rsidR="0016347A" w:rsidRPr="006E3B55" w:rsidRDefault="00856211" w:rsidP="00F66D09">
      <w:pPr>
        <w:spacing w:before="20" w:after="20"/>
        <w:jc w:val="center"/>
        <w:rPr>
          <w:rFonts w:ascii="Tahoma" w:hAnsi="Tahoma" w:cs="Tahoma"/>
          <w:bCs/>
          <w:sz w:val="22"/>
          <w:szCs w:val="22"/>
        </w:rPr>
      </w:pPr>
      <w:r w:rsidRPr="006E3B55">
        <w:rPr>
          <w:rFonts w:ascii="Tahoma" w:hAnsi="Tahoma" w:cs="Tahoma"/>
          <w:b/>
          <w:sz w:val="28"/>
          <w:szCs w:val="28"/>
        </w:rPr>
        <w:t>oświadczam</w:t>
      </w:r>
      <w:r w:rsidRPr="006E3B55">
        <w:rPr>
          <w:rFonts w:ascii="Tahoma" w:hAnsi="Tahoma" w:cs="Tahoma"/>
          <w:sz w:val="22"/>
          <w:szCs w:val="22"/>
        </w:rPr>
        <w:t xml:space="preserve">, że </w:t>
      </w:r>
      <w:r w:rsidRPr="006E3B55">
        <w:rPr>
          <w:rFonts w:ascii="Tahoma" w:hAnsi="Tahoma" w:cs="Tahoma"/>
          <w:bCs/>
          <w:sz w:val="22"/>
          <w:szCs w:val="22"/>
        </w:rPr>
        <w:t>w postępowaniu:</w:t>
      </w:r>
    </w:p>
    <w:p w14:paraId="2F8126A9" w14:textId="3F249A73" w:rsidR="00856211" w:rsidRPr="00663B70" w:rsidRDefault="00663B70" w:rsidP="00663B70">
      <w:pPr>
        <w:spacing w:before="40" w:after="120"/>
        <w:jc w:val="center"/>
        <w:rPr>
          <w:rFonts w:ascii="Tahoma" w:eastAsia="Calibri" w:hAnsi="Tahoma" w:cs="Tahoma"/>
          <w:b/>
          <w:bCs/>
          <w:color w:val="000000"/>
          <w:sz w:val="22"/>
          <w:szCs w:val="22"/>
        </w:rPr>
      </w:pP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Wymiana pokrycia dachowego wraz z izolacją powierzchni dachu budynku B </w:t>
      </w: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br/>
        <w:t>w Zespole Szkół Technicznych i Ogólnokształcących w K-Koźlu</w:t>
      </w:r>
      <w:r w:rsidR="004A3881" w:rsidRPr="006E3B55">
        <w:rPr>
          <w:rFonts w:ascii="Tahoma" w:hAnsi="Tahoma" w:cs="Tahoma"/>
          <w:b/>
          <w:sz w:val="22"/>
          <w:szCs w:val="22"/>
        </w:rPr>
        <w:br/>
      </w:r>
      <w:r w:rsidR="00741FD9" w:rsidRPr="006E3B55">
        <w:rPr>
          <w:rFonts w:ascii="Tahoma" w:hAnsi="Tahoma" w:cs="Tahoma"/>
          <w:sz w:val="16"/>
          <w:szCs w:val="16"/>
        </w:rPr>
        <w:t>/</w:t>
      </w:r>
      <w:r w:rsidR="00856211" w:rsidRPr="006E3B55">
        <w:rPr>
          <w:rFonts w:ascii="Tahoma" w:hAnsi="Tahoma" w:cs="Tahoma"/>
          <w:sz w:val="16"/>
          <w:szCs w:val="16"/>
        </w:rPr>
        <w:t>Nazwa zadania</w:t>
      </w:r>
      <w:r w:rsidR="00741FD9" w:rsidRPr="006E3B55">
        <w:rPr>
          <w:rFonts w:ascii="Tahoma" w:hAnsi="Tahoma" w:cs="Tahoma"/>
          <w:sz w:val="16"/>
          <w:szCs w:val="16"/>
        </w:rPr>
        <w:t>/</w:t>
      </w:r>
    </w:p>
    <w:p w14:paraId="08B5013B" w14:textId="77777777" w:rsidR="00856211" w:rsidRPr="006E3B55" w:rsidRDefault="00856211" w:rsidP="00F66D09">
      <w:pPr>
        <w:spacing w:before="20" w:after="20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22FCF420" w14:textId="77777777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426989D3" w:rsidR="00856211" w:rsidRPr="006E3B55" w:rsidRDefault="009668B5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/</w:t>
      </w:r>
      <w:r w:rsidR="00856211" w:rsidRPr="006E3B55">
        <w:rPr>
          <w:rFonts w:ascii="Tahoma" w:hAnsi="Tahoma" w:cs="Tahoma"/>
          <w:sz w:val="16"/>
          <w:szCs w:val="16"/>
        </w:rPr>
        <w:t>Nazwa Wykonawcy składającego ofertę</w:t>
      </w:r>
      <w:r w:rsidRPr="006E3B55">
        <w:rPr>
          <w:rFonts w:ascii="Tahoma" w:hAnsi="Tahoma" w:cs="Tahoma"/>
          <w:sz w:val="16"/>
          <w:szCs w:val="16"/>
        </w:rPr>
        <w:t>/</w:t>
      </w:r>
    </w:p>
    <w:p w14:paraId="504A13FE" w14:textId="77777777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swoje zasoby </w:t>
      </w:r>
      <w:r w:rsidRPr="006E3B55">
        <w:rPr>
          <w:rFonts w:ascii="Tahoma" w:hAnsi="Tahoma" w:cs="Tahoma"/>
          <w:b/>
        </w:rPr>
        <w:t>w zakresie osób</w:t>
      </w:r>
      <w:r w:rsidRPr="006E3B55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3FB712E7" w:rsidR="00856211" w:rsidRPr="006E3B55" w:rsidRDefault="00856211" w:rsidP="00160B86">
      <w:pPr>
        <w:spacing w:before="20" w:after="20"/>
        <w:rPr>
          <w:rFonts w:ascii="Tahoma" w:hAnsi="Tahoma" w:cs="Tahoma"/>
          <w:b/>
          <w:bCs/>
          <w:sz w:val="22"/>
          <w:szCs w:val="22"/>
          <w:vertAlign w:val="superscript"/>
        </w:rPr>
      </w:pPr>
      <w:r w:rsidRPr="006E3B55">
        <w:rPr>
          <w:rFonts w:ascii="Tahoma" w:hAnsi="Tahoma" w:cs="Tahoma"/>
          <w:b/>
          <w:bCs/>
          <w:sz w:val="22"/>
          <w:szCs w:val="22"/>
        </w:rPr>
        <w:t>Udostępnienie osób nastąpi w postaci:</w:t>
      </w:r>
      <w:r w:rsidR="007A4571" w:rsidRPr="006E3B55">
        <w:rPr>
          <w:rFonts w:ascii="Tahoma" w:hAnsi="Tahoma" w:cs="Tahoma"/>
          <w:b/>
          <w:bCs/>
          <w:sz w:val="21"/>
          <w:szCs w:val="21"/>
        </w:rPr>
        <w:t xml:space="preserve"> *</w:t>
      </w:r>
    </w:p>
    <w:p w14:paraId="74258410" w14:textId="77777777" w:rsidR="00856211" w:rsidRPr="006E3B55" w:rsidRDefault="00856211">
      <w:pPr>
        <w:numPr>
          <w:ilvl w:val="0"/>
          <w:numId w:val="26"/>
        </w:numPr>
        <w:spacing w:before="20" w:after="20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917A2B0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…………………………………………………………</w:t>
      </w:r>
      <w:r w:rsidR="00E21DC1" w:rsidRPr="006E3B55">
        <w:rPr>
          <w:rFonts w:ascii="Tahoma" w:hAnsi="Tahoma" w:cs="Tahoma"/>
          <w:sz w:val="16"/>
          <w:szCs w:val="16"/>
        </w:rPr>
        <w:t>……</w:t>
      </w:r>
      <w:r w:rsidRPr="006E3B55">
        <w:rPr>
          <w:rFonts w:ascii="Tahoma" w:hAnsi="Tahoma" w:cs="Tahoma"/>
          <w:sz w:val="16"/>
          <w:szCs w:val="16"/>
        </w:rPr>
        <w:t>……………………………………………………………</w:t>
      </w:r>
      <w:r w:rsidR="00196E5A" w:rsidRPr="006E3B55">
        <w:rPr>
          <w:rFonts w:ascii="Tahoma" w:hAnsi="Tahoma" w:cs="Tahoma"/>
          <w:sz w:val="16"/>
          <w:szCs w:val="16"/>
        </w:rPr>
        <w:t>……………………………………………………</w:t>
      </w:r>
      <w:r w:rsidRPr="006E3B55">
        <w:rPr>
          <w:rFonts w:ascii="Tahoma" w:hAnsi="Tahoma" w:cs="Tahoma"/>
          <w:sz w:val="16"/>
          <w:szCs w:val="16"/>
        </w:rPr>
        <w:t>……………</w:t>
      </w:r>
    </w:p>
    <w:p w14:paraId="19365741" w14:textId="77777777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6E3B55" w:rsidRDefault="00856211" w:rsidP="00F66D09">
      <w:pPr>
        <w:spacing w:before="20" w:after="20"/>
        <w:ind w:left="284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lub</w:t>
      </w:r>
    </w:p>
    <w:p w14:paraId="1B32F0E6" w14:textId="77777777" w:rsidR="00856211" w:rsidRPr="006E3B55" w:rsidRDefault="00856211">
      <w:pPr>
        <w:numPr>
          <w:ilvl w:val="0"/>
          <w:numId w:val="26"/>
        </w:numPr>
        <w:spacing w:before="20" w:after="20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C506B25" w14:textId="55F80692" w:rsidR="00856211" w:rsidRPr="006E3B55" w:rsidRDefault="00196E5A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……………………………………………………..</w:t>
      </w:r>
      <w:r w:rsidR="00856211" w:rsidRPr="006E3B55">
        <w:rPr>
          <w:rFonts w:ascii="Tahoma" w:hAnsi="Tahoma" w:cs="Tahoma"/>
          <w:sz w:val="16"/>
          <w:szCs w:val="16"/>
        </w:rPr>
        <w:t>………………………………………………………</w:t>
      </w:r>
      <w:r w:rsidR="00E21DC1" w:rsidRPr="006E3B55">
        <w:rPr>
          <w:rFonts w:ascii="Tahoma" w:hAnsi="Tahoma" w:cs="Tahoma"/>
          <w:sz w:val="16"/>
          <w:szCs w:val="16"/>
        </w:rPr>
        <w:t>………</w:t>
      </w:r>
      <w:r w:rsidR="00856211" w:rsidRPr="006E3B55">
        <w:rPr>
          <w:rFonts w:ascii="Tahoma" w:hAnsi="Tahoma" w:cs="Tahoma"/>
          <w:sz w:val="16"/>
          <w:szCs w:val="16"/>
        </w:rPr>
        <w:t>……………………..……………………………………….……………</w:t>
      </w:r>
    </w:p>
    <w:p w14:paraId="042B17C7" w14:textId="77777777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16"/>
          <w:szCs w:val="16"/>
        </w:rPr>
        <w:t>(wymienić osoby i pełnione funkcje)</w:t>
      </w:r>
    </w:p>
    <w:p w14:paraId="043BDCA7" w14:textId="77777777" w:rsidR="0057476F" w:rsidRPr="006E3B55" w:rsidRDefault="0057476F" w:rsidP="00160B86">
      <w:pPr>
        <w:spacing w:before="20" w:after="20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078C9E5B" w14:textId="77777777" w:rsidR="0057476F" w:rsidRPr="006E3B55" w:rsidRDefault="0057476F">
      <w:pPr>
        <w:numPr>
          <w:ilvl w:val="0"/>
          <w:numId w:val="90"/>
        </w:numPr>
        <w:spacing w:before="20" w:after="20"/>
        <w:ind w:left="284" w:hanging="284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b/>
          <w:sz w:val="18"/>
          <w:szCs w:val="18"/>
        </w:rPr>
        <w:t>Sposób</w:t>
      </w:r>
      <w:r w:rsidRPr="006E3B55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6E3B55">
        <w:rPr>
          <w:rFonts w:ascii="Tahoma" w:hAnsi="Tahoma" w:cs="Tahoma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……………………………………………………………………………………………………………………………………………………………..</w:t>
      </w:r>
    </w:p>
    <w:p w14:paraId="38A3B890" w14:textId="77777777" w:rsidR="0057476F" w:rsidRPr="006E3B55" w:rsidRDefault="0057476F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w jaki sposób zasób Podmiotu będzie wykorzystany podczas realizacji zamówienia)</w:t>
      </w:r>
    </w:p>
    <w:p w14:paraId="7BEC4C4B" w14:textId="2544A812" w:rsidR="0057476F" w:rsidRPr="006E3B55" w:rsidRDefault="0057476F">
      <w:pPr>
        <w:numPr>
          <w:ilvl w:val="0"/>
          <w:numId w:val="90"/>
        </w:numPr>
        <w:spacing w:before="20" w:after="20"/>
        <w:ind w:left="284" w:hanging="284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6E3B55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6E3B55">
        <w:rPr>
          <w:rFonts w:ascii="Tahoma" w:hAnsi="Tahoma" w:cs="Tahoma"/>
          <w:sz w:val="18"/>
          <w:szCs w:val="18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  <w:r w:rsidR="00196E5A" w:rsidRPr="006E3B55">
        <w:rPr>
          <w:rFonts w:ascii="Tahoma" w:hAnsi="Tahoma" w:cs="Tahoma"/>
          <w:sz w:val="16"/>
          <w:szCs w:val="16"/>
        </w:rPr>
        <w:t>………………………………………</w:t>
      </w:r>
      <w:r w:rsidRPr="006E3B55">
        <w:rPr>
          <w:rFonts w:ascii="Tahoma" w:hAnsi="Tahoma" w:cs="Tahoma"/>
          <w:sz w:val="16"/>
          <w:szCs w:val="16"/>
        </w:rPr>
        <w:t>…………..</w:t>
      </w:r>
    </w:p>
    <w:p w14:paraId="3337CD3C" w14:textId="77777777" w:rsidR="0057476F" w:rsidRPr="006E3B55" w:rsidRDefault="0057476F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okres, w którym zasoby będą udostępniane Wykonawcy)</w:t>
      </w:r>
    </w:p>
    <w:p w14:paraId="7EC95787" w14:textId="77777777" w:rsidR="0057476F" w:rsidRPr="006E3B55" w:rsidRDefault="0057476F">
      <w:pPr>
        <w:pStyle w:val="Akapitzlist"/>
        <w:numPr>
          <w:ilvl w:val="0"/>
          <w:numId w:val="91"/>
        </w:numPr>
        <w:tabs>
          <w:tab w:val="clear" w:pos="1440"/>
          <w:tab w:val="num" w:pos="284"/>
        </w:tabs>
        <w:spacing w:before="20" w:after="20" w:line="240" w:lineRule="auto"/>
        <w:ind w:hanging="1440"/>
        <w:contextualSpacing w:val="0"/>
        <w:jc w:val="both"/>
        <w:rPr>
          <w:rFonts w:ascii="Tahoma" w:hAnsi="Tahoma" w:cs="Tahoma"/>
          <w:b/>
          <w:sz w:val="16"/>
          <w:szCs w:val="16"/>
        </w:rPr>
      </w:pPr>
      <w:r w:rsidRPr="006E3B55">
        <w:rPr>
          <w:rFonts w:ascii="Tahoma" w:hAnsi="Tahoma" w:cs="Tahoma"/>
          <w:b/>
          <w:bCs/>
          <w:sz w:val="18"/>
          <w:szCs w:val="18"/>
        </w:rPr>
        <w:t>Zakres</w:t>
      </w:r>
      <w:r w:rsidRPr="006E3B55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FC9F9B3" w:rsidR="0057476F" w:rsidRPr="006E3B55" w:rsidRDefault="0057476F" w:rsidP="00F66D09">
      <w:pPr>
        <w:pStyle w:val="Akapitzlist"/>
        <w:spacing w:before="20" w:after="20" w:line="240" w:lineRule="auto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</w:t>
      </w:r>
      <w:r w:rsidR="00196E5A" w:rsidRPr="006E3B55">
        <w:rPr>
          <w:rFonts w:ascii="Tahoma" w:hAnsi="Tahoma" w:cs="Tahoma"/>
          <w:sz w:val="16"/>
          <w:szCs w:val="16"/>
        </w:rPr>
        <w:t>……………………………………..</w:t>
      </w:r>
      <w:r w:rsidRPr="006E3B55">
        <w:rPr>
          <w:rFonts w:ascii="Tahoma" w:hAnsi="Tahoma" w:cs="Tahoma"/>
          <w:sz w:val="16"/>
          <w:szCs w:val="16"/>
        </w:rPr>
        <w:t>..</w:t>
      </w:r>
    </w:p>
    <w:p w14:paraId="7C5841F1" w14:textId="77777777" w:rsidR="0057476F" w:rsidRPr="006E3B55" w:rsidRDefault="0057476F" w:rsidP="00F66D09">
      <w:pPr>
        <w:pStyle w:val="Akapitzlist"/>
        <w:spacing w:before="20" w:after="20" w:line="240" w:lineRule="auto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6E3B55" w:rsidRDefault="0057476F" w:rsidP="00F66D09">
      <w:pPr>
        <w:spacing w:before="20" w:after="20"/>
        <w:rPr>
          <w:rFonts w:ascii="Tahoma" w:hAnsi="Tahoma" w:cs="Tahoma"/>
          <w:sz w:val="16"/>
          <w:szCs w:val="16"/>
        </w:rPr>
      </w:pPr>
      <w:r w:rsidRPr="009F687B">
        <w:rPr>
          <w:rFonts w:ascii="Tahoma" w:hAnsi="Tahoma" w:cs="Tahoma"/>
          <w:b/>
          <w:bCs/>
          <w:sz w:val="16"/>
          <w:szCs w:val="16"/>
          <w:highlight w:val="yellow"/>
        </w:rPr>
        <w:t>* -</w:t>
      </w:r>
      <w:r w:rsidRPr="009F687B">
        <w:rPr>
          <w:rFonts w:ascii="Tahoma" w:hAnsi="Tahoma" w:cs="Tahoma"/>
          <w:sz w:val="16"/>
          <w:szCs w:val="16"/>
          <w:highlight w:val="yellow"/>
        </w:rPr>
        <w:t xml:space="preserve"> niepotrzebne skreślić</w:t>
      </w:r>
      <w:r w:rsidRPr="006E3B55">
        <w:rPr>
          <w:rFonts w:ascii="Tahoma" w:hAnsi="Tahoma" w:cs="Tahoma"/>
          <w:sz w:val="16"/>
          <w:szCs w:val="16"/>
        </w:rPr>
        <w:t>.</w:t>
      </w:r>
    </w:p>
    <w:p w14:paraId="13D1E1C6" w14:textId="77777777" w:rsidR="00CF7C06" w:rsidRPr="006E3B55" w:rsidRDefault="00CF7C06" w:rsidP="00F66D09">
      <w:pPr>
        <w:spacing w:before="20" w:after="20"/>
        <w:jc w:val="both"/>
        <w:rPr>
          <w:rFonts w:ascii="Tahoma" w:hAnsi="Tahoma" w:cs="Tahoma"/>
          <w:b/>
          <w:bCs/>
          <w:sz w:val="4"/>
          <w:szCs w:val="4"/>
        </w:rPr>
      </w:pPr>
    </w:p>
    <w:p w14:paraId="5067D8F4" w14:textId="0940BE51" w:rsidR="002F1DD4" w:rsidRPr="006E3B55" w:rsidRDefault="0057476F" w:rsidP="009F687B">
      <w:pPr>
        <w:spacing w:before="20" w:after="20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Uwaga: </w:t>
      </w:r>
      <w:r w:rsidRPr="006E3B55">
        <w:rPr>
          <w:rFonts w:ascii="Tahoma" w:hAnsi="Tahoma" w:cs="Tahoma"/>
          <w:sz w:val="16"/>
          <w:szCs w:val="16"/>
        </w:rPr>
        <w:t xml:space="preserve">Zamiast niniejszego zobowiązania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może złożyć wraz z ofertą inny podmiotowy środek dowodowy potwierdzający,</w:t>
      </w:r>
      <w:r w:rsidR="002F1DD4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że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realizując zamówienie będzie dysponował niezbędnymi zasobami podmiotów udostępniających zasoby w zakresie określonym w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Pr="006E3B55">
        <w:rPr>
          <w:rFonts w:ascii="Tahoma" w:hAnsi="Tahoma" w:cs="Tahoma"/>
          <w:sz w:val="16"/>
          <w:szCs w:val="16"/>
        </w:rPr>
        <w:t>art. 118 ust. 1 ustawy z dnia 11 września 2019</w:t>
      </w:r>
      <w:r w:rsidR="007A4571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r. Prawo zamówień publicznych (</w:t>
      </w:r>
      <w:proofErr w:type="spellStart"/>
      <w:r w:rsidRPr="006E3B55">
        <w:rPr>
          <w:rFonts w:ascii="Tahoma" w:hAnsi="Tahoma" w:cs="Tahoma"/>
          <w:sz w:val="16"/>
          <w:szCs w:val="16"/>
        </w:rPr>
        <w:t>t.j</w:t>
      </w:r>
      <w:proofErr w:type="spellEnd"/>
      <w:r w:rsidRPr="006E3B55">
        <w:rPr>
          <w:rFonts w:ascii="Tahoma" w:hAnsi="Tahoma" w:cs="Tahoma"/>
          <w:sz w:val="16"/>
          <w:szCs w:val="16"/>
        </w:rPr>
        <w:t>. Dz.</w:t>
      </w:r>
      <w:r w:rsidR="00CE5331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 xml:space="preserve">U. </w:t>
      </w:r>
      <w:r w:rsidR="008822AF" w:rsidRPr="006E3B55">
        <w:rPr>
          <w:rFonts w:ascii="Tahoma" w:hAnsi="Tahoma" w:cs="Tahoma"/>
          <w:sz w:val="16"/>
          <w:szCs w:val="16"/>
        </w:rPr>
        <w:t xml:space="preserve">z </w:t>
      </w:r>
      <w:r w:rsidRPr="006E3B55">
        <w:rPr>
          <w:rFonts w:ascii="Tahoma" w:hAnsi="Tahoma" w:cs="Tahoma"/>
          <w:sz w:val="16"/>
          <w:szCs w:val="16"/>
        </w:rPr>
        <w:t>20</w:t>
      </w:r>
      <w:r w:rsidR="004656DD" w:rsidRPr="006E3B55">
        <w:rPr>
          <w:rFonts w:ascii="Tahoma" w:hAnsi="Tahoma" w:cs="Tahoma"/>
          <w:sz w:val="16"/>
          <w:szCs w:val="16"/>
        </w:rPr>
        <w:t>2</w:t>
      </w:r>
      <w:r w:rsidR="007F1177" w:rsidRPr="006E3B55">
        <w:rPr>
          <w:rFonts w:ascii="Tahoma" w:hAnsi="Tahoma" w:cs="Tahoma"/>
          <w:sz w:val="16"/>
          <w:szCs w:val="16"/>
        </w:rPr>
        <w:t>4</w:t>
      </w:r>
      <w:r w:rsidR="008822AF" w:rsidRPr="006E3B55">
        <w:rPr>
          <w:rFonts w:ascii="Tahoma" w:hAnsi="Tahoma" w:cs="Tahoma"/>
          <w:sz w:val="16"/>
          <w:szCs w:val="16"/>
        </w:rPr>
        <w:t xml:space="preserve"> r.</w:t>
      </w:r>
      <w:r w:rsidRPr="006E3B55">
        <w:rPr>
          <w:rFonts w:ascii="Tahoma" w:hAnsi="Tahoma" w:cs="Tahoma"/>
          <w:sz w:val="16"/>
          <w:szCs w:val="16"/>
        </w:rPr>
        <w:t xml:space="preserve"> poz. </w:t>
      </w:r>
      <w:r w:rsidR="004656DD" w:rsidRPr="006E3B55">
        <w:rPr>
          <w:rFonts w:ascii="Tahoma" w:hAnsi="Tahoma" w:cs="Tahoma"/>
          <w:sz w:val="16"/>
          <w:szCs w:val="16"/>
        </w:rPr>
        <w:t>1</w:t>
      </w:r>
      <w:r w:rsidR="007F1177" w:rsidRPr="006E3B55">
        <w:rPr>
          <w:rFonts w:ascii="Tahoma" w:hAnsi="Tahoma" w:cs="Tahoma"/>
          <w:sz w:val="16"/>
          <w:szCs w:val="16"/>
        </w:rPr>
        <w:t>320</w:t>
      </w:r>
      <w:r w:rsidR="007F37CB" w:rsidRPr="006E3B55">
        <w:rPr>
          <w:rFonts w:ascii="Tahoma" w:hAnsi="Tahoma" w:cs="Tahoma"/>
          <w:sz w:val="16"/>
          <w:szCs w:val="16"/>
        </w:rPr>
        <w:t xml:space="preserve"> ze zm.</w:t>
      </w:r>
      <w:r w:rsidRPr="006E3B55">
        <w:rPr>
          <w:rFonts w:ascii="Tahoma" w:hAnsi="Tahoma" w:cs="Tahoma"/>
          <w:sz w:val="16"/>
          <w:szCs w:val="16"/>
        </w:rPr>
        <w:t xml:space="preserve">), jeżeli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w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Pr="006E3B55">
        <w:rPr>
          <w:rFonts w:ascii="Tahoma" w:hAnsi="Tahoma" w:cs="Tahoma"/>
          <w:sz w:val="16"/>
          <w:szCs w:val="16"/>
        </w:rPr>
        <w:t>celu wykazania spełniania warunków udziału w postępowaniu</w:t>
      </w:r>
      <w:r w:rsidR="00196E5A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polega na zdolnościach technicznych lub zawodowych podmiotów udostępniających zasoby.</w:t>
      </w:r>
    </w:p>
    <w:p w14:paraId="6A333041" w14:textId="77777777" w:rsidR="00626F70" w:rsidRPr="006E3B55" w:rsidRDefault="00626F70" w:rsidP="00F66D09">
      <w:pPr>
        <w:spacing w:before="20" w:after="20"/>
        <w:jc w:val="both"/>
        <w:rPr>
          <w:rFonts w:ascii="Tahoma" w:hAnsi="Tahoma" w:cs="Tahoma"/>
          <w:sz w:val="4"/>
          <w:szCs w:val="4"/>
        </w:rPr>
      </w:pPr>
    </w:p>
    <w:p w14:paraId="521BBB72" w14:textId="1C866090" w:rsidR="00856211" w:rsidRPr="006E3B55" w:rsidRDefault="00856211" w:rsidP="00F66D09">
      <w:pPr>
        <w:spacing w:before="20" w:after="20"/>
        <w:jc w:val="both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>Prawdziwość powyższych danych potwierdzam podpisem</w:t>
      </w:r>
    </w:p>
    <w:p w14:paraId="5DDD62EB" w14:textId="1EAA413B" w:rsidR="00856211" w:rsidRPr="006E3B55" w:rsidRDefault="00856211" w:rsidP="00F66D09">
      <w:pPr>
        <w:spacing w:before="20" w:after="20"/>
        <w:ind w:left="4956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>Podpis ......................</w:t>
      </w:r>
      <w:r w:rsidR="00892F4C" w:rsidRPr="006E3B55">
        <w:rPr>
          <w:rFonts w:ascii="Tahoma" w:hAnsi="Tahoma" w:cs="Tahoma"/>
          <w:sz w:val="14"/>
          <w:szCs w:val="14"/>
        </w:rPr>
        <w:t>...................</w:t>
      </w:r>
      <w:r w:rsidRPr="006E3B55">
        <w:rPr>
          <w:rFonts w:ascii="Tahoma" w:hAnsi="Tahoma" w:cs="Tahoma"/>
          <w:sz w:val="14"/>
          <w:szCs w:val="14"/>
        </w:rPr>
        <w:t>.........................................</w:t>
      </w:r>
    </w:p>
    <w:p w14:paraId="1128C763" w14:textId="77777777" w:rsidR="00856211" w:rsidRPr="006E3B55" w:rsidRDefault="00856211" w:rsidP="00F66D09">
      <w:pPr>
        <w:spacing w:before="20" w:after="20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ab/>
      </w:r>
      <w:r w:rsidRPr="006E3B55">
        <w:rPr>
          <w:rFonts w:ascii="Tahoma" w:hAnsi="Tahoma" w:cs="Tahoma"/>
          <w:sz w:val="14"/>
          <w:szCs w:val="14"/>
        </w:rPr>
        <w:tab/>
      </w:r>
      <w:r w:rsidRPr="006E3B55">
        <w:rPr>
          <w:rFonts w:ascii="Tahoma" w:hAnsi="Tahoma" w:cs="Tahoma"/>
          <w:sz w:val="14"/>
          <w:szCs w:val="14"/>
        </w:rPr>
        <w:tab/>
      </w:r>
      <w:r w:rsidRPr="006E3B55">
        <w:rPr>
          <w:rFonts w:ascii="Tahoma" w:hAnsi="Tahoma" w:cs="Tahoma"/>
          <w:sz w:val="14"/>
          <w:szCs w:val="14"/>
        </w:rPr>
        <w:tab/>
      </w:r>
      <w:r w:rsidRPr="006E3B55">
        <w:rPr>
          <w:rFonts w:ascii="Tahoma" w:hAnsi="Tahoma" w:cs="Tahoma"/>
          <w:sz w:val="14"/>
          <w:szCs w:val="14"/>
        </w:rPr>
        <w:tab/>
      </w:r>
      <w:r w:rsidR="0099052A" w:rsidRPr="006E3B55">
        <w:rPr>
          <w:rFonts w:ascii="Tahoma" w:hAnsi="Tahoma" w:cs="Tahoma"/>
          <w:sz w:val="14"/>
          <w:szCs w:val="14"/>
        </w:rPr>
        <w:t xml:space="preserve"> </w:t>
      </w:r>
      <w:r w:rsidRPr="006E3B55">
        <w:rPr>
          <w:rFonts w:ascii="Tahoma" w:hAnsi="Tahoma" w:cs="Tahoma"/>
          <w:sz w:val="14"/>
          <w:szCs w:val="14"/>
        </w:rPr>
        <w:tab/>
      </w:r>
      <w:r w:rsidRPr="006E3B55">
        <w:rPr>
          <w:rFonts w:ascii="Tahoma" w:hAnsi="Tahoma" w:cs="Tahoma"/>
          <w:sz w:val="14"/>
          <w:szCs w:val="14"/>
        </w:rPr>
        <w:tab/>
        <w:t>/ przedstawiciel udostępniającego określony aktem rejestrowym /</w:t>
      </w:r>
    </w:p>
    <w:p w14:paraId="1C93ACBA" w14:textId="5BC23727" w:rsidR="00E00753" w:rsidRPr="0054325B" w:rsidRDefault="00E00753" w:rsidP="0054325B">
      <w:pPr>
        <w:widowControl w:val="0"/>
        <w:spacing w:before="40" w:after="40"/>
        <w:rPr>
          <w:rFonts w:ascii="Tahoma" w:hAnsi="Tahoma" w:cs="Tahoma"/>
          <w:b/>
          <w:sz w:val="19"/>
          <w:szCs w:val="19"/>
        </w:rPr>
      </w:pPr>
    </w:p>
    <w:sectPr w:rsidR="00E00753" w:rsidRPr="0054325B" w:rsidSect="00604A43">
      <w:headerReference w:type="default" r:id="rId17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713F5" w14:textId="77777777" w:rsidR="00D02E89" w:rsidRDefault="00D02E89">
      <w:r>
        <w:separator/>
      </w:r>
    </w:p>
  </w:endnote>
  <w:endnote w:type="continuationSeparator" w:id="0">
    <w:p w14:paraId="7A1FB39E" w14:textId="77777777" w:rsidR="00D02E89" w:rsidRDefault="00D02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9717D64" w14:textId="050D5BE5" w:rsidR="009D6DB0" w:rsidRDefault="009D6DB0" w:rsidP="008345D3">
            <w:pPr>
              <w:pStyle w:val="Stopka"/>
              <w:jc w:val="center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366ED0"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366ED0"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F1E65" w14:textId="77777777" w:rsidR="009D6DB0" w:rsidRDefault="009D6DB0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08136667"/>
      <w:docPartObj>
        <w:docPartGallery w:val="Page Numbers (Bottom of Page)"/>
        <w:docPartUnique/>
      </w:docPartObj>
    </w:sdtPr>
    <w:sdtContent>
      <w:sdt>
        <w:sdtPr>
          <w:id w:val="940882819"/>
          <w:docPartObj>
            <w:docPartGallery w:val="Page Numbers (Top of Page)"/>
            <w:docPartUnique/>
          </w:docPartObj>
        </w:sdtPr>
        <w:sdtContent>
          <w:p w14:paraId="7EC049E0" w14:textId="09EF17C0" w:rsidR="00C11503" w:rsidRDefault="00C11503" w:rsidP="008345D3">
            <w:pPr>
              <w:pStyle w:val="Stopka"/>
              <w:jc w:val="center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3189226"/>
      <w:docPartObj>
        <w:docPartGallery w:val="Page Numbers (Bottom of Page)"/>
        <w:docPartUnique/>
      </w:docPartObj>
    </w:sdtPr>
    <w:sdtContent>
      <w:sdt>
        <w:sdtPr>
          <w:id w:val="-1543744376"/>
          <w:docPartObj>
            <w:docPartGallery w:val="Page Numbers (Top of Page)"/>
            <w:docPartUnique/>
          </w:docPartObj>
        </w:sdtPr>
        <w:sdtContent>
          <w:p w14:paraId="165E7A95" w14:textId="6C370263" w:rsidR="00C11503" w:rsidRDefault="00C11503" w:rsidP="008345D3">
            <w:pPr>
              <w:pStyle w:val="Stopka"/>
              <w:jc w:val="center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6541692"/>
      <w:docPartObj>
        <w:docPartGallery w:val="Page Numbers (Bottom of Page)"/>
        <w:docPartUnique/>
      </w:docPartObj>
    </w:sdtPr>
    <w:sdtContent>
      <w:sdt>
        <w:sdtPr>
          <w:id w:val="2042247068"/>
          <w:docPartObj>
            <w:docPartGallery w:val="Page Numbers (Top of Page)"/>
            <w:docPartUnique/>
          </w:docPartObj>
        </w:sdtPr>
        <w:sdtContent>
          <w:p w14:paraId="54414D27" w14:textId="0B2285A2" w:rsidR="00C11503" w:rsidRDefault="00C11503" w:rsidP="008345D3">
            <w:pPr>
              <w:pStyle w:val="Stopka"/>
              <w:jc w:val="center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CDE66" w14:textId="77777777" w:rsidR="00D02E89" w:rsidRDefault="00D02E89">
      <w:bookmarkStart w:id="0" w:name="_Hlk214262219"/>
      <w:bookmarkEnd w:id="0"/>
      <w:r>
        <w:separator/>
      </w:r>
    </w:p>
  </w:footnote>
  <w:footnote w:type="continuationSeparator" w:id="0">
    <w:p w14:paraId="3699E5F4" w14:textId="77777777" w:rsidR="00D02E89" w:rsidRDefault="00D02E89">
      <w:r>
        <w:continuationSeparator/>
      </w:r>
    </w:p>
  </w:footnote>
  <w:footnote w:id="1">
    <w:p w14:paraId="719DD81B" w14:textId="77777777" w:rsidR="009D6DB0" w:rsidRPr="00E27AA3" w:rsidRDefault="009D6DB0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E096D" w14:textId="63369838" w:rsidR="004D065C" w:rsidRPr="003E1717" w:rsidRDefault="009D6DB0" w:rsidP="00DA740D">
    <w:pPr>
      <w:spacing w:before="40" w:after="120"/>
      <w:jc w:val="center"/>
      <w:rPr>
        <w:rFonts w:ascii="Tahoma" w:hAnsi="Tahoma" w:cs="Tahoma"/>
        <w:i/>
        <w:iCs/>
        <w:sz w:val="14"/>
        <w:szCs w:val="14"/>
      </w:rPr>
    </w:pPr>
    <w:r w:rsidRPr="002D6CDB">
      <w:rPr>
        <w:rFonts w:ascii="Tahoma" w:hAnsi="Tahoma" w:cs="Tahoma"/>
        <w:sz w:val="14"/>
        <w:szCs w:val="14"/>
      </w:rPr>
      <w:t>Specyfikacja Warunków Zamówienia</w:t>
    </w:r>
    <w:r w:rsidRPr="002D6CDB">
      <w:rPr>
        <w:rFonts w:ascii="Tahoma" w:hAnsi="Tahoma" w:cs="Tahoma"/>
        <w:b/>
        <w:sz w:val="14"/>
        <w:szCs w:val="14"/>
      </w:rPr>
      <w:t xml:space="preserve"> </w:t>
    </w:r>
    <w:r w:rsidRPr="002D6CDB">
      <w:rPr>
        <w:rFonts w:ascii="Tahoma" w:hAnsi="Tahoma" w:cs="Tahoma"/>
        <w:bCs/>
        <w:sz w:val="14"/>
        <w:szCs w:val="14"/>
      </w:rPr>
      <w:t>ZP.262</w:t>
    </w:r>
    <w:r w:rsidR="008B7A35">
      <w:rPr>
        <w:rFonts w:ascii="Tahoma" w:hAnsi="Tahoma" w:cs="Tahoma"/>
        <w:bCs/>
        <w:sz w:val="14"/>
        <w:szCs w:val="14"/>
      </w:rPr>
      <w:t>.</w:t>
    </w:r>
    <w:r w:rsidR="003E1717">
      <w:rPr>
        <w:rFonts w:ascii="Tahoma" w:hAnsi="Tahoma" w:cs="Tahoma"/>
        <w:bCs/>
        <w:sz w:val="14"/>
        <w:szCs w:val="14"/>
      </w:rPr>
      <w:t>38</w:t>
    </w:r>
    <w:r w:rsidR="008B7A35">
      <w:rPr>
        <w:rFonts w:ascii="Tahoma" w:hAnsi="Tahoma" w:cs="Tahoma"/>
        <w:bCs/>
        <w:sz w:val="14"/>
        <w:szCs w:val="14"/>
      </w:rPr>
      <w:t>.</w:t>
    </w:r>
    <w:r w:rsidRPr="002D6CDB">
      <w:rPr>
        <w:rFonts w:ascii="Tahoma" w:hAnsi="Tahoma" w:cs="Tahoma"/>
        <w:bCs/>
        <w:sz w:val="14"/>
        <w:szCs w:val="14"/>
      </w:rPr>
      <w:t>20</w:t>
    </w:r>
    <w:r w:rsidR="004D065C" w:rsidRPr="002D6CDB">
      <w:rPr>
        <w:rFonts w:ascii="Tahoma" w:hAnsi="Tahoma" w:cs="Tahoma"/>
        <w:bCs/>
        <w:sz w:val="14"/>
        <w:szCs w:val="14"/>
      </w:rPr>
      <w:t>26</w:t>
    </w:r>
    <w:r w:rsidR="003E1717">
      <w:rPr>
        <w:rFonts w:ascii="Tahoma" w:hAnsi="Tahoma" w:cs="Tahoma"/>
        <w:bCs/>
        <w:sz w:val="14"/>
        <w:szCs w:val="14"/>
      </w:rPr>
      <w:t>.MS</w:t>
    </w:r>
    <w:r w:rsidRPr="002D6CDB">
      <w:rPr>
        <w:rFonts w:ascii="Tahoma" w:hAnsi="Tahoma" w:cs="Tahoma"/>
        <w:bCs/>
        <w:sz w:val="14"/>
        <w:szCs w:val="14"/>
      </w:rPr>
      <w:t xml:space="preserve"> –</w:t>
    </w:r>
    <w:bookmarkStart w:id="9" w:name="_Hlk170993898"/>
    <w:bookmarkStart w:id="10" w:name="_Hlk170993899"/>
    <w:r w:rsidRPr="002D6CDB">
      <w:rPr>
        <w:rFonts w:ascii="Tahoma" w:hAnsi="Tahoma" w:cs="Tahoma"/>
        <w:bCs/>
        <w:sz w:val="14"/>
        <w:szCs w:val="14"/>
      </w:rPr>
      <w:t xml:space="preserve"> </w:t>
    </w:r>
    <w:bookmarkEnd w:id="9"/>
    <w:bookmarkEnd w:id="10"/>
    <w:r w:rsidR="003E1717" w:rsidRPr="003E1717">
      <w:rPr>
        <w:rFonts w:ascii="Tahoma" w:eastAsia="Calibri" w:hAnsi="Tahoma" w:cs="Tahoma"/>
        <w:i/>
        <w:iCs/>
        <w:color w:val="000000"/>
        <w:sz w:val="14"/>
        <w:szCs w:val="14"/>
      </w:rPr>
      <w:t xml:space="preserve">Wymiana pokrycia dachowego wraz z izolacją powierzchni dachu budynku B </w:t>
    </w:r>
    <w:r w:rsidR="003E1717">
      <w:rPr>
        <w:rFonts w:ascii="Tahoma" w:eastAsia="Calibri" w:hAnsi="Tahoma" w:cs="Tahoma"/>
        <w:i/>
        <w:iCs/>
        <w:color w:val="000000"/>
        <w:sz w:val="14"/>
        <w:szCs w:val="14"/>
      </w:rPr>
      <w:br/>
    </w:r>
    <w:r w:rsidR="003E1717" w:rsidRPr="003E1717">
      <w:rPr>
        <w:rFonts w:ascii="Tahoma" w:eastAsia="Calibri" w:hAnsi="Tahoma" w:cs="Tahoma"/>
        <w:i/>
        <w:iCs/>
        <w:color w:val="000000"/>
        <w:sz w:val="14"/>
        <w:szCs w:val="14"/>
      </w:rPr>
      <w:t>w Zespole Szkół Technicznych i Ogólnokształcących w K-Koźlu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65984" w14:textId="70BD5142" w:rsidR="00AE2A0C" w:rsidRDefault="00AE2A0C" w:rsidP="00DA740D">
    <w:pPr>
      <w:spacing w:before="40" w:after="120"/>
      <w:jc w:val="center"/>
      <w:rPr>
        <w:rFonts w:ascii="Tahoma" w:hAnsi="Tahoma" w:cs="Tahoma"/>
        <w:sz w:val="14"/>
        <w:szCs w:val="14"/>
      </w:rPr>
    </w:pPr>
  </w:p>
  <w:p w14:paraId="4AA5F937" w14:textId="77777777" w:rsidR="009444B3" w:rsidRPr="003E1717" w:rsidRDefault="009444B3" w:rsidP="009444B3">
    <w:pPr>
      <w:spacing w:before="40" w:after="120"/>
      <w:jc w:val="center"/>
      <w:rPr>
        <w:rFonts w:ascii="Tahoma" w:hAnsi="Tahoma" w:cs="Tahoma"/>
        <w:i/>
        <w:iCs/>
        <w:sz w:val="14"/>
        <w:szCs w:val="14"/>
      </w:rPr>
    </w:pPr>
    <w:r w:rsidRPr="002D6CDB">
      <w:rPr>
        <w:rFonts w:ascii="Tahoma" w:hAnsi="Tahoma" w:cs="Tahoma"/>
        <w:sz w:val="14"/>
        <w:szCs w:val="14"/>
      </w:rPr>
      <w:t>Specyfikacja Warunków Zamówienia</w:t>
    </w:r>
    <w:r w:rsidRPr="002D6CDB">
      <w:rPr>
        <w:rFonts w:ascii="Tahoma" w:hAnsi="Tahoma" w:cs="Tahoma"/>
        <w:b/>
        <w:sz w:val="14"/>
        <w:szCs w:val="14"/>
      </w:rPr>
      <w:t xml:space="preserve"> </w:t>
    </w:r>
    <w:r w:rsidRPr="002D6CDB">
      <w:rPr>
        <w:rFonts w:ascii="Tahoma" w:hAnsi="Tahoma" w:cs="Tahoma"/>
        <w:bCs/>
        <w:sz w:val="14"/>
        <w:szCs w:val="14"/>
      </w:rPr>
      <w:t>ZP.262</w:t>
    </w:r>
    <w:r>
      <w:rPr>
        <w:rFonts w:ascii="Tahoma" w:hAnsi="Tahoma" w:cs="Tahoma"/>
        <w:bCs/>
        <w:sz w:val="14"/>
        <w:szCs w:val="14"/>
      </w:rPr>
      <w:t>.38.</w:t>
    </w:r>
    <w:r w:rsidRPr="002D6CDB">
      <w:rPr>
        <w:rFonts w:ascii="Tahoma" w:hAnsi="Tahoma" w:cs="Tahoma"/>
        <w:bCs/>
        <w:sz w:val="14"/>
        <w:szCs w:val="14"/>
      </w:rPr>
      <w:t>2026</w:t>
    </w:r>
    <w:r>
      <w:rPr>
        <w:rFonts w:ascii="Tahoma" w:hAnsi="Tahoma" w:cs="Tahoma"/>
        <w:bCs/>
        <w:sz w:val="14"/>
        <w:szCs w:val="14"/>
      </w:rPr>
      <w:t>.MS</w:t>
    </w:r>
    <w:r w:rsidRPr="002D6CDB">
      <w:rPr>
        <w:rFonts w:ascii="Tahoma" w:hAnsi="Tahoma" w:cs="Tahoma"/>
        <w:bCs/>
        <w:sz w:val="14"/>
        <w:szCs w:val="14"/>
      </w:rPr>
      <w:t xml:space="preserve"> – </w:t>
    </w:r>
    <w:r w:rsidRPr="003E1717">
      <w:rPr>
        <w:rFonts w:ascii="Tahoma" w:eastAsia="Calibri" w:hAnsi="Tahoma" w:cs="Tahoma"/>
        <w:i/>
        <w:iCs/>
        <w:color w:val="000000"/>
        <w:sz w:val="14"/>
        <w:szCs w:val="14"/>
      </w:rPr>
      <w:t xml:space="preserve">Wymiana pokrycia dachowego wraz z izolacją powierzchni dachu budynku B </w:t>
    </w:r>
    <w:r>
      <w:rPr>
        <w:rFonts w:ascii="Tahoma" w:eastAsia="Calibri" w:hAnsi="Tahoma" w:cs="Tahoma"/>
        <w:i/>
        <w:iCs/>
        <w:color w:val="000000"/>
        <w:sz w:val="14"/>
        <w:szCs w:val="14"/>
      </w:rPr>
      <w:br/>
    </w:r>
    <w:r w:rsidRPr="003E1717">
      <w:rPr>
        <w:rFonts w:ascii="Tahoma" w:eastAsia="Calibri" w:hAnsi="Tahoma" w:cs="Tahoma"/>
        <w:i/>
        <w:iCs/>
        <w:color w:val="000000"/>
        <w:sz w:val="14"/>
        <w:szCs w:val="14"/>
      </w:rPr>
      <w:t>w Zespole Szkół Technicznych i Ogólnokształcących w K-Koźlu</w:t>
    </w:r>
  </w:p>
  <w:p w14:paraId="2A33F026" w14:textId="35EA4416" w:rsidR="00AE2A0C" w:rsidRPr="00BE5C08" w:rsidRDefault="00AE2A0C" w:rsidP="00DA740D">
    <w:pPr>
      <w:spacing w:before="40" w:after="120"/>
      <w:jc w:val="center"/>
      <w:rPr>
        <w:rFonts w:ascii="Tahoma" w:hAnsi="Tahoma" w:cs="Tahoma"/>
        <w:sz w:val="14"/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D59F2" w14:textId="1B795458" w:rsidR="00AE2A0C" w:rsidRPr="009444B3" w:rsidRDefault="009444B3" w:rsidP="009444B3">
    <w:pPr>
      <w:spacing w:before="40" w:after="120"/>
      <w:jc w:val="center"/>
      <w:rPr>
        <w:rFonts w:ascii="Tahoma" w:hAnsi="Tahoma" w:cs="Tahoma"/>
        <w:i/>
        <w:iCs/>
        <w:sz w:val="14"/>
        <w:szCs w:val="14"/>
      </w:rPr>
    </w:pPr>
    <w:r w:rsidRPr="002D6CDB">
      <w:rPr>
        <w:rFonts w:ascii="Tahoma" w:hAnsi="Tahoma" w:cs="Tahoma"/>
        <w:sz w:val="14"/>
        <w:szCs w:val="14"/>
      </w:rPr>
      <w:t>Specyfikacja Warunków Zamówienia</w:t>
    </w:r>
    <w:r w:rsidRPr="002D6CDB">
      <w:rPr>
        <w:rFonts w:ascii="Tahoma" w:hAnsi="Tahoma" w:cs="Tahoma"/>
        <w:b/>
        <w:sz w:val="14"/>
        <w:szCs w:val="14"/>
      </w:rPr>
      <w:t xml:space="preserve"> </w:t>
    </w:r>
    <w:r w:rsidRPr="002D6CDB">
      <w:rPr>
        <w:rFonts w:ascii="Tahoma" w:hAnsi="Tahoma" w:cs="Tahoma"/>
        <w:bCs/>
        <w:sz w:val="14"/>
        <w:szCs w:val="14"/>
      </w:rPr>
      <w:t>ZP.262</w:t>
    </w:r>
    <w:r>
      <w:rPr>
        <w:rFonts w:ascii="Tahoma" w:hAnsi="Tahoma" w:cs="Tahoma"/>
        <w:bCs/>
        <w:sz w:val="14"/>
        <w:szCs w:val="14"/>
      </w:rPr>
      <w:t>.38.</w:t>
    </w:r>
    <w:r w:rsidRPr="002D6CDB">
      <w:rPr>
        <w:rFonts w:ascii="Tahoma" w:hAnsi="Tahoma" w:cs="Tahoma"/>
        <w:bCs/>
        <w:sz w:val="14"/>
        <w:szCs w:val="14"/>
      </w:rPr>
      <w:t>2026</w:t>
    </w:r>
    <w:r>
      <w:rPr>
        <w:rFonts w:ascii="Tahoma" w:hAnsi="Tahoma" w:cs="Tahoma"/>
        <w:bCs/>
        <w:sz w:val="14"/>
        <w:szCs w:val="14"/>
      </w:rPr>
      <w:t>.MS</w:t>
    </w:r>
    <w:r w:rsidRPr="002D6CDB">
      <w:rPr>
        <w:rFonts w:ascii="Tahoma" w:hAnsi="Tahoma" w:cs="Tahoma"/>
        <w:bCs/>
        <w:sz w:val="14"/>
        <w:szCs w:val="14"/>
      </w:rPr>
      <w:t xml:space="preserve"> – </w:t>
    </w:r>
    <w:r w:rsidRPr="003E1717">
      <w:rPr>
        <w:rFonts w:ascii="Tahoma" w:eastAsia="Calibri" w:hAnsi="Tahoma" w:cs="Tahoma"/>
        <w:i/>
        <w:iCs/>
        <w:color w:val="000000"/>
        <w:sz w:val="14"/>
        <w:szCs w:val="14"/>
      </w:rPr>
      <w:t xml:space="preserve">Wymiana pokrycia dachowego wraz z izolacją powierzchni dachu budynku B </w:t>
    </w:r>
    <w:r>
      <w:rPr>
        <w:rFonts w:ascii="Tahoma" w:eastAsia="Calibri" w:hAnsi="Tahoma" w:cs="Tahoma"/>
        <w:i/>
        <w:iCs/>
        <w:color w:val="000000"/>
        <w:sz w:val="14"/>
        <w:szCs w:val="14"/>
      </w:rPr>
      <w:br/>
    </w:r>
    <w:r w:rsidRPr="003E1717">
      <w:rPr>
        <w:rFonts w:ascii="Tahoma" w:eastAsia="Calibri" w:hAnsi="Tahoma" w:cs="Tahoma"/>
        <w:i/>
        <w:iCs/>
        <w:color w:val="000000"/>
        <w:sz w:val="14"/>
        <w:szCs w:val="14"/>
      </w:rPr>
      <w:t>w Zespole Szkół Technicznych i Ogólnokształcących w K-Koźlu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536E7" w14:textId="735EE2B7" w:rsidR="00AE2A0C" w:rsidRPr="009444B3" w:rsidRDefault="009444B3" w:rsidP="009444B3">
    <w:pPr>
      <w:spacing w:before="40" w:after="120"/>
      <w:jc w:val="center"/>
      <w:rPr>
        <w:rFonts w:ascii="Tahoma" w:hAnsi="Tahoma" w:cs="Tahoma"/>
        <w:i/>
        <w:iCs/>
        <w:sz w:val="14"/>
        <w:szCs w:val="14"/>
      </w:rPr>
    </w:pPr>
    <w:r w:rsidRPr="002D6CDB">
      <w:rPr>
        <w:rFonts w:ascii="Tahoma" w:hAnsi="Tahoma" w:cs="Tahoma"/>
        <w:sz w:val="14"/>
        <w:szCs w:val="14"/>
      </w:rPr>
      <w:t>Specyfikacja Warunków Zamówienia</w:t>
    </w:r>
    <w:r w:rsidRPr="002D6CDB">
      <w:rPr>
        <w:rFonts w:ascii="Tahoma" w:hAnsi="Tahoma" w:cs="Tahoma"/>
        <w:b/>
        <w:sz w:val="14"/>
        <w:szCs w:val="14"/>
      </w:rPr>
      <w:t xml:space="preserve"> </w:t>
    </w:r>
    <w:r w:rsidRPr="002D6CDB">
      <w:rPr>
        <w:rFonts w:ascii="Tahoma" w:hAnsi="Tahoma" w:cs="Tahoma"/>
        <w:bCs/>
        <w:sz w:val="14"/>
        <w:szCs w:val="14"/>
      </w:rPr>
      <w:t>ZP.262</w:t>
    </w:r>
    <w:r>
      <w:rPr>
        <w:rFonts w:ascii="Tahoma" w:hAnsi="Tahoma" w:cs="Tahoma"/>
        <w:bCs/>
        <w:sz w:val="14"/>
        <w:szCs w:val="14"/>
      </w:rPr>
      <w:t>.38.</w:t>
    </w:r>
    <w:r w:rsidRPr="002D6CDB">
      <w:rPr>
        <w:rFonts w:ascii="Tahoma" w:hAnsi="Tahoma" w:cs="Tahoma"/>
        <w:bCs/>
        <w:sz w:val="14"/>
        <w:szCs w:val="14"/>
      </w:rPr>
      <w:t>2026</w:t>
    </w:r>
    <w:r>
      <w:rPr>
        <w:rFonts w:ascii="Tahoma" w:hAnsi="Tahoma" w:cs="Tahoma"/>
        <w:bCs/>
        <w:sz w:val="14"/>
        <w:szCs w:val="14"/>
      </w:rPr>
      <w:t>.MS</w:t>
    </w:r>
    <w:r w:rsidRPr="002D6CDB">
      <w:rPr>
        <w:rFonts w:ascii="Tahoma" w:hAnsi="Tahoma" w:cs="Tahoma"/>
        <w:bCs/>
        <w:sz w:val="14"/>
        <w:szCs w:val="14"/>
      </w:rPr>
      <w:t xml:space="preserve"> – </w:t>
    </w:r>
    <w:r w:rsidRPr="003E1717">
      <w:rPr>
        <w:rFonts w:ascii="Tahoma" w:eastAsia="Calibri" w:hAnsi="Tahoma" w:cs="Tahoma"/>
        <w:i/>
        <w:iCs/>
        <w:color w:val="000000"/>
        <w:sz w:val="14"/>
        <w:szCs w:val="14"/>
      </w:rPr>
      <w:t xml:space="preserve">Wymiana pokrycia dachowego wraz z izolacją powierzchni dachu budynku B </w:t>
    </w:r>
    <w:r>
      <w:rPr>
        <w:rFonts w:ascii="Tahoma" w:eastAsia="Calibri" w:hAnsi="Tahoma" w:cs="Tahoma"/>
        <w:i/>
        <w:iCs/>
        <w:color w:val="000000"/>
        <w:sz w:val="14"/>
        <w:szCs w:val="14"/>
      </w:rPr>
      <w:br/>
    </w:r>
    <w:r w:rsidRPr="003E1717">
      <w:rPr>
        <w:rFonts w:ascii="Tahoma" w:eastAsia="Calibri" w:hAnsi="Tahoma" w:cs="Tahoma"/>
        <w:i/>
        <w:iCs/>
        <w:color w:val="000000"/>
        <w:sz w:val="14"/>
        <w:szCs w:val="14"/>
      </w:rPr>
      <w:t>w Zespole Szkół Technicznych i Ogólnokształcących w K-Koźl</w:t>
    </w:r>
    <w:r>
      <w:rPr>
        <w:rFonts w:ascii="Tahoma" w:eastAsia="Calibri" w:hAnsi="Tahoma" w:cs="Tahoma"/>
        <w:i/>
        <w:iCs/>
        <w:color w:val="000000"/>
        <w:sz w:val="14"/>
        <w:szCs w:val="14"/>
      </w:rPr>
      <w:t>u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DC02E" w14:textId="4D0927B3" w:rsidR="00AE2A0C" w:rsidRPr="009444B3" w:rsidRDefault="009444B3" w:rsidP="009444B3">
    <w:pPr>
      <w:spacing w:before="40" w:after="120"/>
      <w:jc w:val="center"/>
      <w:rPr>
        <w:rFonts w:ascii="Tahoma" w:hAnsi="Tahoma" w:cs="Tahoma"/>
        <w:i/>
        <w:iCs/>
        <w:sz w:val="14"/>
        <w:szCs w:val="14"/>
      </w:rPr>
    </w:pPr>
    <w:r w:rsidRPr="002D6CDB">
      <w:rPr>
        <w:rFonts w:ascii="Tahoma" w:hAnsi="Tahoma" w:cs="Tahoma"/>
        <w:sz w:val="14"/>
        <w:szCs w:val="14"/>
      </w:rPr>
      <w:t>Specyfikacja Warunków Zamówienia</w:t>
    </w:r>
    <w:r w:rsidRPr="002D6CDB">
      <w:rPr>
        <w:rFonts w:ascii="Tahoma" w:hAnsi="Tahoma" w:cs="Tahoma"/>
        <w:b/>
        <w:sz w:val="14"/>
        <w:szCs w:val="14"/>
      </w:rPr>
      <w:t xml:space="preserve"> </w:t>
    </w:r>
    <w:r w:rsidRPr="002D6CDB">
      <w:rPr>
        <w:rFonts w:ascii="Tahoma" w:hAnsi="Tahoma" w:cs="Tahoma"/>
        <w:bCs/>
        <w:sz w:val="14"/>
        <w:szCs w:val="14"/>
      </w:rPr>
      <w:t>ZP.262</w:t>
    </w:r>
    <w:r>
      <w:rPr>
        <w:rFonts w:ascii="Tahoma" w:hAnsi="Tahoma" w:cs="Tahoma"/>
        <w:bCs/>
        <w:sz w:val="14"/>
        <w:szCs w:val="14"/>
      </w:rPr>
      <w:t>.38.</w:t>
    </w:r>
    <w:r w:rsidRPr="002D6CDB">
      <w:rPr>
        <w:rFonts w:ascii="Tahoma" w:hAnsi="Tahoma" w:cs="Tahoma"/>
        <w:bCs/>
        <w:sz w:val="14"/>
        <w:szCs w:val="14"/>
      </w:rPr>
      <w:t>2026</w:t>
    </w:r>
    <w:r>
      <w:rPr>
        <w:rFonts w:ascii="Tahoma" w:hAnsi="Tahoma" w:cs="Tahoma"/>
        <w:bCs/>
        <w:sz w:val="14"/>
        <w:szCs w:val="14"/>
      </w:rPr>
      <w:t>.MS</w:t>
    </w:r>
    <w:r w:rsidRPr="002D6CDB">
      <w:rPr>
        <w:rFonts w:ascii="Tahoma" w:hAnsi="Tahoma" w:cs="Tahoma"/>
        <w:bCs/>
        <w:sz w:val="14"/>
        <w:szCs w:val="14"/>
      </w:rPr>
      <w:t xml:space="preserve"> – </w:t>
    </w:r>
    <w:r w:rsidRPr="003E1717">
      <w:rPr>
        <w:rFonts w:ascii="Tahoma" w:eastAsia="Calibri" w:hAnsi="Tahoma" w:cs="Tahoma"/>
        <w:i/>
        <w:iCs/>
        <w:color w:val="000000"/>
        <w:sz w:val="14"/>
        <w:szCs w:val="14"/>
      </w:rPr>
      <w:t xml:space="preserve">Wymiana pokrycia dachowego wraz z izolacją powierzchni dachu budynku B </w:t>
    </w:r>
    <w:r>
      <w:rPr>
        <w:rFonts w:ascii="Tahoma" w:eastAsia="Calibri" w:hAnsi="Tahoma" w:cs="Tahoma"/>
        <w:i/>
        <w:iCs/>
        <w:color w:val="000000"/>
        <w:sz w:val="14"/>
        <w:szCs w:val="14"/>
      </w:rPr>
      <w:br/>
    </w:r>
    <w:r w:rsidRPr="003E1717">
      <w:rPr>
        <w:rFonts w:ascii="Tahoma" w:eastAsia="Calibri" w:hAnsi="Tahoma" w:cs="Tahoma"/>
        <w:i/>
        <w:iCs/>
        <w:color w:val="000000"/>
        <w:sz w:val="14"/>
        <w:szCs w:val="14"/>
      </w:rPr>
      <w:t>w Zespole Szkół Technicznych i Ogólnokształcących w K-Koźlu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D249D94"/>
    <w:name w:val="WW8Num2"/>
    <w:lvl w:ilvl="0">
      <w:start w:val="1"/>
      <w:numFmt w:val="decimal"/>
      <w:lvlText w:val="%1."/>
      <w:lvlJc w:val="left"/>
      <w:pPr>
        <w:tabs>
          <w:tab w:val="num" w:pos="4036"/>
        </w:tabs>
        <w:ind w:left="40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4396"/>
        </w:tabs>
        <w:ind w:left="43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4756"/>
        </w:tabs>
        <w:ind w:left="47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5116"/>
        </w:tabs>
        <w:ind w:left="51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5476"/>
        </w:tabs>
        <w:ind w:left="547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5836"/>
        </w:tabs>
        <w:ind w:left="58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6196"/>
        </w:tabs>
        <w:ind w:left="61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6556"/>
        </w:tabs>
        <w:ind w:left="65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6916"/>
        </w:tabs>
        <w:ind w:left="69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45C2B5A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1060A2AC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40A2A48"/>
    <w:multiLevelType w:val="hybridMultilevel"/>
    <w:tmpl w:val="344EDF98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79F06F84">
      <w:start w:val="1"/>
      <w:numFmt w:val="decimal"/>
      <w:lvlText w:val="%2)"/>
      <w:lvlJc w:val="left"/>
      <w:pPr>
        <w:ind w:left="1866" w:hanging="360"/>
      </w:pPr>
      <w:rPr>
        <w:rFonts w:hint="default"/>
        <w:color w:val="auto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28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0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1" w15:restartNumberingAfterBreak="0">
    <w:nsid w:val="06577200"/>
    <w:multiLevelType w:val="hybridMultilevel"/>
    <w:tmpl w:val="643CE730"/>
    <w:lvl w:ilvl="0" w:tplc="236C29A2">
      <w:start w:val="1"/>
      <w:numFmt w:val="bullet"/>
      <w:lvlText w:val="-"/>
      <w:lvlJc w:val="right"/>
      <w:pPr>
        <w:ind w:left="1452" w:hanging="360"/>
      </w:pPr>
      <w:rPr>
        <w:rFonts w:ascii="Arial" w:hAnsi="Arial" w:hint="default"/>
      </w:rPr>
    </w:lvl>
    <w:lvl w:ilvl="1" w:tplc="FFFFFFFF" w:tentative="1">
      <w:start w:val="1"/>
      <w:numFmt w:val="lowerLetter"/>
      <w:lvlText w:val="%2."/>
      <w:lvlJc w:val="left"/>
      <w:pPr>
        <w:ind w:left="2172" w:hanging="360"/>
      </w:pPr>
    </w:lvl>
    <w:lvl w:ilvl="2" w:tplc="FFFFFFFF" w:tentative="1">
      <w:start w:val="1"/>
      <w:numFmt w:val="lowerRoman"/>
      <w:lvlText w:val="%3."/>
      <w:lvlJc w:val="right"/>
      <w:pPr>
        <w:ind w:left="2892" w:hanging="180"/>
      </w:pPr>
    </w:lvl>
    <w:lvl w:ilvl="3" w:tplc="FFFFFFFF" w:tentative="1">
      <w:start w:val="1"/>
      <w:numFmt w:val="decimal"/>
      <w:lvlText w:val="%4."/>
      <w:lvlJc w:val="left"/>
      <w:pPr>
        <w:ind w:left="3612" w:hanging="360"/>
      </w:pPr>
    </w:lvl>
    <w:lvl w:ilvl="4" w:tplc="FFFFFFFF" w:tentative="1">
      <w:start w:val="1"/>
      <w:numFmt w:val="lowerLetter"/>
      <w:lvlText w:val="%5."/>
      <w:lvlJc w:val="left"/>
      <w:pPr>
        <w:ind w:left="4332" w:hanging="360"/>
      </w:pPr>
    </w:lvl>
    <w:lvl w:ilvl="5" w:tplc="FFFFFFFF" w:tentative="1">
      <w:start w:val="1"/>
      <w:numFmt w:val="lowerRoman"/>
      <w:lvlText w:val="%6."/>
      <w:lvlJc w:val="right"/>
      <w:pPr>
        <w:ind w:left="5052" w:hanging="180"/>
      </w:pPr>
    </w:lvl>
    <w:lvl w:ilvl="6" w:tplc="FFFFFFFF" w:tentative="1">
      <w:start w:val="1"/>
      <w:numFmt w:val="decimal"/>
      <w:lvlText w:val="%7."/>
      <w:lvlJc w:val="left"/>
      <w:pPr>
        <w:ind w:left="5772" w:hanging="360"/>
      </w:pPr>
    </w:lvl>
    <w:lvl w:ilvl="7" w:tplc="FFFFFFFF" w:tentative="1">
      <w:start w:val="1"/>
      <w:numFmt w:val="lowerLetter"/>
      <w:lvlText w:val="%8."/>
      <w:lvlJc w:val="left"/>
      <w:pPr>
        <w:ind w:left="6492" w:hanging="360"/>
      </w:pPr>
    </w:lvl>
    <w:lvl w:ilvl="8" w:tplc="FFFFFFFF" w:tentative="1">
      <w:start w:val="1"/>
      <w:numFmt w:val="lowerRoman"/>
      <w:lvlText w:val="%9."/>
      <w:lvlJc w:val="right"/>
      <w:pPr>
        <w:ind w:left="7212" w:hanging="180"/>
      </w:pPr>
    </w:lvl>
  </w:abstractNum>
  <w:abstractNum w:abstractNumId="32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06A234AF"/>
    <w:multiLevelType w:val="hybridMultilevel"/>
    <w:tmpl w:val="91502A5A"/>
    <w:lvl w:ilvl="0" w:tplc="04150011">
      <w:start w:val="1"/>
      <w:numFmt w:val="decimal"/>
      <w:lvlText w:val="%1)"/>
      <w:lvlJc w:val="left"/>
      <w:pPr>
        <w:ind w:left="2136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4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5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08CD5D99"/>
    <w:multiLevelType w:val="hybridMultilevel"/>
    <w:tmpl w:val="5A141F1E"/>
    <w:lvl w:ilvl="0" w:tplc="236C29A2">
      <w:start w:val="1"/>
      <w:numFmt w:val="bullet"/>
      <w:lvlText w:val="-"/>
      <w:lvlJc w:val="right"/>
      <w:pPr>
        <w:ind w:left="720" w:hanging="360"/>
      </w:pPr>
      <w:rPr>
        <w:rFonts w:ascii="Arial" w:hAnsi="Arial" w:hint="default"/>
      </w:rPr>
    </w:lvl>
    <w:lvl w:ilvl="1" w:tplc="25F47AFA">
      <w:start w:val="22"/>
      <w:numFmt w:val="bullet"/>
      <w:lvlText w:val="·"/>
      <w:lvlJc w:val="left"/>
      <w:pPr>
        <w:ind w:left="1440" w:hanging="360"/>
      </w:pPr>
      <w:rPr>
        <w:rFonts w:ascii="Tahoma" w:eastAsia="Calibri" w:hAnsi="Tahoma" w:cs="Tahoma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B503C4B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0"/>
        <w:color w:val="auto"/>
      </w:rPr>
    </w:lvl>
  </w:abstractNum>
  <w:abstractNum w:abstractNumId="40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3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4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5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6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48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9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0" w15:restartNumberingAfterBreak="0">
    <w:nsid w:val="145B1E9B"/>
    <w:multiLevelType w:val="multilevel"/>
    <w:tmpl w:val="1CD6B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1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53" w15:restartNumberingAfterBreak="0">
    <w:nsid w:val="15C71693"/>
    <w:multiLevelType w:val="hybridMultilevel"/>
    <w:tmpl w:val="6798BFC4"/>
    <w:lvl w:ilvl="0" w:tplc="3B941898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55" w15:restartNumberingAfterBreak="0">
    <w:nsid w:val="16543B3F"/>
    <w:multiLevelType w:val="hybridMultilevel"/>
    <w:tmpl w:val="1CF68380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8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9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2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63" w15:restartNumberingAfterBreak="0">
    <w:nsid w:val="199474A8"/>
    <w:multiLevelType w:val="hybridMultilevel"/>
    <w:tmpl w:val="56DC9D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A795CBB"/>
    <w:multiLevelType w:val="hybridMultilevel"/>
    <w:tmpl w:val="410CE88E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</w:r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1CD37140"/>
    <w:multiLevelType w:val="hybridMultilevel"/>
    <w:tmpl w:val="410CE88E"/>
    <w:lvl w:ilvl="0" w:tplc="4CD2A370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4D2E19"/>
    <w:multiLevelType w:val="hybridMultilevel"/>
    <w:tmpl w:val="E54C3BC6"/>
    <w:lvl w:ilvl="0" w:tplc="6BB0D788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9" w15:restartNumberingAfterBreak="0">
    <w:nsid w:val="1EE3197E"/>
    <w:multiLevelType w:val="multilevel"/>
    <w:tmpl w:val="0BBEB9B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/>
        <w:bCs/>
        <w:i w:val="0"/>
        <w:i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0" w15:restartNumberingAfterBreak="0">
    <w:nsid w:val="1FD85649"/>
    <w:multiLevelType w:val="multilevel"/>
    <w:tmpl w:val="62AE25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71" w15:restartNumberingAfterBreak="0">
    <w:nsid w:val="201469EA"/>
    <w:multiLevelType w:val="hybridMultilevel"/>
    <w:tmpl w:val="FBD4B656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87DC7D2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206F7B1F"/>
    <w:multiLevelType w:val="multilevel"/>
    <w:tmpl w:val="6158C6F6"/>
    <w:lvl w:ilvl="0">
      <w:start w:val="1"/>
      <w:numFmt w:val="lowerLetter"/>
      <w:lvlText w:val="%1."/>
      <w:lvlJc w:val="left"/>
      <w:pPr>
        <w:tabs>
          <w:tab w:val="num" w:pos="0"/>
        </w:tabs>
        <w:ind w:left="36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3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4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5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6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7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8" w15:restartNumberingAfterBreak="0">
    <w:nsid w:val="276A452B"/>
    <w:multiLevelType w:val="hybridMultilevel"/>
    <w:tmpl w:val="1CF68380"/>
    <w:lvl w:ilvl="0" w:tplc="79FEA1D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9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0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2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2B6D34B3"/>
    <w:multiLevelType w:val="hybridMultilevel"/>
    <w:tmpl w:val="AC1C2B0C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4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5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86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88" w15:restartNumberingAfterBreak="0">
    <w:nsid w:val="2D4B4D8C"/>
    <w:multiLevelType w:val="hybridMultilevel"/>
    <w:tmpl w:val="2F50775E"/>
    <w:lvl w:ilvl="0" w:tplc="B6E4B6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9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0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2" w15:restartNumberingAfterBreak="0">
    <w:nsid w:val="2FDE18B3"/>
    <w:multiLevelType w:val="hybridMultilevel"/>
    <w:tmpl w:val="7918234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95" w15:restartNumberingAfterBreak="0">
    <w:nsid w:val="318D2AA7"/>
    <w:multiLevelType w:val="hybridMultilevel"/>
    <w:tmpl w:val="191A6216"/>
    <w:lvl w:ilvl="0" w:tplc="57166A7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7" w15:restartNumberingAfterBreak="0">
    <w:nsid w:val="328F48E1"/>
    <w:multiLevelType w:val="multilevel"/>
    <w:tmpl w:val="E5DCB27E"/>
    <w:name w:val="WW8Num643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/>
        <w:color w:val="auto"/>
        <w:sz w:val="19"/>
        <w:szCs w:val="19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8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99" w15:restartNumberingAfterBreak="0">
    <w:nsid w:val="333404EE"/>
    <w:multiLevelType w:val="multilevel"/>
    <w:tmpl w:val="68A03B7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0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2" w15:restartNumberingAfterBreak="0">
    <w:nsid w:val="34A67DAC"/>
    <w:multiLevelType w:val="hybridMultilevel"/>
    <w:tmpl w:val="B3B0EE7E"/>
    <w:lvl w:ilvl="0" w:tplc="236C29A2">
      <w:start w:val="1"/>
      <w:numFmt w:val="bullet"/>
      <w:lvlText w:val="-"/>
      <w:lvlJc w:val="right"/>
      <w:pPr>
        <w:ind w:left="720" w:hanging="360"/>
      </w:pPr>
      <w:rPr>
        <w:rFonts w:ascii="Arial" w:hAnsi="Arial" w:hint="default"/>
      </w:rPr>
    </w:lvl>
    <w:lvl w:ilvl="1" w:tplc="236C29A2">
      <w:start w:val="1"/>
      <w:numFmt w:val="bullet"/>
      <w:lvlText w:val="-"/>
      <w:lvlJc w:val="right"/>
      <w:pPr>
        <w:ind w:left="1866" w:hanging="360"/>
      </w:pPr>
      <w:rPr>
        <w:rFonts w:ascii="Arial" w:hAnsi="Aria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4" w15:restartNumberingAfterBreak="0">
    <w:nsid w:val="375333B5"/>
    <w:multiLevelType w:val="hybridMultilevel"/>
    <w:tmpl w:val="CC5A5322"/>
    <w:lvl w:ilvl="0" w:tplc="96D4C1F6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7877A20"/>
    <w:multiLevelType w:val="multilevel"/>
    <w:tmpl w:val="9D8A5ED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06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7" w15:restartNumberingAfterBreak="0">
    <w:nsid w:val="39F537E2"/>
    <w:multiLevelType w:val="hybridMultilevel"/>
    <w:tmpl w:val="3EF2376E"/>
    <w:lvl w:ilvl="0" w:tplc="8062CEC6">
      <w:start w:val="7"/>
      <w:numFmt w:val="decimal"/>
      <w:lvlText w:val="%1."/>
      <w:lvlJc w:val="left"/>
      <w:pPr>
        <w:ind w:left="2136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9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0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1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2" w15:restartNumberingAfterBreak="0">
    <w:nsid w:val="3E185DF1"/>
    <w:multiLevelType w:val="hybridMultilevel"/>
    <w:tmpl w:val="6DFE1B7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A8C634E4">
      <w:start w:val="1"/>
      <w:numFmt w:val="decimal"/>
      <w:lvlText w:val="%4."/>
      <w:lvlJc w:val="left"/>
      <w:pPr>
        <w:ind w:left="3513" w:hanging="360"/>
      </w:pPr>
      <w:rPr>
        <w:b w:val="0"/>
        <w:bCs w:val="0"/>
        <w:color w:val="auto"/>
        <w:sz w:val="18"/>
        <w:szCs w:val="18"/>
      </w:r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3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409F6448"/>
    <w:multiLevelType w:val="hybridMultilevel"/>
    <w:tmpl w:val="91502A5A"/>
    <w:lvl w:ilvl="0" w:tplc="FFFFFFFF">
      <w:start w:val="1"/>
      <w:numFmt w:val="decimal"/>
      <w:lvlText w:val="%1)"/>
      <w:lvlJc w:val="left"/>
      <w:pPr>
        <w:ind w:left="2136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6" w15:restartNumberingAfterBreak="0">
    <w:nsid w:val="40F52AC4"/>
    <w:multiLevelType w:val="hybridMultilevel"/>
    <w:tmpl w:val="EFB477C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7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18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9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1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2" w15:restartNumberingAfterBreak="0">
    <w:nsid w:val="45D66038"/>
    <w:multiLevelType w:val="multilevel"/>
    <w:tmpl w:val="89E823C4"/>
    <w:lvl w:ilvl="0">
      <w:start w:val="1"/>
      <w:numFmt w:val="decimal"/>
      <w:lvlText w:val="%1."/>
      <w:lvlJc w:val="left"/>
      <w:pPr>
        <w:ind w:left="360" w:hanging="360"/>
      </w:pPr>
      <w:rPr>
        <w:rFonts w:ascii="Tahoma" w:eastAsia="Calibri" w:hAnsi="Tahoma" w:cs="Tahoma" w:hint="default"/>
        <w:b w:val="0"/>
        <w:i w:val="0"/>
        <w:color w:val="auto"/>
        <w:sz w:val="19"/>
        <w:szCs w:val="19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080" w:hanging="1080"/>
      </w:pPr>
      <w:rPr>
        <w:rFonts w:hint="default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23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24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5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7" w15:restartNumberingAfterBreak="0">
    <w:nsid w:val="4A851C16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8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9" w15:restartNumberingAfterBreak="0">
    <w:nsid w:val="4B95459E"/>
    <w:multiLevelType w:val="hybridMultilevel"/>
    <w:tmpl w:val="640A53F8"/>
    <w:lvl w:ilvl="0" w:tplc="B48E296A">
      <w:start w:val="7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i w:val="0"/>
        <w:i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4CF921E2"/>
    <w:multiLevelType w:val="hybridMultilevel"/>
    <w:tmpl w:val="7340E54C"/>
    <w:lvl w:ilvl="0" w:tplc="1DB87516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1" w15:restartNumberingAfterBreak="0">
    <w:nsid w:val="4D30638A"/>
    <w:multiLevelType w:val="hybridMultilevel"/>
    <w:tmpl w:val="C0807814"/>
    <w:lvl w:ilvl="0" w:tplc="CB0645F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4E681F3A"/>
    <w:multiLevelType w:val="hybridMultilevel"/>
    <w:tmpl w:val="91502A5A"/>
    <w:lvl w:ilvl="0" w:tplc="FFFFFFFF">
      <w:start w:val="1"/>
      <w:numFmt w:val="decimal"/>
      <w:lvlText w:val="%1)"/>
      <w:lvlJc w:val="left"/>
      <w:pPr>
        <w:ind w:left="157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33" w15:restartNumberingAfterBreak="0">
    <w:nsid w:val="4F8F5F70"/>
    <w:multiLevelType w:val="hybridMultilevel"/>
    <w:tmpl w:val="31D0850E"/>
    <w:lvl w:ilvl="0" w:tplc="236C29A2">
      <w:start w:val="1"/>
      <w:numFmt w:val="bullet"/>
      <w:lvlText w:val="-"/>
      <w:lvlJc w:val="right"/>
      <w:pPr>
        <w:ind w:left="1429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4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5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37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8" w15:restartNumberingAfterBreak="0">
    <w:nsid w:val="52387735"/>
    <w:multiLevelType w:val="hybridMultilevel"/>
    <w:tmpl w:val="756ADB5A"/>
    <w:lvl w:ilvl="0" w:tplc="236C29A2">
      <w:start w:val="1"/>
      <w:numFmt w:val="bullet"/>
      <w:lvlText w:val="-"/>
      <w:lvlJc w:val="right"/>
      <w:pPr>
        <w:ind w:left="720" w:hanging="360"/>
      </w:pPr>
      <w:rPr>
        <w:rFonts w:ascii="Arial" w:hAnsi="Arial" w:hint="default"/>
      </w:rPr>
    </w:lvl>
    <w:lvl w:ilvl="1" w:tplc="236C29A2">
      <w:start w:val="1"/>
      <w:numFmt w:val="bullet"/>
      <w:lvlText w:val="-"/>
      <w:lvlJc w:val="right"/>
      <w:pPr>
        <w:ind w:left="1866" w:hanging="360"/>
      </w:pPr>
      <w:rPr>
        <w:rFonts w:ascii="Arial" w:hAnsi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0" w15:restartNumberingAfterBreak="0">
    <w:nsid w:val="547A1D15"/>
    <w:multiLevelType w:val="hybridMultilevel"/>
    <w:tmpl w:val="259A05BA"/>
    <w:lvl w:ilvl="0" w:tplc="236C29A2">
      <w:start w:val="1"/>
      <w:numFmt w:val="bullet"/>
      <w:lvlText w:val="-"/>
      <w:lvlJc w:val="right"/>
      <w:pPr>
        <w:ind w:left="1452" w:hanging="360"/>
      </w:pPr>
      <w:rPr>
        <w:rFonts w:ascii="Arial" w:hAnsi="Arial" w:hint="default"/>
      </w:rPr>
    </w:lvl>
    <w:lvl w:ilvl="1" w:tplc="FFFFFFFF" w:tentative="1">
      <w:start w:val="1"/>
      <w:numFmt w:val="lowerLetter"/>
      <w:lvlText w:val="%2."/>
      <w:lvlJc w:val="left"/>
      <w:pPr>
        <w:ind w:left="2172" w:hanging="360"/>
      </w:pPr>
    </w:lvl>
    <w:lvl w:ilvl="2" w:tplc="FFFFFFFF" w:tentative="1">
      <w:start w:val="1"/>
      <w:numFmt w:val="lowerRoman"/>
      <w:lvlText w:val="%3."/>
      <w:lvlJc w:val="right"/>
      <w:pPr>
        <w:ind w:left="2892" w:hanging="180"/>
      </w:pPr>
    </w:lvl>
    <w:lvl w:ilvl="3" w:tplc="FFFFFFFF" w:tentative="1">
      <w:start w:val="1"/>
      <w:numFmt w:val="decimal"/>
      <w:lvlText w:val="%4."/>
      <w:lvlJc w:val="left"/>
      <w:pPr>
        <w:ind w:left="3612" w:hanging="360"/>
      </w:pPr>
    </w:lvl>
    <w:lvl w:ilvl="4" w:tplc="FFFFFFFF" w:tentative="1">
      <w:start w:val="1"/>
      <w:numFmt w:val="lowerLetter"/>
      <w:lvlText w:val="%5."/>
      <w:lvlJc w:val="left"/>
      <w:pPr>
        <w:ind w:left="4332" w:hanging="360"/>
      </w:pPr>
    </w:lvl>
    <w:lvl w:ilvl="5" w:tplc="FFFFFFFF" w:tentative="1">
      <w:start w:val="1"/>
      <w:numFmt w:val="lowerRoman"/>
      <w:lvlText w:val="%6."/>
      <w:lvlJc w:val="right"/>
      <w:pPr>
        <w:ind w:left="5052" w:hanging="180"/>
      </w:pPr>
    </w:lvl>
    <w:lvl w:ilvl="6" w:tplc="FFFFFFFF" w:tentative="1">
      <w:start w:val="1"/>
      <w:numFmt w:val="decimal"/>
      <w:lvlText w:val="%7."/>
      <w:lvlJc w:val="left"/>
      <w:pPr>
        <w:ind w:left="5772" w:hanging="360"/>
      </w:pPr>
    </w:lvl>
    <w:lvl w:ilvl="7" w:tplc="FFFFFFFF" w:tentative="1">
      <w:start w:val="1"/>
      <w:numFmt w:val="lowerLetter"/>
      <w:lvlText w:val="%8."/>
      <w:lvlJc w:val="left"/>
      <w:pPr>
        <w:ind w:left="6492" w:hanging="360"/>
      </w:pPr>
    </w:lvl>
    <w:lvl w:ilvl="8" w:tplc="FFFFFFFF" w:tentative="1">
      <w:start w:val="1"/>
      <w:numFmt w:val="lowerRoman"/>
      <w:lvlText w:val="%9."/>
      <w:lvlJc w:val="right"/>
      <w:pPr>
        <w:ind w:left="7212" w:hanging="180"/>
      </w:pPr>
    </w:lvl>
  </w:abstractNum>
  <w:abstractNum w:abstractNumId="141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 w15:restartNumberingAfterBreak="0">
    <w:nsid w:val="551D76B9"/>
    <w:multiLevelType w:val="hybridMultilevel"/>
    <w:tmpl w:val="6C66E208"/>
    <w:lvl w:ilvl="0" w:tplc="CB90F6F4">
      <w:start w:val="1"/>
      <w:numFmt w:val="decimal"/>
      <w:lvlText w:val="%1)"/>
      <w:lvlJc w:val="left"/>
      <w:pPr>
        <w:ind w:left="104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43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4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45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46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47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8" w15:restartNumberingAfterBreak="0">
    <w:nsid w:val="58FF7FDD"/>
    <w:multiLevelType w:val="hybridMultilevel"/>
    <w:tmpl w:val="E052430A"/>
    <w:lvl w:ilvl="0" w:tplc="6AB4EC5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9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59DA3A8C"/>
    <w:multiLevelType w:val="multilevel"/>
    <w:tmpl w:val="BE8C9E40"/>
    <w:lvl w:ilvl="0">
      <w:start w:val="2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72" w:hanging="1800"/>
      </w:pPr>
      <w:rPr>
        <w:rFonts w:hint="default"/>
      </w:rPr>
    </w:lvl>
  </w:abstractNum>
  <w:abstractNum w:abstractNumId="152" w15:restartNumberingAfterBreak="0">
    <w:nsid w:val="5ADE400C"/>
    <w:multiLevelType w:val="hybridMultilevel"/>
    <w:tmpl w:val="69E25A60"/>
    <w:lvl w:ilvl="0" w:tplc="6B2A9EB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54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5" w15:restartNumberingAfterBreak="0">
    <w:nsid w:val="5FCD11F2"/>
    <w:multiLevelType w:val="hybridMultilevel"/>
    <w:tmpl w:val="91502A5A"/>
    <w:lvl w:ilvl="0" w:tplc="FFFFFFFF">
      <w:start w:val="1"/>
      <w:numFmt w:val="decimal"/>
      <w:lvlText w:val="%1)"/>
      <w:lvlJc w:val="left"/>
      <w:pPr>
        <w:ind w:left="2136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56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7" w15:restartNumberingAfterBreak="0">
    <w:nsid w:val="609E561C"/>
    <w:multiLevelType w:val="hybridMultilevel"/>
    <w:tmpl w:val="4AE232BA"/>
    <w:lvl w:ilvl="0" w:tplc="236C29A2">
      <w:start w:val="1"/>
      <w:numFmt w:val="bullet"/>
      <w:lvlText w:val="-"/>
      <w:lvlJc w:val="right"/>
      <w:pPr>
        <w:ind w:left="1146" w:hanging="360"/>
      </w:pPr>
      <w:rPr>
        <w:rFonts w:ascii="Arial" w:hAnsi="Arial" w:hint="default"/>
      </w:rPr>
    </w:lvl>
    <w:lvl w:ilvl="1" w:tplc="236C29A2">
      <w:start w:val="1"/>
      <w:numFmt w:val="bullet"/>
      <w:lvlText w:val="-"/>
      <w:lvlJc w:val="right"/>
      <w:pPr>
        <w:ind w:left="1866" w:hanging="360"/>
      </w:pPr>
      <w:rPr>
        <w:rFonts w:ascii="Arial" w:hAnsi="Arial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8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59" w15:restartNumberingAfterBreak="0">
    <w:nsid w:val="62B04DFF"/>
    <w:multiLevelType w:val="hybridMultilevel"/>
    <w:tmpl w:val="BAFABC9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E028EA62">
      <w:start w:val="2"/>
      <w:numFmt w:val="decimal"/>
      <w:lvlText w:val="%2."/>
      <w:lvlJc w:val="left"/>
      <w:pPr>
        <w:ind w:left="1440" w:hanging="360"/>
      </w:pPr>
      <w:rPr>
        <w:rFonts w:hint="default"/>
        <w:sz w:val="19"/>
        <w:szCs w:val="19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F0D82AC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61" w15:restartNumberingAfterBreak="0">
    <w:nsid w:val="637D7106"/>
    <w:multiLevelType w:val="hybridMultilevel"/>
    <w:tmpl w:val="6AEC631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3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4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66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67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68" w15:restartNumberingAfterBreak="0">
    <w:nsid w:val="669F1DBB"/>
    <w:multiLevelType w:val="hybridMultilevel"/>
    <w:tmpl w:val="C00C4782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</w:rPr>
    </w:lvl>
    <w:lvl w:ilvl="1" w:tplc="236C29A2">
      <w:start w:val="1"/>
      <w:numFmt w:val="bullet"/>
      <w:lvlText w:val="-"/>
      <w:lvlJc w:val="right"/>
      <w:pPr>
        <w:ind w:left="720" w:hanging="360"/>
      </w:pPr>
      <w:rPr>
        <w:rFonts w:ascii="Arial" w:hAnsi="Arial" w:hint="default"/>
      </w:rPr>
    </w:lvl>
    <w:lvl w:ilvl="2" w:tplc="9E22166E">
      <w:start w:val="3"/>
      <w:numFmt w:val="upperLetter"/>
      <w:lvlText w:val="%3)"/>
      <w:lvlJc w:val="left"/>
      <w:pPr>
        <w:ind w:left="2406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9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0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1" w15:restartNumberingAfterBreak="0">
    <w:nsid w:val="67FD2A22"/>
    <w:multiLevelType w:val="hybridMultilevel"/>
    <w:tmpl w:val="F65A7566"/>
    <w:lvl w:ilvl="0" w:tplc="385ECE9C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73" w15:restartNumberingAfterBreak="0">
    <w:nsid w:val="69441393"/>
    <w:multiLevelType w:val="hybridMultilevel"/>
    <w:tmpl w:val="477E3A10"/>
    <w:lvl w:ilvl="0" w:tplc="236C29A2">
      <w:start w:val="1"/>
      <w:numFmt w:val="bullet"/>
      <w:lvlText w:val="-"/>
      <w:lvlJc w:val="right"/>
      <w:pPr>
        <w:ind w:left="1452" w:hanging="360"/>
      </w:pPr>
      <w:rPr>
        <w:rFonts w:ascii="Arial" w:hAnsi="Arial" w:hint="default"/>
      </w:rPr>
    </w:lvl>
    <w:lvl w:ilvl="1" w:tplc="FFFFFFFF" w:tentative="1">
      <w:start w:val="1"/>
      <w:numFmt w:val="lowerLetter"/>
      <w:lvlText w:val="%2."/>
      <w:lvlJc w:val="left"/>
      <w:pPr>
        <w:ind w:left="2172" w:hanging="360"/>
      </w:pPr>
    </w:lvl>
    <w:lvl w:ilvl="2" w:tplc="FFFFFFFF" w:tentative="1">
      <w:start w:val="1"/>
      <w:numFmt w:val="lowerRoman"/>
      <w:lvlText w:val="%3."/>
      <w:lvlJc w:val="right"/>
      <w:pPr>
        <w:ind w:left="2892" w:hanging="180"/>
      </w:pPr>
    </w:lvl>
    <w:lvl w:ilvl="3" w:tplc="FFFFFFFF" w:tentative="1">
      <w:start w:val="1"/>
      <w:numFmt w:val="decimal"/>
      <w:lvlText w:val="%4."/>
      <w:lvlJc w:val="left"/>
      <w:pPr>
        <w:ind w:left="3612" w:hanging="360"/>
      </w:pPr>
    </w:lvl>
    <w:lvl w:ilvl="4" w:tplc="FFFFFFFF" w:tentative="1">
      <w:start w:val="1"/>
      <w:numFmt w:val="lowerLetter"/>
      <w:lvlText w:val="%5."/>
      <w:lvlJc w:val="left"/>
      <w:pPr>
        <w:ind w:left="4332" w:hanging="360"/>
      </w:pPr>
    </w:lvl>
    <w:lvl w:ilvl="5" w:tplc="FFFFFFFF" w:tentative="1">
      <w:start w:val="1"/>
      <w:numFmt w:val="lowerRoman"/>
      <w:lvlText w:val="%6."/>
      <w:lvlJc w:val="right"/>
      <w:pPr>
        <w:ind w:left="5052" w:hanging="180"/>
      </w:pPr>
    </w:lvl>
    <w:lvl w:ilvl="6" w:tplc="FFFFFFFF" w:tentative="1">
      <w:start w:val="1"/>
      <w:numFmt w:val="decimal"/>
      <w:lvlText w:val="%7."/>
      <w:lvlJc w:val="left"/>
      <w:pPr>
        <w:ind w:left="5772" w:hanging="360"/>
      </w:pPr>
    </w:lvl>
    <w:lvl w:ilvl="7" w:tplc="FFFFFFFF" w:tentative="1">
      <w:start w:val="1"/>
      <w:numFmt w:val="lowerLetter"/>
      <w:lvlText w:val="%8."/>
      <w:lvlJc w:val="left"/>
      <w:pPr>
        <w:ind w:left="6492" w:hanging="360"/>
      </w:pPr>
    </w:lvl>
    <w:lvl w:ilvl="8" w:tplc="FFFFFFFF" w:tentative="1">
      <w:start w:val="1"/>
      <w:numFmt w:val="lowerRoman"/>
      <w:lvlText w:val="%9."/>
      <w:lvlJc w:val="right"/>
      <w:pPr>
        <w:ind w:left="7212" w:hanging="180"/>
      </w:pPr>
    </w:lvl>
  </w:abstractNum>
  <w:abstractNum w:abstractNumId="174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6" w15:restartNumberingAfterBreak="0">
    <w:nsid w:val="6BC23C4C"/>
    <w:multiLevelType w:val="hybridMultilevel"/>
    <w:tmpl w:val="C7603E34"/>
    <w:lvl w:ilvl="0" w:tplc="236C29A2">
      <w:start w:val="1"/>
      <w:numFmt w:val="bullet"/>
      <w:lvlText w:val="-"/>
      <w:lvlJc w:val="right"/>
      <w:pPr>
        <w:ind w:left="720" w:hanging="360"/>
      </w:pPr>
      <w:rPr>
        <w:rFonts w:ascii="Arial" w:hAnsi="Arial" w:hint="default"/>
      </w:rPr>
    </w:lvl>
    <w:lvl w:ilvl="1" w:tplc="236C29A2">
      <w:start w:val="1"/>
      <w:numFmt w:val="bullet"/>
      <w:lvlText w:val="-"/>
      <w:lvlJc w:val="right"/>
      <w:pPr>
        <w:ind w:left="1866" w:hanging="360"/>
      </w:pPr>
      <w:rPr>
        <w:rFonts w:ascii="Arial" w:hAnsi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7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8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0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1" w15:restartNumberingAfterBreak="0">
    <w:nsid w:val="6E0C0E7B"/>
    <w:multiLevelType w:val="hybridMultilevel"/>
    <w:tmpl w:val="0AE2DEE6"/>
    <w:lvl w:ilvl="0" w:tplc="9C54D054">
      <w:start w:val="4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85" w15:restartNumberingAfterBreak="0">
    <w:nsid w:val="71120E80"/>
    <w:multiLevelType w:val="hybridMultilevel"/>
    <w:tmpl w:val="49D610E6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C64CDAD4">
      <w:start w:val="1"/>
      <w:numFmt w:val="lowerLetter"/>
      <w:lvlText w:val="%2."/>
      <w:lvlJc w:val="left"/>
      <w:pPr>
        <w:ind w:left="1781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86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7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88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3054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3414"/>
        </w:tabs>
        <w:ind w:left="3414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4134"/>
        </w:tabs>
        <w:ind w:left="4134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854"/>
        </w:tabs>
        <w:ind w:left="4854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5574"/>
        </w:tabs>
        <w:ind w:left="5574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6294"/>
        </w:tabs>
        <w:ind w:left="6294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7014"/>
        </w:tabs>
        <w:ind w:left="7014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7734"/>
        </w:tabs>
        <w:ind w:left="7734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8454"/>
        </w:tabs>
        <w:ind w:left="8454" w:hanging="360"/>
      </w:pPr>
      <w:rPr>
        <w:rFonts w:cs="Times New Roman"/>
      </w:rPr>
    </w:lvl>
  </w:abstractNum>
  <w:abstractNum w:abstractNumId="189" w15:restartNumberingAfterBreak="0">
    <w:nsid w:val="72D767DC"/>
    <w:multiLevelType w:val="multilevel"/>
    <w:tmpl w:val="A134DF4C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90" w15:restartNumberingAfterBreak="0">
    <w:nsid w:val="73083CE0"/>
    <w:multiLevelType w:val="multilevel"/>
    <w:tmpl w:val="BE34666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91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2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93" w15:restartNumberingAfterBreak="0">
    <w:nsid w:val="73E2010C"/>
    <w:multiLevelType w:val="multilevel"/>
    <w:tmpl w:val="A2D08A8A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>
      <w:start w:val="20"/>
      <w:numFmt w:val="decimal"/>
      <w:isLgl/>
      <w:lvlText w:val="%1.%2"/>
      <w:lvlJc w:val="left"/>
      <w:pPr>
        <w:ind w:left="1154" w:hanging="420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/>
        <w:color w:val="auto"/>
      </w:rPr>
    </w:lvl>
  </w:abstractNum>
  <w:abstractNum w:abstractNumId="194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5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6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97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 w15:restartNumberingAfterBreak="0">
    <w:nsid w:val="77B776EB"/>
    <w:multiLevelType w:val="hybridMultilevel"/>
    <w:tmpl w:val="E37A49E8"/>
    <w:lvl w:ilvl="0" w:tplc="0E1CB1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9" w15:restartNumberingAfterBreak="0">
    <w:nsid w:val="79AD3945"/>
    <w:multiLevelType w:val="hybridMultilevel"/>
    <w:tmpl w:val="5F7224B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0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01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2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849561418">
    <w:abstractNumId w:val="69"/>
  </w:num>
  <w:num w:numId="2" w16cid:durableId="1799562952">
    <w:abstractNumId w:val="88"/>
  </w:num>
  <w:num w:numId="3" w16cid:durableId="972834731">
    <w:abstractNumId w:val="19"/>
  </w:num>
  <w:num w:numId="4" w16cid:durableId="715013059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93466632">
    <w:abstractNumId w:val="163"/>
  </w:num>
  <w:num w:numId="6" w16cid:durableId="1353845163">
    <w:abstractNumId w:val="170"/>
  </w:num>
  <w:num w:numId="7" w16cid:durableId="173396357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52426699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87210814">
    <w:abstractNumId w:val="85"/>
    <w:lvlOverride w:ilvl="0">
      <w:startOverride w:val="1"/>
    </w:lvlOverride>
  </w:num>
  <w:num w:numId="10" w16cid:durableId="338504393">
    <w:abstractNumId w:val="3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9601187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7319988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530153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8429983">
    <w:abstractNumId w:val="1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06807034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59784591">
    <w:abstractNumId w:val="6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19284859">
    <w:abstractNumId w:val="117"/>
  </w:num>
  <w:num w:numId="18" w16cid:durableId="1226794269">
    <w:abstractNumId w:val="1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76812477">
    <w:abstractNumId w:val="7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77192281">
    <w:abstractNumId w:val="200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81821888">
    <w:abstractNumId w:val="41"/>
  </w:num>
  <w:num w:numId="22" w16cid:durableId="1288973695">
    <w:abstractNumId w:val="25"/>
  </w:num>
  <w:num w:numId="23" w16cid:durableId="1376999269">
    <w:abstractNumId w:val="54"/>
  </w:num>
  <w:num w:numId="24" w16cid:durableId="2014722311">
    <w:abstractNumId w:val="81"/>
  </w:num>
  <w:num w:numId="25" w16cid:durableId="117258904">
    <w:abstractNumId w:val="124"/>
  </w:num>
  <w:num w:numId="26" w16cid:durableId="1083601272">
    <w:abstractNumId w:val="193"/>
  </w:num>
  <w:num w:numId="27" w16cid:durableId="625938078">
    <w:abstractNumId w:val="108"/>
  </w:num>
  <w:num w:numId="28" w16cid:durableId="846600267">
    <w:abstractNumId w:val="201"/>
  </w:num>
  <w:num w:numId="29" w16cid:durableId="1488788462">
    <w:abstractNumId w:val="1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612634396">
    <w:abstractNumId w:val="28"/>
  </w:num>
  <w:num w:numId="31" w16cid:durableId="1755518179">
    <w:abstractNumId w:val="186"/>
  </w:num>
  <w:num w:numId="32" w16cid:durableId="2139450016">
    <w:abstractNumId w:val="144"/>
  </w:num>
  <w:num w:numId="33" w16cid:durableId="236330231">
    <w:abstractNumId w:val="172"/>
  </w:num>
  <w:num w:numId="34" w16cid:durableId="2134397235">
    <w:abstractNumId w:val="49"/>
  </w:num>
  <w:num w:numId="35" w16cid:durableId="340358111">
    <w:abstractNumId w:val="109"/>
  </w:num>
  <w:num w:numId="36" w16cid:durableId="1533112274">
    <w:abstractNumId w:val="121"/>
  </w:num>
  <w:num w:numId="37" w16cid:durableId="1553074429">
    <w:abstractNumId w:val="158"/>
  </w:num>
  <w:num w:numId="38" w16cid:durableId="1839464997">
    <w:abstractNumId w:val="178"/>
  </w:num>
  <w:num w:numId="39" w16cid:durableId="601495142">
    <w:abstractNumId w:val="46"/>
  </w:num>
  <w:num w:numId="40" w16cid:durableId="189538115">
    <w:abstractNumId w:val="2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380399433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895700951">
    <w:abstractNumId w:val="1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25442490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525710060">
    <w:abstractNumId w:val="99"/>
  </w:num>
  <w:num w:numId="45" w16cid:durableId="1113137946">
    <w:abstractNumId w:val="69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658533799">
    <w:abstractNumId w:val="159"/>
  </w:num>
  <w:num w:numId="47" w16cid:durableId="483084708">
    <w:abstractNumId w:val="7"/>
  </w:num>
  <w:num w:numId="48" w16cid:durableId="1328905570">
    <w:abstractNumId w:val="10"/>
  </w:num>
  <w:num w:numId="49" w16cid:durableId="1410886253">
    <w:abstractNumId w:val="126"/>
  </w:num>
  <w:num w:numId="50" w16cid:durableId="1788624832">
    <w:abstractNumId w:val="84"/>
  </w:num>
  <w:num w:numId="51" w16cid:durableId="888034393">
    <w:abstractNumId w:val="47"/>
  </w:num>
  <w:num w:numId="52" w16cid:durableId="1644461558">
    <w:abstractNumId w:val="44"/>
  </w:num>
  <w:num w:numId="53" w16cid:durableId="1332491417">
    <w:abstractNumId w:val="93"/>
  </w:num>
  <w:num w:numId="54" w16cid:durableId="1219584510">
    <w:abstractNumId w:val="167"/>
  </w:num>
  <w:num w:numId="55" w16cid:durableId="1967467380">
    <w:abstractNumId w:val="74"/>
  </w:num>
  <w:num w:numId="56" w16cid:durableId="1572501230">
    <w:abstractNumId w:val="76"/>
  </w:num>
  <w:num w:numId="57" w16cid:durableId="1817916945">
    <w:abstractNumId w:val="2"/>
  </w:num>
  <w:num w:numId="58" w16cid:durableId="1003706159">
    <w:abstractNumId w:val="27"/>
  </w:num>
  <w:num w:numId="59" w16cid:durableId="1903833821">
    <w:abstractNumId w:val="145"/>
  </w:num>
  <w:num w:numId="60" w16cid:durableId="1393501232">
    <w:abstractNumId w:val="42"/>
  </w:num>
  <w:num w:numId="61" w16cid:durableId="218978136">
    <w:abstractNumId w:val="1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670986639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498185687">
    <w:abstractNumId w:val="37"/>
  </w:num>
  <w:num w:numId="64" w16cid:durableId="1986927470">
    <w:abstractNumId w:val="125"/>
  </w:num>
  <w:num w:numId="65" w16cid:durableId="591280666">
    <w:abstractNumId w:val="40"/>
  </w:num>
  <w:num w:numId="66" w16cid:durableId="81727173">
    <w:abstractNumId w:val="32"/>
  </w:num>
  <w:num w:numId="67" w16cid:durableId="2033219879">
    <w:abstractNumId w:val="83"/>
  </w:num>
  <w:num w:numId="68" w16cid:durableId="1211262312">
    <w:abstractNumId w:val="43"/>
  </w:num>
  <w:num w:numId="69" w16cid:durableId="1617829737">
    <w:abstractNumId w:val="15"/>
  </w:num>
  <w:num w:numId="70" w16cid:durableId="1341932649">
    <w:abstractNumId w:val="98"/>
  </w:num>
  <w:num w:numId="71" w16cid:durableId="1402946911">
    <w:abstractNumId w:val="87"/>
  </w:num>
  <w:num w:numId="72" w16cid:durableId="705761734">
    <w:abstractNumId w:val="1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898125443">
    <w:abstractNumId w:val="69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703436103">
    <w:abstractNumId w:val="190"/>
  </w:num>
  <w:num w:numId="75" w16cid:durableId="1048725230">
    <w:abstractNumId w:val="165"/>
  </w:num>
  <w:num w:numId="76" w16cid:durableId="1598172866">
    <w:abstractNumId w:val="187"/>
  </w:num>
  <w:num w:numId="77" w16cid:durableId="1171946375">
    <w:abstractNumId w:val="30"/>
  </w:num>
  <w:num w:numId="78" w16cid:durableId="2066679746">
    <w:abstractNumId w:val="174"/>
  </w:num>
  <w:num w:numId="79" w16cid:durableId="1936984458">
    <w:abstractNumId w:val="90"/>
  </w:num>
  <w:num w:numId="80" w16cid:durableId="1196427433">
    <w:abstractNumId w:val="67"/>
  </w:num>
  <w:num w:numId="81" w16cid:durableId="364915275">
    <w:abstractNumId w:val="50"/>
  </w:num>
  <w:num w:numId="82" w16cid:durableId="384574377">
    <w:abstractNumId w:val="114"/>
  </w:num>
  <w:num w:numId="83" w16cid:durableId="1886788741">
    <w:abstractNumId w:val="6"/>
  </w:num>
  <w:num w:numId="84" w16cid:durableId="731004731">
    <w:abstractNumId w:val="21"/>
  </w:num>
  <w:num w:numId="85" w16cid:durableId="703675602">
    <w:abstractNumId w:val="183"/>
  </w:num>
  <w:num w:numId="86" w16cid:durableId="1215586592">
    <w:abstractNumId w:val="128"/>
  </w:num>
  <w:num w:numId="87" w16cid:durableId="674695891">
    <w:abstractNumId w:val="179"/>
  </w:num>
  <w:num w:numId="88" w16cid:durableId="1993026874">
    <w:abstractNumId w:val="196"/>
  </w:num>
  <w:num w:numId="89" w16cid:durableId="686173895">
    <w:abstractNumId w:val="149"/>
  </w:num>
  <w:num w:numId="90" w16cid:durableId="118690500">
    <w:abstractNumId w:val="123"/>
  </w:num>
  <w:num w:numId="91" w16cid:durableId="2019960993">
    <w:abstractNumId w:val="51"/>
  </w:num>
  <w:num w:numId="92" w16cid:durableId="1677266158">
    <w:abstractNumId w:val="48"/>
  </w:num>
  <w:num w:numId="93" w16cid:durableId="2045783351">
    <w:abstractNumId w:val="150"/>
  </w:num>
  <w:num w:numId="94" w16cid:durableId="955605291">
    <w:abstractNumId w:val="82"/>
  </w:num>
  <w:num w:numId="95" w16cid:durableId="1123115593">
    <w:abstractNumId w:val="164"/>
  </w:num>
  <w:num w:numId="96" w16cid:durableId="1024672287">
    <w:abstractNumId w:val="160"/>
  </w:num>
  <w:num w:numId="97" w16cid:durableId="412777498">
    <w:abstractNumId w:val="69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 w16cid:durableId="214660294">
    <w:abstractNumId w:val="75"/>
  </w:num>
  <w:num w:numId="99" w16cid:durableId="653410295">
    <w:abstractNumId w:val="45"/>
  </w:num>
  <w:num w:numId="100" w16cid:durableId="1152406241">
    <w:abstractNumId w:val="120"/>
  </w:num>
  <w:num w:numId="101" w16cid:durableId="134875654">
    <w:abstractNumId w:val="58"/>
  </w:num>
  <w:num w:numId="102" w16cid:durableId="292172212">
    <w:abstractNumId w:val="143"/>
  </w:num>
  <w:num w:numId="103" w16cid:durableId="1179931108">
    <w:abstractNumId w:val="169"/>
  </w:num>
  <w:num w:numId="104" w16cid:durableId="402873867">
    <w:abstractNumId w:val="77"/>
  </w:num>
  <w:num w:numId="105" w16cid:durableId="56362286">
    <w:abstractNumId w:val="154"/>
  </w:num>
  <w:num w:numId="106" w16cid:durableId="1289162977">
    <w:abstractNumId w:val="103"/>
  </w:num>
  <w:num w:numId="107" w16cid:durableId="1922526268">
    <w:abstractNumId w:val="185"/>
  </w:num>
  <w:num w:numId="108" w16cid:durableId="180361238">
    <w:abstractNumId w:val="86"/>
  </w:num>
  <w:num w:numId="109" w16cid:durableId="1247686695">
    <w:abstractNumId w:val="129"/>
  </w:num>
  <w:num w:numId="110" w16cid:durableId="55513154">
    <w:abstractNumId w:val="15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1" w16cid:durableId="1370031830">
    <w:abstractNumId w:val="116"/>
  </w:num>
  <w:num w:numId="112" w16cid:durableId="1117487002">
    <w:abstractNumId w:val="139"/>
  </w:num>
  <w:num w:numId="113" w16cid:durableId="668170844">
    <w:abstractNumId w:val="194"/>
  </w:num>
  <w:num w:numId="114" w16cid:durableId="1254246031">
    <w:abstractNumId w:val="171"/>
  </w:num>
  <w:num w:numId="115" w16cid:durableId="1614436292">
    <w:abstractNumId w:val="162"/>
  </w:num>
  <w:num w:numId="116" w16cid:durableId="96605566">
    <w:abstractNumId w:val="118"/>
  </w:num>
  <w:num w:numId="117" w16cid:durableId="925302803">
    <w:abstractNumId w:val="184"/>
  </w:num>
  <w:num w:numId="118" w16cid:durableId="1733192664">
    <w:abstractNumId w:val="175"/>
  </w:num>
  <w:num w:numId="119" w16cid:durableId="1048838880">
    <w:abstractNumId w:val="110"/>
  </w:num>
  <w:num w:numId="120" w16cid:durableId="2096199177">
    <w:abstractNumId w:val="137"/>
  </w:num>
  <w:num w:numId="121" w16cid:durableId="2125810157">
    <w:abstractNumId w:val="24"/>
  </w:num>
  <w:num w:numId="122" w16cid:durableId="1434667195">
    <w:abstractNumId w:val="177"/>
  </w:num>
  <w:num w:numId="123" w16cid:durableId="730468318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397172503">
    <w:abstractNumId w:val="23"/>
  </w:num>
  <w:num w:numId="125" w16cid:durableId="1101100250">
    <w:abstractNumId w:val="113"/>
  </w:num>
  <w:num w:numId="126" w16cid:durableId="1610114507">
    <w:abstractNumId w:val="39"/>
    <w:lvlOverride w:ilvl="0">
      <w:startOverride w:val="1"/>
    </w:lvlOverride>
  </w:num>
  <w:num w:numId="127" w16cid:durableId="53740939">
    <w:abstractNumId w:val="91"/>
  </w:num>
  <w:num w:numId="128" w16cid:durableId="998121695">
    <w:abstractNumId w:val="71"/>
  </w:num>
  <w:num w:numId="129" w16cid:durableId="1614244262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 w16cid:durableId="1353142201">
    <w:abstractNumId w:val="35"/>
  </w:num>
  <w:num w:numId="131" w16cid:durableId="1278944870">
    <w:abstractNumId w:val="192"/>
  </w:num>
  <w:num w:numId="132" w16cid:durableId="1467621375">
    <w:abstractNumId w:val="96"/>
  </w:num>
  <w:num w:numId="133" w16cid:durableId="1539007297">
    <w:abstractNumId w:val="156"/>
  </w:num>
  <w:num w:numId="134" w16cid:durableId="637339480">
    <w:abstractNumId w:val="189"/>
  </w:num>
  <w:num w:numId="135" w16cid:durableId="800806541">
    <w:abstractNumId w:val="147"/>
  </w:num>
  <w:num w:numId="136" w16cid:durableId="1649623798">
    <w:abstractNumId w:val="119"/>
  </w:num>
  <w:num w:numId="137" w16cid:durableId="1134328475">
    <w:abstractNumId w:val="199"/>
  </w:num>
  <w:num w:numId="138" w16cid:durableId="629287718">
    <w:abstractNumId w:val="72"/>
  </w:num>
  <w:num w:numId="139" w16cid:durableId="1073704294">
    <w:abstractNumId w:val="65"/>
  </w:num>
  <w:num w:numId="140" w16cid:durableId="234585839">
    <w:abstractNumId w:val="141"/>
  </w:num>
  <w:num w:numId="141" w16cid:durableId="1304384265">
    <w:abstractNumId w:val="134"/>
  </w:num>
  <w:num w:numId="142" w16cid:durableId="2126265927">
    <w:abstractNumId w:val="197"/>
  </w:num>
  <w:num w:numId="143" w16cid:durableId="1491216831">
    <w:abstractNumId w:val="52"/>
  </w:num>
  <w:num w:numId="144" w16cid:durableId="127937351">
    <w:abstractNumId w:val="111"/>
  </w:num>
  <w:num w:numId="145" w16cid:durableId="49424399">
    <w:abstractNumId w:val="56"/>
  </w:num>
  <w:num w:numId="146" w16cid:durableId="325481948">
    <w:abstractNumId w:val="198"/>
  </w:num>
  <w:num w:numId="147" w16cid:durableId="1398892784">
    <w:abstractNumId w:val="26"/>
  </w:num>
  <w:num w:numId="148" w16cid:durableId="1604269038">
    <w:abstractNumId w:val="57"/>
  </w:num>
  <w:num w:numId="149" w16cid:durableId="1668169239">
    <w:abstractNumId w:val="151"/>
  </w:num>
  <w:num w:numId="150" w16cid:durableId="947662549">
    <w:abstractNumId w:val="181"/>
  </w:num>
  <w:num w:numId="151" w16cid:durableId="911700808">
    <w:abstractNumId w:val="152"/>
  </w:num>
  <w:num w:numId="152" w16cid:durableId="1298682461">
    <w:abstractNumId w:val="95"/>
  </w:num>
  <w:num w:numId="153" w16cid:durableId="1856534923">
    <w:abstractNumId w:val="136"/>
  </w:num>
  <w:num w:numId="154" w16cid:durableId="1676690936">
    <w:abstractNumId w:val="180"/>
  </w:num>
  <w:num w:numId="155" w16cid:durableId="786655667">
    <w:abstractNumId w:val="133"/>
  </w:num>
  <w:num w:numId="156" w16cid:durableId="1619218656">
    <w:abstractNumId w:val="104"/>
  </w:num>
  <w:num w:numId="157" w16cid:durableId="755446352">
    <w:abstractNumId w:val="63"/>
  </w:num>
  <w:num w:numId="158" w16cid:durableId="810946153">
    <w:abstractNumId w:val="33"/>
  </w:num>
  <w:num w:numId="159" w16cid:durableId="1052576395">
    <w:abstractNumId w:val="122"/>
  </w:num>
  <w:num w:numId="160" w16cid:durableId="1478257499">
    <w:abstractNumId w:val="131"/>
  </w:num>
  <w:num w:numId="161" w16cid:durableId="1463501245">
    <w:abstractNumId w:val="78"/>
  </w:num>
  <w:num w:numId="162" w16cid:durableId="1795441988">
    <w:abstractNumId w:val="66"/>
  </w:num>
  <w:num w:numId="163" w16cid:durableId="1579441791">
    <w:abstractNumId w:val="36"/>
  </w:num>
  <w:num w:numId="164" w16cid:durableId="1485659327">
    <w:abstractNumId w:val="168"/>
  </w:num>
  <w:num w:numId="165" w16cid:durableId="1451969186">
    <w:abstractNumId w:val="68"/>
  </w:num>
  <w:num w:numId="166" w16cid:durableId="1021975808">
    <w:abstractNumId w:val="31"/>
  </w:num>
  <w:num w:numId="167" w16cid:durableId="692652499">
    <w:abstractNumId w:val="173"/>
  </w:num>
  <w:num w:numId="168" w16cid:durableId="1875772662">
    <w:abstractNumId w:val="140"/>
  </w:num>
  <w:num w:numId="169" w16cid:durableId="75712833">
    <w:abstractNumId w:val="53"/>
  </w:num>
  <w:num w:numId="170" w16cid:durableId="864175350">
    <w:abstractNumId w:val="157"/>
  </w:num>
  <w:num w:numId="171" w16cid:durableId="1659578424">
    <w:abstractNumId w:val="102"/>
  </w:num>
  <w:num w:numId="172" w16cid:durableId="386033886">
    <w:abstractNumId w:val="176"/>
  </w:num>
  <w:num w:numId="173" w16cid:durableId="463699167">
    <w:abstractNumId w:val="138"/>
  </w:num>
  <w:num w:numId="174" w16cid:durableId="1290743181">
    <w:abstractNumId w:val="97"/>
  </w:num>
  <w:num w:numId="175" w16cid:durableId="613289770">
    <w:abstractNumId w:val="55"/>
  </w:num>
  <w:num w:numId="176" w16cid:durableId="1141731622">
    <w:abstractNumId w:val="64"/>
  </w:num>
  <w:num w:numId="177" w16cid:durableId="190077089">
    <w:abstractNumId w:val="148"/>
  </w:num>
  <w:num w:numId="178" w16cid:durableId="1027411083">
    <w:abstractNumId w:val="132"/>
  </w:num>
  <w:num w:numId="179" w16cid:durableId="1430811079">
    <w:abstractNumId w:val="161"/>
  </w:num>
  <w:num w:numId="180" w16cid:durableId="423460591">
    <w:abstractNumId w:val="130"/>
  </w:num>
  <w:num w:numId="181" w16cid:durableId="534931507">
    <w:abstractNumId w:val="107"/>
  </w:num>
  <w:num w:numId="182" w16cid:durableId="934871540">
    <w:abstractNumId w:val="127"/>
  </w:num>
  <w:num w:numId="183" w16cid:durableId="329524610">
    <w:abstractNumId w:val="92"/>
  </w:num>
  <w:num w:numId="184" w16cid:durableId="1179736779">
    <w:abstractNumId w:val="69"/>
    <w:lvlOverride w:ilvl="0">
      <w:startOverride w:val="3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5" w16cid:durableId="795291104">
    <w:abstractNumId w:val="155"/>
  </w:num>
  <w:num w:numId="186" w16cid:durableId="1784107258">
    <w:abstractNumId w:val="115"/>
  </w:num>
  <w:numIdMacAtCleanup w:val="1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228"/>
    <w:rsid w:val="00000756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225"/>
    <w:rsid w:val="00005971"/>
    <w:rsid w:val="000059AD"/>
    <w:rsid w:val="00005DE3"/>
    <w:rsid w:val="00006433"/>
    <w:rsid w:val="00006715"/>
    <w:rsid w:val="00006976"/>
    <w:rsid w:val="00007179"/>
    <w:rsid w:val="0000786B"/>
    <w:rsid w:val="00007E94"/>
    <w:rsid w:val="000104DC"/>
    <w:rsid w:val="00010E09"/>
    <w:rsid w:val="00010EA3"/>
    <w:rsid w:val="000110E8"/>
    <w:rsid w:val="00011217"/>
    <w:rsid w:val="00011344"/>
    <w:rsid w:val="0001252C"/>
    <w:rsid w:val="00012620"/>
    <w:rsid w:val="00012D1D"/>
    <w:rsid w:val="00012D99"/>
    <w:rsid w:val="00013091"/>
    <w:rsid w:val="000131BF"/>
    <w:rsid w:val="00013259"/>
    <w:rsid w:val="00013413"/>
    <w:rsid w:val="00013646"/>
    <w:rsid w:val="00013861"/>
    <w:rsid w:val="00013D59"/>
    <w:rsid w:val="00014185"/>
    <w:rsid w:val="00014AE7"/>
    <w:rsid w:val="00015090"/>
    <w:rsid w:val="000155E3"/>
    <w:rsid w:val="000159CD"/>
    <w:rsid w:val="00015CF2"/>
    <w:rsid w:val="00015FE4"/>
    <w:rsid w:val="0001618A"/>
    <w:rsid w:val="000162B5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365A"/>
    <w:rsid w:val="00024368"/>
    <w:rsid w:val="0002548A"/>
    <w:rsid w:val="0002575E"/>
    <w:rsid w:val="00025846"/>
    <w:rsid w:val="00025AAD"/>
    <w:rsid w:val="000260B1"/>
    <w:rsid w:val="00026322"/>
    <w:rsid w:val="000266DE"/>
    <w:rsid w:val="00026703"/>
    <w:rsid w:val="00026F0A"/>
    <w:rsid w:val="000273BF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3257"/>
    <w:rsid w:val="0003325D"/>
    <w:rsid w:val="000338FC"/>
    <w:rsid w:val="00033AB4"/>
    <w:rsid w:val="000352CE"/>
    <w:rsid w:val="00035581"/>
    <w:rsid w:val="00035734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6FB"/>
    <w:rsid w:val="00040703"/>
    <w:rsid w:val="00040850"/>
    <w:rsid w:val="00040A47"/>
    <w:rsid w:val="00040DF5"/>
    <w:rsid w:val="0004164B"/>
    <w:rsid w:val="00041656"/>
    <w:rsid w:val="00041824"/>
    <w:rsid w:val="000418A4"/>
    <w:rsid w:val="00041E45"/>
    <w:rsid w:val="000420DD"/>
    <w:rsid w:val="00042616"/>
    <w:rsid w:val="00042D28"/>
    <w:rsid w:val="00042F20"/>
    <w:rsid w:val="00044195"/>
    <w:rsid w:val="0004433A"/>
    <w:rsid w:val="0004435F"/>
    <w:rsid w:val="0004465A"/>
    <w:rsid w:val="00044AD3"/>
    <w:rsid w:val="00044F79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5EB"/>
    <w:rsid w:val="00050641"/>
    <w:rsid w:val="0005066E"/>
    <w:rsid w:val="00050888"/>
    <w:rsid w:val="00050B40"/>
    <w:rsid w:val="00050E71"/>
    <w:rsid w:val="0005117F"/>
    <w:rsid w:val="0005145E"/>
    <w:rsid w:val="00052E3D"/>
    <w:rsid w:val="00052ED3"/>
    <w:rsid w:val="00053DA6"/>
    <w:rsid w:val="00053E85"/>
    <w:rsid w:val="000540A6"/>
    <w:rsid w:val="0005468D"/>
    <w:rsid w:val="00054932"/>
    <w:rsid w:val="000549A0"/>
    <w:rsid w:val="000549AC"/>
    <w:rsid w:val="00054D04"/>
    <w:rsid w:val="00054DBB"/>
    <w:rsid w:val="00055599"/>
    <w:rsid w:val="00055B98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9AF"/>
    <w:rsid w:val="00057B14"/>
    <w:rsid w:val="00057CDA"/>
    <w:rsid w:val="00057DCC"/>
    <w:rsid w:val="000602B4"/>
    <w:rsid w:val="0006076A"/>
    <w:rsid w:val="00060EDD"/>
    <w:rsid w:val="0006132A"/>
    <w:rsid w:val="0006167F"/>
    <w:rsid w:val="00061C0C"/>
    <w:rsid w:val="00062706"/>
    <w:rsid w:val="00062829"/>
    <w:rsid w:val="00062AF2"/>
    <w:rsid w:val="00062F6C"/>
    <w:rsid w:val="00062FB9"/>
    <w:rsid w:val="000633BD"/>
    <w:rsid w:val="000645F8"/>
    <w:rsid w:val="000649E5"/>
    <w:rsid w:val="00064C89"/>
    <w:rsid w:val="00064EAC"/>
    <w:rsid w:val="00064F62"/>
    <w:rsid w:val="00064F7C"/>
    <w:rsid w:val="00065331"/>
    <w:rsid w:val="000653DE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701B1"/>
    <w:rsid w:val="00070AD7"/>
    <w:rsid w:val="0007172A"/>
    <w:rsid w:val="00071819"/>
    <w:rsid w:val="00071839"/>
    <w:rsid w:val="000719DE"/>
    <w:rsid w:val="00071B67"/>
    <w:rsid w:val="00072570"/>
    <w:rsid w:val="000728D6"/>
    <w:rsid w:val="00072906"/>
    <w:rsid w:val="00072AF4"/>
    <w:rsid w:val="00072CC4"/>
    <w:rsid w:val="00073587"/>
    <w:rsid w:val="00073F21"/>
    <w:rsid w:val="0007467C"/>
    <w:rsid w:val="000747C0"/>
    <w:rsid w:val="0007494E"/>
    <w:rsid w:val="00074C96"/>
    <w:rsid w:val="00074E05"/>
    <w:rsid w:val="00074EB7"/>
    <w:rsid w:val="00075282"/>
    <w:rsid w:val="000752F2"/>
    <w:rsid w:val="00075561"/>
    <w:rsid w:val="0007617B"/>
    <w:rsid w:val="0007668B"/>
    <w:rsid w:val="00076811"/>
    <w:rsid w:val="00076D22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68B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C5A"/>
    <w:rsid w:val="00086ECC"/>
    <w:rsid w:val="000873CB"/>
    <w:rsid w:val="0008740D"/>
    <w:rsid w:val="00087868"/>
    <w:rsid w:val="00087967"/>
    <w:rsid w:val="00087DE6"/>
    <w:rsid w:val="00090BF6"/>
    <w:rsid w:val="00090D65"/>
    <w:rsid w:val="00090DF7"/>
    <w:rsid w:val="000910BB"/>
    <w:rsid w:val="000912FD"/>
    <w:rsid w:val="00091446"/>
    <w:rsid w:val="00091682"/>
    <w:rsid w:val="00091CD3"/>
    <w:rsid w:val="00091E23"/>
    <w:rsid w:val="00091FD1"/>
    <w:rsid w:val="0009244E"/>
    <w:rsid w:val="0009244F"/>
    <w:rsid w:val="000925B9"/>
    <w:rsid w:val="00092B82"/>
    <w:rsid w:val="00092B94"/>
    <w:rsid w:val="00092C71"/>
    <w:rsid w:val="00093119"/>
    <w:rsid w:val="000936EF"/>
    <w:rsid w:val="0009392C"/>
    <w:rsid w:val="00093C68"/>
    <w:rsid w:val="00093DE1"/>
    <w:rsid w:val="0009465F"/>
    <w:rsid w:val="00094738"/>
    <w:rsid w:val="00094AE5"/>
    <w:rsid w:val="000952D4"/>
    <w:rsid w:val="00095D25"/>
    <w:rsid w:val="00096841"/>
    <w:rsid w:val="0009695D"/>
    <w:rsid w:val="00096A77"/>
    <w:rsid w:val="00096D0D"/>
    <w:rsid w:val="00096D37"/>
    <w:rsid w:val="00096D54"/>
    <w:rsid w:val="0009778A"/>
    <w:rsid w:val="000979CA"/>
    <w:rsid w:val="00097A67"/>
    <w:rsid w:val="000A0094"/>
    <w:rsid w:val="000A016D"/>
    <w:rsid w:val="000A0258"/>
    <w:rsid w:val="000A026A"/>
    <w:rsid w:val="000A07EF"/>
    <w:rsid w:val="000A085D"/>
    <w:rsid w:val="000A0AB5"/>
    <w:rsid w:val="000A134F"/>
    <w:rsid w:val="000A14A2"/>
    <w:rsid w:val="000A1686"/>
    <w:rsid w:val="000A19B8"/>
    <w:rsid w:val="000A210C"/>
    <w:rsid w:val="000A28AC"/>
    <w:rsid w:val="000A33EC"/>
    <w:rsid w:val="000A3450"/>
    <w:rsid w:val="000A44F6"/>
    <w:rsid w:val="000A4677"/>
    <w:rsid w:val="000A472F"/>
    <w:rsid w:val="000A498A"/>
    <w:rsid w:val="000A50A9"/>
    <w:rsid w:val="000A5276"/>
    <w:rsid w:val="000A54BF"/>
    <w:rsid w:val="000A5609"/>
    <w:rsid w:val="000A5B50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0C0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657"/>
    <w:rsid w:val="000B3C55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268"/>
    <w:rsid w:val="000B748E"/>
    <w:rsid w:val="000B7911"/>
    <w:rsid w:val="000B7DCE"/>
    <w:rsid w:val="000C0D35"/>
    <w:rsid w:val="000C1423"/>
    <w:rsid w:val="000C153F"/>
    <w:rsid w:val="000C18AF"/>
    <w:rsid w:val="000C2AFA"/>
    <w:rsid w:val="000C2C7E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4EB"/>
    <w:rsid w:val="000C65C6"/>
    <w:rsid w:val="000C67E1"/>
    <w:rsid w:val="000C6ABD"/>
    <w:rsid w:val="000C6D5B"/>
    <w:rsid w:val="000C7804"/>
    <w:rsid w:val="000C7A59"/>
    <w:rsid w:val="000C7BC2"/>
    <w:rsid w:val="000C7BF1"/>
    <w:rsid w:val="000D01F2"/>
    <w:rsid w:val="000D057A"/>
    <w:rsid w:val="000D0AF4"/>
    <w:rsid w:val="000D0EFE"/>
    <w:rsid w:val="000D10AD"/>
    <w:rsid w:val="000D10DF"/>
    <w:rsid w:val="000D13D3"/>
    <w:rsid w:val="000D1DAB"/>
    <w:rsid w:val="000D20C3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6FE"/>
    <w:rsid w:val="000D57D1"/>
    <w:rsid w:val="000D5BF9"/>
    <w:rsid w:val="000D60AA"/>
    <w:rsid w:val="000D6418"/>
    <w:rsid w:val="000D6478"/>
    <w:rsid w:val="000D69D6"/>
    <w:rsid w:val="000D6AA2"/>
    <w:rsid w:val="000D6E3C"/>
    <w:rsid w:val="000D6E72"/>
    <w:rsid w:val="000D70A4"/>
    <w:rsid w:val="000D7DB6"/>
    <w:rsid w:val="000D7DD3"/>
    <w:rsid w:val="000E0107"/>
    <w:rsid w:val="000E0341"/>
    <w:rsid w:val="000E03A6"/>
    <w:rsid w:val="000E094B"/>
    <w:rsid w:val="000E0AA3"/>
    <w:rsid w:val="000E0FA1"/>
    <w:rsid w:val="000E11B9"/>
    <w:rsid w:val="000E1A51"/>
    <w:rsid w:val="000E1ADB"/>
    <w:rsid w:val="000E1F71"/>
    <w:rsid w:val="000E209B"/>
    <w:rsid w:val="000E23D8"/>
    <w:rsid w:val="000E26A7"/>
    <w:rsid w:val="000E2A68"/>
    <w:rsid w:val="000E2B8A"/>
    <w:rsid w:val="000E2F8D"/>
    <w:rsid w:val="000E349D"/>
    <w:rsid w:val="000E398F"/>
    <w:rsid w:val="000E3FE6"/>
    <w:rsid w:val="000E400D"/>
    <w:rsid w:val="000E40B2"/>
    <w:rsid w:val="000E4950"/>
    <w:rsid w:val="000E4E75"/>
    <w:rsid w:val="000E5078"/>
    <w:rsid w:val="000E5540"/>
    <w:rsid w:val="000E5DC9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24F2"/>
    <w:rsid w:val="000F25D3"/>
    <w:rsid w:val="000F2E9A"/>
    <w:rsid w:val="000F2FFB"/>
    <w:rsid w:val="000F3725"/>
    <w:rsid w:val="000F38C0"/>
    <w:rsid w:val="000F3A81"/>
    <w:rsid w:val="000F3B3C"/>
    <w:rsid w:val="000F3FBF"/>
    <w:rsid w:val="000F404E"/>
    <w:rsid w:val="000F40C1"/>
    <w:rsid w:val="000F415E"/>
    <w:rsid w:val="000F433D"/>
    <w:rsid w:val="000F48B7"/>
    <w:rsid w:val="000F5156"/>
    <w:rsid w:val="000F5C8B"/>
    <w:rsid w:val="000F6202"/>
    <w:rsid w:val="000F6969"/>
    <w:rsid w:val="000F6A7E"/>
    <w:rsid w:val="000F6C24"/>
    <w:rsid w:val="000F712F"/>
    <w:rsid w:val="000F7215"/>
    <w:rsid w:val="000F72BF"/>
    <w:rsid w:val="000F73BF"/>
    <w:rsid w:val="000F7ACF"/>
    <w:rsid w:val="000F7B8B"/>
    <w:rsid w:val="0010037E"/>
    <w:rsid w:val="001009DD"/>
    <w:rsid w:val="0010118D"/>
    <w:rsid w:val="00101C02"/>
    <w:rsid w:val="00101D0E"/>
    <w:rsid w:val="00101EC0"/>
    <w:rsid w:val="00101F6A"/>
    <w:rsid w:val="00101FA9"/>
    <w:rsid w:val="00102840"/>
    <w:rsid w:val="00102AC3"/>
    <w:rsid w:val="00102C3D"/>
    <w:rsid w:val="00103660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348"/>
    <w:rsid w:val="001074FE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7AC"/>
    <w:rsid w:val="00113BD7"/>
    <w:rsid w:val="00113CDD"/>
    <w:rsid w:val="001141B0"/>
    <w:rsid w:val="0011455E"/>
    <w:rsid w:val="00114670"/>
    <w:rsid w:val="00114992"/>
    <w:rsid w:val="00114A25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0A76"/>
    <w:rsid w:val="0012121C"/>
    <w:rsid w:val="00121764"/>
    <w:rsid w:val="0012184F"/>
    <w:rsid w:val="00121951"/>
    <w:rsid w:val="001222E9"/>
    <w:rsid w:val="00122E08"/>
    <w:rsid w:val="001230B7"/>
    <w:rsid w:val="001230F8"/>
    <w:rsid w:val="0012373B"/>
    <w:rsid w:val="00123FA3"/>
    <w:rsid w:val="0012425F"/>
    <w:rsid w:val="0012471E"/>
    <w:rsid w:val="00124845"/>
    <w:rsid w:val="001251F8"/>
    <w:rsid w:val="001253AF"/>
    <w:rsid w:val="001258C6"/>
    <w:rsid w:val="00125B85"/>
    <w:rsid w:val="00125B94"/>
    <w:rsid w:val="00126B74"/>
    <w:rsid w:val="001303BE"/>
    <w:rsid w:val="0013040B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3C94"/>
    <w:rsid w:val="001342C2"/>
    <w:rsid w:val="00134568"/>
    <w:rsid w:val="00134615"/>
    <w:rsid w:val="001346C4"/>
    <w:rsid w:val="00134803"/>
    <w:rsid w:val="0013494E"/>
    <w:rsid w:val="0013498A"/>
    <w:rsid w:val="00134B05"/>
    <w:rsid w:val="00134D2F"/>
    <w:rsid w:val="00134E4F"/>
    <w:rsid w:val="001353CB"/>
    <w:rsid w:val="0013596A"/>
    <w:rsid w:val="00135A48"/>
    <w:rsid w:val="00135B7F"/>
    <w:rsid w:val="00135BD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8E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9BF"/>
    <w:rsid w:val="00142CB4"/>
    <w:rsid w:val="00142CCB"/>
    <w:rsid w:val="00142F1C"/>
    <w:rsid w:val="00142FFC"/>
    <w:rsid w:val="0014339B"/>
    <w:rsid w:val="001434E4"/>
    <w:rsid w:val="001434F2"/>
    <w:rsid w:val="00143C6D"/>
    <w:rsid w:val="0014402F"/>
    <w:rsid w:val="0014404E"/>
    <w:rsid w:val="00145393"/>
    <w:rsid w:val="0014575E"/>
    <w:rsid w:val="00145EC2"/>
    <w:rsid w:val="00146428"/>
    <w:rsid w:val="00146942"/>
    <w:rsid w:val="00146A58"/>
    <w:rsid w:val="00146FA5"/>
    <w:rsid w:val="001471F0"/>
    <w:rsid w:val="00150A02"/>
    <w:rsid w:val="00150B40"/>
    <w:rsid w:val="00150C86"/>
    <w:rsid w:val="00150F1C"/>
    <w:rsid w:val="001512C5"/>
    <w:rsid w:val="00151817"/>
    <w:rsid w:val="00151D15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8FD"/>
    <w:rsid w:val="00156AAF"/>
    <w:rsid w:val="00156EF3"/>
    <w:rsid w:val="00156FA4"/>
    <w:rsid w:val="001574E1"/>
    <w:rsid w:val="00157591"/>
    <w:rsid w:val="001575A2"/>
    <w:rsid w:val="00157602"/>
    <w:rsid w:val="00157771"/>
    <w:rsid w:val="00157933"/>
    <w:rsid w:val="00157A19"/>
    <w:rsid w:val="00157BAF"/>
    <w:rsid w:val="00160169"/>
    <w:rsid w:val="001605EE"/>
    <w:rsid w:val="0016064B"/>
    <w:rsid w:val="00160A45"/>
    <w:rsid w:val="00160B86"/>
    <w:rsid w:val="0016153D"/>
    <w:rsid w:val="001615D4"/>
    <w:rsid w:val="00162467"/>
    <w:rsid w:val="00162A7D"/>
    <w:rsid w:val="00162E66"/>
    <w:rsid w:val="00163024"/>
    <w:rsid w:val="0016324C"/>
    <w:rsid w:val="0016347A"/>
    <w:rsid w:val="0016364D"/>
    <w:rsid w:val="001637C6"/>
    <w:rsid w:val="00163E26"/>
    <w:rsid w:val="0016436C"/>
    <w:rsid w:val="00164371"/>
    <w:rsid w:val="00164431"/>
    <w:rsid w:val="0016491C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6796E"/>
    <w:rsid w:val="00170174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398"/>
    <w:rsid w:val="00172713"/>
    <w:rsid w:val="00172965"/>
    <w:rsid w:val="001734C2"/>
    <w:rsid w:val="00173615"/>
    <w:rsid w:val="00173677"/>
    <w:rsid w:val="0017368A"/>
    <w:rsid w:val="00173831"/>
    <w:rsid w:val="0017393E"/>
    <w:rsid w:val="00174378"/>
    <w:rsid w:val="00174557"/>
    <w:rsid w:val="0017475A"/>
    <w:rsid w:val="00174FE2"/>
    <w:rsid w:val="001751EF"/>
    <w:rsid w:val="0017540A"/>
    <w:rsid w:val="0017556B"/>
    <w:rsid w:val="001755F4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DE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4BC"/>
    <w:rsid w:val="00184927"/>
    <w:rsid w:val="00184AE1"/>
    <w:rsid w:val="00184B45"/>
    <w:rsid w:val="00184C43"/>
    <w:rsid w:val="00184D73"/>
    <w:rsid w:val="00184EC1"/>
    <w:rsid w:val="00185DB9"/>
    <w:rsid w:val="0018657B"/>
    <w:rsid w:val="00186891"/>
    <w:rsid w:val="00186D77"/>
    <w:rsid w:val="00186EE1"/>
    <w:rsid w:val="001870FF"/>
    <w:rsid w:val="001871C5"/>
    <w:rsid w:val="00187E60"/>
    <w:rsid w:val="001903E2"/>
    <w:rsid w:val="00190774"/>
    <w:rsid w:val="001907FA"/>
    <w:rsid w:val="00190A19"/>
    <w:rsid w:val="00190B40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2F4"/>
    <w:rsid w:val="00195F61"/>
    <w:rsid w:val="00196778"/>
    <w:rsid w:val="00196C12"/>
    <w:rsid w:val="00196E5A"/>
    <w:rsid w:val="00196E9B"/>
    <w:rsid w:val="001973A9"/>
    <w:rsid w:val="001975E2"/>
    <w:rsid w:val="00197D19"/>
    <w:rsid w:val="00197D50"/>
    <w:rsid w:val="001A01E7"/>
    <w:rsid w:val="001A0459"/>
    <w:rsid w:val="001A1249"/>
    <w:rsid w:val="001A2025"/>
    <w:rsid w:val="001A2B20"/>
    <w:rsid w:val="001A2C5D"/>
    <w:rsid w:val="001A2D42"/>
    <w:rsid w:val="001A3165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6CE2"/>
    <w:rsid w:val="001A6E9D"/>
    <w:rsid w:val="001A716C"/>
    <w:rsid w:val="001A73B8"/>
    <w:rsid w:val="001A744B"/>
    <w:rsid w:val="001A7C64"/>
    <w:rsid w:val="001B0019"/>
    <w:rsid w:val="001B05F4"/>
    <w:rsid w:val="001B0813"/>
    <w:rsid w:val="001B0AC8"/>
    <w:rsid w:val="001B0B08"/>
    <w:rsid w:val="001B0C3E"/>
    <w:rsid w:val="001B130F"/>
    <w:rsid w:val="001B16F0"/>
    <w:rsid w:val="001B1D3D"/>
    <w:rsid w:val="001B2013"/>
    <w:rsid w:val="001B20BC"/>
    <w:rsid w:val="001B2504"/>
    <w:rsid w:val="001B290E"/>
    <w:rsid w:val="001B296E"/>
    <w:rsid w:val="001B2B64"/>
    <w:rsid w:val="001B31D8"/>
    <w:rsid w:val="001B3A0A"/>
    <w:rsid w:val="001B479A"/>
    <w:rsid w:val="001B4A82"/>
    <w:rsid w:val="001B512A"/>
    <w:rsid w:val="001B51C3"/>
    <w:rsid w:val="001B5563"/>
    <w:rsid w:val="001B5896"/>
    <w:rsid w:val="001B58A2"/>
    <w:rsid w:val="001B5DC8"/>
    <w:rsid w:val="001B5DFF"/>
    <w:rsid w:val="001B5F74"/>
    <w:rsid w:val="001B60D5"/>
    <w:rsid w:val="001B6DBD"/>
    <w:rsid w:val="001B6E9E"/>
    <w:rsid w:val="001B6FDB"/>
    <w:rsid w:val="001B708C"/>
    <w:rsid w:val="001B73DF"/>
    <w:rsid w:val="001B7404"/>
    <w:rsid w:val="001B7D58"/>
    <w:rsid w:val="001B7E55"/>
    <w:rsid w:val="001C0B89"/>
    <w:rsid w:val="001C1455"/>
    <w:rsid w:val="001C1A09"/>
    <w:rsid w:val="001C2193"/>
    <w:rsid w:val="001C2BB7"/>
    <w:rsid w:val="001C2C6F"/>
    <w:rsid w:val="001C2C94"/>
    <w:rsid w:val="001C2D41"/>
    <w:rsid w:val="001C332A"/>
    <w:rsid w:val="001C3878"/>
    <w:rsid w:val="001C4018"/>
    <w:rsid w:val="001C4616"/>
    <w:rsid w:val="001C535C"/>
    <w:rsid w:val="001C58DD"/>
    <w:rsid w:val="001C6543"/>
    <w:rsid w:val="001C69F1"/>
    <w:rsid w:val="001C717D"/>
    <w:rsid w:val="001C7376"/>
    <w:rsid w:val="001C74BE"/>
    <w:rsid w:val="001C78F3"/>
    <w:rsid w:val="001C7B7B"/>
    <w:rsid w:val="001D022A"/>
    <w:rsid w:val="001D02A2"/>
    <w:rsid w:val="001D06FA"/>
    <w:rsid w:val="001D08B6"/>
    <w:rsid w:val="001D0B68"/>
    <w:rsid w:val="001D0C7F"/>
    <w:rsid w:val="001D179B"/>
    <w:rsid w:val="001D19CF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791"/>
    <w:rsid w:val="001D7034"/>
    <w:rsid w:val="001D713B"/>
    <w:rsid w:val="001D786E"/>
    <w:rsid w:val="001D7F10"/>
    <w:rsid w:val="001E0097"/>
    <w:rsid w:val="001E0AB8"/>
    <w:rsid w:val="001E0AF1"/>
    <w:rsid w:val="001E10ED"/>
    <w:rsid w:val="001E1991"/>
    <w:rsid w:val="001E1E8D"/>
    <w:rsid w:val="001E207F"/>
    <w:rsid w:val="001E2150"/>
    <w:rsid w:val="001E256C"/>
    <w:rsid w:val="001E29E3"/>
    <w:rsid w:val="001E3051"/>
    <w:rsid w:val="001E3148"/>
    <w:rsid w:val="001E3307"/>
    <w:rsid w:val="001E381B"/>
    <w:rsid w:val="001E3AD7"/>
    <w:rsid w:val="001E3FF0"/>
    <w:rsid w:val="001E403E"/>
    <w:rsid w:val="001E4A03"/>
    <w:rsid w:val="001E4A7E"/>
    <w:rsid w:val="001E4E44"/>
    <w:rsid w:val="001E4F54"/>
    <w:rsid w:val="001E50DE"/>
    <w:rsid w:val="001E5704"/>
    <w:rsid w:val="001E57CE"/>
    <w:rsid w:val="001E5A4E"/>
    <w:rsid w:val="001E5CBF"/>
    <w:rsid w:val="001E5EE0"/>
    <w:rsid w:val="001E62EE"/>
    <w:rsid w:val="001E6D1C"/>
    <w:rsid w:val="001E75C2"/>
    <w:rsid w:val="001E76E7"/>
    <w:rsid w:val="001E7B4A"/>
    <w:rsid w:val="001F059A"/>
    <w:rsid w:val="001F07B8"/>
    <w:rsid w:val="001F0A40"/>
    <w:rsid w:val="001F0B7E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0AF"/>
    <w:rsid w:val="001F55E2"/>
    <w:rsid w:val="001F60C4"/>
    <w:rsid w:val="001F61B1"/>
    <w:rsid w:val="001F67D6"/>
    <w:rsid w:val="001F68F1"/>
    <w:rsid w:val="001F6AF1"/>
    <w:rsid w:val="001F7E18"/>
    <w:rsid w:val="002003F1"/>
    <w:rsid w:val="002006AA"/>
    <w:rsid w:val="002006B6"/>
    <w:rsid w:val="002006ED"/>
    <w:rsid w:val="0020091B"/>
    <w:rsid w:val="002012B7"/>
    <w:rsid w:val="00201590"/>
    <w:rsid w:val="00201DB8"/>
    <w:rsid w:val="00202345"/>
    <w:rsid w:val="00202588"/>
    <w:rsid w:val="00204373"/>
    <w:rsid w:val="00204393"/>
    <w:rsid w:val="00204439"/>
    <w:rsid w:val="00204555"/>
    <w:rsid w:val="002045D8"/>
    <w:rsid w:val="00204A04"/>
    <w:rsid w:val="00204D4D"/>
    <w:rsid w:val="00205538"/>
    <w:rsid w:val="0020574F"/>
    <w:rsid w:val="002067B9"/>
    <w:rsid w:val="00206A23"/>
    <w:rsid w:val="00206BE4"/>
    <w:rsid w:val="00206F9E"/>
    <w:rsid w:val="002077E6"/>
    <w:rsid w:val="00207C1E"/>
    <w:rsid w:val="00207DED"/>
    <w:rsid w:val="002106A7"/>
    <w:rsid w:val="002106FC"/>
    <w:rsid w:val="00210959"/>
    <w:rsid w:val="002109C2"/>
    <w:rsid w:val="00210A3F"/>
    <w:rsid w:val="00210A7E"/>
    <w:rsid w:val="00210EBF"/>
    <w:rsid w:val="00210FF9"/>
    <w:rsid w:val="002112F9"/>
    <w:rsid w:val="002114B8"/>
    <w:rsid w:val="00211FF7"/>
    <w:rsid w:val="00212071"/>
    <w:rsid w:val="00212D95"/>
    <w:rsid w:val="00212E5E"/>
    <w:rsid w:val="00213864"/>
    <w:rsid w:val="00214453"/>
    <w:rsid w:val="00214531"/>
    <w:rsid w:val="00214A52"/>
    <w:rsid w:val="00214DF4"/>
    <w:rsid w:val="00214EA9"/>
    <w:rsid w:val="002151C5"/>
    <w:rsid w:val="00215589"/>
    <w:rsid w:val="002155A4"/>
    <w:rsid w:val="00215A4B"/>
    <w:rsid w:val="00215B65"/>
    <w:rsid w:val="002160BA"/>
    <w:rsid w:val="002164B9"/>
    <w:rsid w:val="002166C5"/>
    <w:rsid w:val="00216B4D"/>
    <w:rsid w:val="00217078"/>
    <w:rsid w:val="002170E3"/>
    <w:rsid w:val="002176F7"/>
    <w:rsid w:val="0021787C"/>
    <w:rsid w:val="00217FC5"/>
    <w:rsid w:val="00220401"/>
    <w:rsid w:val="00220CF2"/>
    <w:rsid w:val="00221575"/>
    <w:rsid w:val="00221628"/>
    <w:rsid w:val="002217E4"/>
    <w:rsid w:val="0022221C"/>
    <w:rsid w:val="002222F6"/>
    <w:rsid w:val="00222349"/>
    <w:rsid w:val="002223E7"/>
    <w:rsid w:val="00222416"/>
    <w:rsid w:val="00222B8A"/>
    <w:rsid w:val="00222CF0"/>
    <w:rsid w:val="00222DF2"/>
    <w:rsid w:val="002232D3"/>
    <w:rsid w:val="002235FC"/>
    <w:rsid w:val="0022401C"/>
    <w:rsid w:val="002249F5"/>
    <w:rsid w:val="0022571B"/>
    <w:rsid w:val="00225BD5"/>
    <w:rsid w:val="0022604D"/>
    <w:rsid w:val="00226486"/>
    <w:rsid w:val="0022699B"/>
    <w:rsid w:val="00226F4F"/>
    <w:rsid w:val="00227994"/>
    <w:rsid w:val="00227A49"/>
    <w:rsid w:val="002309AA"/>
    <w:rsid w:val="00230F29"/>
    <w:rsid w:val="00231079"/>
    <w:rsid w:val="002310CC"/>
    <w:rsid w:val="00231301"/>
    <w:rsid w:val="0023173E"/>
    <w:rsid w:val="00231768"/>
    <w:rsid w:val="00231978"/>
    <w:rsid w:val="00231CBF"/>
    <w:rsid w:val="00231ECC"/>
    <w:rsid w:val="00231FC2"/>
    <w:rsid w:val="0023215D"/>
    <w:rsid w:val="0023239A"/>
    <w:rsid w:val="002324A6"/>
    <w:rsid w:val="002325F8"/>
    <w:rsid w:val="0023271C"/>
    <w:rsid w:val="002329D0"/>
    <w:rsid w:val="00232A09"/>
    <w:rsid w:val="00232C08"/>
    <w:rsid w:val="00232DC7"/>
    <w:rsid w:val="00232F77"/>
    <w:rsid w:val="00233385"/>
    <w:rsid w:val="00233B0A"/>
    <w:rsid w:val="00234225"/>
    <w:rsid w:val="002355F5"/>
    <w:rsid w:val="00235B01"/>
    <w:rsid w:val="00235D7C"/>
    <w:rsid w:val="00235EB8"/>
    <w:rsid w:val="00236060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610"/>
    <w:rsid w:val="00240676"/>
    <w:rsid w:val="00240AB7"/>
    <w:rsid w:val="00240C7C"/>
    <w:rsid w:val="0024143C"/>
    <w:rsid w:val="00241EBA"/>
    <w:rsid w:val="00242785"/>
    <w:rsid w:val="00243056"/>
    <w:rsid w:val="00244518"/>
    <w:rsid w:val="00244C58"/>
    <w:rsid w:val="002453EE"/>
    <w:rsid w:val="002458E5"/>
    <w:rsid w:val="00245FB1"/>
    <w:rsid w:val="00246B9D"/>
    <w:rsid w:val="00246CB5"/>
    <w:rsid w:val="0024704C"/>
    <w:rsid w:val="00247146"/>
    <w:rsid w:val="002474CA"/>
    <w:rsid w:val="0024785B"/>
    <w:rsid w:val="00247C0F"/>
    <w:rsid w:val="002502EB"/>
    <w:rsid w:val="0025077F"/>
    <w:rsid w:val="00250837"/>
    <w:rsid w:val="002508AA"/>
    <w:rsid w:val="00250A80"/>
    <w:rsid w:val="0025107F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3C54"/>
    <w:rsid w:val="00254567"/>
    <w:rsid w:val="00254A2A"/>
    <w:rsid w:val="0025611C"/>
    <w:rsid w:val="002562F7"/>
    <w:rsid w:val="0025654C"/>
    <w:rsid w:val="00256835"/>
    <w:rsid w:val="00256D49"/>
    <w:rsid w:val="00256F55"/>
    <w:rsid w:val="002570B0"/>
    <w:rsid w:val="002570D7"/>
    <w:rsid w:val="00257BBA"/>
    <w:rsid w:val="002607D1"/>
    <w:rsid w:val="00260C95"/>
    <w:rsid w:val="002611D6"/>
    <w:rsid w:val="00261BD4"/>
    <w:rsid w:val="00261C70"/>
    <w:rsid w:val="00261CBC"/>
    <w:rsid w:val="00261F7F"/>
    <w:rsid w:val="00262503"/>
    <w:rsid w:val="002627B3"/>
    <w:rsid w:val="002629D5"/>
    <w:rsid w:val="00262CAB"/>
    <w:rsid w:val="002630F9"/>
    <w:rsid w:val="00264166"/>
    <w:rsid w:val="00264325"/>
    <w:rsid w:val="002644E8"/>
    <w:rsid w:val="00264FBD"/>
    <w:rsid w:val="002658A4"/>
    <w:rsid w:val="00265A2B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1075"/>
    <w:rsid w:val="00271DED"/>
    <w:rsid w:val="00272789"/>
    <w:rsid w:val="00272C6F"/>
    <w:rsid w:val="002734B6"/>
    <w:rsid w:val="00273B7D"/>
    <w:rsid w:val="00273EB5"/>
    <w:rsid w:val="0027403A"/>
    <w:rsid w:val="00274814"/>
    <w:rsid w:val="00274D54"/>
    <w:rsid w:val="00275410"/>
    <w:rsid w:val="00275AEE"/>
    <w:rsid w:val="00275D63"/>
    <w:rsid w:val="00275E33"/>
    <w:rsid w:val="00275E75"/>
    <w:rsid w:val="002761EA"/>
    <w:rsid w:val="0027637D"/>
    <w:rsid w:val="002764E3"/>
    <w:rsid w:val="00276818"/>
    <w:rsid w:val="002772F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1C0"/>
    <w:rsid w:val="002814C9"/>
    <w:rsid w:val="00281692"/>
    <w:rsid w:val="002817B5"/>
    <w:rsid w:val="00281B0E"/>
    <w:rsid w:val="00281CB2"/>
    <w:rsid w:val="002823AA"/>
    <w:rsid w:val="002823E7"/>
    <w:rsid w:val="00282960"/>
    <w:rsid w:val="00282CFC"/>
    <w:rsid w:val="002836A0"/>
    <w:rsid w:val="00283871"/>
    <w:rsid w:val="00283921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084"/>
    <w:rsid w:val="002907C9"/>
    <w:rsid w:val="00290D12"/>
    <w:rsid w:val="0029136A"/>
    <w:rsid w:val="002916CB"/>
    <w:rsid w:val="0029206C"/>
    <w:rsid w:val="002920C6"/>
    <w:rsid w:val="002922C7"/>
    <w:rsid w:val="0029272E"/>
    <w:rsid w:val="0029313C"/>
    <w:rsid w:val="00293358"/>
    <w:rsid w:val="0029340E"/>
    <w:rsid w:val="0029354F"/>
    <w:rsid w:val="00293606"/>
    <w:rsid w:val="00293AC1"/>
    <w:rsid w:val="00293FDA"/>
    <w:rsid w:val="00294859"/>
    <w:rsid w:val="00294E7D"/>
    <w:rsid w:val="00294F03"/>
    <w:rsid w:val="002952C0"/>
    <w:rsid w:val="0029557F"/>
    <w:rsid w:val="00295828"/>
    <w:rsid w:val="0029594B"/>
    <w:rsid w:val="00296637"/>
    <w:rsid w:val="0029762B"/>
    <w:rsid w:val="00297B71"/>
    <w:rsid w:val="00297ED4"/>
    <w:rsid w:val="002A0125"/>
    <w:rsid w:val="002A01F1"/>
    <w:rsid w:val="002A0702"/>
    <w:rsid w:val="002A10C3"/>
    <w:rsid w:val="002A1739"/>
    <w:rsid w:val="002A20A4"/>
    <w:rsid w:val="002A23AC"/>
    <w:rsid w:val="002A30BA"/>
    <w:rsid w:val="002A39A8"/>
    <w:rsid w:val="002A4183"/>
    <w:rsid w:val="002A48AE"/>
    <w:rsid w:val="002A4A09"/>
    <w:rsid w:val="002A4B32"/>
    <w:rsid w:val="002A5084"/>
    <w:rsid w:val="002A562A"/>
    <w:rsid w:val="002A5E1B"/>
    <w:rsid w:val="002A5E3D"/>
    <w:rsid w:val="002A69C8"/>
    <w:rsid w:val="002A74A8"/>
    <w:rsid w:val="002A7BB6"/>
    <w:rsid w:val="002A7F06"/>
    <w:rsid w:val="002B0028"/>
    <w:rsid w:val="002B02A3"/>
    <w:rsid w:val="002B0A70"/>
    <w:rsid w:val="002B0D15"/>
    <w:rsid w:val="002B13C6"/>
    <w:rsid w:val="002B1DDB"/>
    <w:rsid w:val="002B25D2"/>
    <w:rsid w:val="002B26C9"/>
    <w:rsid w:val="002B2BA1"/>
    <w:rsid w:val="002B2BA3"/>
    <w:rsid w:val="002B3B7E"/>
    <w:rsid w:val="002B3C43"/>
    <w:rsid w:val="002B3CAF"/>
    <w:rsid w:val="002B3E2F"/>
    <w:rsid w:val="002B4203"/>
    <w:rsid w:val="002B482C"/>
    <w:rsid w:val="002B4AE9"/>
    <w:rsid w:val="002B4D76"/>
    <w:rsid w:val="002B50AE"/>
    <w:rsid w:val="002B6066"/>
    <w:rsid w:val="002B6364"/>
    <w:rsid w:val="002B67DD"/>
    <w:rsid w:val="002B6AC7"/>
    <w:rsid w:val="002B6E53"/>
    <w:rsid w:val="002B6E86"/>
    <w:rsid w:val="002B7A2C"/>
    <w:rsid w:val="002B7A90"/>
    <w:rsid w:val="002C079F"/>
    <w:rsid w:val="002C07B0"/>
    <w:rsid w:val="002C0AB9"/>
    <w:rsid w:val="002C0E92"/>
    <w:rsid w:val="002C0F4F"/>
    <w:rsid w:val="002C12C7"/>
    <w:rsid w:val="002C1692"/>
    <w:rsid w:val="002C1A02"/>
    <w:rsid w:val="002C1C9B"/>
    <w:rsid w:val="002C218F"/>
    <w:rsid w:val="002C2FDF"/>
    <w:rsid w:val="002C3176"/>
    <w:rsid w:val="002C3245"/>
    <w:rsid w:val="002C39A9"/>
    <w:rsid w:val="002C3B0B"/>
    <w:rsid w:val="002C3DD0"/>
    <w:rsid w:val="002C3F74"/>
    <w:rsid w:val="002C441F"/>
    <w:rsid w:val="002C5299"/>
    <w:rsid w:val="002C54D1"/>
    <w:rsid w:val="002C5FAC"/>
    <w:rsid w:val="002C607E"/>
    <w:rsid w:val="002C614F"/>
    <w:rsid w:val="002C629B"/>
    <w:rsid w:val="002C6307"/>
    <w:rsid w:val="002C64BB"/>
    <w:rsid w:val="002C6687"/>
    <w:rsid w:val="002C6706"/>
    <w:rsid w:val="002C67B0"/>
    <w:rsid w:val="002C68C5"/>
    <w:rsid w:val="002C7458"/>
    <w:rsid w:val="002C763E"/>
    <w:rsid w:val="002C7CE2"/>
    <w:rsid w:val="002D05D0"/>
    <w:rsid w:val="002D0B85"/>
    <w:rsid w:val="002D0D56"/>
    <w:rsid w:val="002D1513"/>
    <w:rsid w:val="002D18BA"/>
    <w:rsid w:val="002D1A80"/>
    <w:rsid w:val="002D1E3A"/>
    <w:rsid w:val="002D1E56"/>
    <w:rsid w:val="002D229C"/>
    <w:rsid w:val="002D237D"/>
    <w:rsid w:val="002D249C"/>
    <w:rsid w:val="002D24EB"/>
    <w:rsid w:val="002D2762"/>
    <w:rsid w:val="002D2C5D"/>
    <w:rsid w:val="002D32F6"/>
    <w:rsid w:val="002D3386"/>
    <w:rsid w:val="002D340A"/>
    <w:rsid w:val="002D34E5"/>
    <w:rsid w:val="002D38EC"/>
    <w:rsid w:val="002D3948"/>
    <w:rsid w:val="002D3ECC"/>
    <w:rsid w:val="002D41C1"/>
    <w:rsid w:val="002D48E9"/>
    <w:rsid w:val="002D4DBC"/>
    <w:rsid w:val="002D4DE6"/>
    <w:rsid w:val="002D4ED1"/>
    <w:rsid w:val="002D5762"/>
    <w:rsid w:val="002D5CB3"/>
    <w:rsid w:val="002D5F0C"/>
    <w:rsid w:val="002D5FC2"/>
    <w:rsid w:val="002D697C"/>
    <w:rsid w:val="002D6C6C"/>
    <w:rsid w:val="002D6CDB"/>
    <w:rsid w:val="002D6FA4"/>
    <w:rsid w:val="002D6FC8"/>
    <w:rsid w:val="002D6FE4"/>
    <w:rsid w:val="002D73D5"/>
    <w:rsid w:val="002D74F7"/>
    <w:rsid w:val="002D7D6D"/>
    <w:rsid w:val="002E0C59"/>
    <w:rsid w:val="002E1C5E"/>
    <w:rsid w:val="002E2159"/>
    <w:rsid w:val="002E227F"/>
    <w:rsid w:val="002E2374"/>
    <w:rsid w:val="002E283F"/>
    <w:rsid w:val="002E2BCF"/>
    <w:rsid w:val="002E2DA2"/>
    <w:rsid w:val="002E2F3C"/>
    <w:rsid w:val="002E35A1"/>
    <w:rsid w:val="002E3737"/>
    <w:rsid w:val="002E3B86"/>
    <w:rsid w:val="002E45C7"/>
    <w:rsid w:val="002E4AFB"/>
    <w:rsid w:val="002E4D19"/>
    <w:rsid w:val="002E4E9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2A72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621"/>
    <w:rsid w:val="002F4918"/>
    <w:rsid w:val="002F4EE2"/>
    <w:rsid w:val="002F55EC"/>
    <w:rsid w:val="002F5A7D"/>
    <w:rsid w:val="002F5B8A"/>
    <w:rsid w:val="002F5F98"/>
    <w:rsid w:val="002F6216"/>
    <w:rsid w:val="002F65A8"/>
    <w:rsid w:val="002F676C"/>
    <w:rsid w:val="002F6B14"/>
    <w:rsid w:val="002F77A6"/>
    <w:rsid w:val="002F7D7A"/>
    <w:rsid w:val="002F7D89"/>
    <w:rsid w:val="002F7D8C"/>
    <w:rsid w:val="00300827"/>
    <w:rsid w:val="003008D0"/>
    <w:rsid w:val="00300D56"/>
    <w:rsid w:val="003011B9"/>
    <w:rsid w:val="00301776"/>
    <w:rsid w:val="003017B5"/>
    <w:rsid w:val="00302264"/>
    <w:rsid w:val="0030246A"/>
    <w:rsid w:val="00302D28"/>
    <w:rsid w:val="00303150"/>
    <w:rsid w:val="003033E7"/>
    <w:rsid w:val="003033FE"/>
    <w:rsid w:val="00303536"/>
    <w:rsid w:val="00303817"/>
    <w:rsid w:val="00304233"/>
    <w:rsid w:val="003042CE"/>
    <w:rsid w:val="00304497"/>
    <w:rsid w:val="003045A0"/>
    <w:rsid w:val="003045FF"/>
    <w:rsid w:val="003046D7"/>
    <w:rsid w:val="0030489C"/>
    <w:rsid w:val="00305102"/>
    <w:rsid w:val="003065EF"/>
    <w:rsid w:val="00306616"/>
    <w:rsid w:val="003068F1"/>
    <w:rsid w:val="003068F9"/>
    <w:rsid w:val="00306AED"/>
    <w:rsid w:val="00306E77"/>
    <w:rsid w:val="003070B2"/>
    <w:rsid w:val="00307149"/>
    <w:rsid w:val="00310491"/>
    <w:rsid w:val="00310953"/>
    <w:rsid w:val="00310991"/>
    <w:rsid w:val="00311DD3"/>
    <w:rsid w:val="00311F7E"/>
    <w:rsid w:val="00312336"/>
    <w:rsid w:val="00312B87"/>
    <w:rsid w:val="00312F3D"/>
    <w:rsid w:val="00312FC0"/>
    <w:rsid w:val="0031394B"/>
    <w:rsid w:val="00314A40"/>
    <w:rsid w:val="00315104"/>
    <w:rsid w:val="0031559E"/>
    <w:rsid w:val="0031577E"/>
    <w:rsid w:val="00315BDC"/>
    <w:rsid w:val="00316DED"/>
    <w:rsid w:val="00317908"/>
    <w:rsid w:val="00317A0B"/>
    <w:rsid w:val="0032089B"/>
    <w:rsid w:val="00320E53"/>
    <w:rsid w:val="003210F6"/>
    <w:rsid w:val="0032134E"/>
    <w:rsid w:val="00321662"/>
    <w:rsid w:val="00321933"/>
    <w:rsid w:val="003219CE"/>
    <w:rsid w:val="00321E5B"/>
    <w:rsid w:val="003224C3"/>
    <w:rsid w:val="003226BD"/>
    <w:rsid w:val="0032299C"/>
    <w:rsid w:val="00322AC4"/>
    <w:rsid w:val="00322C8E"/>
    <w:rsid w:val="00322D22"/>
    <w:rsid w:val="003230CE"/>
    <w:rsid w:val="00323A07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2A9"/>
    <w:rsid w:val="003273A2"/>
    <w:rsid w:val="00327736"/>
    <w:rsid w:val="003277EE"/>
    <w:rsid w:val="00327D79"/>
    <w:rsid w:val="00327FC7"/>
    <w:rsid w:val="00331A69"/>
    <w:rsid w:val="00332624"/>
    <w:rsid w:val="003328C2"/>
    <w:rsid w:val="00332A5E"/>
    <w:rsid w:val="00332BFE"/>
    <w:rsid w:val="003333EF"/>
    <w:rsid w:val="00334482"/>
    <w:rsid w:val="00334B0E"/>
    <w:rsid w:val="0033596B"/>
    <w:rsid w:val="003359A2"/>
    <w:rsid w:val="00335B5A"/>
    <w:rsid w:val="00335C44"/>
    <w:rsid w:val="0033633F"/>
    <w:rsid w:val="003364C4"/>
    <w:rsid w:val="003364E8"/>
    <w:rsid w:val="003375F8"/>
    <w:rsid w:val="00337682"/>
    <w:rsid w:val="0033783D"/>
    <w:rsid w:val="00337910"/>
    <w:rsid w:val="00340DEA"/>
    <w:rsid w:val="00341292"/>
    <w:rsid w:val="00341516"/>
    <w:rsid w:val="00341710"/>
    <w:rsid w:val="003418C8"/>
    <w:rsid w:val="00341B6D"/>
    <w:rsid w:val="00341E3A"/>
    <w:rsid w:val="00342816"/>
    <w:rsid w:val="00342EFA"/>
    <w:rsid w:val="0034301A"/>
    <w:rsid w:val="00343872"/>
    <w:rsid w:val="00343A0D"/>
    <w:rsid w:val="00343E47"/>
    <w:rsid w:val="003443CD"/>
    <w:rsid w:val="003448AA"/>
    <w:rsid w:val="00344B9F"/>
    <w:rsid w:val="00344BC8"/>
    <w:rsid w:val="0034561A"/>
    <w:rsid w:val="00345BC9"/>
    <w:rsid w:val="00345F33"/>
    <w:rsid w:val="00346375"/>
    <w:rsid w:val="003464A0"/>
    <w:rsid w:val="00346A77"/>
    <w:rsid w:val="00346CE3"/>
    <w:rsid w:val="00346CEE"/>
    <w:rsid w:val="0034799B"/>
    <w:rsid w:val="00347CD5"/>
    <w:rsid w:val="00347E81"/>
    <w:rsid w:val="00347E94"/>
    <w:rsid w:val="00347F9C"/>
    <w:rsid w:val="003504CD"/>
    <w:rsid w:val="00350619"/>
    <w:rsid w:val="00350663"/>
    <w:rsid w:val="003507A7"/>
    <w:rsid w:val="003509DE"/>
    <w:rsid w:val="00350A9F"/>
    <w:rsid w:val="00350C22"/>
    <w:rsid w:val="00350C5F"/>
    <w:rsid w:val="00350CCC"/>
    <w:rsid w:val="00350FAC"/>
    <w:rsid w:val="00351035"/>
    <w:rsid w:val="00351161"/>
    <w:rsid w:val="00351280"/>
    <w:rsid w:val="003512F0"/>
    <w:rsid w:val="0035154E"/>
    <w:rsid w:val="003516AD"/>
    <w:rsid w:val="003517CE"/>
    <w:rsid w:val="00351F76"/>
    <w:rsid w:val="003521D5"/>
    <w:rsid w:val="00352D96"/>
    <w:rsid w:val="00352F43"/>
    <w:rsid w:val="00352FE1"/>
    <w:rsid w:val="00353213"/>
    <w:rsid w:val="00354135"/>
    <w:rsid w:val="00354423"/>
    <w:rsid w:val="00355B18"/>
    <w:rsid w:val="00355CB2"/>
    <w:rsid w:val="00356071"/>
    <w:rsid w:val="003562AC"/>
    <w:rsid w:val="003564B1"/>
    <w:rsid w:val="00356587"/>
    <w:rsid w:val="00356888"/>
    <w:rsid w:val="003569E8"/>
    <w:rsid w:val="00357707"/>
    <w:rsid w:val="0035782B"/>
    <w:rsid w:val="00357894"/>
    <w:rsid w:val="003578E9"/>
    <w:rsid w:val="00357AC1"/>
    <w:rsid w:val="00357C98"/>
    <w:rsid w:val="00360280"/>
    <w:rsid w:val="003603E9"/>
    <w:rsid w:val="00360477"/>
    <w:rsid w:val="0036075C"/>
    <w:rsid w:val="00360B87"/>
    <w:rsid w:val="003620ED"/>
    <w:rsid w:val="003620F4"/>
    <w:rsid w:val="00362568"/>
    <w:rsid w:val="0036262F"/>
    <w:rsid w:val="003628A5"/>
    <w:rsid w:val="00363255"/>
    <w:rsid w:val="00363944"/>
    <w:rsid w:val="003642A6"/>
    <w:rsid w:val="00364D2B"/>
    <w:rsid w:val="00365115"/>
    <w:rsid w:val="003655B7"/>
    <w:rsid w:val="00366ED0"/>
    <w:rsid w:val="00366EFA"/>
    <w:rsid w:val="003673F5"/>
    <w:rsid w:val="0036762D"/>
    <w:rsid w:val="00367693"/>
    <w:rsid w:val="00367A09"/>
    <w:rsid w:val="00367AD3"/>
    <w:rsid w:val="00370128"/>
    <w:rsid w:val="003702AC"/>
    <w:rsid w:val="003706F8"/>
    <w:rsid w:val="003709C9"/>
    <w:rsid w:val="00370BBE"/>
    <w:rsid w:val="00370CB4"/>
    <w:rsid w:val="00371BC0"/>
    <w:rsid w:val="00372334"/>
    <w:rsid w:val="00372503"/>
    <w:rsid w:val="00372BDA"/>
    <w:rsid w:val="00372C6C"/>
    <w:rsid w:val="003738EE"/>
    <w:rsid w:val="00373F54"/>
    <w:rsid w:val="0037408B"/>
    <w:rsid w:val="003748F1"/>
    <w:rsid w:val="003753E6"/>
    <w:rsid w:val="00375D75"/>
    <w:rsid w:val="00375FAD"/>
    <w:rsid w:val="003762BE"/>
    <w:rsid w:val="00376612"/>
    <w:rsid w:val="00376743"/>
    <w:rsid w:val="003767F1"/>
    <w:rsid w:val="00376BA1"/>
    <w:rsid w:val="00377147"/>
    <w:rsid w:val="003771B7"/>
    <w:rsid w:val="003774AC"/>
    <w:rsid w:val="00377DAA"/>
    <w:rsid w:val="00377DED"/>
    <w:rsid w:val="00377E94"/>
    <w:rsid w:val="003801A3"/>
    <w:rsid w:val="0038026D"/>
    <w:rsid w:val="00380742"/>
    <w:rsid w:val="00381230"/>
    <w:rsid w:val="003812B9"/>
    <w:rsid w:val="00381697"/>
    <w:rsid w:val="0038197F"/>
    <w:rsid w:val="00381C31"/>
    <w:rsid w:val="00381D82"/>
    <w:rsid w:val="00381EBD"/>
    <w:rsid w:val="00381EF6"/>
    <w:rsid w:val="00381F49"/>
    <w:rsid w:val="003822F8"/>
    <w:rsid w:val="00382475"/>
    <w:rsid w:val="00384581"/>
    <w:rsid w:val="00384B50"/>
    <w:rsid w:val="00384C46"/>
    <w:rsid w:val="0038545E"/>
    <w:rsid w:val="00385A57"/>
    <w:rsid w:val="00385B18"/>
    <w:rsid w:val="003862D2"/>
    <w:rsid w:val="00387044"/>
    <w:rsid w:val="00387582"/>
    <w:rsid w:val="0038765C"/>
    <w:rsid w:val="003877F0"/>
    <w:rsid w:val="00387978"/>
    <w:rsid w:val="003879D0"/>
    <w:rsid w:val="00387A9D"/>
    <w:rsid w:val="00387F66"/>
    <w:rsid w:val="00390039"/>
    <w:rsid w:val="003902FC"/>
    <w:rsid w:val="00390422"/>
    <w:rsid w:val="0039052E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F85"/>
    <w:rsid w:val="0039513B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575"/>
    <w:rsid w:val="003A0807"/>
    <w:rsid w:val="003A0A6B"/>
    <w:rsid w:val="003A0BA0"/>
    <w:rsid w:val="003A0F72"/>
    <w:rsid w:val="003A13D7"/>
    <w:rsid w:val="003A1F83"/>
    <w:rsid w:val="003A2371"/>
    <w:rsid w:val="003A2958"/>
    <w:rsid w:val="003A2A45"/>
    <w:rsid w:val="003A2AD1"/>
    <w:rsid w:val="003A2EA9"/>
    <w:rsid w:val="003A3094"/>
    <w:rsid w:val="003A30C0"/>
    <w:rsid w:val="003A3101"/>
    <w:rsid w:val="003A316C"/>
    <w:rsid w:val="003A32A0"/>
    <w:rsid w:val="003A36D6"/>
    <w:rsid w:val="003A37CA"/>
    <w:rsid w:val="003A37F9"/>
    <w:rsid w:val="003A3CC8"/>
    <w:rsid w:val="003A3E44"/>
    <w:rsid w:val="003A4468"/>
    <w:rsid w:val="003A47EE"/>
    <w:rsid w:val="003A481E"/>
    <w:rsid w:val="003A48B8"/>
    <w:rsid w:val="003A54E6"/>
    <w:rsid w:val="003A55A2"/>
    <w:rsid w:val="003A5D25"/>
    <w:rsid w:val="003A62AA"/>
    <w:rsid w:val="003A64E2"/>
    <w:rsid w:val="003A6EF5"/>
    <w:rsid w:val="003A725E"/>
    <w:rsid w:val="003A76F1"/>
    <w:rsid w:val="003A7793"/>
    <w:rsid w:val="003B0489"/>
    <w:rsid w:val="003B0793"/>
    <w:rsid w:val="003B07F7"/>
    <w:rsid w:val="003B0819"/>
    <w:rsid w:val="003B0971"/>
    <w:rsid w:val="003B0EEF"/>
    <w:rsid w:val="003B1874"/>
    <w:rsid w:val="003B1CAB"/>
    <w:rsid w:val="003B3025"/>
    <w:rsid w:val="003B3257"/>
    <w:rsid w:val="003B32A1"/>
    <w:rsid w:val="003B3479"/>
    <w:rsid w:val="003B3C22"/>
    <w:rsid w:val="003B3E37"/>
    <w:rsid w:val="003B4158"/>
    <w:rsid w:val="003B4161"/>
    <w:rsid w:val="003B4706"/>
    <w:rsid w:val="003B4A04"/>
    <w:rsid w:val="003B4CE1"/>
    <w:rsid w:val="003B56B2"/>
    <w:rsid w:val="003B5968"/>
    <w:rsid w:val="003B5FED"/>
    <w:rsid w:val="003B610A"/>
    <w:rsid w:val="003B63A5"/>
    <w:rsid w:val="003B6940"/>
    <w:rsid w:val="003B7AFB"/>
    <w:rsid w:val="003B7E19"/>
    <w:rsid w:val="003B7F57"/>
    <w:rsid w:val="003C00F5"/>
    <w:rsid w:val="003C01E4"/>
    <w:rsid w:val="003C03C6"/>
    <w:rsid w:val="003C0462"/>
    <w:rsid w:val="003C0782"/>
    <w:rsid w:val="003C0821"/>
    <w:rsid w:val="003C0829"/>
    <w:rsid w:val="003C100E"/>
    <w:rsid w:val="003C1512"/>
    <w:rsid w:val="003C1A8D"/>
    <w:rsid w:val="003C23CE"/>
    <w:rsid w:val="003C2864"/>
    <w:rsid w:val="003C2A6B"/>
    <w:rsid w:val="003C2E80"/>
    <w:rsid w:val="003C2F45"/>
    <w:rsid w:val="003C32F8"/>
    <w:rsid w:val="003C33A9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5380"/>
    <w:rsid w:val="003C591D"/>
    <w:rsid w:val="003C5AFD"/>
    <w:rsid w:val="003C6719"/>
    <w:rsid w:val="003C6A11"/>
    <w:rsid w:val="003C6AF3"/>
    <w:rsid w:val="003C72D4"/>
    <w:rsid w:val="003C7E2A"/>
    <w:rsid w:val="003D0096"/>
    <w:rsid w:val="003D0AC1"/>
    <w:rsid w:val="003D0C3C"/>
    <w:rsid w:val="003D0F16"/>
    <w:rsid w:val="003D18B1"/>
    <w:rsid w:val="003D1942"/>
    <w:rsid w:val="003D1C84"/>
    <w:rsid w:val="003D21A0"/>
    <w:rsid w:val="003D246A"/>
    <w:rsid w:val="003D26E7"/>
    <w:rsid w:val="003D3226"/>
    <w:rsid w:val="003D3560"/>
    <w:rsid w:val="003D36B5"/>
    <w:rsid w:val="003D439D"/>
    <w:rsid w:val="003D4B3F"/>
    <w:rsid w:val="003D4E1E"/>
    <w:rsid w:val="003D4F83"/>
    <w:rsid w:val="003D5CFE"/>
    <w:rsid w:val="003D60CD"/>
    <w:rsid w:val="003D69BF"/>
    <w:rsid w:val="003D6DBB"/>
    <w:rsid w:val="003D7615"/>
    <w:rsid w:val="003D76C0"/>
    <w:rsid w:val="003D7C5E"/>
    <w:rsid w:val="003E004A"/>
    <w:rsid w:val="003E0061"/>
    <w:rsid w:val="003E03ED"/>
    <w:rsid w:val="003E11C3"/>
    <w:rsid w:val="003E12F8"/>
    <w:rsid w:val="003E167C"/>
    <w:rsid w:val="003E1717"/>
    <w:rsid w:val="003E1755"/>
    <w:rsid w:val="003E1E3E"/>
    <w:rsid w:val="003E1FD5"/>
    <w:rsid w:val="003E2028"/>
    <w:rsid w:val="003E325D"/>
    <w:rsid w:val="003E32E0"/>
    <w:rsid w:val="003E3471"/>
    <w:rsid w:val="003E3478"/>
    <w:rsid w:val="003E3875"/>
    <w:rsid w:val="003E3984"/>
    <w:rsid w:val="003E404F"/>
    <w:rsid w:val="003E41EC"/>
    <w:rsid w:val="003E42D2"/>
    <w:rsid w:val="003E4410"/>
    <w:rsid w:val="003E4538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62F2"/>
    <w:rsid w:val="003E67B8"/>
    <w:rsid w:val="003E6E5C"/>
    <w:rsid w:val="003E74BC"/>
    <w:rsid w:val="003E7A72"/>
    <w:rsid w:val="003F0102"/>
    <w:rsid w:val="003F0407"/>
    <w:rsid w:val="003F0AFA"/>
    <w:rsid w:val="003F0BF2"/>
    <w:rsid w:val="003F10A4"/>
    <w:rsid w:val="003F14D5"/>
    <w:rsid w:val="003F1676"/>
    <w:rsid w:val="003F190A"/>
    <w:rsid w:val="003F22CF"/>
    <w:rsid w:val="003F22E5"/>
    <w:rsid w:val="003F3042"/>
    <w:rsid w:val="003F3090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7F6"/>
    <w:rsid w:val="003F58A5"/>
    <w:rsid w:val="003F5E92"/>
    <w:rsid w:val="003F5F51"/>
    <w:rsid w:val="003F64E7"/>
    <w:rsid w:val="003F64EC"/>
    <w:rsid w:val="003F7653"/>
    <w:rsid w:val="003F7748"/>
    <w:rsid w:val="003F7CEC"/>
    <w:rsid w:val="003F7D5D"/>
    <w:rsid w:val="003F7E6B"/>
    <w:rsid w:val="004001D9"/>
    <w:rsid w:val="004001F7"/>
    <w:rsid w:val="0040028A"/>
    <w:rsid w:val="00400921"/>
    <w:rsid w:val="00401C8B"/>
    <w:rsid w:val="00401E60"/>
    <w:rsid w:val="00401F1E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47DD"/>
    <w:rsid w:val="0040539F"/>
    <w:rsid w:val="0040576B"/>
    <w:rsid w:val="00405819"/>
    <w:rsid w:val="00405F2C"/>
    <w:rsid w:val="0040729C"/>
    <w:rsid w:val="0040730F"/>
    <w:rsid w:val="00407752"/>
    <w:rsid w:val="00407A22"/>
    <w:rsid w:val="00407CA6"/>
    <w:rsid w:val="004105A2"/>
    <w:rsid w:val="0041079F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2F7"/>
    <w:rsid w:val="00420336"/>
    <w:rsid w:val="00420469"/>
    <w:rsid w:val="00420A08"/>
    <w:rsid w:val="00420CE8"/>
    <w:rsid w:val="004218B2"/>
    <w:rsid w:val="00421AD7"/>
    <w:rsid w:val="00421CEB"/>
    <w:rsid w:val="00421E68"/>
    <w:rsid w:val="00421FB7"/>
    <w:rsid w:val="004227D4"/>
    <w:rsid w:val="004227ED"/>
    <w:rsid w:val="00422AB8"/>
    <w:rsid w:val="00422AFB"/>
    <w:rsid w:val="00422D12"/>
    <w:rsid w:val="00422E7C"/>
    <w:rsid w:val="00423EA7"/>
    <w:rsid w:val="00424074"/>
    <w:rsid w:val="004241B9"/>
    <w:rsid w:val="004244A7"/>
    <w:rsid w:val="004246D7"/>
    <w:rsid w:val="00424C07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14C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51ED"/>
    <w:rsid w:val="00435FE0"/>
    <w:rsid w:val="0043602E"/>
    <w:rsid w:val="00436D93"/>
    <w:rsid w:val="00436EBC"/>
    <w:rsid w:val="00436F1C"/>
    <w:rsid w:val="00436FB6"/>
    <w:rsid w:val="00437127"/>
    <w:rsid w:val="004372E6"/>
    <w:rsid w:val="004372FF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5F"/>
    <w:rsid w:val="004418E0"/>
    <w:rsid w:val="0044195B"/>
    <w:rsid w:val="00441A0E"/>
    <w:rsid w:val="00441A28"/>
    <w:rsid w:val="00441BD0"/>
    <w:rsid w:val="00441C84"/>
    <w:rsid w:val="00441D5B"/>
    <w:rsid w:val="00441E43"/>
    <w:rsid w:val="0044241B"/>
    <w:rsid w:val="0044254C"/>
    <w:rsid w:val="0044263B"/>
    <w:rsid w:val="00442FC3"/>
    <w:rsid w:val="00442FF8"/>
    <w:rsid w:val="00443754"/>
    <w:rsid w:val="00443925"/>
    <w:rsid w:val="00443BA3"/>
    <w:rsid w:val="00443EC7"/>
    <w:rsid w:val="00443F15"/>
    <w:rsid w:val="00444406"/>
    <w:rsid w:val="00444A44"/>
    <w:rsid w:val="00444DC4"/>
    <w:rsid w:val="00445132"/>
    <w:rsid w:val="004459DB"/>
    <w:rsid w:val="0044604E"/>
    <w:rsid w:val="004466DE"/>
    <w:rsid w:val="00446B0F"/>
    <w:rsid w:val="00446B62"/>
    <w:rsid w:val="004470A4"/>
    <w:rsid w:val="00447202"/>
    <w:rsid w:val="00447792"/>
    <w:rsid w:val="00447985"/>
    <w:rsid w:val="00447F5D"/>
    <w:rsid w:val="00450477"/>
    <w:rsid w:val="00450652"/>
    <w:rsid w:val="0045089F"/>
    <w:rsid w:val="00450FD2"/>
    <w:rsid w:val="004514CE"/>
    <w:rsid w:val="00452318"/>
    <w:rsid w:val="00452723"/>
    <w:rsid w:val="00452A3F"/>
    <w:rsid w:val="0045342C"/>
    <w:rsid w:val="00453F56"/>
    <w:rsid w:val="0045430B"/>
    <w:rsid w:val="004544E3"/>
    <w:rsid w:val="00454976"/>
    <w:rsid w:val="00454C1A"/>
    <w:rsid w:val="00455088"/>
    <w:rsid w:val="00455960"/>
    <w:rsid w:val="00455D90"/>
    <w:rsid w:val="00455E19"/>
    <w:rsid w:val="00455E5D"/>
    <w:rsid w:val="00455F95"/>
    <w:rsid w:val="004560B7"/>
    <w:rsid w:val="00456A41"/>
    <w:rsid w:val="00456F43"/>
    <w:rsid w:val="00456F68"/>
    <w:rsid w:val="004571EA"/>
    <w:rsid w:val="00457C10"/>
    <w:rsid w:val="00457C23"/>
    <w:rsid w:val="00457DF6"/>
    <w:rsid w:val="0046009D"/>
    <w:rsid w:val="004600B6"/>
    <w:rsid w:val="00460BF3"/>
    <w:rsid w:val="00461DF4"/>
    <w:rsid w:val="004621A6"/>
    <w:rsid w:val="00462715"/>
    <w:rsid w:val="0046295E"/>
    <w:rsid w:val="00462B4A"/>
    <w:rsid w:val="00462CDE"/>
    <w:rsid w:val="00462E19"/>
    <w:rsid w:val="004630A1"/>
    <w:rsid w:val="0046348B"/>
    <w:rsid w:val="004636C8"/>
    <w:rsid w:val="004643B2"/>
    <w:rsid w:val="00464461"/>
    <w:rsid w:val="00464932"/>
    <w:rsid w:val="00464C41"/>
    <w:rsid w:val="00464CF5"/>
    <w:rsid w:val="00464D30"/>
    <w:rsid w:val="0046515C"/>
    <w:rsid w:val="004656DD"/>
    <w:rsid w:val="00465B79"/>
    <w:rsid w:val="00466290"/>
    <w:rsid w:val="00466485"/>
    <w:rsid w:val="004667E3"/>
    <w:rsid w:val="00466887"/>
    <w:rsid w:val="00466AD1"/>
    <w:rsid w:val="00466C5A"/>
    <w:rsid w:val="004671AE"/>
    <w:rsid w:val="00470A15"/>
    <w:rsid w:val="0047138C"/>
    <w:rsid w:val="004715BD"/>
    <w:rsid w:val="00471648"/>
    <w:rsid w:val="0047165B"/>
    <w:rsid w:val="004716EB"/>
    <w:rsid w:val="004717EA"/>
    <w:rsid w:val="00472F69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73E"/>
    <w:rsid w:val="00476908"/>
    <w:rsid w:val="004769F4"/>
    <w:rsid w:val="00476A93"/>
    <w:rsid w:val="00476AE3"/>
    <w:rsid w:val="00476B81"/>
    <w:rsid w:val="00476DE5"/>
    <w:rsid w:val="00476E30"/>
    <w:rsid w:val="00476FC9"/>
    <w:rsid w:val="00477009"/>
    <w:rsid w:val="00477023"/>
    <w:rsid w:val="004770BB"/>
    <w:rsid w:val="00477127"/>
    <w:rsid w:val="00477251"/>
    <w:rsid w:val="0047725F"/>
    <w:rsid w:val="00477823"/>
    <w:rsid w:val="00477986"/>
    <w:rsid w:val="0047798F"/>
    <w:rsid w:val="00477D5E"/>
    <w:rsid w:val="00480012"/>
    <w:rsid w:val="004802DF"/>
    <w:rsid w:val="004807CC"/>
    <w:rsid w:val="004808CB"/>
    <w:rsid w:val="00480E40"/>
    <w:rsid w:val="0048143F"/>
    <w:rsid w:val="004815D9"/>
    <w:rsid w:val="0048299F"/>
    <w:rsid w:val="00482A19"/>
    <w:rsid w:val="00482E50"/>
    <w:rsid w:val="00483041"/>
    <w:rsid w:val="004832F8"/>
    <w:rsid w:val="00483407"/>
    <w:rsid w:val="004834E9"/>
    <w:rsid w:val="004834F5"/>
    <w:rsid w:val="0048372A"/>
    <w:rsid w:val="00483C2A"/>
    <w:rsid w:val="004841CB"/>
    <w:rsid w:val="00484829"/>
    <w:rsid w:val="00485113"/>
    <w:rsid w:val="00485142"/>
    <w:rsid w:val="004852E3"/>
    <w:rsid w:val="00485393"/>
    <w:rsid w:val="0048541A"/>
    <w:rsid w:val="004859BB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6BB"/>
    <w:rsid w:val="00490A14"/>
    <w:rsid w:val="00490D12"/>
    <w:rsid w:val="00490E4E"/>
    <w:rsid w:val="004911FF"/>
    <w:rsid w:val="004919D8"/>
    <w:rsid w:val="00491C02"/>
    <w:rsid w:val="00491DC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057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5FF"/>
    <w:rsid w:val="004A1E79"/>
    <w:rsid w:val="004A2109"/>
    <w:rsid w:val="004A2174"/>
    <w:rsid w:val="004A2323"/>
    <w:rsid w:val="004A2326"/>
    <w:rsid w:val="004A275F"/>
    <w:rsid w:val="004A2782"/>
    <w:rsid w:val="004A2880"/>
    <w:rsid w:val="004A28B9"/>
    <w:rsid w:val="004A2980"/>
    <w:rsid w:val="004A2D9D"/>
    <w:rsid w:val="004A32B5"/>
    <w:rsid w:val="004A3367"/>
    <w:rsid w:val="004A3588"/>
    <w:rsid w:val="004A3881"/>
    <w:rsid w:val="004A3A0A"/>
    <w:rsid w:val="004A3DFC"/>
    <w:rsid w:val="004A45F7"/>
    <w:rsid w:val="004A4F90"/>
    <w:rsid w:val="004A6CC7"/>
    <w:rsid w:val="004A7282"/>
    <w:rsid w:val="004A7B46"/>
    <w:rsid w:val="004B000E"/>
    <w:rsid w:val="004B06E4"/>
    <w:rsid w:val="004B0753"/>
    <w:rsid w:val="004B0A4E"/>
    <w:rsid w:val="004B0D9A"/>
    <w:rsid w:val="004B11FC"/>
    <w:rsid w:val="004B16AC"/>
    <w:rsid w:val="004B1A1A"/>
    <w:rsid w:val="004B1CE9"/>
    <w:rsid w:val="004B26C1"/>
    <w:rsid w:val="004B2740"/>
    <w:rsid w:val="004B29EE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61B5"/>
    <w:rsid w:val="004B633E"/>
    <w:rsid w:val="004B646C"/>
    <w:rsid w:val="004B713C"/>
    <w:rsid w:val="004B7484"/>
    <w:rsid w:val="004B7A40"/>
    <w:rsid w:val="004B7A41"/>
    <w:rsid w:val="004B7C38"/>
    <w:rsid w:val="004B7CD8"/>
    <w:rsid w:val="004B7E1F"/>
    <w:rsid w:val="004C0B66"/>
    <w:rsid w:val="004C0D32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EE3"/>
    <w:rsid w:val="004C50D2"/>
    <w:rsid w:val="004C5273"/>
    <w:rsid w:val="004C53BA"/>
    <w:rsid w:val="004C5B31"/>
    <w:rsid w:val="004C5B8A"/>
    <w:rsid w:val="004C5CDD"/>
    <w:rsid w:val="004C61CC"/>
    <w:rsid w:val="004C6386"/>
    <w:rsid w:val="004C6544"/>
    <w:rsid w:val="004C65D5"/>
    <w:rsid w:val="004C661B"/>
    <w:rsid w:val="004C6F58"/>
    <w:rsid w:val="004C7461"/>
    <w:rsid w:val="004C7640"/>
    <w:rsid w:val="004C7946"/>
    <w:rsid w:val="004C7E85"/>
    <w:rsid w:val="004D0081"/>
    <w:rsid w:val="004D065C"/>
    <w:rsid w:val="004D077E"/>
    <w:rsid w:val="004D07AF"/>
    <w:rsid w:val="004D0FA3"/>
    <w:rsid w:val="004D106F"/>
    <w:rsid w:val="004D113D"/>
    <w:rsid w:val="004D1432"/>
    <w:rsid w:val="004D1AC4"/>
    <w:rsid w:val="004D21C2"/>
    <w:rsid w:val="004D21DF"/>
    <w:rsid w:val="004D23E2"/>
    <w:rsid w:val="004D2D27"/>
    <w:rsid w:val="004D332B"/>
    <w:rsid w:val="004D3365"/>
    <w:rsid w:val="004D34F9"/>
    <w:rsid w:val="004D3D7B"/>
    <w:rsid w:val="004D3E02"/>
    <w:rsid w:val="004D4831"/>
    <w:rsid w:val="004D48FB"/>
    <w:rsid w:val="004D4EA5"/>
    <w:rsid w:val="004D5217"/>
    <w:rsid w:val="004D6228"/>
    <w:rsid w:val="004D6541"/>
    <w:rsid w:val="004D6A28"/>
    <w:rsid w:val="004D6FB8"/>
    <w:rsid w:val="004D7299"/>
    <w:rsid w:val="004D7377"/>
    <w:rsid w:val="004D73D4"/>
    <w:rsid w:val="004D74B2"/>
    <w:rsid w:val="004D7511"/>
    <w:rsid w:val="004D7820"/>
    <w:rsid w:val="004D7A38"/>
    <w:rsid w:val="004D7CF6"/>
    <w:rsid w:val="004D7EA2"/>
    <w:rsid w:val="004E00F2"/>
    <w:rsid w:val="004E04AF"/>
    <w:rsid w:val="004E04E0"/>
    <w:rsid w:val="004E0A82"/>
    <w:rsid w:val="004E0B09"/>
    <w:rsid w:val="004E0B4D"/>
    <w:rsid w:val="004E152F"/>
    <w:rsid w:val="004E2223"/>
    <w:rsid w:val="004E2CC6"/>
    <w:rsid w:val="004E2E4A"/>
    <w:rsid w:val="004E31FB"/>
    <w:rsid w:val="004E320A"/>
    <w:rsid w:val="004E3618"/>
    <w:rsid w:val="004E3C27"/>
    <w:rsid w:val="004E4151"/>
    <w:rsid w:val="004E41D8"/>
    <w:rsid w:val="004E456D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1FF7"/>
    <w:rsid w:val="004F2100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4353"/>
    <w:rsid w:val="004F502A"/>
    <w:rsid w:val="004F569D"/>
    <w:rsid w:val="004F5A38"/>
    <w:rsid w:val="004F5AC8"/>
    <w:rsid w:val="004F5D94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0E74"/>
    <w:rsid w:val="00501669"/>
    <w:rsid w:val="00501FF0"/>
    <w:rsid w:val="005020DF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B53"/>
    <w:rsid w:val="00505DC1"/>
    <w:rsid w:val="005060F4"/>
    <w:rsid w:val="0050618F"/>
    <w:rsid w:val="00506208"/>
    <w:rsid w:val="00506234"/>
    <w:rsid w:val="005062B5"/>
    <w:rsid w:val="0050694A"/>
    <w:rsid w:val="00506A7B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3C2"/>
    <w:rsid w:val="00511CFD"/>
    <w:rsid w:val="00511E0C"/>
    <w:rsid w:val="005121FE"/>
    <w:rsid w:val="005128A7"/>
    <w:rsid w:val="005129EA"/>
    <w:rsid w:val="005135B1"/>
    <w:rsid w:val="0051393D"/>
    <w:rsid w:val="00513CF9"/>
    <w:rsid w:val="00513D6F"/>
    <w:rsid w:val="005148F6"/>
    <w:rsid w:val="005150FF"/>
    <w:rsid w:val="0051550C"/>
    <w:rsid w:val="005159B5"/>
    <w:rsid w:val="0051613B"/>
    <w:rsid w:val="005165A7"/>
    <w:rsid w:val="00516734"/>
    <w:rsid w:val="005167B8"/>
    <w:rsid w:val="005167DB"/>
    <w:rsid w:val="00516CEC"/>
    <w:rsid w:val="00516D22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0FE"/>
    <w:rsid w:val="0052312B"/>
    <w:rsid w:val="005232C8"/>
    <w:rsid w:val="00523E07"/>
    <w:rsid w:val="00524C78"/>
    <w:rsid w:val="00525942"/>
    <w:rsid w:val="005267B0"/>
    <w:rsid w:val="00526AC8"/>
    <w:rsid w:val="00526AFC"/>
    <w:rsid w:val="00526B60"/>
    <w:rsid w:val="005275AB"/>
    <w:rsid w:val="00527D92"/>
    <w:rsid w:val="00527F8C"/>
    <w:rsid w:val="005309A8"/>
    <w:rsid w:val="00530ECC"/>
    <w:rsid w:val="0053117B"/>
    <w:rsid w:val="00531236"/>
    <w:rsid w:val="005314CC"/>
    <w:rsid w:val="00531B4A"/>
    <w:rsid w:val="00531DAD"/>
    <w:rsid w:val="0053202C"/>
    <w:rsid w:val="005321E4"/>
    <w:rsid w:val="00532678"/>
    <w:rsid w:val="00532B83"/>
    <w:rsid w:val="00532D19"/>
    <w:rsid w:val="00532E98"/>
    <w:rsid w:val="00533471"/>
    <w:rsid w:val="00533CFB"/>
    <w:rsid w:val="00533D6F"/>
    <w:rsid w:val="00533F77"/>
    <w:rsid w:val="0053412F"/>
    <w:rsid w:val="005343E0"/>
    <w:rsid w:val="005346E9"/>
    <w:rsid w:val="00534888"/>
    <w:rsid w:val="005348AC"/>
    <w:rsid w:val="005349A6"/>
    <w:rsid w:val="005349F6"/>
    <w:rsid w:val="00534D4E"/>
    <w:rsid w:val="0053517D"/>
    <w:rsid w:val="0053546B"/>
    <w:rsid w:val="00535579"/>
    <w:rsid w:val="00536427"/>
    <w:rsid w:val="005364D6"/>
    <w:rsid w:val="0053650C"/>
    <w:rsid w:val="005366EF"/>
    <w:rsid w:val="005367A8"/>
    <w:rsid w:val="00536F70"/>
    <w:rsid w:val="00537728"/>
    <w:rsid w:val="00537D52"/>
    <w:rsid w:val="00540172"/>
    <w:rsid w:val="005401BF"/>
    <w:rsid w:val="005403C3"/>
    <w:rsid w:val="005405E9"/>
    <w:rsid w:val="005411A0"/>
    <w:rsid w:val="00541739"/>
    <w:rsid w:val="005418E2"/>
    <w:rsid w:val="00541CAA"/>
    <w:rsid w:val="0054325B"/>
    <w:rsid w:val="005432D4"/>
    <w:rsid w:val="00543369"/>
    <w:rsid w:val="0054356B"/>
    <w:rsid w:val="00543901"/>
    <w:rsid w:val="00543ADA"/>
    <w:rsid w:val="00543D00"/>
    <w:rsid w:val="00544455"/>
    <w:rsid w:val="005445EA"/>
    <w:rsid w:val="00544701"/>
    <w:rsid w:val="00544B70"/>
    <w:rsid w:val="00545270"/>
    <w:rsid w:val="005454C7"/>
    <w:rsid w:val="00545639"/>
    <w:rsid w:val="00545B67"/>
    <w:rsid w:val="0054647B"/>
    <w:rsid w:val="00546A87"/>
    <w:rsid w:val="00546D2A"/>
    <w:rsid w:val="00546D86"/>
    <w:rsid w:val="00546FA1"/>
    <w:rsid w:val="0054724F"/>
    <w:rsid w:val="00547405"/>
    <w:rsid w:val="0055056F"/>
    <w:rsid w:val="00551ECE"/>
    <w:rsid w:val="00552041"/>
    <w:rsid w:val="0055212D"/>
    <w:rsid w:val="00552559"/>
    <w:rsid w:val="005529C4"/>
    <w:rsid w:val="00552A58"/>
    <w:rsid w:val="00552BE8"/>
    <w:rsid w:val="00552CFD"/>
    <w:rsid w:val="0055307E"/>
    <w:rsid w:val="005539B4"/>
    <w:rsid w:val="005540C7"/>
    <w:rsid w:val="00554775"/>
    <w:rsid w:val="00554C41"/>
    <w:rsid w:val="0055552A"/>
    <w:rsid w:val="00555FC6"/>
    <w:rsid w:val="005565BF"/>
    <w:rsid w:val="00556639"/>
    <w:rsid w:val="0055668F"/>
    <w:rsid w:val="005566F7"/>
    <w:rsid w:val="005571B6"/>
    <w:rsid w:val="00557402"/>
    <w:rsid w:val="005602A4"/>
    <w:rsid w:val="00560ED7"/>
    <w:rsid w:val="00561A1D"/>
    <w:rsid w:val="00561B55"/>
    <w:rsid w:val="00562E9D"/>
    <w:rsid w:val="0056363E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53F"/>
    <w:rsid w:val="00566F8B"/>
    <w:rsid w:val="00567250"/>
    <w:rsid w:val="005672C6"/>
    <w:rsid w:val="00567F86"/>
    <w:rsid w:val="00570A16"/>
    <w:rsid w:val="00570DA6"/>
    <w:rsid w:val="00570DF8"/>
    <w:rsid w:val="00570E50"/>
    <w:rsid w:val="00571129"/>
    <w:rsid w:val="00571B02"/>
    <w:rsid w:val="00572356"/>
    <w:rsid w:val="00572CFE"/>
    <w:rsid w:val="00572FA7"/>
    <w:rsid w:val="00573170"/>
    <w:rsid w:val="00573420"/>
    <w:rsid w:val="00573965"/>
    <w:rsid w:val="00573C34"/>
    <w:rsid w:val="0057476F"/>
    <w:rsid w:val="00574BAA"/>
    <w:rsid w:val="00574F5A"/>
    <w:rsid w:val="005755D2"/>
    <w:rsid w:val="00575D42"/>
    <w:rsid w:val="00576241"/>
    <w:rsid w:val="005765DA"/>
    <w:rsid w:val="005774ED"/>
    <w:rsid w:val="0058024F"/>
    <w:rsid w:val="00580321"/>
    <w:rsid w:val="005807CE"/>
    <w:rsid w:val="00581076"/>
    <w:rsid w:val="00581203"/>
    <w:rsid w:val="00581977"/>
    <w:rsid w:val="00582022"/>
    <w:rsid w:val="00582086"/>
    <w:rsid w:val="0058251E"/>
    <w:rsid w:val="00582770"/>
    <w:rsid w:val="00582D23"/>
    <w:rsid w:val="00582DED"/>
    <w:rsid w:val="00583035"/>
    <w:rsid w:val="005835B4"/>
    <w:rsid w:val="00583FE1"/>
    <w:rsid w:val="00584C27"/>
    <w:rsid w:val="00584CA3"/>
    <w:rsid w:val="00584CBA"/>
    <w:rsid w:val="00584D16"/>
    <w:rsid w:val="005853BB"/>
    <w:rsid w:val="0058589E"/>
    <w:rsid w:val="005859D0"/>
    <w:rsid w:val="00585C1D"/>
    <w:rsid w:val="00585EB4"/>
    <w:rsid w:val="00586175"/>
    <w:rsid w:val="005869A3"/>
    <w:rsid w:val="00586DC3"/>
    <w:rsid w:val="005874A8"/>
    <w:rsid w:val="00587582"/>
    <w:rsid w:val="005902D6"/>
    <w:rsid w:val="0059037C"/>
    <w:rsid w:val="00590A68"/>
    <w:rsid w:val="00590BD2"/>
    <w:rsid w:val="0059162B"/>
    <w:rsid w:val="00591649"/>
    <w:rsid w:val="00591B66"/>
    <w:rsid w:val="00591F2F"/>
    <w:rsid w:val="00591F4E"/>
    <w:rsid w:val="00592751"/>
    <w:rsid w:val="00592816"/>
    <w:rsid w:val="00592F71"/>
    <w:rsid w:val="00593104"/>
    <w:rsid w:val="005931EA"/>
    <w:rsid w:val="00593768"/>
    <w:rsid w:val="00593F1D"/>
    <w:rsid w:val="00594232"/>
    <w:rsid w:val="00594496"/>
    <w:rsid w:val="005944E8"/>
    <w:rsid w:val="00594A3F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69F"/>
    <w:rsid w:val="00596CA7"/>
    <w:rsid w:val="00596D28"/>
    <w:rsid w:val="00596F3F"/>
    <w:rsid w:val="00597038"/>
    <w:rsid w:val="00597554"/>
    <w:rsid w:val="00597CA1"/>
    <w:rsid w:val="00597E8D"/>
    <w:rsid w:val="005A046D"/>
    <w:rsid w:val="005A087B"/>
    <w:rsid w:val="005A0D09"/>
    <w:rsid w:val="005A113E"/>
    <w:rsid w:val="005A1E27"/>
    <w:rsid w:val="005A21AD"/>
    <w:rsid w:val="005A29EA"/>
    <w:rsid w:val="005A2ABB"/>
    <w:rsid w:val="005A2C4C"/>
    <w:rsid w:val="005A2D27"/>
    <w:rsid w:val="005A34F7"/>
    <w:rsid w:val="005A3E06"/>
    <w:rsid w:val="005A40C0"/>
    <w:rsid w:val="005A44E6"/>
    <w:rsid w:val="005A4A71"/>
    <w:rsid w:val="005A4AEC"/>
    <w:rsid w:val="005A4F12"/>
    <w:rsid w:val="005A4F7F"/>
    <w:rsid w:val="005A5385"/>
    <w:rsid w:val="005A55B1"/>
    <w:rsid w:val="005A5D49"/>
    <w:rsid w:val="005A6E49"/>
    <w:rsid w:val="005A6F98"/>
    <w:rsid w:val="005A6FC0"/>
    <w:rsid w:val="005A7312"/>
    <w:rsid w:val="005A7466"/>
    <w:rsid w:val="005A799F"/>
    <w:rsid w:val="005B1384"/>
    <w:rsid w:val="005B14C5"/>
    <w:rsid w:val="005B158C"/>
    <w:rsid w:val="005B193F"/>
    <w:rsid w:val="005B214E"/>
    <w:rsid w:val="005B27EB"/>
    <w:rsid w:val="005B2C09"/>
    <w:rsid w:val="005B2C91"/>
    <w:rsid w:val="005B3017"/>
    <w:rsid w:val="005B3399"/>
    <w:rsid w:val="005B36BE"/>
    <w:rsid w:val="005B39FF"/>
    <w:rsid w:val="005B4368"/>
    <w:rsid w:val="005B44AC"/>
    <w:rsid w:val="005B4A9D"/>
    <w:rsid w:val="005B4EA5"/>
    <w:rsid w:val="005B5450"/>
    <w:rsid w:val="005B56BB"/>
    <w:rsid w:val="005B58C1"/>
    <w:rsid w:val="005B5FCB"/>
    <w:rsid w:val="005B65D1"/>
    <w:rsid w:val="005B6738"/>
    <w:rsid w:val="005B70BE"/>
    <w:rsid w:val="005B767B"/>
    <w:rsid w:val="005B7C9D"/>
    <w:rsid w:val="005C00EC"/>
    <w:rsid w:val="005C03EC"/>
    <w:rsid w:val="005C0B5B"/>
    <w:rsid w:val="005C0FEF"/>
    <w:rsid w:val="005C25C9"/>
    <w:rsid w:val="005C28B9"/>
    <w:rsid w:val="005C2ACD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1FA"/>
    <w:rsid w:val="005C5206"/>
    <w:rsid w:val="005C545C"/>
    <w:rsid w:val="005C59C5"/>
    <w:rsid w:val="005C5C9A"/>
    <w:rsid w:val="005C5CE1"/>
    <w:rsid w:val="005C5E57"/>
    <w:rsid w:val="005C6627"/>
    <w:rsid w:val="005C6838"/>
    <w:rsid w:val="005C69B1"/>
    <w:rsid w:val="005C6E68"/>
    <w:rsid w:val="005D08C8"/>
    <w:rsid w:val="005D172F"/>
    <w:rsid w:val="005D1983"/>
    <w:rsid w:val="005D1B02"/>
    <w:rsid w:val="005D2449"/>
    <w:rsid w:val="005D278A"/>
    <w:rsid w:val="005D2C37"/>
    <w:rsid w:val="005D2F52"/>
    <w:rsid w:val="005D3291"/>
    <w:rsid w:val="005D33DF"/>
    <w:rsid w:val="005D35D5"/>
    <w:rsid w:val="005D37A7"/>
    <w:rsid w:val="005D387C"/>
    <w:rsid w:val="005D3C76"/>
    <w:rsid w:val="005D4B01"/>
    <w:rsid w:val="005D5010"/>
    <w:rsid w:val="005D5770"/>
    <w:rsid w:val="005D57D0"/>
    <w:rsid w:val="005D6257"/>
    <w:rsid w:val="005D7040"/>
    <w:rsid w:val="005D77CF"/>
    <w:rsid w:val="005D78F1"/>
    <w:rsid w:val="005D7FE5"/>
    <w:rsid w:val="005E06A6"/>
    <w:rsid w:val="005E09B7"/>
    <w:rsid w:val="005E106D"/>
    <w:rsid w:val="005E13A4"/>
    <w:rsid w:val="005E1AEB"/>
    <w:rsid w:val="005E1B14"/>
    <w:rsid w:val="005E1D26"/>
    <w:rsid w:val="005E21F9"/>
    <w:rsid w:val="005E242E"/>
    <w:rsid w:val="005E24A6"/>
    <w:rsid w:val="005E2991"/>
    <w:rsid w:val="005E2AAE"/>
    <w:rsid w:val="005E3931"/>
    <w:rsid w:val="005E3947"/>
    <w:rsid w:val="005E3BA2"/>
    <w:rsid w:val="005E3EB5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77F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0E0A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03"/>
    <w:rsid w:val="005F4DED"/>
    <w:rsid w:val="005F54F8"/>
    <w:rsid w:val="005F558C"/>
    <w:rsid w:val="005F57DB"/>
    <w:rsid w:val="005F5D7E"/>
    <w:rsid w:val="005F5E88"/>
    <w:rsid w:val="005F5FDD"/>
    <w:rsid w:val="005F6281"/>
    <w:rsid w:val="005F638A"/>
    <w:rsid w:val="005F659F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91"/>
    <w:rsid w:val="0060154E"/>
    <w:rsid w:val="00601632"/>
    <w:rsid w:val="00601993"/>
    <w:rsid w:val="00601A65"/>
    <w:rsid w:val="00601B51"/>
    <w:rsid w:val="00601C97"/>
    <w:rsid w:val="00601F2C"/>
    <w:rsid w:val="006021B4"/>
    <w:rsid w:val="00602407"/>
    <w:rsid w:val="006042FC"/>
    <w:rsid w:val="006043BB"/>
    <w:rsid w:val="00604A43"/>
    <w:rsid w:val="00604CE4"/>
    <w:rsid w:val="006050F3"/>
    <w:rsid w:val="006054C5"/>
    <w:rsid w:val="0060554B"/>
    <w:rsid w:val="00605A26"/>
    <w:rsid w:val="00605DD0"/>
    <w:rsid w:val="0060635A"/>
    <w:rsid w:val="00606489"/>
    <w:rsid w:val="006067FB"/>
    <w:rsid w:val="006072FF"/>
    <w:rsid w:val="00607562"/>
    <w:rsid w:val="00607741"/>
    <w:rsid w:val="00607CDE"/>
    <w:rsid w:val="00607DAB"/>
    <w:rsid w:val="0061050E"/>
    <w:rsid w:val="006107EE"/>
    <w:rsid w:val="00611439"/>
    <w:rsid w:val="0061196C"/>
    <w:rsid w:val="00611DC4"/>
    <w:rsid w:val="006130E0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261"/>
    <w:rsid w:val="006168F8"/>
    <w:rsid w:val="006169EC"/>
    <w:rsid w:val="00616C18"/>
    <w:rsid w:val="00616D46"/>
    <w:rsid w:val="00616ED3"/>
    <w:rsid w:val="0061731B"/>
    <w:rsid w:val="006178C7"/>
    <w:rsid w:val="00617DAD"/>
    <w:rsid w:val="00620501"/>
    <w:rsid w:val="00620F32"/>
    <w:rsid w:val="00621175"/>
    <w:rsid w:val="00621192"/>
    <w:rsid w:val="0062158D"/>
    <w:rsid w:val="006223BE"/>
    <w:rsid w:val="00622632"/>
    <w:rsid w:val="006228B5"/>
    <w:rsid w:val="00622C0B"/>
    <w:rsid w:val="00622F41"/>
    <w:rsid w:val="006245AC"/>
    <w:rsid w:val="00624A23"/>
    <w:rsid w:val="00624B56"/>
    <w:rsid w:val="00624E47"/>
    <w:rsid w:val="006254AA"/>
    <w:rsid w:val="006255CC"/>
    <w:rsid w:val="0062584B"/>
    <w:rsid w:val="00625B8E"/>
    <w:rsid w:val="00626049"/>
    <w:rsid w:val="00626651"/>
    <w:rsid w:val="00626BCF"/>
    <w:rsid w:val="00626BE3"/>
    <w:rsid w:val="00626F70"/>
    <w:rsid w:val="0062792F"/>
    <w:rsid w:val="00627B0B"/>
    <w:rsid w:val="00627BB0"/>
    <w:rsid w:val="00627DE7"/>
    <w:rsid w:val="00627E09"/>
    <w:rsid w:val="00630EAC"/>
    <w:rsid w:val="006312B5"/>
    <w:rsid w:val="006312EA"/>
    <w:rsid w:val="00631355"/>
    <w:rsid w:val="00631816"/>
    <w:rsid w:val="00631F39"/>
    <w:rsid w:val="00631FD5"/>
    <w:rsid w:val="00632A41"/>
    <w:rsid w:val="00632B9C"/>
    <w:rsid w:val="00632E68"/>
    <w:rsid w:val="00633582"/>
    <w:rsid w:val="00633837"/>
    <w:rsid w:val="00633A1D"/>
    <w:rsid w:val="006340DE"/>
    <w:rsid w:val="00635518"/>
    <w:rsid w:val="0063560D"/>
    <w:rsid w:val="00635BA8"/>
    <w:rsid w:val="00635BCF"/>
    <w:rsid w:val="00635C00"/>
    <w:rsid w:val="006361D9"/>
    <w:rsid w:val="00636B4F"/>
    <w:rsid w:val="00636BB1"/>
    <w:rsid w:val="00636D9C"/>
    <w:rsid w:val="00636E18"/>
    <w:rsid w:val="00637D50"/>
    <w:rsid w:val="00637E7E"/>
    <w:rsid w:val="006400B3"/>
    <w:rsid w:val="0064036C"/>
    <w:rsid w:val="00640689"/>
    <w:rsid w:val="00641053"/>
    <w:rsid w:val="006412DA"/>
    <w:rsid w:val="0064142A"/>
    <w:rsid w:val="00641736"/>
    <w:rsid w:val="006419F0"/>
    <w:rsid w:val="00641FD1"/>
    <w:rsid w:val="006429C4"/>
    <w:rsid w:val="00642B2C"/>
    <w:rsid w:val="00642DD9"/>
    <w:rsid w:val="00643212"/>
    <w:rsid w:val="006437C6"/>
    <w:rsid w:val="006443BA"/>
    <w:rsid w:val="00644844"/>
    <w:rsid w:val="00644E4B"/>
    <w:rsid w:val="00645AEF"/>
    <w:rsid w:val="00645EB3"/>
    <w:rsid w:val="00647036"/>
    <w:rsid w:val="00647247"/>
    <w:rsid w:val="006476CC"/>
    <w:rsid w:val="00647B80"/>
    <w:rsid w:val="00647E19"/>
    <w:rsid w:val="0065029F"/>
    <w:rsid w:val="00650808"/>
    <w:rsid w:val="006508FF"/>
    <w:rsid w:val="00650A08"/>
    <w:rsid w:val="00650BEF"/>
    <w:rsid w:val="006511BC"/>
    <w:rsid w:val="006516A5"/>
    <w:rsid w:val="006518F4"/>
    <w:rsid w:val="00651B8B"/>
    <w:rsid w:val="00651DB9"/>
    <w:rsid w:val="006526D3"/>
    <w:rsid w:val="00652BA2"/>
    <w:rsid w:val="0065329B"/>
    <w:rsid w:val="00653571"/>
    <w:rsid w:val="00653731"/>
    <w:rsid w:val="00653AFF"/>
    <w:rsid w:val="006540F1"/>
    <w:rsid w:val="00654586"/>
    <w:rsid w:val="0065474E"/>
    <w:rsid w:val="006547FB"/>
    <w:rsid w:val="00654A74"/>
    <w:rsid w:val="00654CFF"/>
    <w:rsid w:val="006552AE"/>
    <w:rsid w:val="006563FF"/>
    <w:rsid w:val="006569CB"/>
    <w:rsid w:val="00656A56"/>
    <w:rsid w:val="00656BBF"/>
    <w:rsid w:val="00656C3C"/>
    <w:rsid w:val="00656E38"/>
    <w:rsid w:val="006574CB"/>
    <w:rsid w:val="00657958"/>
    <w:rsid w:val="00657CF0"/>
    <w:rsid w:val="00657D4C"/>
    <w:rsid w:val="00660062"/>
    <w:rsid w:val="00660165"/>
    <w:rsid w:val="00660AB1"/>
    <w:rsid w:val="00661704"/>
    <w:rsid w:val="00661A87"/>
    <w:rsid w:val="00661C8C"/>
    <w:rsid w:val="00661D89"/>
    <w:rsid w:val="00661DDA"/>
    <w:rsid w:val="00661E46"/>
    <w:rsid w:val="00662887"/>
    <w:rsid w:val="00662FA6"/>
    <w:rsid w:val="006631D3"/>
    <w:rsid w:val="00663486"/>
    <w:rsid w:val="00663B70"/>
    <w:rsid w:val="00663DFB"/>
    <w:rsid w:val="0066452D"/>
    <w:rsid w:val="00664C05"/>
    <w:rsid w:val="00664E59"/>
    <w:rsid w:val="00665FE3"/>
    <w:rsid w:val="0066601D"/>
    <w:rsid w:val="006660F8"/>
    <w:rsid w:val="00666C45"/>
    <w:rsid w:val="00666E36"/>
    <w:rsid w:val="00667068"/>
    <w:rsid w:val="00667403"/>
    <w:rsid w:val="0066762C"/>
    <w:rsid w:val="00667D8F"/>
    <w:rsid w:val="00667EB7"/>
    <w:rsid w:val="0067022C"/>
    <w:rsid w:val="006702C6"/>
    <w:rsid w:val="006706D9"/>
    <w:rsid w:val="00670A97"/>
    <w:rsid w:val="00670B6F"/>
    <w:rsid w:val="00672270"/>
    <w:rsid w:val="0067229D"/>
    <w:rsid w:val="006726F9"/>
    <w:rsid w:val="00672B31"/>
    <w:rsid w:val="00672D72"/>
    <w:rsid w:val="0067387C"/>
    <w:rsid w:val="00673943"/>
    <w:rsid w:val="00673D29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76EFF"/>
    <w:rsid w:val="00676FC3"/>
    <w:rsid w:val="006770AE"/>
    <w:rsid w:val="00677F66"/>
    <w:rsid w:val="00680776"/>
    <w:rsid w:val="006807D2"/>
    <w:rsid w:val="006815CD"/>
    <w:rsid w:val="00681664"/>
    <w:rsid w:val="006817BD"/>
    <w:rsid w:val="00681BF6"/>
    <w:rsid w:val="0068268B"/>
    <w:rsid w:val="006829AB"/>
    <w:rsid w:val="00682C39"/>
    <w:rsid w:val="00682F9B"/>
    <w:rsid w:val="00683E15"/>
    <w:rsid w:val="006846B3"/>
    <w:rsid w:val="00684757"/>
    <w:rsid w:val="00684F3E"/>
    <w:rsid w:val="006850C9"/>
    <w:rsid w:val="0068579B"/>
    <w:rsid w:val="00685B66"/>
    <w:rsid w:val="00686450"/>
    <w:rsid w:val="0068653D"/>
    <w:rsid w:val="0068672E"/>
    <w:rsid w:val="006868FD"/>
    <w:rsid w:val="00686D0E"/>
    <w:rsid w:val="00687663"/>
    <w:rsid w:val="006877D4"/>
    <w:rsid w:val="00687B0D"/>
    <w:rsid w:val="00687FEF"/>
    <w:rsid w:val="006901E9"/>
    <w:rsid w:val="0069051C"/>
    <w:rsid w:val="006907DB"/>
    <w:rsid w:val="00690881"/>
    <w:rsid w:val="00690EC8"/>
    <w:rsid w:val="0069114E"/>
    <w:rsid w:val="00691213"/>
    <w:rsid w:val="00691EE2"/>
    <w:rsid w:val="0069256A"/>
    <w:rsid w:val="00692923"/>
    <w:rsid w:val="006932E0"/>
    <w:rsid w:val="006935AD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08A"/>
    <w:rsid w:val="00697282"/>
    <w:rsid w:val="00697D99"/>
    <w:rsid w:val="00697F7E"/>
    <w:rsid w:val="006A1050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260"/>
    <w:rsid w:val="006A3DD4"/>
    <w:rsid w:val="006A4D38"/>
    <w:rsid w:val="006A585A"/>
    <w:rsid w:val="006A5877"/>
    <w:rsid w:val="006A649E"/>
    <w:rsid w:val="006A64B2"/>
    <w:rsid w:val="006A661B"/>
    <w:rsid w:val="006A68BD"/>
    <w:rsid w:val="006A6FB6"/>
    <w:rsid w:val="006A720A"/>
    <w:rsid w:val="006A7384"/>
    <w:rsid w:val="006A77BE"/>
    <w:rsid w:val="006A7B6B"/>
    <w:rsid w:val="006A7D3E"/>
    <w:rsid w:val="006A7F88"/>
    <w:rsid w:val="006B1230"/>
    <w:rsid w:val="006B1376"/>
    <w:rsid w:val="006B1731"/>
    <w:rsid w:val="006B1D59"/>
    <w:rsid w:val="006B1D8E"/>
    <w:rsid w:val="006B1EB2"/>
    <w:rsid w:val="006B2350"/>
    <w:rsid w:val="006B2896"/>
    <w:rsid w:val="006B29A1"/>
    <w:rsid w:val="006B2D51"/>
    <w:rsid w:val="006B2E1E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4FF"/>
    <w:rsid w:val="006C0623"/>
    <w:rsid w:val="006C09BF"/>
    <w:rsid w:val="006C0A34"/>
    <w:rsid w:val="006C0BAB"/>
    <w:rsid w:val="006C0E63"/>
    <w:rsid w:val="006C105F"/>
    <w:rsid w:val="006C12D6"/>
    <w:rsid w:val="006C188A"/>
    <w:rsid w:val="006C1DD5"/>
    <w:rsid w:val="006C1DE9"/>
    <w:rsid w:val="006C1EC8"/>
    <w:rsid w:val="006C20C1"/>
    <w:rsid w:val="006C20D0"/>
    <w:rsid w:val="006C2199"/>
    <w:rsid w:val="006C289F"/>
    <w:rsid w:val="006C2EF1"/>
    <w:rsid w:val="006C3FEF"/>
    <w:rsid w:val="006C4404"/>
    <w:rsid w:val="006C51E6"/>
    <w:rsid w:val="006C53E7"/>
    <w:rsid w:val="006C5D26"/>
    <w:rsid w:val="006C721F"/>
    <w:rsid w:val="006C750D"/>
    <w:rsid w:val="006C7817"/>
    <w:rsid w:val="006C7E69"/>
    <w:rsid w:val="006C7ED5"/>
    <w:rsid w:val="006D0032"/>
    <w:rsid w:val="006D09A8"/>
    <w:rsid w:val="006D1181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72B"/>
    <w:rsid w:val="006D3845"/>
    <w:rsid w:val="006D3BF0"/>
    <w:rsid w:val="006D3D66"/>
    <w:rsid w:val="006D4281"/>
    <w:rsid w:val="006D4900"/>
    <w:rsid w:val="006D4C2F"/>
    <w:rsid w:val="006D4FDD"/>
    <w:rsid w:val="006D51D3"/>
    <w:rsid w:val="006D5611"/>
    <w:rsid w:val="006D5781"/>
    <w:rsid w:val="006D5E1B"/>
    <w:rsid w:val="006D5EBD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1BA6"/>
    <w:rsid w:val="006E21EC"/>
    <w:rsid w:val="006E2A11"/>
    <w:rsid w:val="006E3130"/>
    <w:rsid w:val="006E36EB"/>
    <w:rsid w:val="006E3B55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45D"/>
    <w:rsid w:val="006F05A7"/>
    <w:rsid w:val="006F1231"/>
    <w:rsid w:val="006F1280"/>
    <w:rsid w:val="006F1B7D"/>
    <w:rsid w:val="006F1BA6"/>
    <w:rsid w:val="006F26D4"/>
    <w:rsid w:val="006F2715"/>
    <w:rsid w:val="006F282C"/>
    <w:rsid w:val="006F29EC"/>
    <w:rsid w:val="006F2A05"/>
    <w:rsid w:val="006F2A27"/>
    <w:rsid w:val="006F2A9A"/>
    <w:rsid w:val="006F3005"/>
    <w:rsid w:val="006F3126"/>
    <w:rsid w:val="006F347E"/>
    <w:rsid w:val="006F36BE"/>
    <w:rsid w:val="006F37F3"/>
    <w:rsid w:val="006F3CB3"/>
    <w:rsid w:val="006F3E9E"/>
    <w:rsid w:val="006F467C"/>
    <w:rsid w:val="006F4F1B"/>
    <w:rsid w:val="006F5448"/>
    <w:rsid w:val="006F550B"/>
    <w:rsid w:val="006F57B9"/>
    <w:rsid w:val="006F59DC"/>
    <w:rsid w:val="006F5D55"/>
    <w:rsid w:val="006F5EF4"/>
    <w:rsid w:val="006F654F"/>
    <w:rsid w:val="006F7077"/>
    <w:rsid w:val="006F72F7"/>
    <w:rsid w:val="006F7346"/>
    <w:rsid w:val="006F7347"/>
    <w:rsid w:val="006F792B"/>
    <w:rsid w:val="006F7B75"/>
    <w:rsid w:val="007001FE"/>
    <w:rsid w:val="0070029F"/>
    <w:rsid w:val="00700321"/>
    <w:rsid w:val="00700400"/>
    <w:rsid w:val="0070096C"/>
    <w:rsid w:val="0070271A"/>
    <w:rsid w:val="00702E81"/>
    <w:rsid w:val="00703930"/>
    <w:rsid w:val="00703C31"/>
    <w:rsid w:val="00703C4C"/>
    <w:rsid w:val="00703C69"/>
    <w:rsid w:val="00703DCE"/>
    <w:rsid w:val="00703F7D"/>
    <w:rsid w:val="00704431"/>
    <w:rsid w:val="007048C9"/>
    <w:rsid w:val="00704D65"/>
    <w:rsid w:val="00704EBC"/>
    <w:rsid w:val="00705307"/>
    <w:rsid w:val="00705893"/>
    <w:rsid w:val="0070596F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D7C"/>
    <w:rsid w:val="00711EBB"/>
    <w:rsid w:val="0071236A"/>
    <w:rsid w:val="0071264E"/>
    <w:rsid w:val="00712A1A"/>
    <w:rsid w:val="007135D8"/>
    <w:rsid w:val="00713A25"/>
    <w:rsid w:val="00713A88"/>
    <w:rsid w:val="00713AFC"/>
    <w:rsid w:val="00713E05"/>
    <w:rsid w:val="00714D54"/>
    <w:rsid w:val="00715822"/>
    <w:rsid w:val="0071597E"/>
    <w:rsid w:val="007161A5"/>
    <w:rsid w:val="00716409"/>
    <w:rsid w:val="00716847"/>
    <w:rsid w:val="007168B2"/>
    <w:rsid w:val="007174A0"/>
    <w:rsid w:val="0072008C"/>
    <w:rsid w:val="00720516"/>
    <w:rsid w:val="00720667"/>
    <w:rsid w:val="0072080E"/>
    <w:rsid w:val="007208E4"/>
    <w:rsid w:val="00720CA1"/>
    <w:rsid w:val="00720D56"/>
    <w:rsid w:val="00721209"/>
    <w:rsid w:val="00721C90"/>
    <w:rsid w:val="00721FD1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BA3"/>
    <w:rsid w:val="00724D6D"/>
    <w:rsid w:val="0072510E"/>
    <w:rsid w:val="00725492"/>
    <w:rsid w:val="00725AB2"/>
    <w:rsid w:val="00725C47"/>
    <w:rsid w:val="00725CAC"/>
    <w:rsid w:val="007262C6"/>
    <w:rsid w:val="00726850"/>
    <w:rsid w:val="00727504"/>
    <w:rsid w:val="00727AD3"/>
    <w:rsid w:val="00727D02"/>
    <w:rsid w:val="00727F3E"/>
    <w:rsid w:val="00727F55"/>
    <w:rsid w:val="0073034B"/>
    <w:rsid w:val="0073048A"/>
    <w:rsid w:val="007304F7"/>
    <w:rsid w:val="0073092E"/>
    <w:rsid w:val="00730F26"/>
    <w:rsid w:val="0073123B"/>
    <w:rsid w:val="00731A46"/>
    <w:rsid w:val="00732058"/>
    <w:rsid w:val="00732219"/>
    <w:rsid w:val="007323D2"/>
    <w:rsid w:val="00732A8E"/>
    <w:rsid w:val="00732B01"/>
    <w:rsid w:val="00732B7D"/>
    <w:rsid w:val="00732BCE"/>
    <w:rsid w:val="00732CF0"/>
    <w:rsid w:val="00732D1F"/>
    <w:rsid w:val="00732ECC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374"/>
    <w:rsid w:val="0073568B"/>
    <w:rsid w:val="00735F20"/>
    <w:rsid w:val="00736065"/>
    <w:rsid w:val="007365B3"/>
    <w:rsid w:val="0073673B"/>
    <w:rsid w:val="00736A25"/>
    <w:rsid w:val="00736D7A"/>
    <w:rsid w:val="00737031"/>
    <w:rsid w:val="00737190"/>
    <w:rsid w:val="007371BE"/>
    <w:rsid w:val="007371D7"/>
    <w:rsid w:val="00740178"/>
    <w:rsid w:val="00740470"/>
    <w:rsid w:val="00740F04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3FB1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43EA"/>
    <w:rsid w:val="00754D06"/>
    <w:rsid w:val="00754ECB"/>
    <w:rsid w:val="00754EFB"/>
    <w:rsid w:val="0075537F"/>
    <w:rsid w:val="0075571B"/>
    <w:rsid w:val="00755737"/>
    <w:rsid w:val="00755ACF"/>
    <w:rsid w:val="00755F8A"/>
    <w:rsid w:val="007562CD"/>
    <w:rsid w:val="00756A39"/>
    <w:rsid w:val="00756D68"/>
    <w:rsid w:val="00756FE9"/>
    <w:rsid w:val="007570E4"/>
    <w:rsid w:val="0075748B"/>
    <w:rsid w:val="00757645"/>
    <w:rsid w:val="00757855"/>
    <w:rsid w:val="00760342"/>
    <w:rsid w:val="00761284"/>
    <w:rsid w:val="007614F7"/>
    <w:rsid w:val="007619DC"/>
    <w:rsid w:val="00761C8B"/>
    <w:rsid w:val="00761D06"/>
    <w:rsid w:val="007623CE"/>
    <w:rsid w:val="007625A6"/>
    <w:rsid w:val="0076264C"/>
    <w:rsid w:val="007629E6"/>
    <w:rsid w:val="00762AFB"/>
    <w:rsid w:val="007632E2"/>
    <w:rsid w:val="00763C5B"/>
    <w:rsid w:val="00763D82"/>
    <w:rsid w:val="00764116"/>
    <w:rsid w:val="0076495D"/>
    <w:rsid w:val="007649BC"/>
    <w:rsid w:val="007650F1"/>
    <w:rsid w:val="00765280"/>
    <w:rsid w:val="00765786"/>
    <w:rsid w:val="0076593E"/>
    <w:rsid w:val="007660D8"/>
    <w:rsid w:val="007661C7"/>
    <w:rsid w:val="00766519"/>
    <w:rsid w:val="00766FD6"/>
    <w:rsid w:val="007671EC"/>
    <w:rsid w:val="0076731B"/>
    <w:rsid w:val="0076779F"/>
    <w:rsid w:val="007677A5"/>
    <w:rsid w:val="00767E13"/>
    <w:rsid w:val="00770011"/>
    <w:rsid w:val="0077016B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4D39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8074C"/>
    <w:rsid w:val="0078119A"/>
    <w:rsid w:val="007814D5"/>
    <w:rsid w:val="00781899"/>
    <w:rsid w:val="00781EA7"/>
    <w:rsid w:val="00782FD2"/>
    <w:rsid w:val="007831F0"/>
    <w:rsid w:val="007832B9"/>
    <w:rsid w:val="007832D7"/>
    <w:rsid w:val="00783939"/>
    <w:rsid w:val="00783941"/>
    <w:rsid w:val="00783E23"/>
    <w:rsid w:val="00783F81"/>
    <w:rsid w:val="00783FCD"/>
    <w:rsid w:val="007840E3"/>
    <w:rsid w:val="00784108"/>
    <w:rsid w:val="007848C2"/>
    <w:rsid w:val="007856C2"/>
    <w:rsid w:val="0078599A"/>
    <w:rsid w:val="00785B32"/>
    <w:rsid w:val="00786FCF"/>
    <w:rsid w:val="00787911"/>
    <w:rsid w:val="007879A8"/>
    <w:rsid w:val="00787B2C"/>
    <w:rsid w:val="00787B99"/>
    <w:rsid w:val="00787DBC"/>
    <w:rsid w:val="007900BD"/>
    <w:rsid w:val="00790501"/>
    <w:rsid w:val="00790D3D"/>
    <w:rsid w:val="00790DBE"/>
    <w:rsid w:val="0079101D"/>
    <w:rsid w:val="00791147"/>
    <w:rsid w:val="00791489"/>
    <w:rsid w:val="007918A2"/>
    <w:rsid w:val="00791956"/>
    <w:rsid w:val="00791D0A"/>
    <w:rsid w:val="00791D41"/>
    <w:rsid w:val="00791EE5"/>
    <w:rsid w:val="00792442"/>
    <w:rsid w:val="00792E02"/>
    <w:rsid w:val="00792E54"/>
    <w:rsid w:val="00792E59"/>
    <w:rsid w:val="00793F67"/>
    <w:rsid w:val="0079414A"/>
    <w:rsid w:val="00794A76"/>
    <w:rsid w:val="00794CA9"/>
    <w:rsid w:val="007960E0"/>
    <w:rsid w:val="007960E7"/>
    <w:rsid w:val="007961C1"/>
    <w:rsid w:val="00796586"/>
    <w:rsid w:val="00796F01"/>
    <w:rsid w:val="007978D7"/>
    <w:rsid w:val="007A0104"/>
    <w:rsid w:val="007A02A9"/>
    <w:rsid w:val="007A037B"/>
    <w:rsid w:val="007A0DEB"/>
    <w:rsid w:val="007A0F47"/>
    <w:rsid w:val="007A1521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CEC"/>
    <w:rsid w:val="007A5E1F"/>
    <w:rsid w:val="007A5EFA"/>
    <w:rsid w:val="007A6C77"/>
    <w:rsid w:val="007A6D93"/>
    <w:rsid w:val="007A7176"/>
    <w:rsid w:val="007A75D5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550"/>
    <w:rsid w:val="007B2DB9"/>
    <w:rsid w:val="007B2FE5"/>
    <w:rsid w:val="007B3177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2E6"/>
    <w:rsid w:val="007B6472"/>
    <w:rsid w:val="007B6504"/>
    <w:rsid w:val="007B71FD"/>
    <w:rsid w:val="007B7A27"/>
    <w:rsid w:val="007B7F04"/>
    <w:rsid w:val="007C0171"/>
    <w:rsid w:val="007C0371"/>
    <w:rsid w:val="007C0670"/>
    <w:rsid w:val="007C0C59"/>
    <w:rsid w:val="007C0DB7"/>
    <w:rsid w:val="007C0E38"/>
    <w:rsid w:val="007C0FD8"/>
    <w:rsid w:val="007C119B"/>
    <w:rsid w:val="007C15D9"/>
    <w:rsid w:val="007C166A"/>
    <w:rsid w:val="007C1BCB"/>
    <w:rsid w:val="007C1EB5"/>
    <w:rsid w:val="007C22FF"/>
    <w:rsid w:val="007C2BCA"/>
    <w:rsid w:val="007C310F"/>
    <w:rsid w:val="007C36D4"/>
    <w:rsid w:val="007C3A75"/>
    <w:rsid w:val="007C3F0A"/>
    <w:rsid w:val="007C4060"/>
    <w:rsid w:val="007C45C5"/>
    <w:rsid w:val="007C4AD9"/>
    <w:rsid w:val="007C4C07"/>
    <w:rsid w:val="007C4FAA"/>
    <w:rsid w:val="007C5501"/>
    <w:rsid w:val="007C5761"/>
    <w:rsid w:val="007C57D4"/>
    <w:rsid w:val="007C5BF2"/>
    <w:rsid w:val="007C5EE5"/>
    <w:rsid w:val="007C5F04"/>
    <w:rsid w:val="007C6076"/>
    <w:rsid w:val="007C6A3F"/>
    <w:rsid w:val="007C762E"/>
    <w:rsid w:val="007D003C"/>
    <w:rsid w:val="007D02EC"/>
    <w:rsid w:val="007D02ED"/>
    <w:rsid w:val="007D0581"/>
    <w:rsid w:val="007D07E8"/>
    <w:rsid w:val="007D0C49"/>
    <w:rsid w:val="007D17C5"/>
    <w:rsid w:val="007D17E7"/>
    <w:rsid w:val="007D1BD0"/>
    <w:rsid w:val="007D1D8B"/>
    <w:rsid w:val="007D1DC8"/>
    <w:rsid w:val="007D26A8"/>
    <w:rsid w:val="007D2B06"/>
    <w:rsid w:val="007D320B"/>
    <w:rsid w:val="007D341A"/>
    <w:rsid w:val="007D3907"/>
    <w:rsid w:val="007D3974"/>
    <w:rsid w:val="007D3CD6"/>
    <w:rsid w:val="007D42F8"/>
    <w:rsid w:val="007D42FB"/>
    <w:rsid w:val="007D4838"/>
    <w:rsid w:val="007D4870"/>
    <w:rsid w:val="007D4AD5"/>
    <w:rsid w:val="007D4BD6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CD6"/>
    <w:rsid w:val="007E0EF3"/>
    <w:rsid w:val="007E1811"/>
    <w:rsid w:val="007E18B6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FA9"/>
    <w:rsid w:val="007E626A"/>
    <w:rsid w:val="007E6E89"/>
    <w:rsid w:val="007E6FAE"/>
    <w:rsid w:val="007E7CCA"/>
    <w:rsid w:val="007F06E3"/>
    <w:rsid w:val="007F084C"/>
    <w:rsid w:val="007F0C3A"/>
    <w:rsid w:val="007F1177"/>
    <w:rsid w:val="007F131F"/>
    <w:rsid w:val="007F14CD"/>
    <w:rsid w:val="007F1B3E"/>
    <w:rsid w:val="007F1CB5"/>
    <w:rsid w:val="007F26AA"/>
    <w:rsid w:val="007F26CE"/>
    <w:rsid w:val="007F2A3B"/>
    <w:rsid w:val="007F2B75"/>
    <w:rsid w:val="007F2DE1"/>
    <w:rsid w:val="007F37CB"/>
    <w:rsid w:val="007F38D2"/>
    <w:rsid w:val="007F4212"/>
    <w:rsid w:val="007F5003"/>
    <w:rsid w:val="007F5058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0D2A"/>
    <w:rsid w:val="0080113C"/>
    <w:rsid w:val="00801628"/>
    <w:rsid w:val="00801CD1"/>
    <w:rsid w:val="00801E8E"/>
    <w:rsid w:val="00802162"/>
    <w:rsid w:val="008021A2"/>
    <w:rsid w:val="00802569"/>
    <w:rsid w:val="00802808"/>
    <w:rsid w:val="008029C0"/>
    <w:rsid w:val="00802E81"/>
    <w:rsid w:val="008032AC"/>
    <w:rsid w:val="00803398"/>
    <w:rsid w:val="008037F7"/>
    <w:rsid w:val="00803807"/>
    <w:rsid w:val="00803B07"/>
    <w:rsid w:val="00803DF2"/>
    <w:rsid w:val="00804038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EEE"/>
    <w:rsid w:val="00807272"/>
    <w:rsid w:val="008074F7"/>
    <w:rsid w:val="00807A2A"/>
    <w:rsid w:val="0081070A"/>
    <w:rsid w:val="008114FF"/>
    <w:rsid w:val="008115C4"/>
    <w:rsid w:val="008117D2"/>
    <w:rsid w:val="00811973"/>
    <w:rsid w:val="00812586"/>
    <w:rsid w:val="00812DD2"/>
    <w:rsid w:val="00812F61"/>
    <w:rsid w:val="008130BE"/>
    <w:rsid w:val="00813B88"/>
    <w:rsid w:val="00813DB6"/>
    <w:rsid w:val="00813E0D"/>
    <w:rsid w:val="008141AF"/>
    <w:rsid w:val="00814575"/>
    <w:rsid w:val="0081459B"/>
    <w:rsid w:val="00814919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27F"/>
    <w:rsid w:val="008204FC"/>
    <w:rsid w:val="00820786"/>
    <w:rsid w:val="008211B1"/>
    <w:rsid w:val="00821268"/>
    <w:rsid w:val="00821D69"/>
    <w:rsid w:val="0082211D"/>
    <w:rsid w:val="00822726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13D9"/>
    <w:rsid w:val="008316F5"/>
    <w:rsid w:val="008316FD"/>
    <w:rsid w:val="0083212C"/>
    <w:rsid w:val="008321E5"/>
    <w:rsid w:val="00832EAB"/>
    <w:rsid w:val="008333DA"/>
    <w:rsid w:val="00833814"/>
    <w:rsid w:val="00833F20"/>
    <w:rsid w:val="00834169"/>
    <w:rsid w:val="008345D3"/>
    <w:rsid w:val="0083489E"/>
    <w:rsid w:val="00834910"/>
    <w:rsid w:val="00835625"/>
    <w:rsid w:val="008362BE"/>
    <w:rsid w:val="008362EB"/>
    <w:rsid w:val="00837429"/>
    <w:rsid w:val="00837D36"/>
    <w:rsid w:val="00837F55"/>
    <w:rsid w:val="008409AF"/>
    <w:rsid w:val="00840BFD"/>
    <w:rsid w:val="0084105D"/>
    <w:rsid w:val="00841289"/>
    <w:rsid w:val="00841529"/>
    <w:rsid w:val="00841613"/>
    <w:rsid w:val="00841635"/>
    <w:rsid w:val="00841904"/>
    <w:rsid w:val="00843299"/>
    <w:rsid w:val="0084392A"/>
    <w:rsid w:val="00844127"/>
    <w:rsid w:val="00844496"/>
    <w:rsid w:val="00845149"/>
    <w:rsid w:val="008459C3"/>
    <w:rsid w:val="00845CCC"/>
    <w:rsid w:val="0084645E"/>
    <w:rsid w:val="0084658A"/>
    <w:rsid w:val="00846B80"/>
    <w:rsid w:val="00846BAB"/>
    <w:rsid w:val="00847104"/>
    <w:rsid w:val="008478F5"/>
    <w:rsid w:val="00847B41"/>
    <w:rsid w:val="008500BD"/>
    <w:rsid w:val="00850BDD"/>
    <w:rsid w:val="00850CCC"/>
    <w:rsid w:val="00850D35"/>
    <w:rsid w:val="00850EFB"/>
    <w:rsid w:val="0085144E"/>
    <w:rsid w:val="008517DA"/>
    <w:rsid w:val="008518CF"/>
    <w:rsid w:val="008519CB"/>
    <w:rsid w:val="00851CAB"/>
    <w:rsid w:val="00851E9E"/>
    <w:rsid w:val="00852526"/>
    <w:rsid w:val="0085260D"/>
    <w:rsid w:val="008527CE"/>
    <w:rsid w:val="00852972"/>
    <w:rsid w:val="00852A54"/>
    <w:rsid w:val="008533C8"/>
    <w:rsid w:val="00853C2A"/>
    <w:rsid w:val="0085473C"/>
    <w:rsid w:val="0085496E"/>
    <w:rsid w:val="008557BD"/>
    <w:rsid w:val="0085600B"/>
    <w:rsid w:val="008560BA"/>
    <w:rsid w:val="00856211"/>
    <w:rsid w:val="00856750"/>
    <w:rsid w:val="00856AEB"/>
    <w:rsid w:val="00856BE6"/>
    <w:rsid w:val="00856DAF"/>
    <w:rsid w:val="00856F9D"/>
    <w:rsid w:val="008571C1"/>
    <w:rsid w:val="008579D7"/>
    <w:rsid w:val="00857B82"/>
    <w:rsid w:val="00857C79"/>
    <w:rsid w:val="008600F7"/>
    <w:rsid w:val="008604F8"/>
    <w:rsid w:val="00860BA7"/>
    <w:rsid w:val="008617BE"/>
    <w:rsid w:val="008619AB"/>
    <w:rsid w:val="00861B8A"/>
    <w:rsid w:val="00861CD3"/>
    <w:rsid w:val="00861FF6"/>
    <w:rsid w:val="00862070"/>
    <w:rsid w:val="008625D1"/>
    <w:rsid w:val="008625F4"/>
    <w:rsid w:val="00862661"/>
    <w:rsid w:val="008627DF"/>
    <w:rsid w:val="008629E8"/>
    <w:rsid w:val="00862B6D"/>
    <w:rsid w:val="00863D1D"/>
    <w:rsid w:val="00863EB8"/>
    <w:rsid w:val="008641E1"/>
    <w:rsid w:val="00864BA2"/>
    <w:rsid w:val="00864CCE"/>
    <w:rsid w:val="00864FE4"/>
    <w:rsid w:val="008652B3"/>
    <w:rsid w:val="00865488"/>
    <w:rsid w:val="00866074"/>
    <w:rsid w:val="00866174"/>
    <w:rsid w:val="008661A9"/>
    <w:rsid w:val="00866759"/>
    <w:rsid w:val="008669EB"/>
    <w:rsid w:val="00867E52"/>
    <w:rsid w:val="008702D7"/>
    <w:rsid w:val="008702D8"/>
    <w:rsid w:val="00870847"/>
    <w:rsid w:val="00870F20"/>
    <w:rsid w:val="008710B7"/>
    <w:rsid w:val="00871890"/>
    <w:rsid w:val="00871938"/>
    <w:rsid w:val="00872D6A"/>
    <w:rsid w:val="00872F31"/>
    <w:rsid w:val="0087386E"/>
    <w:rsid w:val="0087427B"/>
    <w:rsid w:val="00874476"/>
    <w:rsid w:val="00874810"/>
    <w:rsid w:val="00874870"/>
    <w:rsid w:val="008749A5"/>
    <w:rsid w:val="00874AA6"/>
    <w:rsid w:val="00874D88"/>
    <w:rsid w:val="008753E8"/>
    <w:rsid w:val="008757ED"/>
    <w:rsid w:val="0087624E"/>
    <w:rsid w:val="00876448"/>
    <w:rsid w:val="0087654E"/>
    <w:rsid w:val="008766C5"/>
    <w:rsid w:val="008766FF"/>
    <w:rsid w:val="00876B8C"/>
    <w:rsid w:val="00876BCA"/>
    <w:rsid w:val="00877068"/>
    <w:rsid w:val="00877144"/>
    <w:rsid w:val="00877516"/>
    <w:rsid w:val="008777DD"/>
    <w:rsid w:val="008777EC"/>
    <w:rsid w:val="00877BA4"/>
    <w:rsid w:val="00880970"/>
    <w:rsid w:val="00880AC1"/>
    <w:rsid w:val="00880FCE"/>
    <w:rsid w:val="00881015"/>
    <w:rsid w:val="00881466"/>
    <w:rsid w:val="00881707"/>
    <w:rsid w:val="00881A68"/>
    <w:rsid w:val="00881BB3"/>
    <w:rsid w:val="00882095"/>
    <w:rsid w:val="008822AF"/>
    <w:rsid w:val="00882306"/>
    <w:rsid w:val="008827CE"/>
    <w:rsid w:val="008829DC"/>
    <w:rsid w:val="00882E5F"/>
    <w:rsid w:val="00882F47"/>
    <w:rsid w:val="008830F8"/>
    <w:rsid w:val="008831FB"/>
    <w:rsid w:val="008837AB"/>
    <w:rsid w:val="00883ABC"/>
    <w:rsid w:val="00883D87"/>
    <w:rsid w:val="00884659"/>
    <w:rsid w:val="008846AC"/>
    <w:rsid w:val="008848B6"/>
    <w:rsid w:val="00884E55"/>
    <w:rsid w:val="00884E7F"/>
    <w:rsid w:val="00885505"/>
    <w:rsid w:val="0088587B"/>
    <w:rsid w:val="008863AF"/>
    <w:rsid w:val="008866C0"/>
    <w:rsid w:val="00886B99"/>
    <w:rsid w:val="008878A5"/>
    <w:rsid w:val="00887CDA"/>
    <w:rsid w:val="00887F0C"/>
    <w:rsid w:val="00890527"/>
    <w:rsid w:val="00890751"/>
    <w:rsid w:val="008908BF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DD0"/>
    <w:rsid w:val="00892F4C"/>
    <w:rsid w:val="00893009"/>
    <w:rsid w:val="008932EE"/>
    <w:rsid w:val="0089346F"/>
    <w:rsid w:val="00893758"/>
    <w:rsid w:val="0089395E"/>
    <w:rsid w:val="00894171"/>
    <w:rsid w:val="008941C2"/>
    <w:rsid w:val="00894761"/>
    <w:rsid w:val="0089477B"/>
    <w:rsid w:val="008949A8"/>
    <w:rsid w:val="00894CC1"/>
    <w:rsid w:val="00894F75"/>
    <w:rsid w:val="0089592D"/>
    <w:rsid w:val="00895A82"/>
    <w:rsid w:val="00895D70"/>
    <w:rsid w:val="00895EE7"/>
    <w:rsid w:val="00896284"/>
    <w:rsid w:val="008967D6"/>
    <w:rsid w:val="0089680D"/>
    <w:rsid w:val="00896E40"/>
    <w:rsid w:val="00897255"/>
    <w:rsid w:val="00897DB1"/>
    <w:rsid w:val="00897F2F"/>
    <w:rsid w:val="008A06B0"/>
    <w:rsid w:val="008A07E1"/>
    <w:rsid w:val="008A0C0E"/>
    <w:rsid w:val="008A1079"/>
    <w:rsid w:val="008A1342"/>
    <w:rsid w:val="008A1522"/>
    <w:rsid w:val="008A1881"/>
    <w:rsid w:val="008A221A"/>
    <w:rsid w:val="008A2BA2"/>
    <w:rsid w:val="008A3518"/>
    <w:rsid w:val="008A5015"/>
    <w:rsid w:val="008A559F"/>
    <w:rsid w:val="008A5708"/>
    <w:rsid w:val="008A5A0B"/>
    <w:rsid w:val="008A5D47"/>
    <w:rsid w:val="008A5EBD"/>
    <w:rsid w:val="008A5ED1"/>
    <w:rsid w:val="008A6175"/>
    <w:rsid w:val="008A63C7"/>
    <w:rsid w:val="008A63F0"/>
    <w:rsid w:val="008A716F"/>
    <w:rsid w:val="008A7266"/>
    <w:rsid w:val="008A7275"/>
    <w:rsid w:val="008A75EC"/>
    <w:rsid w:val="008A7792"/>
    <w:rsid w:val="008A78A6"/>
    <w:rsid w:val="008A7ADC"/>
    <w:rsid w:val="008A7F16"/>
    <w:rsid w:val="008B0489"/>
    <w:rsid w:val="008B0B7D"/>
    <w:rsid w:val="008B0D01"/>
    <w:rsid w:val="008B11FA"/>
    <w:rsid w:val="008B11FE"/>
    <w:rsid w:val="008B30BE"/>
    <w:rsid w:val="008B356F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63B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77B"/>
    <w:rsid w:val="008B7A35"/>
    <w:rsid w:val="008B7FD7"/>
    <w:rsid w:val="008C0391"/>
    <w:rsid w:val="008C07CE"/>
    <w:rsid w:val="008C1371"/>
    <w:rsid w:val="008C1615"/>
    <w:rsid w:val="008C1AB4"/>
    <w:rsid w:val="008C2F4A"/>
    <w:rsid w:val="008C2F74"/>
    <w:rsid w:val="008C31CA"/>
    <w:rsid w:val="008C4439"/>
    <w:rsid w:val="008C49AF"/>
    <w:rsid w:val="008C4D1F"/>
    <w:rsid w:val="008C51AA"/>
    <w:rsid w:val="008C5208"/>
    <w:rsid w:val="008C5720"/>
    <w:rsid w:val="008C5BA7"/>
    <w:rsid w:val="008C633F"/>
    <w:rsid w:val="008C67FC"/>
    <w:rsid w:val="008C76A1"/>
    <w:rsid w:val="008C7C19"/>
    <w:rsid w:val="008C7FB2"/>
    <w:rsid w:val="008D040D"/>
    <w:rsid w:val="008D0963"/>
    <w:rsid w:val="008D0B62"/>
    <w:rsid w:val="008D1111"/>
    <w:rsid w:val="008D14F5"/>
    <w:rsid w:val="008D16E6"/>
    <w:rsid w:val="008D193F"/>
    <w:rsid w:val="008D195D"/>
    <w:rsid w:val="008D1A5B"/>
    <w:rsid w:val="008D1C1B"/>
    <w:rsid w:val="008D1E85"/>
    <w:rsid w:val="008D2679"/>
    <w:rsid w:val="008D29BE"/>
    <w:rsid w:val="008D2A4D"/>
    <w:rsid w:val="008D2E12"/>
    <w:rsid w:val="008D2F24"/>
    <w:rsid w:val="008D3182"/>
    <w:rsid w:val="008D395C"/>
    <w:rsid w:val="008D4A01"/>
    <w:rsid w:val="008D4E26"/>
    <w:rsid w:val="008D4FD2"/>
    <w:rsid w:val="008D5252"/>
    <w:rsid w:val="008D5A4A"/>
    <w:rsid w:val="008D67E4"/>
    <w:rsid w:val="008D71C1"/>
    <w:rsid w:val="008D72AE"/>
    <w:rsid w:val="008D7769"/>
    <w:rsid w:val="008D7B97"/>
    <w:rsid w:val="008E089A"/>
    <w:rsid w:val="008E0C61"/>
    <w:rsid w:val="008E0FC9"/>
    <w:rsid w:val="008E1C03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4A85"/>
    <w:rsid w:val="008E4B2B"/>
    <w:rsid w:val="008E56F7"/>
    <w:rsid w:val="008E585F"/>
    <w:rsid w:val="008E60FF"/>
    <w:rsid w:val="008E6188"/>
    <w:rsid w:val="008E62C5"/>
    <w:rsid w:val="008E663A"/>
    <w:rsid w:val="008E6B90"/>
    <w:rsid w:val="008E6FBF"/>
    <w:rsid w:val="008E771E"/>
    <w:rsid w:val="008E7B2D"/>
    <w:rsid w:val="008E7FC2"/>
    <w:rsid w:val="008F00D1"/>
    <w:rsid w:val="008F053B"/>
    <w:rsid w:val="008F0B14"/>
    <w:rsid w:val="008F0E3E"/>
    <w:rsid w:val="008F1142"/>
    <w:rsid w:val="008F13B3"/>
    <w:rsid w:val="008F13C5"/>
    <w:rsid w:val="008F13E3"/>
    <w:rsid w:val="008F219D"/>
    <w:rsid w:val="008F21E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4A5"/>
    <w:rsid w:val="008F563C"/>
    <w:rsid w:val="008F5704"/>
    <w:rsid w:val="008F57F8"/>
    <w:rsid w:val="008F5B51"/>
    <w:rsid w:val="008F5DB5"/>
    <w:rsid w:val="008F67C2"/>
    <w:rsid w:val="008F68B9"/>
    <w:rsid w:val="008F69C3"/>
    <w:rsid w:val="008F7083"/>
    <w:rsid w:val="008F71BC"/>
    <w:rsid w:val="008F78D7"/>
    <w:rsid w:val="008F7F69"/>
    <w:rsid w:val="0090091E"/>
    <w:rsid w:val="00900BC8"/>
    <w:rsid w:val="00900E1A"/>
    <w:rsid w:val="0090120E"/>
    <w:rsid w:val="00901E41"/>
    <w:rsid w:val="00901E71"/>
    <w:rsid w:val="0090221B"/>
    <w:rsid w:val="00902C30"/>
    <w:rsid w:val="0090301D"/>
    <w:rsid w:val="0090354F"/>
    <w:rsid w:val="00903859"/>
    <w:rsid w:val="00903C78"/>
    <w:rsid w:val="00903D53"/>
    <w:rsid w:val="009041B2"/>
    <w:rsid w:val="009043BE"/>
    <w:rsid w:val="009044B9"/>
    <w:rsid w:val="009044DA"/>
    <w:rsid w:val="009048D2"/>
    <w:rsid w:val="0090502B"/>
    <w:rsid w:val="009055F3"/>
    <w:rsid w:val="0090584A"/>
    <w:rsid w:val="009059D8"/>
    <w:rsid w:val="00905AFE"/>
    <w:rsid w:val="00906ACB"/>
    <w:rsid w:val="00906D99"/>
    <w:rsid w:val="00907306"/>
    <w:rsid w:val="009074B3"/>
    <w:rsid w:val="0090760E"/>
    <w:rsid w:val="00907D6E"/>
    <w:rsid w:val="00907E7A"/>
    <w:rsid w:val="009104B5"/>
    <w:rsid w:val="00910597"/>
    <w:rsid w:val="00910B97"/>
    <w:rsid w:val="00910D3F"/>
    <w:rsid w:val="00910E54"/>
    <w:rsid w:val="00911357"/>
    <w:rsid w:val="00911DF4"/>
    <w:rsid w:val="0091211A"/>
    <w:rsid w:val="00912839"/>
    <w:rsid w:val="009132DD"/>
    <w:rsid w:val="009137B7"/>
    <w:rsid w:val="009137E3"/>
    <w:rsid w:val="009140E4"/>
    <w:rsid w:val="0091429D"/>
    <w:rsid w:val="00914BB2"/>
    <w:rsid w:val="00914CAB"/>
    <w:rsid w:val="00915395"/>
    <w:rsid w:val="009162AD"/>
    <w:rsid w:val="00916F0C"/>
    <w:rsid w:val="00916FC6"/>
    <w:rsid w:val="00917E11"/>
    <w:rsid w:val="00917E4A"/>
    <w:rsid w:val="009201A9"/>
    <w:rsid w:val="009201D4"/>
    <w:rsid w:val="0092029A"/>
    <w:rsid w:val="009206E8"/>
    <w:rsid w:val="00920759"/>
    <w:rsid w:val="009209EB"/>
    <w:rsid w:val="00920C6A"/>
    <w:rsid w:val="00920D87"/>
    <w:rsid w:val="00920FB8"/>
    <w:rsid w:val="0092129F"/>
    <w:rsid w:val="0092147F"/>
    <w:rsid w:val="009215F0"/>
    <w:rsid w:val="00921649"/>
    <w:rsid w:val="009222FE"/>
    <w:rsid w:val="00922C0E"/>
    <w:rsid w:val="009233A6"/>
    <w:rsid w:val="00923633"/>
    <w:rsid w:val="009242C5"/>
    <w:rsid w:val="009242CF"/>
    <w:rsid w:val="0092442D"/>
    <w:rsid w:val="00924E4E"/>
    <w:rsid w:val="00924F35"/>
    <w:rsid w:val="00925056"/>
    <w:rsid w:val="009250FF"/>
    <w:rsid w:val="00925809"/>
    <w:rsid w:val="00925C90"/>
    <w:rsid w:val="00925D8F"/>
    <w:rsid w:val="00925F03"/>
    <w:rsid w:val="00926043"/>
    <w:rsid w:val="009261C6"/>
    <w:rsid w:val="00926807"/>
    <w:rsid w:val="0092712D"/>
    <w:rsid w:val="00927700"/>
    <w:rsid w:val="00927BBA"/>
    <w:rsid w:val="00927E3F"/>
    <w:rsid w:val="00927EFF"/>
    <w:rsid w:val="00927F62"/>
    <w:rsid w:val="00927F97"/>
    <w:rsid w:val="00930549"/>
    <w:rsid w:val="0093083E"/>
    <w:rsid w:val="00930A1B"/>
    <w:rsid w:val="00930EA7"/>
    <w:rsid w:val="00931177"/>
    <w:rsid w:val="00931349"/>
    <w:rsid w:val="00931492"/>
    <w:rsid w:val="0093149D"/>
    <w:rsid w:val="009315C2"/>
    <w:rsid w:val="0093165C"/>
    <w:rsid w:val="0093235E"/>
    <w:rsid w:val="00932D80"/>
    <w:rsid w:val="00932E42"/>
    <w:rsid w:val="00933088"/>
    <w:rsid w:val="009333C2"/>
    <w:rsid w:val="0093354E"/>
    <w:rsid w:val="009345D2"/>
    <w:rsid w:val="00934D25"/>
    <w:rsid w:val="00935A1C"/>
    <w:rsid w:val="00935DE2"/>
    <w:rsid w:val="00935EB1"/>
    <w:rsid w:val="0093609B"/>
    <w:rsid w:val="00937204"/>
    <w:rsid w:val="00937BDD"/>
    <w:rsid w:val="009412E0"/>
    <w:rsid w:val="00941375"/>
    <w:rsid w:val="009414FB"/>
    <w:rsid w:val="00941776"/>
    <w:rsid w:val="00941C8B"/>
    <w:rsid w:val="009420DC"/>
    <w:rsid w:val="00942CAC"/>
    <w:rsid w:val="00943206"/>
    <w:rsid w:val="009439E5"/>
    <w:rsid w:val="00943BC4"/>
    <w:rsid w:val="009440B3"/>
    <w:rsid w:val="0094427E"/>
    <w:rsid w:val="009444B3"/>
    <w:rsid w:val="009445E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864"/>
    <w:rsid w:val="00951B71"/>
    <w:rsid w:val="00952380"/>
    <w:rsid w:val="0095273D"/>
    <w:rsid w:val="00952776"/>
    <w:rsid w:val="00952918"/>
    <w:rsid w:val="009530D0"/>
    <w:rsid w:val="009530D1"/>
    <w:rsid w:val="009533D0"/>
    <w:rsid w:val="00953413"/>
    <w:rsid w:val="00953EFC"/>
    <w:rsid w:val="00953F9B"/>
    <w:rsid w:val="0095408B"/>
    <w:rsid w:val="00954211"/>
    <w:rsid w:val="009549C2"/>
    <w:rsid w:val="00954DF0"/>
    <w:rsid w:val="00954EBC"/>
    <w:rsid w:val="0095507B"/>
    <w:rsid w:val="0095557A"/>
    <w:rsid w:val="00955B9B"/>
    <w:rsid w:val="00955C52"/>
    <w:rsid w:val="00956119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929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008"/>
    <w:rsid w:val="009641FD"/>
    <w:rsid w:val="00964235"/>
    <w:rsid w:val="00964C30"/>
    <w:rsid w:val="00964D52"/>
    <w:rsid w:val="00965286"/>
    <w:rsid w:val="00965920"/>
    <w:rsid w:val="00965C35"/>
    <w:rsid w:val="009664FC"/>
    <w:rsid w:val="0096679C"/>
    <w:rsid w:val="009668B5"/>
    <w:rsid w:val="00966D86"/>
    <w:rsid w:val="00967173"/>
    <w:rsid w:val="00967332"/>
    <w:rsid w:val="00967898"/>
    <w:rsid w:val="00967991"/>
    <w:rsid w:val="00967DB2"/>
    <w:rsid w:val="00967E4E"/>
    <w:rsid w:val="00967FB3"/>
    <w:rsid w:val="00970230"/>
    <w:rsid w:val="00970F88"/>
    <w:rsid w:val="009710E3"/>
    <w:rsid w:val="009711A1"/>
    <w:rsid w:val="00971B8B"/>
    <w:rsid w:val="009723C0"/>
    <w:rsid w:val="00972DD5"/>
    <w:rsid w:val="00972FD1"/>
    <w:rsid w:val="0097306C"/>
    <w:rsid w:val="00973416"/>
    <w:rsid w:val="00973472"/>
    <w:rsid w:val="0097352F"/>
    <w:rsid w:val="00973B85"/>
    <w:rsid w:val="00973BB9"/>
    <w:rsid w:val="00974056"/>
    <w:rsid w:val="00974B63"/>
    <w:rsid w:val="00974BD9"/>
    <w:rsid w:val="00975546"/>
    <w:rsid w:val="009758A2"/>
    <w:rsid w:val="00975B36"/>
    <w:rsid w:val="00975E2B"/>
    <w:rsid w:val="009762A3"/>
    <w:rsid w:val="00976610"/>
    <w:rsid w:val="009767F7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231"/>
    <w:rsid w:val="00981FE6"/>
    <w:rsid w:val="009820A4"/>
    <w:rsid w:val="00982285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5F07"/>
    <w:rsid w:val="00986F91"/>
    <w:rsid w:val="00987906"/>
    <w:rsid w:val="00987A11"/>
    <w:rsid w:val="00987E72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B6B"/>
    <w:rsid w:val="00991DAA"/>
    <w:rsid w:val="00991F3F"/>
    <w:rsid w:val="00992091"/>
    <w:rsid w:val="009928C4"/>
    <w:rsid w:val="00992B01"/>
    <w:rsid w:val="00992F2F"/>
    <w:rsid w:val="00992F7A"/>
    <w:rsid w:val="0099333D"/>
    <w:rsid w:val="009933F0"/>
    <w:rsid w:val="0099374D"/>
    <w:rsid w:val="00993DA7"/>
    <w:rsid w:val="00993DAF"/>
    <w:rsid w:val="009941F0"/>
    <w:rsid w:val="009943A5"/>
    <w:rsid w:val="009943F9"/>
    <w:rsid w:val="00994A0A"/>
    <w:rsid w:val="00994D62"/>
    <w:rsid w:val="009951D9"/>
    <w:rsid w:val="0099521E"/>
    <w:rsid w:val="00995241"/>
    <w:rsid w:val="009954B1"/>
    <w:rsid w:val="009958C6"/>
    <w:rsid w:val="00995B07"/>
    <w:rsid w:val="00996492"/>
    <w:rsid w:val="00996585"/>
    <w:rsid w:val="009968ED"/>
    <w:rsid w:val="009969E7"/>
    <w:rsid w:val="0099713C"/>
    <w:rsid w:val="009972E0"/>
    <w:rsid w:val="00997CDF"/>
    <w:rsid w:val="00997E72"/>
    <w:rsid w:val="009A02D4"/>
    <w:rsid w:val="009A035C"/>
    <w:rsid w:val="009A048D"/>
    <w:rsid w:val="009A0FF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C8"/>
    <w:rsid w:val="009A4CC9"/>
    <w:rsid w:val="009A4CED"/>
    <w:rsid w:val="009A528A"/>
    <w:rsid w:val="009A57BF"/>
    <w:rsid w:val="009A5BE3"/>
    <w:rsid w:val="009A61B2"/>
    <w:rsid w:val="009A6D1E"/>
    <w:rsid w:val="009A77A6"/>
    <w:rsid w:val="009A7B44"/>
    <w:rsid w:val="009B08D1"/>
    <w:rsid w:val="009B0F64"/>
    <w:rsid w:val="009B100A"/>
    <w:rsid w:val="009B1022"/>
    <w:rsid w:val="009B15B6"/>
    <w:rsid w:val="009B1668"/>
    <w:rsid w:val="009B1BEC"/>
    <w:rsid w:val="009B257E"/>
    <w:rsid w:val="009B25B6"/>
    <w:rsid w:val="009B264B"/>
    <w:rsid w:val="009B27AB"/>
    <w:rsid w:val="009B2DC8"/>
    <w:rsid w:val="009B352A"/>
    <w:rsid w:val="009B35C1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3DF"/>
    <w:rsid w:val="009B7483"/>
    <w:rsid w:val="009B7A09"/>
    <w:rsid w:val="009B7E67"/>
    <w:rsid w:val="009B7EBE"/>
    <w:rsid w:val="009C0290"/>
    <w:rsid w:val="009C0705"/>
    <w:rsid w:val="009C079C"/>
    <w:rsid w:val="009C0873"/>
    <w:rsid w:val="009C0BC2"/>
    <w:rsid w:val="009C143C"/>
    <w:rsid w:val="009C158E"/>
    <w:rsid w:val="009C1614"/>
    <w:rsid w:val="009C19F5"/>
    <w:rsid w:val="009C1D06"/>
    <w:rsid w:val="009C1E30"/>
    <w:rsid w:val="009C22B7"/>
    <w:rsid w:val="009C262C"/>
    <w:rsid w:val="009C26BB"/>
    <w:rsid w:val="009C2DFB"/>
    <w:rsid w:val="009C2FAD"/>
    <w:rsid w:val="009C353F"/>
    <w:rsid w:val="009C3A8D"/>
    <w:rsid w:val="009C4F88"/>
    <w:rsid w:val="009C552C"/>
    <w:rsid w:val="009C593F"/>
    <w:rsid w:val="009C5BF0"/>
    <w:rsid w:val="009C5D70"/>
    <w:rsid w:val="009C636D"/>
    <w:rsid w:val="009C6658"/>
    <w:rsid w:val="009C69DE"/>
    <w:rsid w:val="009C6A3F"/>
    <w:rsid w:val="009C6B59"/>
    <w:rsid w:val="009C776F"/>
    <w:rsid w:val="009D0764"/>
    <w:rsid w:val="009D0903"/>
    <w:rsid w:val="009D0DC6"/>
    <w:rsid w:val="009D18E0"/>
    <w:rsid w:val="009D1AEF"/>
    <w:rsid w:val="009D1C49"/>
    <w:rsid w:val="009D2377"/>
    <w:rsid w:val="009D2923"/>
    <w:rsid w:val="009D293E"/>
    <w:rsid w:val="009D2CCD"/>
    <w:rsid w:val="009D37B9"/>
    <w:rsid w:val="009D3891"/>
    <w:rsid w:val="009D3995"/>
    <w:rsid w:val="009D3C04"/>
    <w:rsid w:val="009D3D6A"/>
    <w:rsid w:val="009D4477"/>
    <w:rsid w:val="009D4911"/>
    <w:rsid w:val="009D4F61"/>
    <w:rsid w:val="009D5167"/>
    <w:rsid w:val="009D560F"/>
    <w:rsid w:val="009D578E"/>
    <w:rsid w:val="009D581F"/>
    <w:rsid w:val="009D5D63"/>
    <w:rsid w:val="009D64E1"/>
    <w:rsid w:val="009D6DB0"/>
    <w:rsid w:val="009D72AE"/>
    <w:rsid w:val="009D7496"/>
    <w:rsid w:val="009D79B5"/>
    <w:rsid w:val="009E0270"/>
    <w:rsid w:val="009E056B"/>
    <w:rsid w:val="009E1078"/>
    <w:rsid w:val="009E1113"/>
    <w:rsid w:val="009E135C"/>
    <w:rsid w:val="009E1877"/>
    <w:rsid w:val="009E1963"/>
    <w:rsid w:val="009E1EA6"/>
    <w:rsid w:val="009E3511"/>
    <w:rsid w:val="009E3A5B"/>
    <w:rsid w:val="009E3BAA"/>
    <w:rsid w:val="009E3E8D"/>
    <w:rsid w:val="009E3FBC"/>
    <w:rsid w:val="009E4014"/>
    <w:rsid w:val="009E4942"/>
    <w:rsid w:val="009E49E3"/>
    <w:rsid w:val="009E49E8"/>
    <w:rsid w:val="009E4D20"/>
    <w:rsid w:val="009E514C"/>
    <w:rsid w:val="009E5596"/>
    <w:rsid w:val="009E5EFD"/>
    <w:rsid w:val="009E6262"/>
    <w:rsid w:val="009E670C"/>
    <w:rsid w:val="009E672B"/>
    <w:rsid w:val="009E6758"/>
    <w:rsid w:val="009E6CAA"/>
    <w:rsid w:val="009E7271"/>
    <w:rsid w:val="009E74F0"/>
    <w:rsid w:val="009E7546"/>
    <w:rsid w:val="009F0037"/>
    <w:rsid w:val="009F00E2"/>
    <w:rsid w:val="009F08CB"/>
    <w:rsid w:val="009F0F22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66A"/>
    <w:rsid w:val="009F5600"/>
    <w:rsid w:val="009F5A86"/>
    <w:rsid w:val="009F5C76"/>
    <w:rsid w:val="009F5CD5"/>
    <w:rsid w:val="009F67FF"/>
    <w:rsid w:val="009F687B"/>
    <w:rsid w:val="009F6FF7"/>
    <w:rsid w:val="009F722E"/>
    <w:rsid w:val="009F74B6"/>
    <w:rsid w:val="009F7E80"/>
    <w:rsid w:val="00A000C8"/>
    <w:rsid w:val="00A00219"/>
    <w:rsid w:val="00A00E8A"/>
    <w:rsid w:val="00A00EAF"/>
    <w:rsid w:val="00A01422"/>
    <w:rsid w:val="00A01445"/>
    <w:rsid w:val="00A01A00"/>
    <w:rsid w:val="00A01C11"/>
    <w:rsid w:val="00A01C5B"/>
    <w:rsid w:val="00A01C69"/>
    <w:rsid w:val="00A01DDF"/>
    <w:rsid w:val="00A01EEB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4A85"/>
    <w:rsid w:val="00A050A9"/>
    <w:rsid w:val="00A050F0"/>
    <w:rsid w:val="00A05C9F"/>
    <w:rsid w:val="00A06029"/>
    <w:rsid w:val="00A06341"/>
    <w:rsid w:val="00A06506"/>
    <w:rsid w:val="00A069C7"/>
    <w:rsid w:val="00A07525"/>
    <w:rsid w:val="00A075F4"/>
    <w:rsid w:val="00A10852"/>
    <w:rsid w:val="00A10C2B"/>
    <w:rsid w:val="00A10C84"/>
    <w:rsid w:val="00A10C8E"/>
    <w:rsid w:val="00A10E30"/>
    <w:rsid w:val="00A10F2D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280B"/>
    <w:rsid w:val="00A1324D"/>
    <w:rsid w:val="00A134E1"/>
    <w:rsid w:val="00A1369F"/>
    <w:rsid w:val="00A13A4C"/>
    <w:rsid w:val="00A13A7B"/>
    <w:rsid w:val="00A13B82"/>
    <w:rsid w:val="00A1471F"/>
    <w:rsid w:val="00A147F8"/>
    <w:rsid w:val="00A1480B"/>
    <w:rsid w:val="00A14CAF"/>
    <w:rsid w:val="00A15255"/>
    <w:rsid w:val="00A1582D"/>
    <w:rsid w:val="00A15F49"/>
    <w:rsid w:val="00A16A22"/>
    <w:rsid w:val="00A173E5"/>
    <w:rsid w:val="00A174E2"/>
    <w:rsid w:val="00A175B8"/>
    <w:rsid w:val="00A176EB"/>
    <w:rsid w:val="00A17D7E"/>
    <w:rsid w:val="00A209D4"/>
    <w:rsid w:val="00A20A08"/>
    <w:rsid w:val="00A20B37"/>
    <w:rsid w:val="00A20C54"/>
    <w:rsid w:val="00A20E58"/>
    <w:rsid w:val="00A20F17"/>
    <w:rsid w:val="00A217CC"/>
    <w:rsid w:val="00A21DF0"/>
    <w:rsid w:val="00A21E0C"/>
    <w:rsid w:val="00A220DA"/>
    <w:rsid w:val="00A2316E"/>
    <w:rsid w:val="00A23228"/>
    <w:rsid w:val="00A23FE8"/>
    <w:rsid w:val="00A24031"/>
    <w:rsid w:val="00A24321"/>
    <w:rsid w:val="00A24B5E"/>
    <w:rsid w:val="00A25302"/>
    <w:rsid w:val="00A25501"/>
    <w:rsid w:val="00A25A86"/>
    <w:rsid w:val="00A25C59"/>
    <w:rsid w:val="00A263D5"/>
    <w:rsid w:val="00A27290"/>
    <w:rsid w:val="00A3018A"/>
    <w:rsid w:val="00A303DE"/>
    <w:rsid w:val="00A30663"/>
    <w:rsid w:val="00A30927"/>
    <w:rsid w:val="00A30B15"/>
    <w:rsid w:val="00A30EFA"/>
    <w:rsid w:val="00A3115F"/>
    <w:rsid w:val="00A3149F"/>
    <w:rsid w:val="00A3161D"/>
    <w:rsid w:val="00A31689"/>
    <w:rsid w:val="00A31B33"/>
    <w:rsid w:val="00A31D3A"/>
    <w:rsid w:val="00A32023"/>
    <w:rsid w:val="00A3207C"/>
    <w:rsid w:val="00A320F8"/>
    <w:rsid w:val="00A3261D"/>
    <w:rsid w:val="00A32B71"/>
    <w:rsid w:val="00A32E37"/>
    <w:rsid w:val="00A334CE"/>
    <w:rsid w:val="00A338E0"/>
    <w:rsid w:val="00A33ACE"/>
    <w:rsid w:val="00A33D8E"/>
    <w:rsid w:val="00A345C0"/>
    <w:rsid w:val="00A34984"/>
    <w:rsid w:val="00A34A4F"/>
    <w:rsid w:val="00A356A1"/>
    <w:rsid w:val="00A35999"/>
    <w:rsid w:val="00A3634A"/>
    <w:rsid w:val="00A364A5"/>
    <w:rsid w:val="00A364A6"/>
    <w:rsid w:val="00A365F5"/>
    <w:rsid w:val="00A36772"/>
    <w:rsid w:val="00A3686F"/>
    <w:rsid w:val="00A368D5"/>
    <w:rsid w:val="00A368D6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6E3"/>
    <w:rsid w:val="00A41868"/>
    <w:rsid w:val="00A42259"/>
    <w:rsid w:val="00A42D05"/>
    <w:rsid w:val="00A42DA3"/>
    <w:rsid w:val="00A42EE2"/>
    <w:rsid w:val="00A42F9F"/>
    <w:rsid w:val="00A432D8"/>
    <w:rsid w:val="00A438D6"/>
    <w:rsid w:val="00A44005"/>
    <w:rsid w:val="00A44800"/>
    <w:rsid w:val="00A4484F"/>
    <w:rsid w:val="00A44BE9"/>
    <w:rsid w:val="00A44C68"/>
    <w:rsid w:val="00A44F6E"/>
    <w:rsid w:val="00A45134"/>
    <w:rsid w:val="00A45318"/>
    <w:rsid w:val="00A4546F"/>
    <w:rsid w:val="00A454CC"/>
    <w:rsid w:val="00A45F70"/>
    <w:rsid w:val="00A46278"/>
    <w:rsid w:val="00A46476"/>
    <w:rsid w:val="00A469E7"/>
    <w:rsid w:val="00A46B13"/>
    <w:rsid w:val="00A46EBE"/>
    <w:rsid w:val="00A47162"/>
    <w:rsid w:val="00A47883"/>
    <w:rsid w:val="00A47F3E"/>
    <w:rsid w:val="00A501A1"/>
    <w:rsid w:val="00A50808"/>
    <w:rsid w:val="00A5105F"/>
    <w:rsid w:val="00A51646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97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5F1D"/>
    <w:rsid w:val="00A561A2"/>
    <w:rsid w:val="00A567D1"/>
    <w:rsid w:val="00A56BE0"/>
    <w:rsid w:val="00A5765B"/>
    <w:rsid w:val="00A5773F"/>
    <w:rsid w:val="00A57943"/>
    <w:rsid w:val="00A57990"/>
    <w:rsid w:val="00A57BB8"/>
    <w:rsid w:val="00A6009D"/>
    <w:rsid w:val="00A603FB"/>
    <w:rsid w:val="00A608AD"/>
    <w:rsid w:val="00A60E9F"/>
    <w:rsid w:val="00A6132F"/>
    <w:rsid w:val="00A61CE4"/>
    <w:rsid w:val="00A61D50"/>
    <w:rsid w:val="00A61DF5"/>
    <w:rsid w:val="00A62022"/>
    <w:rsid w:val="00A6215F"/>
    <w:rsid w:val="00A6295A"/>
    <w:rsid w:val="00A62B61"/>
    <w:rsid w:val="00A62F33"/>
    <w:rsid w:val="00A62F5A"/>
    <w:rsid w:val="00A631ED"/>
    <w:rsid w:val="00A645A5"/>
    <w:rsid w:val="00A64C60"/>
    <w:rsid w:val="00A653DC"/>
    <w:rsid w:val="00A6613D"/>
    <w:rsid w:val="00A66668"/>
    <w:rsid w:val="00A66B05"/>
    <w:rsid w:val="00A66F1A"/>
    <w:rsid w:val="00A67A5B"/>
    <w:rsid w:val="00A67A81"/>
    <w:rsid w:val="00A67E33"/>
    <w:rsid w:val="00A70074"/>
    <w:rsid w:val="00A704A5"/>
    <w:rsid w:val="00A71256"/>
    <w:rsid w:val="00A717C1"/>
    <w:rsid w:val="00A718D6"/>
    <w:rsid w:val="00A71CC1"/>
    <w:rsid w:val="00A71E49"/>
    <w:rsid w:val="00A7200C"/>
    <w:rsid w:val="00A72074"/>
    <w:rsid w:val="00A721AA"/>
    <w:rsid w:val="00A7222F"/>
    <w:rsid w:val="00A7278D"/>
    <w:rsid w:val="00A72A11"/>
    <w:rsid w:val="00A732B1"/>
    <w:rsid w:val="00A7360E"/>
    <w:rsid w:val="00A736FE"/>
    <w:rsid w:val="00A73B7E"/>
    <w:rsid w:val="00A74619"/>
    <w:rsid w:val="00A7461E"/>
    <w:rsid w:val="00A74E29"/>
    <w:rsid w:val="00A74F69"/>
    <w:rsid w:val="00A74FF0"/>
    <w:rsid w:val="00A7527E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6C96"/>
    <w:rsid w:val="00A770FE"/>
    <w:rsid w:val="00A7775F"/>
    <w:rsid w:val="00A77E4C"/>
    <w:rsid w:val="00A800FB"/>
    <w:rsid w:val="00A80389"/>
    <w:rsid w:val="00A80692"/>
    <w:rsid w:val="00A80881"/>
    <w:rsid w:val="00A80BBC"/>
    <w:rsid w:val="00A80E5F"/>
    <w:rsid w:val="00A80F17"/>
    <w:rsid w:val="00A81298"/>
    <w:rsid w:val="00A813FA"/>
    <w:rsid w:val="00A814DD"/>
    <w:rsid w:val="00A8165A"/>
    <w:rsid w:val="00A81A09"/>
    <w:rsid w:val="00A81C4D"/>
    <w:rsid w:val="00A82A0A"/>
    <w:rsid w:val="00A82D32"/>
    <w:rsid w:val="00A83058"/>
    <w:rsid w:val="00A834AB"/>
    <w:rsid w:val="00A83D0C"/>
    <w:rsid w:val="00A84074"/>
    <w:rsid w:val="00A84095"/>
    <w:rsid w:val="00A8449F"/>
    <w:rsid w:val="00A84BFA"/>
    <w:rsid w:val="00A854D2"/>
    <w:rsid w:val="00A8553C"/>
    <w:rsid w:val="00A85918"/>
    <w:rsid w:val="00A85A1C"/>
    <w:rsid w:val="00A86941"/>
    <w:rsid w:val="00A86CBD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166"/>
    <w:rsid w:val="00A93C09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9CA"/>
    <w:rsid w:val="00AA0C68"/>
    <w:rsid w:val="00AA0F12"/>
    <w:rsid w:val="00AA1AE7"/>
    <w:rsid w:val="00AA2166"/>
    <w:rsid w:val="00AA22FC"/>
    <w:rsid w:val="00AA32AB"/>
    <w:rsid w:val="00AA36EB"/>
    <w:rsid w:val="00AA424D"/>
    <w:rsid w:val="00AA4538"/>
    <w:rsid w:val="00AA47F7"/>
    <w:rsid w:val="00AA49F6"/>
    <w:rsid w:val="00AA527C"/>
    <w:rsid w:val="00AA538B"/>
    <w:rsid w:val="00AA579D"/>
    <w:rsid w:val="00AA5825"/>
    <w:rsid w:val="00AA5B48"/>
    <w:rsid w:val="00AA68C9"/>
    <w:rsid w:val="00AA6B06"/>
    <w:rsid w:val="00AA7205"/>
    <w:rsid w:val="00AA7235"/>
    <w:rsid w:val="00AA7685"/>
    <w:rsid w:val="00AA77D8"/>
    <w:rsid w:val="00AA7F71"/>
    <w:rsid w:val="00AB0878"/>
    <w:rsid w:val="00AB0B0E"/>
    <w:rsid w:val="00AB0CED"/>
    <w:rsid w:val="00AB0DA5"/>
    <w:rsid w:val="00AB0FEC"/>
    <w:rsid w:val="00AB11CF"/>
    <w:rsid w:val="00AB1535"/>
    <w:rsid w:val="00AB1574"/>
    <w:rsid w:val="00AB2606"/>
    <w:rsid w:val="00AB2AFC"/>
    <w:rsid w:val="00AB2E6E"/>
    <w:rsid w:val="00AB2F55"/>
    <w:rsid w:val="00AB3013"/>
    <w:rsid w:val="00AB33D3"/>
    <w:rsid w:val="00AB33F7"/>
    <w:rsid w:val="00AB3473"/>
    <w:rsid w:val="00AB3694"/>
    <w:rsid w:val="00AB3BEE"/>
    <w:rsid w:val="00AB3C2E"/>
    <w:rsid w:val="00AB4258"/>
    <w:rsid w:val="00AB42C9"/>
    <w:rsid w:val="00AB537E"/>
    <w:rsid w:val="00AB547A"/>
    <w:rsid w:val="00AB5D2D"/>
    <w:rsid w:val="00AB6AF9"/>
    <w:rsid w:val="00AB6E77"/>
    <w:rsid w:val="00AB6F3F"/>
    <w:rsid w:val="00AB74B9"/>
    <w:rsid w:val="00AB7604"/>
    <w:rsid w:val="00AB7A4B"/>
    <w:rsid w:val="00AB7A9B"/>
    <w:rsid w:val="00AB7B01"/>
    <w:rsid w:val="00AC00EE"/>
    <w:rsid w:val="00AC0523"/>
    <w:rsid w:val="00AC0B0C"/>
    <w:rsid w:val="00AC1278"/>
    <w:rsid w:val="00AC1BF3"/>
    <w:rsid w:val="00AC1C3E"/>
    <w:rsid w:val="00AC26C6"/>
    <w:rsid w:val="00AC2E77"/>
    <w:rsid w:val="00AC30C3"/>
    <w:rsid w:val="00AC30F2"/>
    <w:rsid w:val="00AC398D"/>
    <w:rsid w:val="00AC3A3F"/>
    <w:rsid w:val="00AC3C70"/>
    <w:rsid w:val="00AC42D5"/>
    <w:rsid w:val="00AC4319"/>
    <w:rsid w:val="00AC4728"/>
    <w:rsid w:val="00AC4896"/>
    <w:rsid w:val="00AC4B4B"/>
    <w:rsid w:val="00AC5784"/>
    <w:rsid w:val="00AC5BC2"/>
    <w:rsid w:val="00AC5D0A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42F"/>
    <w:rsid w:val="00AD1AF7"/>
    <w:rsid w:val="00AD1E0C"/>
    <w:rsid w:val="00AD230E"/>
    <w:rsid w:val="00AD23EF"/>
    <w:rsid w:val="00AD2910"/>
    <w:rsid w:val="00AD2A46"/>
    <w:rsid w:val="00AD2F95"/>
    <w:rsid w:val="00AD319B"/>
    <w:rsid w:val="00AD37F1"/>
    <w:rsid w:val="00AD3AAD"/>
    <w:rsid w:val="00AD3BCF"/>
    <w:rsid w:val="00AD3C67"/>
    <w:rsid w:val="00AD3FA5"/>
    <w:rsid w:val="00AD414F"/>
    <w:rsid w:val="00AD465E"/>
    <w:rsid w:val="00AD47A1"/>
    <w:rsid w:val="00AD4829"/>
    <w:rsid w:val="00AD4ACF"/>
    <w:rsid w:val="00AD4AD8"/>
    <w:rsid w:val="00AD5055"/>
    <w:rsid w:val="00AD5D0C"/>
    <w:rsid w:val="00AD5DC6"/>
    <w:rsid w:val="00AD61C6"/>
    <w:rsid w:val="00AD66B3"/>
    <w:rsid w:val="00AD66E2"/>
    <w:rsid w:val="00AD66FC"/>
    <w:rsid w:val="00AD6A11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FD6"/>
    <w:rsid w:val="00AE234B"/>
    <w:rsid w:val="00AE2A0C"/>
    <w:rsid w:val="00AE2E31"/>
    <w:rsid w:val="00AE382A"/>
    <w:rsid w:val="00AE3A34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2ED"/>
    <w:rsid w:val="00AE6D3F"/>
    <w:rsid w:val="00AE6D4C"/>
    <w:rsid w:val="00AE70AE"/>
    <w:rsid w:val="00AE70C9"/>
    <w:rsid w:val="00AE71B4"/>
    <w:rsid w:val="00AE735F"/>
    <w:rsid w:val="00AE73ED"/>
    <w:rsid w:val="00AE76F9"/>
    <w:rsid w:val="00AE7808"/>
    <w:rsid w:val="00AE780B"/>
    <w:rsid w:val="00AE7C6A"/>
    <w:rsid w:val="00AE7EBA"/>
    <w:rsid w:val="00AF03C2"/>
    <w:rsid w:val="00AF09FE"/>
    <w:rsid w:val="00AF11FB"/>
    <w:rsid w:val="00AF1981"/>
    <w:rsid w:val="00AF1B32"/>
    <w:rsid w:val="00AF27DC"/>
    <w:rsid w:val="00AF34EF"/>
    <w:rsid w:val="00AF363D"/>
    <w:rsid w:val="00AF367D"/>
    <w:rsid w:val="00AF3D16"/>
    <w:rsid w:val="00AF4265"/>
    <w:rsid w:val="00AF445D"/>
    <w:rsid w:val="00AF455F"/>
    <w:rsid w:val="00AF48CF"/>
    <w:rsid w:val="00AF4A4F"/>
    <w:rsid w:val="00AF50D6"/>
    <w:rsid w:val="00AF5237"/>
    <w:rsid w:val="00AF5520"/>
    <w:rsid w:val="00AF5696"/>
    <w:rsid w:val="00AF5965"/>
    <w:rsid w:val="00AF5FCF"/>
    <w:rsid w:val="00AF63D6"/>
    <w:rsid w:val="00AF6495"/>
    <w:rsid w:val="00AF6AA3"/>
    <w:rsid w:val="00AF6C82"/>
    <w:rsid w:val="00AF700E"/>
    <w:rsid w:val="00AF7065"/>
    <w:rsid w:val="00AF73F3"/>
    <w:rsid w:val="00AF7A45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5F"/>
    <w:rsid w:val="00B01969"/>
    <w:rsid w:val="00B01CE6"/>
    <w:rsid w:val="00B01DAB"/>
    <w:rsid w:val="00B02777"/>
    <w:rsid w:val="00B035D7"/>
    <w:rsid w:val="00B0366F"/>
    <w:rsid w:val="00B03D05"/>
    <w:rsid w:val="00B03E1F"/>
    <w:rsid w:val="00B04828"/>
    <w:rsid w:val="00B04B21"/>
    <w:rsid w:val="00B04E13"/>
    <w:rsid w:val="00B04F9F"/>
    <w:rsid w:val="00B05753"/>
    <w:rsid w:val="00B05896"/>
    <w:rsid w:val="00B05EFD"/>
    <w:rsid w:val="00B05F87"/>
    <w:rsid w:val="00B05F88"/>
    <w:rsid w:val="00B05F8D"/>
    <w:rsid w:val="00B064B2"/>
    <w:rsid w:val="00B06DE1"/>
    <w:rsid w:val="00B076D8"/>
    <w:rsid w:val="00B07A01"/>
    <w:rsid w:val="00B07DBF"/>
    <w:rsid w:val="00B10046"/>
    <w:rsid w:val="00B102CD"/>
    <w:rsid w:val="00B10ABD"/>
    <w:rsid w:val="00B10C43"/>
    <w:rsid w:val="00B114B8"/>
    <w:rsid w:val="00B118E0"/>
    <w:rsid w:val="00B12081"/>
    <w:rsid w:val="00B12146"/>
    <w:rsid w:val="00B12164"/>
    <w:rsid w:val="00B12700"/>
    <w:rsid w:val="00B1286D"/>
    <w:rsid w:val="00B12897"/>
    <w:rsid w:val="00B12A1D"/>
    <w:rsid w:val="00B1349C"/>
    <w:rsid w:val="00B1381F"/>
    <w:rsid w:val="00B13AC5"/>
    <w:rsid w:val="00B13D7F"/>
    <w:rsid w:val="00B13F86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06FA"/>
    <w:rsid w:val="00B20CA7"/>
    <w:rsid w:val="00B20F72"/>
    <w:rsid w:val="00B2160E"/>
    <w:rsid w:val="00B21B47"/>
    <w:rsid w:val="00B22262"/>
    <w:rsid w:val="00B225E1"/>
    <w:rsid w:val="00B22672"/>
    <w:rsid w:val="00B228A1"/>
    <w:rsid w:val="00B22A1A"/>
    <w:rsid w:val="00B22A9D"/>
    <w:rsid w:val="00B237F4"/>
    <w:rsid w:val="00B238B7"/>
    <w:rsid w:val="00B23E3B"/>
    <w:rsid w:val="00B245B5"/>
    <w:rsid w:val="00B24F49"/>
    <w:rsid w:val="00B25348"/>
    <w:rsid w:val="00B25A92"/>
    <w:rsid w:val="00B263A8"/>
    <w:rsid w:val="00B263B0"/>
    <w:rsid w:val="00B26477"/>
    <w:rsid w:val="00B26771"/>
    <w:rsid w:val="00B268E2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0B"/>
    <w:rsid w:val="00B31E1E"/>
    <w:rsid w:val="00B3202D"/>
    <w:rsid w:val="00B32EEE"/>
    <w:rsid w:val="00B33207"/>
    <w:rsid w:val="00B33544"/>
    <w:rsid w:val="00B338B6"/>
    <w:rsid w:val="00B345B2"/>
    <w:rsid w:val="00B3563F"/>
    <w:rsid w:val="00B3583A"/>
    <w:rsid w:val="00B35AC7"/>
    <w:rsid w:val="00B35B71"/>
    <w:rsid w:val="00B3604E"/>
    <w:rsid w:val="00B3645C"/>
    <w:rsid w:val="00B36A1F"/>
    <w:rsid w:val="00B36AEE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0954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A34"/>
    <w:rsid w:val="00B42C09"/>
    <w:rsid w:val="00B42EDA"/>
    <w:rsid w:val="00B431F9"/>
    <w:rsid w:val="00B4328B"/>
    <w:rsid w:val="00B43AC4"/>
    <w:rsid w:val="00B442AD"/>
    <w:rsid w:val="00B446B2"/>
    <w:rsid w:val="00B4484A"/>
    <w:rsid w:val="00B44C72"/>
    <w:rsid w:val="00B44F24"/>
    <w:rsid w:val="00B45406"/>
    <w:rsid w:val="00B468C4"/>
    <w:rsid w:val="00B46BBD"/>
    <w:rsid w:val="00B47004"/>
    <w:rsid w:val="00B470CF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000"/>
    <w:rsid w:val="00B526E7"/>
    <w:rsid w:val="00B52C0D"/>
    <w:rsid w:val="00B52D44"/>
    <w:rsid w:val="00B53326"/>
    <w:rsid w:val="00B53328"/>
    <w:rsid w:val="00B53589"/>
    <w:rsid w:val="00B536FE"/>
    <w:rsid w:val="00B53AA4"/>
    <w:rsid w:val="00B53DE8"/>
    <w:rsid w:val="00B54350"/>
    <w:rsid w:val="00B5459A"/>
    <w:rsid w:val="00B54724"/>
    <w:rsid w:val="00B54A06"/>
    <w:rsid w:val="00B54ACF"/>
    <w:rsid w:val="00B54B06"/>
    <w:rsid w:val="00B54CA3"/>
    <w:rsid w:val="00B54F34"/>
    <w:rsid w:val="00B550A7"/>
    <w:rsid w:val="00B55183"/>
    <w:rsid w:val="00B551BA"/>
    <w:rsid w:val="00B5531E"/>
    <w:rsid w:val="00B55BAE"/>
    <w:rsid w:val="00B56CD9"/>
    <w:rsid w:val="00B572A3"/>
    <w:rsid w:val="00B5735E"/>
    <w:rsid w:val="00B5780F"/>
    <w:rsid w:val="00B57E7C"/>
    <w:rsid w:val="00B57F60"/>
    <w:rsid w:val="00B607CD"/>
    <w:rsid w:val="00B60DE1"/>
    <w:rsid w:val="00B60DFB"/>
    <w:rsid w:val="00B6103E"/>
    <w:rsid w:val="00B61A99"/>
    <w:rsid w:val="00B61DD9"/>
    <w:rsid w:val="00B61F1D"/>
    <w:rsid w:val="00B627FD"/>
    <w:rsid w:val="00B628BB"/>
    <w:rsid w:val="00B6297E"/>
    <w:rsid w:val="00B62DAB"/>
    <w:rsid w:val="00B63EB2"/>
    <w:rsid w:val="00B63EE6"/>
    <w:rsid w:val="00B64555"/>
    <w:rsid w:val="00B645B3"/>
    <w:rsid w:val="00B6479C"/>
    <w:rsid w:val="00B648CA"/>
    <w:rsid w:val="00B64A19"/>
    <w:rsid w:val="00B64C87"/>
    <w:rsid w:val="00B64D74"/>
    <w:rsid w:val="00B6502F"/>
    <w:rsid w:val="00B65341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D7A"/>
    <w:rsid w:val="00B71FF3"/>
    <w:rsid w:val="00B7233B"/>
    <w:rsid w:val="00B729E6"/>
    <w:rsid w:val="00B72A65"/>
    <w:rsid w:val="00B72CF6"/>
    <w:rsid w:val="00B73E52"/>
    <w:rsid w:val="00B742DA"/>
    <w:rsid w:val="00B7452B"/>
    <w:rsid w:val="00B747E3"/>
    <w:rsid w:val="00B74A30"/>
    <w:rsid w:val="00B74F1F"/>
    <w:rsid w:val="00B74F40"/>
    <w:rsid w:val="00B754B6"/>
    <w:rsid w:val="00B75EB0"/>
    <w:rsid w:val="00B760DA"/>
    <w:rsid w:val="00B7664D"/>
    <w:rsid w:val="00B7689C"/>
    <w:rsid w:val="00B768C2"/>
    <w:rsid w:val="00B76D78"/>
    <w:rsid w:val="00B76DE4"/>
    <w:rsid w:val="00B76E19"/>
    <w:rsid w:val="00B76F2A"/>
    <w:rsid w:val="00B773F0"/>
    <w:rsid w:val="00B774C1"/>
    <w:rsid w:val="00B7785F"/>
    <w:rsid w:val="00B77A31"/>
    <w:rsid w:val="00B77DD7"/>
    <w:rsid w:val="00B77E62"/>
    <w:rsid w:val="00B801C9"/>
    <w:rsid w:val="00B8021A"/>
    <w:rsid w:val="00B8075B"/>
    <w:rsid w:val="00B80E58"/>
    <w:rsid w:val="00B80F2C"/>
    <w:rsid w:val="00B81269"/>
    <w:rsid w:val="00B814E4"/>
    <w:rsid w:val="00B818C2"/>
    <w:rsid w:val="00B81905"/>
    <w:rsid w:val="00B81AB2"/>
    <w:rsid w:val="00B825B2"/>
    <w:rsid w:val="00B82CE0"/>
    <w:rsid w:val="00B83340"/>
    <w:rsid w:val="00B835C6"/>
    <w:rsid w:val="00B83BD9"/>
    <w:rsid w:val="00B83DE3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87F66"/>
    <w:rsid w:val="00B9015B"/>
    <w:rsid w:val="00B906FB"/>
    <w:rsid w:val="00B908E5"/>
    <w:rsid w:val="00B90B35"/>
    <w:rsid w:val="00B90CEA"/>
    <w:rsid w:val="00B917BF"/>
    <w:rsid w:val="00B918E5"/>
    <w:rsid w:val="00B91E10"/>
    <w:rsid w:val="00B91FF5"/>
    <w:rsid w:val="00B92295"/>
    <w:rsid w:val="00B926C8"/>
    <w:rsid w:val="00B92A13"/>
    <w:rsid w:val="00B93516"/>
    <w:rsid w:val="00B93ABE"/>
    <w:rsid w:val="00B93C94"/>
    <w:rsid w:val="00B94510"/>
    <w:rsid w:val="00B94E75"/>
    <w:rsid w:val="00B950B5"/>
    <w:rsid w:val="00B9567B"/>
    <w:rsid w:val="00B95F69"/>
    <w:rsid w:val="00B967BC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4F97"/>
    <w:rsid w:val="00BA55B5"/>
    <w:rsid w:val="00BA57D9"/>
    <w:rsid w:val="00BA59C8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3F2"/>
    <w:rsid w:val="00BB152E"/>
    <w:rsid w:val="00BB1570"/>
    <w:rsid w:val="00BB1864"/>
    <w:rsid w:val="00BB1A0D"/>
    <w:rsid w:val="00BB1BAE"/>
    <w:rsid w:val="00BB1D35"/>
    <w:rsid w:val="00BB1D55"/>
    <w:rsid w:val="00BB1DC6"/>
    <w:rsid w:val="00BB21E6"/>
    <w:rsid w:val="00BB2601"/>
    <w:rsid w:val="00BB2688"/>
    <w:rsid w:val="00BB3723"/>
    <w:rsid w:val="00BB3976"/>
    <w:rsid w:val="00BB44E1"/>
    <w:rsid w:val="00BB4E23"/>
    <w:rsid w:val="00BB50CA"/>
    <w:rsid w:val="00BB5606"/>
    <w:rsid w:val="00BB5812"/>
    <w:rsid w:val="00BB5E70"/>
    <w:rsid w:val="00BB5F55"/>
    <w:rsid w:val="00BB5F8B"/>
    <w:rsid w:val="00BB723E"/>
    <w:rsid w:val="00BB7522"/>
    <w:rsid w:val="00BB75DC"/>
    <w:rsid w:val="00BB7A66"/>
    <w:rsid w:val="00BB7C34"/>
    <w:rsid w:val="00BB7DA4"/>
    <w:rsid w:val="00BB7EB6"/>
    <w:rsid w:val="00BB7FAB"/>
    <w:rsid w:val="00BC0552"/>
    <w:rsid w:val="00BC0904"/>
    <w:rsid w:val="00BC0965"/>
    <w:rsid w:val="00BC09D3"/>
    <w:rsid w:val="00BC0B5A"/>
    <w:rsid w:val="00BC0E24"/>
    <w:rsid w:val="00BC0E26"/>
    <w:rsid w:val="00BC1132"/>
    <w:rsid w:val="00BC18BE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407B"/>
    <w:rsid w:val="00BC43F0"/>
    <w:rsid w:val="00BC4ECF"/>
    <w:rsid w:val="00BC5089"/>
    <w:rsid w:val="00BC54D5"/>
    <w:rsid w:val="00BC5BC8"/>
    <w:rsid w:val="00BC5FEF"/>
    <w:rsid w:val="00BC62D6"/>
    <w:rsid w:val="00BC631C"/>
    <w:rsid w:val="00BC6357"/>
    <w:rsid w:val="00BC66C5"/>
    <w:rsid w:val="00BC6922"/>
    <w:rsid w:val="00BC769F"/>
    <w:rsid w:val="00BC7F1D"/>
    <w:rsid w:val="00BD003C"/>
    <w:rsid w:val="00BD0E51"/>
    <w:rsid w:val="00BD0FC2"/>
    <w:rsid w:val="00BD11A6"/>
    <w:rsid w:val="00BD1587"/>
    <w:rsid w:val="00BD169F"/>
    <w:rsid w:val="00BD223F"/>
    <w:rsid w:val="00BD2A1B"/>
    <w:rsid w:val="00BD3C1C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0EC7"/>
    <w:rsid w:val="00BE0EE8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5C08"/>
    <w:rsid w:val="00BE6059"/>
    <w:rsid w:val="00BE6184"/>
    <w:rsid w:val="00BE69EA"/>
    <w:rsid w:val="00BE6B25"/>
    <w:rsid w:val="00BE79B8"/>
    <w:rsid w:val="00BE7A4A"/>
    <w:rsid w:val="00BF0320"/>
    <w:rsid w:val="00BF061B"/>
    <w:rsid w:val="00BF09ED"/>
    <w:rsid w:val="00BF0C58"/>
    <w:rsid w:val="00BF0E16"/>
    <w:rsid w:val="00BF1274"/>
    <w:rsid w:val="00BF12F5"/>
    <w:rsid w:val="00BF2586"/>
    <w:rsid w:val="00BF279C"/>
    <w:rsid w:val="00BF2929"/>
    <w:rsid w:val="00BF2998"/>
    <w:rsid w:val="00BF35C1"/>
    <w:rsid w:val="00BF3A61"/>
    <w:rsid w:val="00BF42BE"/>
    <w:rsid w:val="00BF45CD"/>
    <w:rsid w:val="00BF482C"/>
    <w:rsid w:val="00BF4AC2"/>
    <w:rsid w:val="00BF4B6E"/>
    <w:rsid w:val="00BF4D77"/>
    <w:rsid w:val="00BF4F21"/>
    <w:rsid w:val="00BF5414"/>
    <w:rsid w:val="00BF5815"/>
    <w:rsid w:val="00BF5E8D"/>
    <w:rsid w:val="00BF60B2"/>
    <w:rsid w:val="00BF6231"/>
    <w:rsid w:val="00BF64FD"/>
    <w:rsid w:val="00BF6FCA"/>
    <w:rsid w:val="00BF7165"/>
    <w:rsid w:val="00C00389"/>
    <w:rsid w:val="00C0067B"/>
    <w:rsid w:val="00C00DB0"/>
    <w:rsid w:val="00C00DFF"/>
    <w:rsid w:val="00C01A63"/>
    <w:rsid w:val="00C01C6E"/>
    <w:rsid w:val="00C01C93"/>
    <w:rsid w:val="00C01DDA"/>
    <w:rsid w:val="00C01FF9"/>
    <w:rsid w:val="00C021C1"/>
    <w:rsid w:val="00C02401"/>
    <w:rsid w:val="00C02450"/>
    <w:rsid w:val="00C02477"/>
    <w:rsid w:val="00C02D2B"/>
    <w:rsid w:val="00C02E28"/>
    <w:rsid w:val="00C0322D"/>
    <w:rsid w:val="00C03429"/>
    <w:rsid w:val="00C034B1"/>
    <w:rsid w:val="00C03563"/>
    <w:rsid w:val="00C03CB2"/>
    <w:rsid w:val="00C03D94"/>
    <w:rsid w:val="00C04552"/>
    <w:rsid w:val="00C0473B"/>
    <w:rsid w:val="00C048C9"/>
    <w:rsid w:val="00C04AB6"/>
    <w:rsid w:val="00C04CF5"/>
    <w:rsid w:val="00C04EB7"/>
    <w:rsid w:val="00C05069"/>
    <w:rsid w:val="00C050D3"/>
    <w:rsid w:val="00C05597"/>
    <w:rsid w:val="00C05AEA"/>
    <w:rsid w:val="00C0601F"/>
    <w:rsid w:val="00C060CA"/>
    <w:rsid w:val="00C06135"/>
    <w:rsid w:val="00C06197"/>
    <w:rsid w:val="00C06382"/>
    <w:rsid w:val="00C06482"/>
    <w:rsid w:val="00C0656C"/>
    <w:rsid w:val="00C069AC"/>
    <w:rsid w:val="00C06DFF"/>
    <w:rsid w:val="00C06EE4"/>
    <w:rsid w:val="00C07398"/>
    <w:rsid w:val="00C074F5"/>
    <w:rsid w:val="00C07561"/>
    <w:rsid w:val="00C078AF"/>
    <w:rsid w:val="00C07904"/>
    <w:rsid w:val="00C07EFA"/>
    <w:rsid w:val="00C10227"/>
    <w:rsid w:val="00C104AF"/>
    <w:rsid w:val="00C1058B"/>
    <w:rsid w:val="00C10C20"/>
    <w:rsid w:val="00C1112D"/>
    <w:rsid w:val="00C111F8"/>
    <w:rsid w:val="00C11503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6A3"/>
    <w:rsid w:val="00C146D8"/>
    <w:rsid w:val="00C14894"/>
    <w:rsid w:val="00C14E74"/>
    <w:rsid w:val="00C154BE"/>
    <w:rsid w:val="00C158E3"/>
    <w:rsid w:val="00C15CD4"/>
    <w:rsid w:val="00C15CF3"/>
    <w:rsid w:val="00C15D1E"/>
    <w:rsid w:val="00C1667A"/>
    <w:rsid w:val="00C2003C"/>
    <w:rsid w:val="00C205DA"/>
    <w:rsid w:val="00C208F1"/>
    <w:rsid w:val="00C20D11"/>
    <w:rsid w:val="00C215B9"/>
    <w:rsid w:val="00C216E4"/>
    <w:rsid w:val="00C21F1E"/>
    <w:rsid w:val="00C21FA4"/>
    <w:rsid w:val="00C22011"/>
    <w:rsid w:val="00C22017"/>
    <w:rsid w:val="00C227C7"/>
    <w:rsid w:val="00C22EDE"/>
    <w:rsid w:val="00C2325C"/>
    <w:rsid w:val="00C235EA"/>
    <w:rsid w:val="00C2379D"/>
    <w:rsid w:val="00C237F8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704"/>
    <w:rsid w:val="00C26BA8"/>
    <w:rsid w:val="00C27622"/>
    <w:rsid w:val="00C27974"/>
    <w:rsid w:val="00C30360"/>
    <w:rsid w:val="00C3047F"/>
    <w:rsid w:val="00C30491"/>
    <w:rsid w:val="00C304F9"/>
    <w:rsid w:val="00C30696"/>
    <w:rsid w:val="00C30CBE"/>
    <w:rsid w:val="00C3114F"/>
    <w:rsid w:val="00C3164F"/>
    <w:rsid w:val="00C318FB"/>
    <w:rsid w:val="00C31968"/>
    <w:rsid w:val="00C32450"/>
    <w:rsid w:val="00C32497"/>
    <w:rsid w:val="00C325E0"/>
    <w:rsid w:val="00C32AFC"/>
    <w:rsid w:val="00C32D03"/>
    <w:rsid w:val="00C32F41"/>
    <w:rsid w:val="00C33263"/>
    <w:rsid w:val="00C33A65"/>
    <w:rsid w:val="00C33C05"/>
    <w:rsid w:val="00C33E49"/>
    <w:rsid w:val="00C33FF2"/>
    <w:rsid w:val="00C340F3"/>
    <w:rsid w:val="00C3430A"/>
    <w:rsid w:val="00C3437E"/>
    <w:rsid w:val="00C3489C"/>
    <w:rsid w:val="00C34BDD"/>
    <w:rsid w:val="00C34E5C"/>
    <w:rsid w:val="00C3595B"/>
    <w:rsid w:val="00C35D07"/>
    <w:rsid w:val="00C367D4"/>
    <w:rsid w:val="00C36872"/>
    <w:rsid w:val="00C36E6B"/>
    <w:rsid w:val="00C37270"/>
    <w:rsid w:val="00C37416"/>
    <w:rsid w:val="00C377C8"/>
    <w:rsid w:val="00C37D86"/>
    <w:rsid w:val="00C40403"/>
    <w:rsid w:val="00C40E7E"/>
    <w:rsid w:val="00C41077"/>
    <w:rsid w:val="00C4132F"/>
    <w:rsid w:val="00C41DF9"/>
    <w:rsid w:val="00C4298B"/>
    <w:rsid w:val="00C42C0C"/>
    <w:rsid w:val="00C42D4F"/>
    <w:rsid w:val="00C42EA3"/>
    <w:rsid w:val="00C4331F"/>
    <w:rsid w:val="00C4394A"/>
    <w:rsid w:val="00C4406F"/>
    <w:rsid w:val="00C448C6"/>
    <w:rsid w:val="00C449AA"/>
    <w:rsid w:val="00C44B93"/>
    <w:rsid w:val="00C44BCE"/>
    <w:rsid w:val="00C44BFB"/>
    <w:rsid w:val="00C44F96"/>
    <w:rsid w:val="00C457FF"/>
    <w:rsid w:val="00C45F4E"/>
    <w:rsid w:val="00C4671E"/>
    <w:rsid w:val="00C4689F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A2D"/>
    <w:rsid w:val="00C51B50"/>
    <w:rsid w:val="00C51BDA"/>
    <w:rsid w:val="00C51C27"/>
    <w:rsid w:val="00C5258E"/>
    <w:rsid w:val="00C52972"/>
    <w:rsid w:val="00C52991"/>
    <w:rsid w:val="00C52AAE"/>
    <w:rsid w:val="00C53E1D"/>
    <w:rsid w:val="00C541B3"/>
    <w:rsid w:val="00C54334"/>
    <w:rsid w:val="00C548A9"/>
    <w:rsid w:val="00C553A7"/>
    <w:rsid w:val="00C555C2"/>
    <w:rsid w:val="00C55853"/>
    <w:rsid w:val="00C56024"/>
    <w:rsid w:val="00C563FD"/>
    <w:rsid w:val="00C56459"/>
    <w:rsid w:val="00C56720"/>
    <w:rsid w:val="00C569C4"/>
    <w:rsid w:val="00C56D0E"/>
    <w:rsid w:val="00C57322"/>
    <w:rsid w:val="00C5774F"/>
    <w:rsid w:val="00C5779E"/>
    <w:rsid w:val="00C57E0D"/>
    <w:rsid w:val="00C603CF"/>
    <w:rsid w:val="00C6058F"/>
    <w:rsid w:val="00C607FF"/>
    <w:rsid w:val="00C60804"/>
    <w:rsid w:val="00C60853"/>
    <w:rsid w:val="00C60F36"/>
    <w:rsid w:val="00C61303"/>
    <w:rsid w:val="00C618E4"/>
    <w:rsid w:val="00C627C9"/>
    <w:rsid w:val="00C631F8"/>
    <w:rsid w:val="00C6322A"/>
    <w:rsid w:val="00C63278"/>
    <w:rsid w:val="00C633E3"/>
    <w:rsid w:val="00C635F9"/>
    <w:rsid w:val="00C643C3"/>
    <w:rsid w:val="00C646C1"/>
    <w:rsid w:val="00C64C5C"/>
    <w:rsid w:val="00C652BF"/>
    <w:rsid w:val="00C65E09"/>
    <w:rsid w:val="00C66416"/>
    <w:rsid w:val="00C67080"/>
    <w:rsid w:val="00C6715B"/>
    <w:rsid w:val="00C67232"/>
    <w:rsid w:val="00C67335"/>
    <w:rsid w:val="00C67BEF"/>
    <w:rsid w:val="00C67C97"/>
    <w:rsid w:val="00C705FD"/>
    <w:rsid w:val="00C70822"/>
    <w:rsid w:val="00C7087D"/>
    <w:rsid w:val="00C71067"/>
    <w:rsid w:val="00C71572"/>
    <w:rsid w:val="00C721E8"/>
    <w:rsid w:val="00C732B7"/>
    <w:rsid w:val="00C739F4"/>
    <w:rsid w:val="00C73A98"/>
    <w:rsid w:val="00C73BED"/>
    <w:rsid w:val="00C73E6B"/>
    <w:rsid w:val="00C74100"/>
    <w:rsid w:val="00C7429E"/>
    <w:rsid w:val="00C74538"/>
    <w:rsid w:val="00C7468C"/>
    <w:rsid w:val="00C74B13"/>
    <w:rsid w:val="00C74CB9"/>
    <w:rsid w:val="00C74E9B"/>
    <w:rsid w:val="00C7521F"/>
    <w:rsid w:val="00C75305"/>
    <w:rsid w:val="00C7530F"/>
    <w:rsid w:val="00C753FA"/>
    <w:rsid w:val="00C75838"/>
    <w:rsid w:val="00C75F02"/>
    <w:rsid w:val="00C760C8"/>
    <w:rsid w:val="00C760F0"/>
    <w:rsid w:val="00C768D5"/>
    <w:rsid w:val="00C768EF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CC2"/>
    <w:rsid w:val="00C8161F"/>
    <w:rsid w:val="00C8192F"/>
    <w:rsid w:val="00C81CFC"/>
    <w:rsid w:val="00C82038"/>
    <w:rsid w:val="00C8203E"/>
    <w:rsid w:val="00C828C8"/>
    <w:rsid w:val="00C82A67"/>
    <w:rsid w:val="00C82B5F"/>
    <w:rsid w:val="00C82E6F"/>
    <w:rsid w:val="00C83050"/>
    <w:rsid w:val="00C83803"/>
    <w:rsid w:val="00C83DB4"/>
    <w:rsid w:val="00C83F04"/>
    <w:rsid w:val="00C843D9"/>
    <w:rsid w:val="00C84DAE"/>
    <w:rsid w:val="00C84F2D"/>
    <w:rsid w:val="00C84F3D"/>
    <w:rsid w:val="00C85393"/>
    <w:rsid w:val="00C85AA9"/>
    <w:rsid w:val="00C85B85"/>
    <w:rsid w:val="00C86037"/>
    <w:rsid w:val="00C90B3F"/>
    <w:rsid w:val="00C91084"/>
    <w:rsid w:val="00C91314"/>
    <w:rsid w:val="00C92119"/>
    <w:rsid w:val="00C9214B"/>
    <w:rsid w:val="00C9224B"/>
    <w:rsid w:val="00C92B9D"/>
    <w:rsid w:val="00C93B58"/>
    <w:rsid w:val="00C93F6D"/>
    <w:rsid w:val="00C94063"/>
    <w:rsid w:val="00C94319"/>
    <w:rsid w:val="00C94A29"/>
    <w:rsid w:val="00C952F8"/>
    <w:rsid w:val="00C959EC"/>
    <w:rsid w:val="00C95BF6"/>
    <w:rsid w:val="00C95D74"/>
    <w:rsid w:val="00C9692A"/>
    <w:rsid w:val="00C96AD3"/>
    <w:rsid w:val="00C973EE"/>
    <w:rsid w:val="00C97BD2"/>
    <w:rsid w:val="00C97E61"/>
    <w:rsid w:val="00C97F69"/>
    <w:rsid w:val="00CA0169"/>
    <w:rsid w:val="00CA046B"/>
    <w:rsid w:val="00CA0919"/>
    <w:rsid w:val="00CA0A31"/>
    <w:rsid w:val="00CA13E9"/>
    <w:rsid w:val="00CA18ED"/>
    <w:rsid w:val="00CA1A56"/>
    <w:rsid w:val="00CA1AD8"/>
    <w:rsid w:val="00CA2117"/>
    <w:rsid w:val="00CA22B5"/>
    <w:rsid w:val="00CA2396"/>
    <w:rsid w:val="00CA2C9A"/>
    <w:rsid w:val="00CA2E7D"/>
    <w:rsid w:val="00CA30C6"/>
    <w:rsid w:val="00CA338D"/>
    <w:rsid w:val="00CA359D"/>
    <w:rsid w:val="00CA4092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6D"/>
    <w:rsid w:val="00CA7AD2"/>
    <w:rsid w:val="00CB0226"/>
    <w:rsid w:val="00CB0330"/>
    <w:rsid w:val="00CB0534"/>
    <w:rsid w:val="00CB0755"/>
    <w:rsid w:val="00CB0B22"/>
    <w:rsid w:val="00CB1391"/>
    <w:rsid w:val="00CB1456"/>
    <w:rsid w:val="00CB145D"/>
    <w:rsid w:val="00CB14D5"/>
    <w:rsid w:val="00CB15FC"/>
    <w:rsid w:val="00CB1AAC"/>
    <w:rsid w:val="00CB208F"/>
    <w:rsid w:val="00CB2126"/>
    <w:rsid w:val="00CB21C5"/>
    <w:rsid w:val="00CB22D0"/>
    <w:rsid w:val="00CB269D"/>
    <w:rsid w:val="00CB39F4"/>
    <w:rsid w:val="00CB41B6"/>
    <w:rsid w:val="00CB4462"/>
    <w:rsid w:val="00CB4A31"/>
    <w:rsid w:val="00CB4DE8"/>
    <w:rsid w:val="00CB4FB1"/>
    <w:rsid w:val="00CB5147"/>
    <w:rsid w:val="00CB52D2"/>
    <w:rsid w:val="00CB5314"/>
    <w:rsid w:val="00CB5FA9"/>
    <w:rsid w:val="00CB6555"/>
    <w:rsid w:val="00CB66DA"/>
    <w:rsid w:val="00CB69F0"/>
    <w:rsid w:val="00CB6ACA"/>
    <w:rsid w:val="00CB7113"/>
    <w:rsid w:val="00CB7187"/>
    <w:rsid w:val="00CB75E0"/>
    <w:rsid w:val="00CB7BF9"/>
    <w:rsid w:val="00CB7EC4"/>
    <w:rsid w:val="00CB7FF2"/>
    <w:rsid w:val="00CC00B9"/>
    <w:rsid w:val="00CC036D"/>
    <w:rsid w:val="00CC0FCE"/>
    <w:rsid w:val="00CC1344"/>
    <w:rsid w:val="00CC13CE"/>
    <w:rsid w:val="00CC188F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84D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EDB"/>
    <w:rsid w:val="00CC7122"/>
    <w:rsid w:val="00CC73D5"/>
    <w:rsid w:val="00CC7998"/>
    <w:rsid w:val="00CC7BC0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20D1"/>
    <w:rsid w:val="00CD24FA"/>
    <w:rsid w:val="00CD2533"/>
    <w:rsid w:val="00CD27D1"/>
    <w:rsid w:val="00CD2FA4"/>
    <w:rsid w:val="00CD3E58"/>
    <w:rsid w:val="00CD3E94"/>
    <w:rsid w:val="00CD497E"/>
    <w:rsid w:val="00CD5192"/>
    <w:rsid w:val="00CD541B"/>
    <w:rsid w:val="00CD5644"/>
    <w:rsid w:val="00CD598A"/>
    <w:rsid w:val="00CD5AEB"/>
    <w:rsid w:val="00CD628A"/>
    <w:rsid w:val="00CD64A1"/>
    <w:rsid w:val="00CD698B"/>
    <w:rsid w:val="00CD6A17"/>
    <w:rsid w:val="00CD6A41"/>
    <w:rsid w:val="00CD7109"/>
    <w:rsid w:val="00CD755E"/>
    <w:rsid w:val="00CD761A"/>
    <w:rsid w:val="00CD7BE8"/>
    <w:rsid w:val="00CD7EF5"/>
    <w:rsid w:val="00CE0401"/>
    <w:rsid w:val="00CE07E6"/>
    <w:rsid w:val="00CE0DC3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5CE"/>
    <w:rsid w:val="00CE76C1"/>
    <w:rsid w:val="00CE7DEA"/>
    <w:rsid w:val="00CF014E"/>
    <w:rsid w:val="00CF0236"/>
    <w:rsid w:val="00CF0F7E"/>
    <w:rsid w:val="00CF114D"/>
    <w:rsid w:val="00CF12FB"/>
    <w:rsid w:val="00CF14F9"/>
    <w:rsid w:val="00CF1554"/>
    <w:rsid w:val="00CF1BA2"/>
    <w:rsid w:val="00CF21E8"/>
    <w:rsid w:val="00CF23B9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624"/>
    <w:rsid w:val="00CF6AD2"/>
    <w:rsid w:val="00CF7063"/>
    <w:rsid w:val="00CF721F"/>
    <w:rsid w:val="00CF7C06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428"/>
    <w:rsid w:val="00D0271B"/>
    <w:rsid w:val="00D0276D"/>
    <w:rsid w:val="00D02AF6"/>
    <w:rsid w:val="00D02C6C"/>
    <w:rsid w:val="00D02E89"/>
    <w:rsid w:val="00D0311C"/>
    <w:rsid w:val="00D0314C"/>
    <w:rsid w:val="00D035C2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2DF"/>
    <w:rsid w:val="00D05478"/>
    <w:rsid w:val="00D055CD"/>
    <w:rsid w:val="00D05697"/>
    <w:rsid w:val="00D0588B"/>
    <w:rsid w:val="00D058C5"/>
    <w:rsid w:val="00D05951"/>
    <w:rsid w:val="00D05BFA"/>
    <w:rsid w:val="00D05F92"/>
    <w:rsid w:val="00D0650D"/>
    <w:rsid w:val="00D06741"/>
    <w:rsid w:val="00D06C6B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54B"/>
    <w:rsid w:val="00D1179E"/>
    <w:rsid w:val="00D117F6"/>
    <w:rsid w:val="00D11913"/>
    <w:rsid w:val="00D11B00"/>
    <w:rsid w:val="00D1261F"/>
    <w:rsid w:val="00D1270B"/>
    <w:rsid w:val="00D12AB0"/>
    <w:rsid w:val="00D12DB6"/>
    <w:rsid w:val="00D13463"/>
    <w:rsid w:val="00D1378D"/>
    <w:rsid w:val="00D139CC"/>
    <w:rsid w:val="00D141AE"/>
    <w:rsid w:val="00D14297"/>
    <w:rsid w:val="00D14388"/>
    <w:rsid w:val="00D14ACF"/>
    <w:rsid w:val="00D14B35"/>
    <w:rsid w:val="00D14F34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1734F"/>
    <w:rsid w:val="00D2061F"/>
    <w:rsid w:val="00D208EA"/>
    <w:rsid w:val="00D20EE3"/>
    <w:rsid w:val="00D21228"/>
    <w:rsid w:val="00D21631"/>
    <w:rsid w:val="00D2171D"/>
    <w:rsid w:val="00D21893"/>
    <w:rsid w:val="00D222CE"/>
    <w:rsid w:val="00D222E0"/>
    <w:rsid w:val="00D2276A"/>
    <w:rsid w:val="00D2289C"/>
    <w:rsid w:val="00D22E83"/>
    <w:rsid w:val="00D23226"/>
    <w:rsid w:val="00D232F5"/>
    <w:rsid w:val="00D23AEC"/>
    <w:rsid w:val="00D23C8B"/>
    <w:rsid w:val="00D23F2C"/>
    <w:rsid w:val="00D2412A"/>
    <w:rsid w:val="00D24694"/>
    <w:rsid w:val="00D24751"/>
    <w:rsid w:val="00D2496E"/>
    <w:rsid w:val="00D2560F"/>
    <w:rsid w:val="00D2588B"/>
    <w:rsid w:val="00D261FD"/>
    <w:rsid w:val="00D26F9A"/>
    <w:rsid w:val="00D279D1"/>
    <w:rsid w:val="00D3013D"/>
    <w:rsid w:val="00D3036E"/>
    <w:rsid w:val="00D304BB"/>
    <w:rsid w:val="00D30A99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664"/>
    <w:rsid w:val="00D338BE"/>
    <w:rsid w:val="00D33BCD"/>
    <w:rsid w:val="00D34073"/>
    <w:rsid w:val="00D34118"/>
    <w:rsid w:val="00D345F8"/>
    <w:rsid w:val="00D34703"/>
    <w:rsid w:val="00D34A8F"/>
    <w:rsid w:val="00D34D0D"/>
    <w:rsid w:val="00D359C8"/>
    <w:rsid w:val="00D35FB4"/>
    <w:rsid w:val="00D36196"/>
    <w:rsid w:val="00D36480"/>
    <w:rsid w:val="00D36D32"/>
    <w:rsid w:val="00D3710D"/>
    <w:rsid w:val="00D3721E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578F"/>
    <w:rsid w:val="00D467F9"/>
    <w:rsid w:val="00D46FD5"/>
    <w:rsid w:val="00D473DD"/>
    <w:rsid w:val="00D47492"/>
    <w:rsid w:val="00D4766A"/>
    <w:rsid w:val="00D4792E"/>
    <w:rsid w:val="00D47B5D"/>
    <w:rsid w:val="00D47CEB"/>
    <w:rsid w:val="00D47EA1"/>
    <w:rsid w:val="00D5091E"/>
    <w:rsid w:val="00D51302"/>
    <w:rsid w:val="00D5183B"/>
    <w:rsid w:val="00D51A44"/>
    <w:rsid w:val="00D51C12"/>
    <w:rsid w:val="00D51F72"/>
    <w:rsid w:val="00D52776"/>
    <w:rsid w:val="00D52B47"/>
    <w:rsid w:val="00D52FE5"/>
    <w:rsid w:val="00D53CB8"/>
    <w:rsid w:val="00D53E6F"/>
    <w:rsid w:val="00D54CDD"/>
    <w:rsid w:val="00D54DF6"/>
    <w:rsid w:val="00D553BA"/>
    <w:rsid w:val="00D5584D"/>
    <w:rsid w:val="00D55CD2"/>
    <w:rsid w:val="00D55D59"/>
    <w:rsid w:val="00D55D72"/>
    <w:rsid w:val="00D56035"/>
    <w:rsid w:val="00D560B3"/>
    <w:rsid w:val="00D5657E"/>
    <w:rsid w:val="00D566A3"/>
    <w:rsid w:val="00D57626"/>
    <w:rsid w:val="00D57E9B"/>
    <w:rsid w:val="00D60351"/>
    <w:rsid w:val="00D6050A"/>
    <w:rsid w:val="00D60CB9"/>
    <w:rsid w:val="00D61305"/>
    <w:rsid w:val="00D6199C"/>
    <w:rsid w:val="00D62C8E"/>
    <w:rsid w:val="00D633F0"/>
    <w:rsid w:val="00D63700"/>
    <w:rsid w:val="00D640C5"/>
    <w:rsid w:val="00D64272"/>
    <w:rsid w:val="00D647AC"/>
    <w:rsid w:val="00D648FF"/>
    <w:rsid w:val="00D6498F"/>
    <w:rsid w:val="00D65176"/>
    <w:rsid w:val="00D65522"/>
    <w:rsid w:val="00D65A84"/>
    <w:rsid w:val="00D65BB9"/>
    <w:rsid w:val="00D660B2"/>
    <w:rsid w:val="00D66124"/>
    <w:rsid w:val="00D6693F"/>
    <w:rsid w:val="00D66988"/>
    <w:rsid w:val="00D66DC3"/>
    <w:rsid w:val="00D67157"/>
    <w:rsid w:val="00D6739F"/>
    <w:rsid w:val="00D6772C"/>
    <w:rsid w:val="00D67802"/>
    <w:rsid w:val="00D67ECB"/>
    <w:rsid w:val="00D67FEE"/>
    <w:rsid w:val="00D7147D"/>
    <w:rsid w:val="00D7183C"/>
    <w:rsid w:val="00D71B43"/>
    <w:rsid w:val="00D71B71"/>
    <w:rsid w:val="00D71E68"/>
    <w:rsid w:val="00D72540"/>
    <w:rsid w:val="00D725D8"/>
    <w:rsid w:val="00D7321F"/>
    <w:rsid w:val="00D73581"/>
    <w:rsid w:val="00D73B93"/>
    <w:rsid w:val="00D73E48"/>
    <w:rsid w:val="00D73EC2"/>
    <w:rsid w:val="00D743E2"/>
    <w:rsid w:val="00D7442C"/>
    <w:rsid w:val="00D749C9"/>
    <w:rsid w:val="00D749CC"/>
    <w:rsid w:val="00D74F12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0684"/>
    <w:rsid w:val="00D8147C"/>
    <w:rsid w:val="00D8193B"/>
    <w:rsid w:val="00D81B74"/>
    <w:rsid w:val="00D82679"/>
    <w:rsid w:val="00D82F8C"/>
    <w:rsid w:val="00D83CAD"/>
    <w:rsid w:val="00D83FB8"/>
    <w:rsid w:val="00D84027"/>
    <w:rsid w:val="00D844D1"/>
    <w:rsid w:val="00D84ACF"/>
    <w:rsid w:val="00D85098"/>
    <w:rsid w:val="00D8509B"/>
    <w:rsid w:val="00D86076"/>
    <w:rsid w:val="00D864FD"/>
    <w:rsid w:val="00D86588"/>
    <w:rsid w:val="00D86D27"/>
    <w:rsid w:val="00D87016"/>
    <w:rsid w:val="00D8797A"/>
    <w:rsid w:val="00D87A75"/>
    <w:rsid w:val="00D87D12"/>
    <w:rsid w:val="00D87E5A"/>
    <w:rsid w:val="00D87E86"/>
    <w:rsid w:val="00D90B1A"/>
    <w:rsid w:val="00D91C3B"/>
    <w:rsid w:val="00D91D00"/>
    <w:rsid w:val="00D91F92"/>
    <w:rsid w:val="00D9219C"/>
    <w:rsid w:val="00D924DE"/>
    <w:rsid w:val="00D92ABA"/>
    <w:rsid w:val="00D9354F"/>
    <w:rsid w:val="00D9356F"/>
    <w:rsid w:val="00D949DB"/>
    <w:rsid w:val="00D94EB6"/>
    <w:rsid w:val="00D9554C"/>
    <w:rsid w:val="00D959E5"/>
    <w:rsid w:val="00D9618C"/>
    <w:rsid w:val="00D96698"/>
    <w:rsid w:val="00D96A59"/>
    <w:rsid w:val="00D973F0"/>
    <w:rsid w:val="00DA00F9"/>
    <w:rsid w:val="00DA045A"/>
    <w:rsid w:val="00DA0A56"/>
    <w:rsid w:val="00DA0EC2"/>
    <w:rsid w:val="00DA13C2"/>
    <w:rsid w:val="00DA2111"/>
    <w:rsid w:val="00DA26B3"/>
    <w:rsid w:val="00DA2B1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858"/>
    <w:rsid w:val="00DA59F1"/>
    <w:rsid w:val="00DA5AC5"/>
    <w:rsid w:val="00DA6A7C"/>
    <w:rsid w:val="00DA6ABD"/>
    <w:rsid w:val="00DA6CD6"/>
    <w:rsid w:val="00DA6F7A"/>
    <w:rsid w:val="00DA70E3"/>
    <w:rsid w:val="00DA740D"/>
    <w:rsid w:val="00DA7440"/>
    <w:rsid w:val="00DA7548"/>
    <w:rsid w:val="00DA7B7E"/>
    <w:rsid w:val="00DA7DD8"/>
    <w:rsid w:val="00DB02CD"/>
    <w:rsid w:val="00DB0E50"/>
    <w:rsid w:val="00DB1003"/>
    <w:rsid w:val="00DB11A9"/>
    <w:rsid w:val="00DB1222"/>
    <w:rsid w:val="00DB1673"/>
    <w:rsid w:val="00DB17BA"/>
    <w:rsid w:val="00DB1F26"/>
    <w:rsid w:val="00DB1F84"/>
    <w:rsid w:val="00DB205C"/>
    <w:rsid w:val="00DB232E"/>
    <w:rsid w:val="00DB2D34"/>
    <w:rsid w:val="00DB4105"/>
    <w:rsid w:val="00DB413C"/>
    <w:rsid w:val="00DB44E7"/>
    <w:rsid w:val="00DB4587"/>
    <w:rsid w:val="00DB46F8"/>
    <w:rsid w:val="00DB4B46"/>
    <w:rsid w:val="00DB4D82"/>
    <w:rsid w:val="00DB4ED7"/>
    <w:rsid w:val="00DB53CC"/>
    <w:rsid w:val="00DB5A8F"/>
    <w:rsid w:val="00DB5EC3"/>
    <w:rsid w:val="00DB6213"/>
    <w:rsid w:val="00DB68C9"/>
    <w:rsid w:val="00DB6906"/>
    <w:rsid w:val="00DB6EC1"/>
    <w:rsid w:val="00DB70CA"/>
    <w:rsid w:val="00DB7C1F"/>
    <w:rsid w:val="00DB7F4B"/>
    <w:rsid w:val="00DC001D"/>
    <w:rsid w:val="00DC07E8"/>
    <w:rsid w:val="00DC12DD"/>
    <w:rsid w:val="00DC15B4"/>
    <w:rsid w:val="00DC1608"/>
    <w:rsid w:val="00DC17EB"/>
    <w:rsid w:val="00DC1D1E"/>
    <w:rsid w:val="00DC205B"/>
    <w:rsid w:val="00DC2711"/>
    <w:rsid w:val="00DC2A12"/>
    <w:rsid w:val="00DC30CF"/>
    <w:rsid w:val="00DC3A95"/>
    <w:rsid w:val="00DC41FD"/>
    <w:rsid w:val="00DC4367"/>
    <w:rsid w:val="00DC48DB"/>
    <w:rsid w:val="00DC4ACA"/>
    <w:rsid w:val="00DC52D6"/>
    <w:rsid w:val="00DC531B"/>
    <w:rsid w:val="00DC58EF"/>
    <w:rsid w:val="00DC5923"/>
    <w:rsid w:val="00DC59C8"/>
    <w:rsid w:val="00DC647C"/>
    <w:rsid w:val="00DC6743"/>
    <w:rsid w:val="00DC70DB"/>
    <w:rsid w:val="00DC7B47"/>
    <w:rsid w:val="00DC7DAF"/>
    <w:rsid w:val="00DC7E50"/>
    <w:rsid w:val="00DC7EA9"/>
    <w:rsid w:val="00DD0005"/>
    <w:rsid w:val="00DD00E8"/>
    <w:rsid w:val="00DD0660"/>
    <w:rsid w:val="00DD09BE"/>
    <w:rsid w:val="00DD100E"/>
    <w:rsid w:val="00DD10FB"/>
    <w:rsid w:val="00DD1660"/>
    <w:rsid w:val="00DD19C5"/>
    <w:rsid w:val="00DD1AD7"/>
    <w:rsid w:val="00DD1CF2"/>
    <w:rsid w:val="00DD1D9B"/>
    <w:rsid w:val="00DD2072"/>
    <w:rsid w:val="00DD2A27"/>
    <w:rsid w:val="00DD2CD9"/>
    <w:rsid w:val="00DD317A"/>
    <w:rsid w:val="00DD3707"/>
    <w:rsid w:val="00DD38E8"/>
    <w:rsid w:val="00DD393A"/>
    <w:rsid w:val="00DD3A9B"/>
    <w:rsid w:val="00DD4189"/>
    <w:rsid w:val="00DD41CB"/>
    <w:rsid w:val="00DD457D"/>
    <w:rsid w:val="00DD4A52"/>
    <w:rsid w:val="00DD4D6B"/>
    <w:rsid w:val="00DD5092"/>
    <w:rsid w:val="00DD5120"/>
    <w:rsid w:val="00DD5486"/>
    <w:rsid w:val="00DD5821"/>
    <w:rsid w:val="00DD5C95"/>
    <w:rsid w:val="00DD66CB"/>
    <w:rsid w:val="00DD6DBB"/>
    <w:rsid w:val="00DD701A"/>
    <w:rsid w:val="00DD7040"/>
    <w:rsid w:val="00DD78C7"/>
    <w:rsid w:val="00DD7CAA"/>
    <w:rsid w:val="00DD7FD7"/>
    <w:rsid w:val="00DE000A"/>
    <w:rsid w:val="00DE05B9"/>
    <w:rsid w:val="00DE0757"/>
    <w:rsid w:val="00DE077F"/>
    <w:rsid w:val="00DE08DB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2A1"/>
    <w:rsid w:val="00DE3352"/>
    <w:rsid w:val="00DE390C"/>
    <w:rsid w:val="00DE3CA2"/>
    <w:rsid w:val="00DE3CBD"/>
    <w:rsid w:val="00DE44B5"/>
    <w:rsid w:val="00DE4A0C"/>
    <w:rsid w:val="00DE5271"/>
    <w:rsid w:val="00DE571E"/>
    <w:rsid w:val="00DE5ACB"/>
    <w:rsid w:val="00DE5C85"/>
    <w:rsid w:val="00DE5CDF"/>
    <w:rsid w:val="00DE5CE3"/>
    <w:rsid w:val="00DE6752"/>
    <w:rsid w:val="00DE678A"/>
    <w:rsid w:val="00DE70ED"/>
    <w:rsid w:val="00DE7144"/>
    <w:rsid w:val="00DE7204"/>
    <w:rsid w:val="00DE757D"/>
    <w:rsid w:val="00DE79CA"/>
    <w:rsid w:val="00DE7CE1"/>
    <w:rsid w:val="00DE7CF5"/>
    <w:rsid w:val="00DE7D2F"/>
    <w:rsid w:val="00DE7EF0"/>
    <w:rsid w:val="00DF0070"/>
    <w:rsid w:val="00DF0E62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48"/>
    <w:rsid w:val="00DF315C"/>
    <w:rsid w:val="00DF3912"/>
    <w:rsid w:val="00DF466B"/>
    <w:rsid w:val="00DF4A63"/>
    <w:rsid w:val="00DF4CCA"/>
    <w:rsid w:val="00DF5817"/>
    <w:rsid w:val="00DF5A62"/>
    <w:rsid w:val="00DF5BEE"/>
    <w:rsid w:val="00DF64D0"/>
    <w:rsid w:val="00DF69B8"/>
    <w:rsid w:val="00DF6C81"/>
    <w:rsid w:val="00DF7754"/>
    <w:rsid w:val="00DF78C4"/>
    <w:rsid w:val="00E000FC"/>
    <w:rsid w:val="00E0040D"/>
    <w:rsid w:val="00E00555"/>
    <w:rsid w:val="00E00753"/>
    <w:rsid w:val="00E0198D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DF5"/>
    <w:rsid w:val="00E11FB8"/>
    <w:rsid w:val="00E12487"/>
    <w:rsid w:val="00E1262D"/>
    <w:rsid w:val="00E1289E"/>
    <w:rsid w:val="00E12BCB"/>
    <w:rsid w:val="00E13914"/>
    <w:rsid w:val="00E147F3"/>
    <w:rsid w:val="00E1485A"/>
    <w:rsid w:val="00E14E0D"/>
    <w:rsid w:val="00E154A8"/>
    <w:rsid w:val="00E160FC"/>
    <w:rsid w:val="00E161A7"/>
    <w:rsid w:val="00E1638E"/>
    <w:rsid w:val="00E163AE"/>
    <w:rsid w:val="00E169F7"/>
    <w:rsid w:val="00E16D3D"/>
    <w:rsid w:val="00E17E02"/>
    <w:rsid w:val="00E202CF"/>
    <w:rsid w:val="00E204A3"/>
    <w:rsid w:val="00E204D9"/>
    <w:rsid w:val="00E2060F"/>
    <w:rsid w:val="00E20933"/>
    <w:rsid w:val="00E20A0A"/>
    <w:rsid w:val="00E20EB4"/>
    <w:rsid w:val="00E2108F"/>
    <w:rsid w:val="00E21102"/>
    <w:rsid w:val="00E21717"/>
    <w:rsid w:val="00E21D2A"/>
    <w:rsid w:val="00E21DC1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40E"/>
    <w:rsid w:val="00E32ABC"/>
    <w:rsid w:val="00E32C78"/>
    <w:rsid w:val="00E332FD"/>
    <w:rsid w:val="00E33564"/>
    <w:rsid w:val="00E336FE"/>
    <w:rsid w:val="00E3390A"/>
    <w:rsid w:val="00E33DE9"/>
    <w:rsid w:val="00E342B1"/>
    <w:rsid w:val="00E34917"/>
    <w:rsid w:val="00E34B65"/>
    <w:rsid w:val="00E35B5A"/>
    <w:rsid w:val="00E36298"/>
    <w:rsid w:val="00E364E6"/>
    <w:rsid w:val="00E3657B"/>
    <w:rsid w:val="00E366A5"/>
    <w:rsid w:val="00E36C8C"/>
    <w:rsid w:val="00E36D6B"/>
    <w:rsid w:val="00E36DD1"/>
    <w:rsid w:val="00E3743B"/>
    <w:rsid w:val="00E37A3F"/>
    <w:rsid w:val="00E37A59"/>
    <w:rsid w:val="00E37CC0"/>
    <w:rsid w:val="00E37CC2"/>
    <w:rsid w:val="00E37EF8"/>
    <w:rsid w:val="00E4018F"/>
    <w:rsid w:val="00E4130B"/>
    <w:rsid w:val="00E4143A"/>
    <w:rsid w:val="00E415D5"/>
    <w:rsid w:val="00E41683"/>
    <w:rsid w:val="00E41775"/>
    <w:rsid w:val="00E418D6"/>
    <w:rsid w:val="00E42201"/>
    <w:rsid w:val="00E427C7"/>
    <w:rsid w:val="00E42880"/>
    <w:rsid w:val="00E42ED2"/>
    <w:rsid w:val="00E42F50"/>
    <w:rsid w:val="00E431FA"/>
    <w:rsid w:val="00E43A65"/>
    <w:rsid w:val="00E4465F"/>
    <w:rsid w:val="00E44A85"/>
    <w:rsid w:val="00E45A52"/>
    <w:rsid w:val="00E45D4E"/>
    <w:rsid w:val="00E460E9"/>
    <w:rsid w:val="00E464DC"/>
    <w:rsid w:val="00E4665E"/>
    <w:rsid w:val="00E46BCB"/>
    <w:rsid w:val="00E47199"/>
    <w:rsid w:val="00E47A1F"/>
    <w:rsid w:val="00E500A1"/>
    <w:rsid w:val="00E5089C"/>
    <w:rsid w:val="00E50D61"/>
    <w:rsid w:val="00E50ED9"/>
    <w:rsid w:val="00E50F6E"/>
    <w:rsid w:val="00E50F99"/>
    <w:rsid w:val="00E51586"/>
    <w:rsid w:val="00E5182C"/>
    <w:rsid w:val="00E51CFF"/>
    <w:rsid w:val="00E52026"/>
    <w:rsid w:val="00E521E8"/>
    <w:rsid w:val="00E522EB"/>
    <w:rsid w:val="00E524AA"/>
    <w:rsid w:val="00E52CE5"/>
    <w:rsid w:val="00E52E4F"/>
    <w:rsid w:val="00E531FD"/>
    <w:rsid w:val="00E538A8"/>
    <w:rsid w:val="00E546BD"/>
    <w:rsid w:val="00E54725"/>
    <w:rsid w:val="00E548D8"/>
    <w:rsid w:val="00E54A5A"/>
    <w:rsid w:val="00E557E5"/>
    <w:rsid w:val="00E5584F"/>
    <w:rsid w:val="00E55CC1"/>
    <w:rsid w:val="00E56289"/>
    <w:rsid w:val="00E57153"/>
    <w:rsid w:val="00E57580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6F1"/>
    <w:rsid w:val="00E627A9"/>
    <w:rsid w:val="00E62FBA"/>
    <w:rsid w:val="00E63540"/>
    <w:rsid w:val="00E63947"/>
    <w:rsid w:val="00E63B2D"/>
    <w:rsid w:val="00E63C98"/>
    <w:rsid w:val="00E63F78"/>
    <w:rsid w:val="00E6444B"/>
    <w:rsid w:val="00E64505"/>
    <w:rsid w:val="00E6554F"/>
    <w:rsid w:val="00E65A45"/>
    <w:rsid w:val="00E665C8"/>
    <w:rsid w:val="00E66D67"/>
    <w:rsid w:val="00E66D9E"/>
    <w:rsid w:val="00E67203"/>
    <w:rsid w:val="00E67285"/>
    <w:rsid w:val="00E672FB"/>
    <w:rsid w:val="00E6772A"/>
    <w:rsid w:val="00E70010"/>
    <w:rsid w:val="00E70081"/>
    <w:rsid w:val="00E70F4F"/>
    <w:rsid w:val="00E720AC"/>
    <w:rsid w:val="00E7261F"/>
    <w:rsid w:val="00E72BF6"/>
    <w:rsid w:val="00E72DC5"/>
    <w:rsid w:val="00E73B02"/>
    <w:rsid w:val="00E73BA0"/>
    <w:rsid w:val="00E73DD3"/>
    <w:rsid w:val="00E7428C"/>
    <w:rsid w:val="00E74441"/>
    <w:rsid w:val="00E744F4"/>
    <w:rsid w:val="00E749FF"/>
    <w:rsid w:val="00E75691"/>
    <w:rsid w:val="00E76485"/>
    <w:rsid w:val="00E76549"/>
    <w:rsid w:val="00E76825"/>
    <w:rsid w:val="00E76EB2"/>
    <w:rsid w:val="00E76F14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11E2"/>
    <w:rsid w:val="00E8214A"/>
    <w:rsid w:val="00E82221"/>
    <w:rsid w:val="00E8253D"/>
    <w:rsid w:val="00E826B3"/>
    <w:rsid w:val="00E82B72"/>
    <w:rsid w:val="00E82FF7"/>
    <w:rsid w:val="00E831C3"/>
    <w:rsid w:val="00E8349D"/>
    <w:rsid w:val="00E83576"/>
    <w:rsid w:val="00E83618"/>
    <w:rsid w:val="00E837B8"/>
    <w:rsid w:val="00E839BE"/>
    <w:rsid w:val="00E83A7E"/>
    <w:rsid w:val="00E83EBE"/>
    <w:rsid w:val="00E8455B"/>
    <w:rsid w:val="00E84AE5"/>
    <w:rsid w:val="00E84FD4"/>
    <w:rsid w:val="00E852B9"/>
    <w:rsid w:val="00E85555"/>
    <w:rsid w:val="00E85970"/>
    <w:rsid w:val="00E85AF4"/>
    <w:rsid w:val="00E85B79"/>
    <w:rsid w:val="00E85BB5"/>
    <w:rsid w:val="00E86801"/>
    <w:rsid w:val="00E86BEB"/>
    <w:rsid w:val="00E86E67"/>
    <w:rsid w:val="00E87197"/>
    <w:rsid w:val="00E901CA"/>
    <w:rsid w:val="00E901FD"/>
    <w:rsid w:val="00E9028E"/>
    <w:rsid w:val="00E9054A"/>
    <w:rsid w:val="00E9078A"/>
    <w:rsid w:val="00E90816"/>
    <w:rsid w:val="00E90864"/>
    <w:rsid w:val="00E90B72"/>
    <w:rsid w:val="00E90C6B"/>
    <w:rsid w:val="00E90F6D"/>
    <w:rsid w:val="00E90FC7"/>
    <w:rsid w:val="00E9198C"/>
    <w:rsid w:val="00E91997"/>
    <w:rsid w:val="00E91B35"/>
    <w:rsid w:val="00E91B50"/>
    <w:rsid w:val="00E91D56"/>
    <w:rsid w:val="00E91E3E"/>
    <w:rsid w:val="00E91F66"/>
    <w:rsid w:val="00E92277"/>
    <w:rsid w:val="00E92348"/>
    <w:rsid w:val="00E923AC"/>
    <w:rsid w:val="00E923B6"/>
    <w:rsid w:val="00E92601"/>
    <w:rsid w:val="00E92FEF"/>
    <w:rsid w:val="00E9319F"/>
    <w:rsid w:val="00E933EB"/>
    <w:rsid w:val="00E936E1"/>
    <w:rsid w:val="00E93C78"/>
    <w:rsid w:val="00E93C9D"/>
    <w:rsid w:val="00E93DCF"/>
    <w:rsid w:val="00E94314"/>
    <w:rsid w:val="00E94484"/>
    <w:rsid w:val="00E9475E"/>
    <w:rsid w:val="00E958C1"/>
    <w:rsid w:val="00E95966"/>
    <w:rsid w:val="00E95F45"/>
    <w:rsid w:val="00E96030"/>
    <w:rsid w:val="00E964B9"/>
    <w:rsid w:val="00E965C3"/>
    <w:rsid w:val="00E968F5"/>
    <w:rsid w:val="00E96D9B"/>
    <w:rsid w:val="00E971D1"/>
    <w:rsid w:val="00E9767D"/>
    <w:rsid w:val="00E97BE7"/>
    <w:rsid w:val="00E97E60"/>
    <w:rsid w:val="00E97FB8"/>
    <w:rsid w:val="00EA02DE"/>
    <w:rsid w:val="00EA0805"/>
    <w:rsid w:val="00EA09B3"/>
    <w:rsid w:val="00EA1D89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FBB"/>
    <w:rsid w:val="00EA5017"/>
    <w:rsid w:val="00EA533F"/>
    <w:rsid w:val="00EA56F9"/>
    <w:rsid w:val="00EA6139"/>
    <w:rsid w:val="00EA6886"/>
    <w:rsid w:val="00EA6C52"/>
    <w:rsid w:val="00EA6D90"/>
    <w:rsid w:val="00EB0413"/>
    <w:rsid w:val="00EB0951"/>
    <w:rsid w:val="00EB116A"/>
    <w:rsid w:val="00EB1468"/>
    <w:rsid w:val="00EB1DBD"/>
    <w:rsid w:val="00EB2256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B9C"/>
    <w:rsid w:val="00EB6F74"/>
    <w:rsid w:val="00EB7036"/>
    <w:rsid w:val="00EB7EF1"/>
    <w:rsid w:val="00EC0218"/>
    <w:rsid w:val="00EC0554"/>
    <w:rsid w:val="00EC05D6"/>
    <w:rsid w:val="00EC12F0"/>
    <w:rsid w:val="00EC1798"/>
    <w:rsid w:val="00EC1989"/>
    <w:rsid w:val="00EC1FD4"/>
    <w:rsid w:val="00EC24D7"/>
    <w:rsid w:val="00EC2568"/>
    <w:rsid w:val="00EC2B72"/>
    <w:rsid w:val="00EC4146"/>
    <w:rsid w:val="00EC4175"/>
    <w:rsid w:val="00EC42A3"/>
    <w:rsid w:val="00EC462C"/>
    <w:rsid w:val="00EC4B4D"/>
    <w:rsid w:val="00EC4C70"/>
    <w:rsid w:val="00EC4DF2"/>
    <w:rsid w:val="00EC5AA1"/>
    <w:rsid w:val="00EC5BCE"/>
    <w:rsid w:val="00EC6587"/>
    <w:rsid w:val="00EC66B2"/>
    <w:rsid w:val="00EC728F"/>
    <w:rsid w:val="00EC72FB"/>
    <w:rsid w:val="00EC75D6"/>
    <w:rsid w:val="00EC76EA"/>
    <w:rsid w:val="00EC7876"/>
    <w:rsid w:val="00EC78E1"/>
    <w:rsid w:val="00ED0010"/>
    <w:rsid w:val="00ED08DC"/>
    <w:rsid w:val="00ED098C"/>
    <w:rsid w:val="00ED09C1"/>
    <w:rsid w:val="00ED12EE"/>
    <w:rsid w:val="00ED1C53"/>
    <w:rsid w:val="00ED1E1C"/>
    <w:rsid w:val="00ED25EC"/>
    <w:rsid w:val="00ED2686"/>
    <w:rsid w:val="00ED28B1"/>
    <w:rsid w:val="00ED29D2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4CA"/>
    <w:rsid w:val="00ED664D"/>
    <w:rsid w:val="00ED6904"/>
    <w:rsid w:val="00ED7AF4"/>
    <w:rsid w:val="00ED7BE1"/>
    <w:rsid w:val="00ED7E00"/>
    <w:rsid w:val="00EE0083"/>
    <w:rsid w:val="00EE03B9"/>
    <w:rsid w:val="00EE0533"/>
    <w:rsid w:val="00EE0A45"/>
    <w:rsid w:val="00EE0ACE"/>
    <w:rsid w:val="00EE0ED5"/>
    <w:rsid w:val="00EE0FE7"/>
    <w:rsid w:val="00EE1857"/>
    <w:rsid w:val="00EE1BD9"/>
    <w:rsid w:val="00EE2652"/>
    <w:rsid w:val="00EE2726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76D2"/>
    <w:rsid w:val="00EE7B01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4A6"/>
    <w:rsid w:val="00EF2612"/>
    <w:rsid w:val="00EF2E6D"/>
    <w:rsid w:val="00EF3A7B"/>
    <w:rsid w:val="00EF3C12"/>
    <w:rsid w:val="00EF3CAD"/>
    <w:rsid w:val="00EF4046"/>
    <w:rsid w:val="00EF41C2"/>
    <w:rsid w:val="00EF48A2"/>
    <w:rsid w:val="00EF4C57"/>
    <w:rsid w:val="00EF4C7D"/>
    <w:rsid w:val="00EF4DFF"/>
    <w:rsid w:val="00EF4ED2"/>
    <w:rsid w:val="00EF5211"/>
    <w:rsid w:val="00EF5225"/>
    <w:rsid w:val="00EF536B"/>
    <w:rsid w:val="00EF53C6"/>
    <w:rsid w:val="00EF5783"/>
    <w:rsid w:val="00EF5823"/>
    <w:rsid w:val="00EF5F01"/>
    <w:rsid w:val="00EF6C77"/>
    <w:rsid w:val="00EF6DDF"/>
    <w:rsid w:val="00EF7325"/>
    <w:rsid w:val="00EF75AF"/>
    <w:rsid w:val="00EF7D47"/>
    <w:rsid w:val="00EF7D56"/>
    <w:rsid w:val="00EF7F32"/>
    <w:rsid w:val="00F00D40"/>
    <w:rsid w:val="00F00E90"/>
    <w:rsid w:val="00F00F01"/>
    <w:rsid w:val="00F011F1"/>
    <w:rsid w:val="00F01889"/>
    <w:rsid w:val="00F018B6"/>
    <w:rsid w:val="00F01E5F"/>
    <w:rsid w:val="00F01EB8"/>
    <w:rsid w:val="00F02269"/>
    <w:rsid w:val="00F02327"/>
    <w:rsid w:val="00F0238E"/>
    <w:rsid w:val="00F02D27"/>
    <w:rsid w:val="00F03085"/>
    <w:rsid w:val="00F030B0"/>
    <w:rsid w:val="00F03C61"/>
    <w:rsid w:val="00F042D7"/>
    <w:rsid w:val="00F042FC"/>
    <w:rsid w:val="00F046DB"/>
    <w:rsid w:val="00F049D6"/>
    <w:rsid w:val="00F04B44"/>
    <w:rsid w:val="00F04E39"/>
    <w:rsid w:val="00F05046"/>
    <w:rsid w:val="00F0504C"/>
    <w:rsid w:val="00F05348"/>
    <w:rsid w:val="00F0585E"/>
    <w:rsid w:val="00F059FF"/>
    <w:rsid w:val="00F05C31"/>
    <w:rsid w:val="00F05C72"/>
    <w:rsid w:val="00F062D2"/>
    <w:rsid w:val="00F064A0"/>
    <w:rsid w:val="00F065CC"/>
    <w:rsid w:val="00F06832"/>
    <w:rsid w:val="00F06A0E"/>
    <w:rsid w:val="00F073E9"/>
    <w:rsid w:val="00F10253"/>
    <w:rsid w:val="00F107B8"/>
    <w:rsid w:val="00F10962"/>
    <w:rsid w:val="00F10A2D"/>
    <w:rsid w:val="00F1119A"/>
    <w:rsid w:val="00F112F8"/>
    <w:rsid w:val="00F115BD"/>
    <w:rsid w:val="00F11617"/>
    <w:rsid w:val="00F116F3"/>
    <w:rsid w:val="00F117DD"/>
    <w:rsid w:val="00F11C79"/>
    <w:rsid w:val="00F120D0"/>
    <w:rsid w:val="00F12804"/>
    <w:rsid w:val="00F12C1A"/>
    <w:rsid w:val="00F13915"/>
    <w:rsid w:val="00F139A6"/>
    <w:rsid w:val="00F14B24"/>
    <w:rsid w:val="00F14F53"/>
    <w:rsid w:val="00F15308"/>
    <w:rsid w:val="00F15685"/>
    <w:rsid w:val="00F158EA"/>
    <w:rsid w:val="00F15A8B"/>
    <w:rsid w:val="00F1611F"/>
    <w:rsid w:val="00F162A6"/>
    <w:rsid w:val="00F1653B"/>
    <w:rsid w:val="00F16BCE"/>
    <w:rsid w:val="00F16C52"/>
    <w:rsid w:val="00F17410"/>
    <w:rsid w:val="00F17BBD"/>
    <w:rsid w:val="00F20225"/>
    <w:rsid w:val="00F2036E"/>
    <w:rsid w:val="00F20A19"/>
    <w:rsid w:val="00F20A43"/>
    <w:rsid w:val="00F214A8"/>
    <w:rsid w:val="00F218E7"/>
    <w:rsid w:val="00F21B90"/>
    <w:rsid w:val="00F21CCD"/>
    <w:rsid w:val="00F22D14"/>
    <w:rsid w:val="00F239AE"/>
    <w:rsid w:val="00F239B9"/>
    <w:rsid w:val="00F23D2B"/>
    <w:rsid w:val="00F23F06"/>
    <w:rsid w:val="00F24502"/>
    <w:rsid w:val="00F24B46"/>
    <w:rsid w:val="00F2504E"/>
    <w:rsid w:val="00F256E3"/>
    <w:rsid w:val="00F269AB"/>
    <w:rsid w:val="00F26AC4"/>
    <w:rsid w:val="00F26CD8"/>
    <w:rsid w:val="00F27D71"/>
    <w:rsid w:val="00F27EF2"/>
    <w:rsid w:val="00F30066"/>
    <w:rsid w:val="00F30521"/>
    <w:rsid w:val="00F30926"/>
    <w:rsid w:val="00F312ED"/>
    <w:rsid w:val="00F3136D"/>
    <w:rsid w:val="00F31371"/>
    <w:rsid w:val="00F3141F"/>
    <w:rsid w:val="00F31C72"/>
    <w:rsid w:val="00F31D81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F93"/>
    <w:rsid w:val="00F4013D"/>
    <w:rsid w:val="00F40536"/>
    <w:rsid w:val="00F40A9C"/>
    <w:rsid w:val="00F412E4"/>
    <w:rsid w:val="00F42432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09C"/>
    <w:rsid w:val="00F466A2"/>
    <w:rsid w:val="00F46C86"/>
    <w:rsid w:val="00F46EEF"/>
    <w:rsid w:val="00F474CF"/>
    <w:rsid w:val="00F47768"/>
    <w:rsid w:val="00F5000B"/>
    <w:rsid w:val="00F50315"/>
    <w:rsid w:val="00F509C1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4D1C"/>
    <w:rsid w:val="00F5505D"/>
    <w:rsid w:val="00F55562"/>
    <w:rsid w:val="00F55569"/>
    <w:rsid w:val="00F55B70"/>
    <w:rsid w:val="00F55F09"/>
    <w:rsid w:val="00F56196"/>
    <w:rsid w:val="00F56680"/>
    <w:rsid w:val="00F56722"/>
    <w:rsid w:val="00F56808"/>
    <w:rsid w:val="00F56B48"/>
    <w:rsid w:val="00F5772A"/>
    <w:rsid w:val="00F57C13"/>
    <w:rsid w:val="00F57CD6"/>
    <w:rsid w:val="00F57D72"/>
    <w:rsid w:val="00F60033"/>
    <w:rsid w:val="00F6030B"/>
    <w:rsid w:val="00F604B9"/>
    <w:rsid w:val="00F60547"/>
    <w:rsid w:val="00F60986"/>
    <w:rsid w:val="00F60D5A"/>
    <w:rsid w:val="00F60F11"/>
    <w:rsid w:val="00F616D7"/>
    <w:rsid w:val="00F61716"/>
    <w:rsid w:val="00F61859"/>
    <w:rsid w:val="00F618C2"/>
    <w:rsid w:val="00F6195D"/>
    <w:rsid w:val="00F625F0"/>
    <w:rsid w:val="00F62953"/>
    <w:rsid w:val="00F62DD8"/>
    <w:rsid w:val="00F62DFE"/>
    <w:rsid w:val="00F62FB0"/>
    <w:rsid w:val="00F63B3C"/>
    <w:rsid w:val="00F63B7D"/>
    <w:rsid w:val="00F643B2"/>
    <w:rsid w:val="00F64B55"/>
    <w:rsid w:val="00F64DEB"/>
    <w:rsid w:val="00F650B3"/>
    <w:rsid w:val="00F65264"/>
    <w:rsid w:val="00F65777"/>
    <w:rsid w:val="00F6594F"/>
    <w:rsid w:val="00F65E2F"/>
    <w:rsid w:val="00F65F55"/>
    <w:rsid w:val="00F669CB"/>
    <w:rsid w:val="00F66C63"/>
    <w:rsid w:val="00F66D09"/>
    <w:rsid w:val="00F66F80"/>
    <w:rsid w:val="00F6711F"/>
    <w:rsid w:val="00F67598"/>
    <w:rsid w:val="00F67A62"/>
    <w:rsid w:val="00F67C3A"/>
    <w:rsid w:val="00F67D46"/>
    <w:rsid w:val="00F67F30"/>
    <w:rsid w:val="00F67F8B"/>
    <w:rsid w:val="00F702A2"/>
    <w:rsid w:val="00F70BBF"/>
    <w:rsid w:val="00F70BF3"/>
    <w:rsid w:val="00F70E6C"/>
    <w:rsid w:val="00F710D1"/>
    <w:rsid w:val="00F7120F"/>
    <w:rsid w:val="00F71299"/>
    <w:rsid w:val="00F712B3"/>
    <w:rsid w:val="00F717A2"/>
    <w:rsid w:val="00F71D0A"/>
    <w:rsid w:val="00F72027"/>
    <w:rsid w:val="00F72D26"/>
    <w:rsid w:val="00F7353E"/>
    <w:rsid w:val="00F73930"/>
    <w:rsid w:val="00F73AA0"/>
    <w:rsid w:val="00F73CA7"/>
    <w:rsid w:val="00F7447E"/>
    <w:rsid w:val="00F75105"/>
    <w:rsid w:val="00F75D37"/>
    <w:rsid w:val="00F76250"/>
    <w:rsid w:val="00F762AC"/>
    <w:rsid w:val="00F76791"/>
    <w:rsid w:val="00F76A11"/>
    <w:rsid w:val="00F76A3B"/>
    <w:rsid w:val="00F76A41"/>
    <w:rsid w:val="00F770AA"/>
    <w:rsid w:val="00F771D6"/>
    <w:rsid w:val="00F779BC"/>
    <w:rsid w:val="00F779CB"/>
    <w:rsid w:val="00F77CD7"/>
    <w:rsid w:val="00F80678"/>
    <w:rsid w:val="00F8068E"/>
    <w:rsid w:val="00F80C53"/>
    <w:rsid w:val="00F8175D"/>
    <w:rsid w:val="00F82D3A"/>
    <w:rsid w:val="00F82EC9"/>
    <w:rsid w:val="00F83311"/>
    <w:rsid w:val="00F83BE1"/>
    <w:rsid w:val="00F841C1"/>
    <w:rsid w:val="00F84F86"/>
    <w:rsid w:val="00F8521E"/>
    <w:rsid w:val="00F86020"/>
    <w:rsid w:val="00F8608C"/>
    <w:rsid w:val="00F863DF"/>
    <w:rsid w:val="00F86436"/>
    <w:rsid w:val="00F86AA3"/>
    <w:rsid w:val="00F8748F"/>
    <w:rsid w:val="00F87691"/>
    <w:rsid w:val="00F87803"/>
    <w:rsid w:val="00F87EC7"/>
    <w:rsid w:val="00F87FFC"/>
    <w:rsid w:val="00F90596"/>
    <w:rsid w:val="00F92663"/>
    <w:rsid w:val="00F92731"/>
    <w:rsid w:val="00F92B4C"/>
    <w:rsid w:val="00F92D65"/>
    <w:rsid w:val="00F92DBB"/>
    <w:rsid w:val="00F92FA6"/>
    <w:rsid w:val="00F93359"/>
    <w:rsid w:val="00F93F72"/>
    <w:rsid w:val="00F9431C"/>
    <w:rsid w:val="00F94FFE"/>
    <w:rsid w:val="00F953F6"/>
    <w:rsid w:val="00F954B4"/>
    <w:rsid w:val="00F95578"/>
    <w:rsid w:val="00F95764"/>
    <w:rsid w:val="00F9595A"/>
    <w:rsid w:val="00F95B1B"/>
    <w:rsid w:val="00F95CA4"/>
    <w:rsid w:val="00F96659"/>
    <w:rsid w:val="00F96E13"/>
    <w:rsid w:val="00FA001F"/>
    <w:rsid w:val="00FA03A7"/>
    <w:rsid w:val="00FA0D1E"/>
    <w:rsid w:val="00FA1ABC"/>
    <w:rsid w:val="00FA1C34"/>
    <w:rsid w:val="00FA1E7F"/>
    <w:rsid w:val="00FA201E"/>
    <w:rsid w:val="00FA20A0"/>
    <w:rsid w:val="00FA217C"/>
    <w:rsid w:val="00FA21A8"/>
    <w:rsid w:val="00FA2642"/>
    <w:rsid w:val="00FA2954"/>
    <w:rsid w:val="00FA2A55"/>
    <w:rsid w:val="00FA2CFE"/>
    <w:rsid w:val="00FA3351"/>
    <w:rsid w:val="00FA3355"/>
    <w:rsid w:val="00FA382E"/>
    <w:rsid w:val="00FA3A97"/>
    <w:rsid w:val="00FA453A"/>
    <w:rsid w:val="00FA49A8"/>
    <w:rsid w:val="00FA4B8D"/>
    <w:rsid w:val="00FA52EF"/>
    <w:rsid w:val="00FA5895"/>
    <w:rsid w:val="00FA6350"/>
    <w:rsid w:val="00FA6654"/>
    <w:rsid w:val="00FA6691"/>
    <w:rsid w:val="00FA72D9"/>
    <w:rsid w:val="00FA79B4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BD7"/>
    <w:rsid w:val="00FB2CA2"/>
    <w:rsid w:val="00FB2EA8"/>
    <w:rsid w:val="00FB3099"/>
    <w:rsid w:val="00FB34C6"/>
    <w:rsid w:val="00FB3938"/>
    <w:rsid w:val="00FB3DE9"/>
    <w:rsid w:val="00FB439D"/>
    <w:rsid w:val="00FB4965"/>
    <w:rsid w:val="00FB4E82"/>
    <w:rsid w:val="00FB5415"/>
    <w:rsid w:val="00FB59E2"/>
    <w:rsid w:val="00FB5BB7"/>
    <w:rsid w:val="00FB5D4F"/>
    <w:rsid w:val="00FB6492"/>
    <w:rsid w:val="00FB6F3F"/>
    <w:rsid w:val="00FB78EC"/>
    <w:rsid w:val="00FB7B03"/>
    <w:rsid w:val="00FB7C70"/>
    <w:rsid w:val="00FB7DF7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610"/>
    <w:rsid w:val="00FC37C8"/>
    <w:rsid w:val="00FC3EB8"/>
    <w:rsid w:val="00FC44BC"/>
    <w:rsid w:val="00FC4FFF"/>
    <w:rsid w:val="00FC503F"/>
    <w:rsid w:val="00FC5058"/>
    <w:rsid w:val="00FC5065"/>
    <w:rsid w:val="00FC5A2B"/>
    <w:rsid w:val="00FC63C7"/>
    <w:rsid w:val="00FC6B52"/>
    <w:rsid w:val="00FC6C57"/>
    <w:rsid w:val="00FC702E"/>
    <w:rsid w:val="00FC7260"/>
    <w:rsid w:val="00FC77F9"/>
    <w:rsid w:val="00FC7899"/>
    <w:rsid w:val="00FC7A27"/>
    <w:rsid w:val="00FD0922"/>
    <w:rsid w:val="00FD0B61"/>
    <w:rsid w:val="00FD12AA"/>
    <w:rsid w:val="00FD1304"/>
    <w:rsid w:val="00FD143C"/>
    <w:rsid w:val="00FD16AE"/>
    <w:rsid w:val="00FD1726"/>
    <w:rsid w:val="00FD1AE5"/>
    <w:rsid w:val="00FD1F39"/>
    <w:rsid w:val="00FD22D2"/>
    <w:rsid w:val="00FD2555"/>
    <w:rsid w:val="00FD28D0"/>
    <w:rsid w:val="00FD2CE7"/>
    <w:rsid w:val="00FD3761"/>
    <w:rsid w:val="00FD3AB3"/>
    <w:rsid w:val="00FD3E21"/>
    <w:rsid w:val="00FD3EBF"/>
    <w:rsid w:val="00FD42F7"/>
    <w:rsid w:val="00FD47BA"/>
    <w:rsid w:val="00FD4E40"/>
    <w:rsid w:val="00FD4E8B"/>
    <w:rsid w:val="00FD51F4"/>
    <w:rsid w:val="00FD559B"/>
    <w:rsid w:val="00FD5919"/>
    <w:rsid w:val="00FD5C95"/>
    <w:rsid w:val="00FD609A"/>
    <w:rsid w:val="00FD686B"/>
    <w:rsid w:val="00FD6E2F"/>
    <w:rsid w:val="00FE0013"/>
    <w:rsid w:val="00FE0920"/>
    <w:rsid w:val="00FE11C5"/>
    <w:rsid w:val="00FE1D54"/>
    <w:rsid w:val="00FE23FB"/>
    <w:rsid w:val="00FE29FA"/>
    <w:rsid w:val="00FE2A56"/>
    <w:rsid w:val="00FE2AEE"/>
    <w:rsid w:val="00FE2C03"/>
    <w:rsid w:val="00FE2DAC"/>
    <w:rsid w:val="00FE30CC"/>
    <w:rsid w:val="00FE3184"/>
    <w:rsid w:val="00FE32C5"/>
    <w:rsid w:val="00FE3DBB"/>
    <w:rsid w:val="00FE49F3"/>
    <w:rsid w:val="00FE4A4E"/>
    <w:rsid w:val="00FE504B"/>
    <w:rsid w:val="00FE56E6"/>
    <w:rsid w:val="00FE5F4B"/>
    <w:rsid w:val="00FE5FAC"/>
    <w:rsid w:val="00FE63BB"/>
    <w:rsid w:val="00FE6470"/>
    <w:rsid w:val="00FE672D"/>
    <w:rsid w:val="00FE7176"/>
    <w:rsid w:val="00FE72B7"/>
    <w:rsid w:val="00FE7AA9"/>
    <w:rsid w:val="00FE7D53"/>
    <w:rsid w:val="00FF056B"/>
    <w:rsid w:val="00FF1047"/>
    <w:rsid w:val="00FF2339"/>
    <w:rsid w:val="00FF2A2A"/>
    <w:rsid w:val="00FF2E6F"/>
    <w:rsid w:val="00FF308D"/>
    <w:rsid w:val="00FF331E"/>
    <w:rsid w:val="00FF34E9"/>
    <w:rsid w:val="00FF3755"/>
    <w:rsid w:val="00FF3F9D"/>
    <w:rsid w:val="00FF4608"/>
    <w:rsid w:val="00FF4620"/>
    <w:rsid w:val="00FF4E25"/>
    <w:rsid w:val="00FF556A"/>
    <w:rsid w:val="00FF5885"/>
    <w:rsid w:val="00FF5C16"/>
    <w:rsid w:val="00FF5E9B"/>
    <w:rsid w:val="00FF6038"/>
    <w:rsid w:val="00FF6400"/>
    <w:rsid w:val="00FF702F"/>
    <w:rsid w:val="00FF70C9"/>
    <w:rsid w:val="00FF7510"/>
    <w:rsid w:val="00FF76DE"/>
    <w:rsid w:val="00FF7721"/>
    <w:rsid w:val="00FF7C8E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55BA7F24-9705-4DF6-9204-746A53131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527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AB2606"/>
    <w:pPr>
      <w:numPr>
        <w:numId w:val="1"/>
      </w:numPr>
      <w:spacing w:before="240" w:after="240" w:line="276" w:lineRule="auto"/>
      <w:jc w:val="both"/>
      <w:outlineLvl w:val="0"/>
    </w:pPr>
    <w:rPr>
      <w:rFonts w:ascii="Tahoma" w:hAnsi="Tahoma" w:cs="Tahoma"/>
      <w:b/>
      <w:bCs/>
      <w:caps/>
      <w:spacing w:val="1"/>
      <w:kern w:val="32"/>
    </w:rPr>
  </w:style>
  <w:style w:type="paragraph" w:styleId="Nagwek2">
    <w:name w:val="heading 2"/>
    <w:aliases w:val="D Nagł. 2"/>
    <w:basedOn w:val="Normalny"/>
    <w:link w:val="Nagwek2Znak"/>
    <w:autoRedefine/>
    <w:qFormat/>
    <w:rsid w:val="009F5CD5"/>
    <w:pPr>
      <w:spacing w:before="60" w:after="60" w:line="276" w:lineRule="auto"/>
      <w:ind w:left="426"/>
      <w:jc w:val="both"/>
      <w:outlineLvl w:val="1"/>
    </w:pPr>
    <w:rPr>
      <w:rFonts w:ascii="Tahoma" w:hAnsi="Tahoma" w:cs="Tahoma"/>
      <w:iCs/>
      <w:color w:val="0000FF"/>
      <w:sz w:val="20"/>
      <w:szCs w:val="20"/>
      <w:u w:val="single"/>
    </w:rPr>
  </w:style>
  <w:style w:type="paragraph" w:styleId="Nagwek3">
    <w:name w:val="heading 3"/>
    <w:aliases w:val="D Nagł. 3"/>
    <w:basedOn w:val="Normalny"/>
    <w:link w:val="Nagwek3Znak"/>
    <w:autoRedefine/>
    <w:qFormat/>
    <w:rsid w:val="00725AB2"/>
    <w:pPr>
      <w:keepNext/>
      <w:keepLines/>
      <w:suppressAutoHyphens/>
      <w:spacing w:before="60" w:after="60" w:line="276" w:lineRule="auto"/>
      <w:jc w:val="center"/>
      <w:outlineLvl w:val="2"/>
    </w:pPr>
    <w:rPr>
      <w:rFonts w:ascii="Tahoma" w:hAnsi="Tahoma" w:cs="Tahoma"/>
      <w:bCs/>
      <w:sz w:val="19"/>
      <w:szCs w:val="19"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AB2606"/>
    <w:rPr>
      <w:rFonts w:eastAsia="Times New Roman" w:cs="Tahoma"/>
      <w:b/>
      <w:bCs/>
      <w:caps/>
      <w:spacing w:val="1"/>
      <w:kern w:val="32"/>
      <w:sz w:val="24"/>
      <w:szCs w:val="24"/>
    </w:rPr>
  </w:style>
  <w:style w:type="character" w:customStyle="1" w:styleId="Nagwek2Znak">
    <w:name w:val="Nagłówek 2 Znak"/>
    <w:aliases w:val="D Nagł. 2 Znak"/>
    <w:link w:val="Nagwek2"/>
    <w:rsid w:val="009F5CD5"/>
    <w:rPr>
      <w:rFonts w:eastAsia="Times New Roman" w:cs="Tahoma"/>
      <w:iCs/>
      <w:color w:val="0000FF"/>
      <w:u w:val="single"/>
    </w:rPr>
  </w:style>
  <w:style w:type="character" w:customStyle="1" w:styleId="Nagwek3Znak">
    <w:name w:val="Nagłówek 3 Znak"/>
    <w:aliases w:val="D Nagł. 3 Znak"/>
    <w:link w:val="Nagwek3"/>
    <w:rsid w:val="00725AB2"/>
    <w:rPr>
      <w:rFonts w:eastAsia="Times New Roman" w:cs="Tahoma"/>
      <w:bCs/>
      <w:sz w:val="19"/>
      <w:szCs w:val="19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E52E4F"/>
    <w:rPr>
      <w:b/>
      <w:bCs/>
    </w:rPr>
  </w:style>
  <w:style w:type="character" w:customStyle="1" w:styleId="TematkomentarzaZnak">
    <w:name w:val="Temat komentarza Znak"/>
    <w:link w:val="Tematkomentarza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  <w:pPr>
      <w:jc w:val="both"/>
    </w:pPr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98"/>
      </w:numPr>
    </w:pPr>
  </w:style>
  <w:style w:type="numbering" w:customStyle="1" w:styleId="Zaimportowanystyl2">
    <w:name w:val="Zaimportowany styl 2"/>
    <w:rsid w:val="003F0102"/>
    <w:pPr>
      <w:numPr>
        <w:numId w:val="99"/>
      </w:numPr>
    </w:pPr>
  </w:style>
  <w:style w:type="numbering" w:customStyle="1" w:styleId="Zaimportowanystyl3">
    <w:name w:val="Zaimportowany styl 3"/>
    <w:rsid w:val="003F0102"/>
    <w:pPr>
      <w:numPr>
        <w:numId w:val="100"/>
      </w:numPr>
    </w:pPr>
  </w:style>
  <w:style w:type="numbering" w:customStyle="1" w:styleId="Zaimportowanystyl4">
    <w:name w:val="Zaimportowany styl 4"/>
    <w:rsid w:val="003F0102"/>
    <w:pPr>
      <w:numPr>
        <w:numId w:val="101"/>
      </w:numPr>
    </w:pPr>
  </w:style>
  <w:style w:type="numbering" w:customStyle="1" w:styleId="Zaimportowanystyl5">
    <w:name w:val="Zaimportowany styl 5"/>
    <w:rsid w:val="003F0102"/>
    <w:pPr>
      <w:numPr>
        <w:numId w:val="102"/>
      </w:numPr>
    </w:pPr>
  </w:style>
  <w:style w:type="numbering" w:customStyle="1" w:styleId="Zaimportowanystyl6">
    <w:name w:val="Zaimportowany styl 6"/>
    <w:rsid w:val="003F0102"/>
    <w:pPr>
      <w:numPr>
        <w:numId w:val="103"/>
      </w:numPr>
    </w:pPr>
  </w:style>
  <w:style w:type="numbering" w:customStyle="1" w:styleId="Zaimportowanystyl7">
    <w:name w:val="Zaimportowany styl 7"/>
    <w:rsid w:val="003F0102"/>
    <w:pPr>
      <w:numPr>
        <w:numId w:val="104"/>
      </w:numPr>
    </w:pPr>
  </w:style>
  <w:style w:type="numbering" w:customStyle="1" w:styleId="Zaimportowanystyl8">
    <w:name w:val="Zaimportowany styl 8"/>
    <w:rsid w:val="003F0102"/>
    <w:pPr>
      <w:numPr>
        <w:numId w:val="105"/>
      </w:numPr>
    </w:pPr>
  </w:style>
  <w:style w:type="numbering" w:customStyle="1" w:styleId="Zaimportowanystyl9">
    <w:name w:val="Zaimportowany styl 9"/>
    <w:rsid w:val="003F0102"/>
    <w:pPr>
      <w:numPr>
        <w:numId w:val="106"/>
      </w:numPr>
    </w:pPr>
  </w:style>
  <w:style w:type="paragraph" w:customStyle="1" w:styleId="1">
    <w:name w:val="1"/>
    <w:basedOn w:val="Normalny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paragraph" w:styleId="Poprawka">
    <w:name w:val="Revision"/>
    <w:hidden/>
    <w:uiPriority w:val="99"/>
    <w:semiHidden/>
    <w:rsid w:val="00E665C8"/>
    <w:rPr>
      <w:rFonts w:ascii="Times New Roman" w:eastAsia="Times New Roman" w:hAnsi="Times New Roman"/>
      <w:sz w:val="24"/>
      <w:szCs w:val="24"/>
    </w:rPr>
  </w:style>
  <w:style w:type="character" w:customStyle="1" w:styleId="Nierozpoznanawzmianka71">
    <w:name w:val="Nierozpoznana wzmianka71"/>
    <w:basedOn w:val="Domylnaczcionkaakapitu"/>
    <w:uiPriority w:val="99"/>
    <w:semiHidden/>
    <w:unhideWhenUsed/>
    <w:rsid w:val="009D6DB0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9D6DB0"/>
    <w:rPr>
      <w:color w:val="605E5C"/>
      <w:shd w:val="clear" w:color="auto" w:fill="E1DFDD"/>
    </w:rPr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9D6DB0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13A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25D78-D94D-4337-B5BF-2BC52E497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5900</Words>
  <Characters>35404</Characters>
  <Application>Microsoft Office Word</Application>
  <DocSecurity>0</DocSecurity>
  <Lines>295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PDF dostępny cyfrowo</vt:lpstr>
    </vt:vector>
  </TitlesOfParts>
  <Company/>
  <LinksUpToDate>false</LinksUpToDate>
  <CharactersWithSpaces>41222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dostępny cyfrowo</dc:title>
  <dc:subject/>
  <dc:creator>Anna</dc:creator>
  <cp:keywords/>
  <dc:description/>
  <cp:lastModifiedBy>DELL</cp:lastModifiedBy>
  <cp:revision>12</cp:revision>
  <cp:lastPrinted>2026-04-24T07:06:00Z</cp:lastPrinted>
  <dcterms:created xsi:type="dcterms:W3CDTF">2026-05-21T09:18:00Z</dcterms:created>
  <dcterms:modified xsi:type="dcterms:W3CDTF">2026-05-21T12:31:00Z</dcterms:modified>
</cp:coreProperties>
</file>