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0A239D" w14:textId="77777777" w:rsidR="00416685" w:rsidRPr="00416685" w:rsidRDefault="00416685" w:rsidP="00416685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Załącznik nr </w:t>
      </w:r>
      <w:r w:rsidRPr="00416685">
        <w:rPr>
          <w:b/>
          <w:sz w:val="24"/>
          <w:szCs w:val="24"/>
          <w:lang w:eastAsia="x-none"/>
        </w:rPr>
        <w:t>3</w:t>
      </w:r>
    </w:p>
    <w:p w14:paraId="4A04FE06" w14:textId="77777777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14:paraId="0C46EB17" w14:textId="77777777" w:rsidR="00E428B2" w:rsidRDefault="00E428B2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14:paraId="3C920AAA" w14:textId="17B592C5" w:rsidR="00416685" w:rsidRPr="00416685" w:rsidRDefault="00416685" w:rsidP="00416685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WZÓR UMOWY O ŚWIADCZENIE USŁUG</w:t>
      </w:r>
    </w:p>
    <w:p w14:paraId="7EB59D0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1855AE4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2A0B64CF" w14:textId="6C562077" w:rsidR="00416685" w:rsidRPr="00416685" w:rsidRDefault="00416685" w:rsidP="00416685">
      <w:pPr>
        <w:jc w:val="both"/>
        <w:rPr>
          <w:sz w:val="24"/>
          <w:szCs w:val="24"/>
          <w:lang w:eastAsia="x-none"/>
        </w:rPr>
      </w:pPr>
      <w:r w:rsidRPr="00416685">
        <w:rPr>
          <w:sz w:val="24"/>
          <w:szCs w:val="24"/>
          <w:lang w:val="x-none" w:eastAsia="x-none"/>
        </w:rPr>
        <w:t>Zawarta w Krakowie w wyniku przeprowadzonego postępowania o zamówienie publiczne na podstawie art. 138o ust. 3 ustawy z dnia 29 stycznia 2004 r. Prawo zamówień publicznych (Dz.U. z 201</w:t>
      </w:r>
      <w:r w:rsidR="00E428B2">
        <w:rPr>
          <w:sz w:val="24"/>
          <w:szCs w:val="24"/>
          <w:lang w:eastAsia="x-none"/>
        </w:rPr>
        <w:t>9</w:t>
      </w:r>
      <w:r w:rsidRPr="00416685">
        <w:rPr>
          <w:sz w:val="24"/>
          <w:szCs w:val="24"/>
          <w:lang w:val="x-none" w:eastAsia="x-none"/>
        </w:rPr>
        <w:t xml:space="preserve"> r., poz. </w:t>
      </w:r>
      <w:r w:rsidR="00E428B2">
        <w:rPr>
          <w:sz w:val="24"/>
          <w:szCs w:val="24"/>
          <w:lang w:eastAsia="x-none"/>
        </w:rPr>
        <w:t>1843</w:t>
      </w:r>
      <w:r w:rsidR="0033216A">
        <w:rPr>
          <w:sz w:val="24"/>
          <w:szCs w:val="24"/>
          <w:lang w:eastAsia="x-none"/>
        </w:rPr>
        <w:t xml:space="preserve"> ze zm.</w:t>
      </w:r>
      <w:r w:rsidRPr="00416685">
        <w:rPr>
          <w:sz w:val="24"/>
          <w:szCs w:val="24"/>
          <w:lang w:val="x-none" w:eastAsia="x-none"/>
        </w:rPr>
        <w:t xml:space="preserve">)     </w:t>
      </w:r>
    </w:p>
    <w:p w14:paraId="12272794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pomiędzy :</w:t>
      </w:r>
    </w:p>
    <w:p w14:paraId="03260C18" w14:textId="77777777" w:rsidR="0033216A" w:rsidRDefault="00416685" w:rsidP="00416685">
      <w:pPr>
        <w:ind w:right="-47"/>
        <w:jc w:val="both"/>
        <w:rPr>
          <w:b/>
          <w:sz w:val="24"/>
          <w:szCs w:val="24"/>
          <w:lang w:eastAsia="x-none"/>
        </w:rPr>
      </w:pPr>
      <w:r w:rsidRPr="00416685">
        <w:rPr>
          <w:b/>
          <w:sz w:val="24"/>
          <w:szCs w:val="24"/>
          <w:lang w:val="x-none" w:eastAsia="x-none"/>
        </w:rPr>
        <w:t xml:space="preserve">Akademia Górniczo </w:t>
      </w:r>
      <w:r>
        <w:rPr>
          <w:b/>
          <w:sz w:val="24"/>
          <w:szCs w:val="24"/>
          <w:lang w:val="x-none" w:eastAsia="x-none"/>
        </w:rPr>
        <w:t>–</w:t>
      </w:r>
      <w:r w:rsidRPr="00416685">
        <w:rPr>
          <w:b/>
          <w:sz w:val="24"/>
          <w:szCs w:val="24"/>
          <w:lang w:val="x-none" w:eastAsia="x-none"/>
        </w:rPr>
        <w:t xml:space="preserve"> Hutnicza</w:t>
      </w:r>
      <w:r>
        <w:rPr>
          <w:b/>
          <w:sz w:val="24"/>
          <w:szCs w:val="24"/>
          <w:lang w:eastAsia="x-none"/>
        </w:rPr>
        <w:t xml:space="preserve"> </w:t>
      </w:r>
      <w:r w:rsidRPr="00416685">
        <w:rPr>
          <w:b/>
          <w:sz w:val="24"/>
          <w:szCs w:val="24"/>
          <w:lang w:val="x-none" w:eastAsia="x-none"/>
        </w:rPr>
        <w:t>im. Stanisława Staszica w Krakowie</w:t>
      </w:r>
      <w:r>
        <w:rPr>
          <w:b/>
          <w:sz w:val="24"/>
          <w:szCs w:val="24"/>
          <w:lang w:eastAsia="x-none"/>
        </w:rPr>
        <w:t xml:space="preserve">, </w:t>
      </w:r>
    </w:p>
    <w:p w14:paraId="65AAB874" w14:textId="77777777" w:rsidR="00416685" w:rsidRPr="00416685" w:rsidRDefault="00416685" w:rsidP="00416685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416685">
        <w:rPr>
          <w:b/>
          <w:sz w:val="24"/>
          <w:szCs w:val="24"/>
          <w:lang w:val="x-none" w:eastAsia="x-none"/>
        </w:rPr>
        <w:t>Kraków</w:t>
      </w:r>
      <w:r w:rsidRPr="00416685">
        <w:rPr>
          <w:b/>
          <w:color w:val="000000"/>
          <w:sz w:val="24"/>
          <w:szCs w:val="24"/>
          <w:lang w:val="x-none" w:eastAsia="x-none"/>
        </w:rPr>
        <w:t xml:space="preserve">, </w:t>
      </w:r>
      <w:r w:rsidRPr="00416685">
        <w:rPr>
          <w:b/>
          <w:sz w:val="24"/>
          <w:szCs w:val="24"/>
          <w:lang w:val="x-none" w:eastAsia="x-none"/>
        </w:rPr>
        <w:t xml:space="preserve">Al. Mickiewicza 30 </w:t>
      </w:r>
    </w:p>
    <w:p w14:paraId="17FD5F69" w14:textId="30309C00" w:rsidR="00416685" w:rsidRPr="00416685" w:rsidRDefault="005B7337" w:rsidP="00416685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</w:t>
      </w:r>
      <w:r>
        <w:rPr>
          <w:sz w:val="24"/>
          <w:szCs w:val="24"/>
          <w:lang w:eastAsia="x-none"/>
        </w:rPr>
        <w:t>ą</w:t>
      </w:r>
      <w:r w:rsidR="00416685" w:rsidRPr="00416685">
        <w:rPr>
          <w:sz w:val="24"/>
          <w:szCs w:val="24"/>
          <w:lang w:val="x-none" w:eastAsia="x-none"/>
        </w:rPr>
        <w:t xml:space="preserve"> przez:</w:t>
      </w:r>
    </w:p>
    <w:p w14:paraId="6E4208DF" w14:textId="665063E3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1.</w:t>
      </w:r>
      <w:r w:rsidR="00D632D4">
        <w:rPr>
          <w:sz w:val="24"/>
          <w:szCs w:val="24"/>
          <w:lang w:eastAsia="x-none"/>
        </w:rPr>
        <w:t xml:space="preserve"> Prorektora ds. Studenckich</w:t>
      </w:r>
      <w:r w:rsidRPr="00416685">
        <w:rPr>
          <w:sz w:val="24"/>
          <w:szCs w:val="24"/>
          <w:lang w:val="x-none" w:eastAsia="x-none"/>
        </w:rPr>
        <w:t xml:space="preserve">............................................................................. </w:t>
      </w:r>
    </w:p>
    <w:p w14:paraId="765B4905" w14:textId="3514EDE2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2.</w:t>
      </w:r>
      <w:r w:rsidR="00D632D4">
        <w:rPr>
          <w:rFonts w:eastAsia="Calibri"/>
          <w:sz w:val="24"/>
          <w:szCs w:val="24"/>
          <w:lang w:eastAsia="en-US"/>
        </w:rPr>
        <w:t xml:space="preserve"> </w:t>
      </w:r>
      <w:r w:rsidRPr="00416685">
        <w:rPr>
          <w:rFonts w:eastAsia="Calibri"/>
          <w:sz w:val="24"/>
          <w:szCs w:val="24"/>
          <w:lang w:eastAsia="en-US"/>
        </w:rPr>
        <w:t>Kwestora/Z-</w:t>
      </w:r>
      <w:proofErr w:type="spellStart"/>
      <w:r w:rsidRPr="00416685">
        <w:rPr>
          <w:rFonts w:eastAsia="Calibri"/>
          <w:sz w:val="24"/>
          <w:szCs w:val="24"/>
          <w:lang w:eastAsia="en-US"/>
        </w:rPr>
        <w:t>cę</w:t>
      </w:r>
      <w:proofErr w:type="spellEnd"/>
      <w:r w:rsidRPr="00416685">
        <w:rPr>
          <w:rFonts w:eastAsia="Calibri"/>
          <w:sz w:val="24"/>
          <w:szCs w:val="24"/>
          <w:lang w:eastAsia="en-US"/>
        </w:rPr>
        <w:t xml:space="preserve"> Kwestora/ .........................................................................................................</w:t>
      </w:r>
    </w:p>
    <w:p w14:paraId="270D485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zwaną dalej ZLECENIODAWCĄ</w:t>
      </w:r>
    </w:p>
    <w:p w14:paraId="439C1CDF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a</w:t>
      </w:r>
    </w:p>
    <w:p w14:paraId="570C81DC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………………………………………………………</w:t>
      </w:r>
    </w:p>
    <w:p w14:paraId="15DEAF83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reprezentowaną przez:</w:t>
      </w:r>
    </w:p>
    <w:p w14:paraId="69EEDDE2" w14:textId="77777777" w:rsidR="00416685" w:rsidRPr="00416685" w:rsidRDefault="00416685" w:rsidP="00416685">
      <w:pPr>
        <w:ind w:right="-47"/>
        <w:jc w:val="both"/>
        <w:rPr>
          <w:sz w:val="24"/>
          <w:szCs w:val="24"/>
          <w:lang w:val="x-none" w:eastAsia="x-none"/>
        </w:rPr>
      </w:pPr>
      <w:r w:rsidRPr="00416685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0BC31F71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zwanym dalej ZLECENIOBIORCĄ</w:t>
      </w:r>
    </w:p>
    <w:p w14:paraId="5799DA9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</w:p>
    <w:p w14:paraId="4463909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3AAF0AD5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</w:p>
    <w:p w14:paraId="683F71A1" w14:textId="69C75336" w:rsidR="00416685" w:rsidRPr="006F7B7F" w:rsidRDefault="00416685" w:rsidP="000C20BD">
      <w:pPr>
        <w:ind w:left="227" w:hanging="22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Zleceniodawca powierza, a Zleceniobiorca przyjmuje do </w:t>
      </w:r>
      <w:r w:rsidRPr="006F7B7F">
        <w:rPr>
          <w:rFonts w:eastAsia="Calibri"/>
          <w:sz w:val="24"/>
          <w:szCs w:val="24"/>
          <w:lang w:eastAsia="en-US"/>
        </w:rPr>
        <w:t xml:space="preserve">wykonania </w:t>
      </w:r>
      <w:r w:rsidR="00FB147C">
        <w:rPr>
          <w:rFonts w:eastAsia="Calibri"/>
          <w:sz w:val="24"/>
          <w:szCs w:val="24"/>
          <w:lang w:eastAsia="en-US"/>
        </w:rPr>
        <w:t>usługę restauracyjną</w:t>
      </w:r>
      <w:r w:rsidR="00FB147C" w:rsidRPr="00FB147C">
        <w:rPr>
          <w:rFonts w:eastAsia="Calibri"/>
          <w:sz w:val="24"/>
          <w:szCs w:val="24"/>
          <w:lang w:eastAsia="en-US"/>
        </w:rPr>
        <w:t>, wydanie maksymalnie 500 zestawów obiadów serwowanych, w miejscu zapewnionym przez Wykonawcę - KC-</w:t>
      </w:r>
      <w:proofErr w:type="spellStart"/>
      <w:r w:rsidR="00FB147C" w:rsidRPr="00FB147C">
        <w:rPr>
          <w:rFonts w:eastAsia="Calibri"/>
          <w:sz w:val="24"/>
          <w:szCs w:val="24"/>
          <w:lang w:eastAsia="en-US"/>
        </w:rPr>
        <w:t>zp</w:t>
      </w:r>
      <w:proofErr w:type="spellEnd"/>
      <w:r w:rsidR="00FB147C" w:rsidRPr="00FB147C">
        <w:rPr>
          <w:rFonts w:eastAsia="Calibri"/>
          <w:sz w:val="24"/>
          <w:szCs w:val="24"/>
          <w:lang w:eastAsia="en-US"/>
        </w:rPr>
        <w:t>. 272-83/20</w:t>
      </w:r>
      <w:r w:rsidRPr="006F7B7F">
        <w:rPr>
          <w:rFonts w:eastAsia="Calibri"/>
          <w:sz w:val="24"/>
          <w:szCs w:val="24"/>
          <w:lang w:eastAsia="en-US"/>
        </w:rPr>
        <w:t xml:space="preserve">. </w:t>
      </w:r>
    </w:p>
    <w:p w14:paraId="64F72F0A" w14:textId="77777777" w:rsidR="00416685" w:rsidRDefault="00416685" w:rsidP="000C20BD">
      <w:pPr>
        <w:tabs>
          <w:tab w:val="num" w:pos="360"/>
        </w:tabs>
        <w:ind w:left="227" w:hanging="227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Szczegółowy  przedmiot umowy jest  określony w  załączniku nr 1 (opis przedmiotu zamówienia i oferta Zleceniobiorcy), który  stanowi  integralną część niniejszej umowy.</w:t>
      </w:r>
    </w:p>
    <w:p w14:paraId="65A58BE0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AF40BC9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2</w:t>
      </w:r>
    </w:p>
    <w:p w14:paraId="1F74D7B7" w14:textId="5A144941" w:rsidR="00416685" w:rsidRDefault="00416685" w:rsidP="00416685">
      <w:pPr>
        <w:suppressAutoHyphens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Przedmiot umowy zostanie zrealizowany w terminie: </w:t>
      </w:r>
      <w:r w:rsidR="00D632D4">
        <w:rPr>
          <w:rFonts w:eastAsia="Calibri"/>
          <w:b/>
          <w:bCs/>
          <w:sz w:val="24"/>
          <w:szCs w:val="24"/>
          <w:lang w:eastAsia="en-US"/>
        </w:rPr>
        <w:t>05 marca 2020</w:t>
      </w:r>
      <w:r w:rsidR="007C0F06">
        <w:rPr>
          <w:rFonts w:eastAsia="Calibri"/>
          <w:b/>
          <w:bCs/>
          <w:sz w:val="24"/>
          <w:szCs w:val="24"/>
          <w:lang w:eastAsia="en-US"/>
        </w:rPr>
        <w:t xml:space="preserve"> r.</w:t>
      </w:r>
    </w:p>
    <w:p w14:paraId="60845C13" w14:textId="77777777" w:rsidR="003725DD" w:rsidRPr="00416685" w:rsidRDefault="003725DD" w:rsidP="00416685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14:paraId="50CD2183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3</w:t>
      </w:r>
    </w:p>
    <w:p w14:paraId="688B8BE8" w14:textId="1D10898A" w:rsidR="00416685" w:rsidRPr="00416685" w:rsidRDefault="00416685" w:rsidP="000C20BD">
      <w:pPr>
        <w:tabs>
          <w:tab w:val="num" w:pos="717"/>
        </w:tabs>
        <w:suppressAutoHyphens/>
        <w:ind w:left="227" w:hanging="22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ustalają cenę brutto za </w:t>
      </w:r>
      <w:r>
        <w:rPr>
          <w:rFonts w:eastAsia="Calibri"/>
          <w:sz w:val="24"/>
          <w:szCs w:val="24"/>
          <w:lang w:eastAsia="en-US"/>
        </w:rPr>
        <w:t>usług</w:t>
      </w:r>
      <w:r w:rsidR="003725DD">
        <w:rPr>
          <w:rFonts w:eastAsia="Calibri"/>
          <w:sz w:val="24"/>
          <w:szCs w:val="24"/>
          <w:lang w:eastAsia="en-US"/>
        </w:rPr>
        <w:t xml:space="preserve">ę dla maksymalnej liczby uczestników tj. </w:t>
      </w:r>
      <w:r w:rsidR="00D632D4">
        <w:rPr>
          <w:rFonts w:eastAsia="Calibri"/>
          <w:sz w:val="24"/>
          <w:szCs w:val="24"/>
          <w:lang w:eastAsia="en-US"/>
        </w:rPr>
        <w:t>………</w:t>
      </w:r>
      <w:r w:rsidR="003725DD">
        <w:rPr>
          <w:rFonts w:eastAsia="Calibri"/>
          <w:sz w:val="24"/>
          <w:szCs w:val="24"/>
          <w:lang w:eastAsia="en-US"/>
        </w:rPr>
        <w:t xml:space="preserve"> osób</w:t>
      </w:r>
      <w:r w:rsidRPr="00416685">
        <w:rPr>
          <w:rFonts w:eastAsia="Calibri"/>
          <w:sz w:val="24"/>
          <w:szCs w:val="24"/>
          <w:lang w:eastAsia="en-US"/>
        </w:rPr>
        <w:t xml:space="preserve"> w wysokości: ……………. zł (słownie: ………………….). </w:t>
      </w:r>
    </w:p>
    <w:p w14:paraId="4C834402" w14:textId="77777777" w:rsidR="003725DD" w:rsidRDefault="00416685" w:rsidP="000C20BD">
      <w:pPr>
        <w:tabs>
          <w:tab w:val="num" w:pos="717"/>
        </w:tabs>
        <w:suppressAutoHyphens/>
        <w:ind w:left="227" w:hanging="22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3725DD">
        <w:rPr>
          <w:rFonts w:eastAsia="Calibri"/>
          <w:sz w:val="24"/>
          <w:szCs w:val="24"/>
          <w:lang w:eastAsia="en-US"/>
        </w:rPr>
        <w:t>Cena brutto za usługę dla jednej osoby wynosi: ……………… (słownie: ………………………).</w:t>
      </w:r>
    </w:p>
    <w:p w14:paraId="62D4DCD0" w14:textId="77777777" w:rsidR="00416685" w:rsidRPr="00CD7291" w:rsidRDefault="003725DD" w:rsidP="000C20BD">
      <w:pPr>
        <w:tabs>
          <w:tab w:val="num" w:pos="717"/>
        </w:tabs>
        <w:suppressAutoHyphens/>
        <w:ind w:left="227" w:hanging="22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Powyższa kwota </w:t>
      </w:r>
      <w:r w:rsidR="00416685" w:rsidRPr="00CD7291">
        <w:rPr>
          <w:rFonts w:eastAsia="Calibri"/>
          <w:sz w:val="24"/>
          <w:szCs w:val="24"/>
          <w:lang w:eastAsia="en-US"/>
        </w:rPr>
        <w:t>zawiera właściwą stawkę podatku VAT.</w:t>
      </w:r>
    </w:p>
    <w:p w14:paraId="1B27FA78" w14:textId="0657EB00" w:rsidR="00554BA2" w:rsidRPr="00CD7291" w:rsidRDefault="003725DD" w:rsidP="000C20BD">
      <w:pPr>
        <w:tabs>
          <w:tab w:val="num" w:pos="717"/>
        </w:tabs>
        <w:suppressAutoHyphens/>
        <w:ind w:left="227" w:hanging="227"/>
        <w:jc w:val="both"/>
        <w:rPr>
          <w:rFonts w:eastAsia="Calibri"/>
          <w:sz w:val="24"/>
          <w:szCs w:val="24"/>
          <w:lang w:eastAsia="en-US"/>
        </w:rPr>
      </w:pPr>
      <w:r w:rsidRPr="00CD7291">
        <w:rPr>
          <w:rFonts w:eastAsia="Calibri"/>
          <w:sz w:val="24"/>
          <w:szCs w:val="24"/>
          <w:lang w:eastAsia="en-US"/>
        </w:rPr>
        <w:t>4</w:t>
      </w:r>
      <w:r w:rsidR="00416685" w:rsidRPr="00CD7291">
        <w:rPr>
          <w:rFonts w:eastAsia="Calibri"/>
          <w:sz w:val="24"/>
          <w:szCs w:val="24"/>
          <w:lang w:eastAsia="en-US"/>
        </w:rPr>
        <w:t xml:space="preserve">. </w:t>
      </w:r>
      <w:r w:rsidRPr="00CD7291">
        <w:rPr>
          <w:rFonts w:eastAsia="Calibri"/>
          <w:sz w:val="24"/>
          <w:szCs w:val="24"/>
          <w:lang w:eastAsia="en-US"/>
        </w:rPr>
        <w:t xml:space="preserve">Zleceniodawca  przekaże Zleceniobiorcy liczbę uczestników bankietu </w:t>
      </w:r>
      <w:r w:rsidR="007C0F06" w:rsidRPr="00CD7291">
        <w:rPr>
          <w:rFonts w:eastAsia="Calibri"/>
          <w:sz w:val="24"/>
          <w:szCs w:val="24"/>
          <w:lang w:eastAsia="en-US"/>
        </w:rPr>
        <w:t xml:space="preserve">na </w:t>
      </w:r>
      <w:r w:rsidR="00E428B2">
        <w:rPr>
          <w:rFonts w:eastAsia="Calibri"/>
          <w:sz w:val="24"/>
          <w:szCs w:val="24"/>
          <w:lang w:eastAsia="en-US"/>
        </w:rPr>
        <w:t>3</w:t>
      </w:r>
      <w:r w:rsidR="007C0F06" w:rsidRPr="00CD7291">
        <w:rPr>
          <w:rFonts w:eastAsia="Calibri"/>
          <w:sz w:val="24"/>
          <w:szCs w:val="24"/>
          <w:lang w:eastAsia="en-US"/>
        </w:rPr>
        <w:t xml:space="preserve"> dni przed datą świadczonej usługi</w:t>
      </w:r>
      <w:r w:rsidR="00554BA2" w:rsidRPr="00CD7291">
        <w:rPr>
          <w:rFonts w:eastAsia="Calibri"/>
          <w:sz w:val="24"/>
          <w:szCs w:val="24"/>
          <w:lang w:eastAsia="en-US"/>
        </w:rPr>
        <w:t xml:space="preserve">.  </w:t>
      </w:r>
    </w:p>
    <w:p w14:paraId="6D845325" w14:textId="3FD5CEA5" w:rsidR="00416685" w:rsidRPr="00416685" w:rsidRDefault="00554BA2" w:rsidP="000C20BD">
      <w:pPr>
        <w:tabs>
          <w:tab w:val="num" w:pos="717"/>
        </w:tabs>
        <w:suppressAutoHyphens/>
        <w:ind w:left="227" w:hanging="227"/>
        <w:jc w:val="both"/>
        <w:rPr>
          <w:rFonts w:eastAsia="Calibri"/>
          <w:sz w:val="24"/>
          <w:szCs w:val="24"/>
          <w:lang w:eastAsia="en-US"/>
        </w:rPr>
      </w:pPr>
      <w:r w:rsidRPr="00CD7291">
        <w:rPr>
          <w:rFonts w:eastAsia="Calibri"/>
          <w:sz w:val="24"/>
          <w:szCs w:val="24"/>
          <w:lang w:eastAsia="en-US"/>
        </w:rPr>
        <w:t>5.</w:t>
      </w:r>
      <w:r w:rsidR="000C20BD">
        <w:rPr>
          <w:rFonts w:eastAsia="Calibri"/>
          <w:sz w:val="24"/>
          <w:szCs w:val="24"/>
          <w:lang w:eastAsia="en-US"/>
        </w:rPr>
        <w:t xml:space="preserve"> </w:t>
      </w:r>
      <w:r w:rsidR="00416685" w:rsidRPr="00CD7291">
        <w:rPr>
          <w:rFonts w:eastAsia="Calibri"/>
          <w:sz w:val="24"/>
          <w:szCs w:val="24"/>
          <w:lang w:eastAsia="en-US"/>
        </w:rPr>
        <w:t>Wynagrodzenie obejmuje wszystkie koszty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 i opłaty związane z wykonaniem przedmiotu umowy.</w:t>
      </w:r>
    </w:p>
    <w:p w14:paraId="49F5B50A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4</w:t>
      </w:r>
    </w:p>
    <w:p w14:paraId="3A4AB28B" w14:textId="09B9091E" w:rsidR="00D632D4" w:rsidRPr="00D632D4" w:rsidRDefault="00416685" w:rsidP="00D632D4">
      <w:pPr>
        <w:numPr>
          <w:ilvl w:val="0"/>
          <w:numId w:val="28"/>
        </w:numPr>
        <w:suppressAutoHyphens/>
        <w:ind w:left="142" w:hanging="76"/>
        <w:jc w:val="both"/>
        <w:rPr>
          <w:sz w:val="24"/>
          <w:szCs w:val="24"/>
        </w:rPr>
      </w:pPr>
      <w:r w:rsidRPr="00D632D4">
        <w:rPr>
          <w:rFonts w:eastAsia="Calibri"/>
          <w:sz w:val="24"/>
          <w:szCs w:val="24"/>
          <w:lang w:eastAsia="en-US"/>
        </w:rPr>
        <w:t xml:space="preserve"> </w:t>
      </w:r>
      <w:r w:rsidR="00D632D4" w:rsidRPr="00D632D4">
        <w:rPr>
          <w:rFonts w:eastAsia="Calibri"/>
          <w:sz w:val="24"/>
          <w:szCs w:val="24"/>
          <w:lang w:eastAsia="en-US"/>
        </w:rPr>
        <w:t xml:space="preserve">Należność,  o której mowa w § 3 będzie uregulowana przez Zleceniodawcę </w:t>
      </w:r>
      <w:r w:rsidR="00D632D4" w:rsidRPr="00D632D4">
        <w:rPr>
          <w:sz w:val="24"/>
          <w:szCs w:val="24"/>
        </w:rPr>
        <w:t xml:space="preserve">przelewem </w:t>
      </w:r>
      <w:r w:rsidR="00D632D4">
        <w:rPr>
          <w:sz w:val="24"/>
          <w:szCs w:val="24"/>
        </w:rPr>
        <w:br/>
      </w:r>
      <w:r w:rsidR="00D632D4" w:rsidRPr="00D632D4">
        <w:rPr>
          <w:sz w:val="24"/>
          <w:szCs w:val="24"/>
        </w:rPr>
        <w:t>w terminie 21 dni od daty otrzymania prawidłowo wystawionej faktury, na rachunek Zleceniobiorcy zawarty na dzień zlecenia przelewu w wykazie podmiotów, o których mowa w art. 96b ust. 1) Ustawy o podatku od towarów i usług.</w:t>
      </w:r>
    </w:p>
    <w:p w14:paraId="5EB05EC7" w14:textId="77777777" w:rsidR="00D632D4" w:rsidRPr="00D632D4" w:rsidRDefault="00D632D4" w:rsidP="00D632D4">
      <w:pPr>
        <w:numPr>
          <w:ilvl w:val="0"/>
          <w:numId w:val="28"/>
        </w:numPr>
        <w:suppressAutoHyphens/>
        <w:ind w:left="142" w:hanging="76"/>
        <w:jc w:val="both"/>
        <w:rPr>
          <w:sz w:val="24"/>
          <w:szCs w:val="24"/>
        </w:rPr>
      </w:pPr>
      <w:r w:rsidRPr="00D632D4">
        <w:rPr>
          <w:sz w:val="24"/>
          <w:szCs w:val="24"/>
        </w:rPr>
        <w:t xml:space="preserve"> </w:t>
      </w:r>
      <w:r w:rsidRPr="00D632D4">
        <w:rPr>
          <w:rFonts w:eastAsia="Calibri"/>
          <w:sz w:val="24"/>
          <w:szCs w:val="24"/>
          <w:lang w:eastAsia="en-US"/>
        </w:rPr>
        <w:t>Należność zostanie uregulowana po zakończeniu niniejszej umowy</w:t>
      </w:r>
      <w:r w:rsidRPr="00D632D4">
        <w:rPr>
          <w:sz w:val="24"/>
          <w:szCs w:val="24"/>
        </w:rPr>
        <w:t xml:space="preserve"> na p</w:t>
      </w:r>
      <w:bookmarkStart w:id="0" w:name="_GoBack"/>
      <w:bookmarkEnd w:id="0"/>
      <w:r w:rsidRPr="00D632D4">
        <w:rPr>
          <w:sz w:val="24"/>
          <w:szCs w:val="24"/>
        </w:rPr>
        <w:t>odstawie protokołu odbioru, który</w:t>
      </w:r>
      <w:r w:rsidRPr="00D632D4">
        <w:rPr>
          <w:rFonts w:eastAsia="Calibri"/>
          <w:sz w:val="24"/>
          <w:szCs w:val="24"/>
          <w:lang w:eastAsia="en-US"/>
        </w:rPr>
        <w:t xml:space="preserve"> powinien zawierać w szczególności:</w:t>
      </w:r>
    </w:p>
    <w:p w14:paraId="2F30E1CB" w14:textId="77777777" w:rsidR="00D632D4" w:rsidRPr="00D632D4" w:rsidRDefault="00D632D4" w:rsidP="00D632D4">
      <w:pPr>
        <w:pStyle w:val="Akapitzlist"/>
        <w:numPr>
          <w:ilvl w:val="0"/>
          <w:numId w:val="29"/>
        </w:numPr>
        <w:suppressAutoHyphens/>
        <w:ind w:left="142" w:hanging="76"/>
        <w:jc w:val="both"/>
        <w:rPr>
          <w:rFonts w:eastAsia="Calibri"/>
          <w:sz w:val="24"/>
          <w:szCs w:val="24"/>
          <w:lang w:eastAsia="en-US"/>
        </w:rPr>
      </w:pPr>
      <w:r w:rsidRPr="00D632D4">
        <w:rPr>
          <w:rFonts w:eastAsia="Calibri"/>
          <w:sz w:val="24"/>
          <w:szCs w:val="24"/>
          <w:lang w:eastAsia="en-US"/>
        </w:rPr>
        <w:t xml:space="preserve"> dzień i miejsce odbioru zamówienia,</w:t>
      </w:r>
    </w:p>
    <w:p w14:paraId="0152F900" w14:textId="77777777" w:rsidR="00D632D4" w:rsidRPr="00D632D4" w:rsidRDefault="00D632D4" w:rsidP="00D632D4">
      <w:pPr>
        <w:pStyle w:val="Akapitzlist"/>
        <w:numPr>
          <w:ilvl w:val="0"/>
          <w:numId w:val="29"/>
        </w:numPr>
        <w:suppressAutoHyphens/>
        <w:ind w:left="142" w:hanging="76"/>
        <w:jc w:val="both"/>
        <w:rPr>
          <w:rFonts w:eastAsia="Calibri"/>
          <w:sz w:val="24"/>
          <w:szCs w:val="24"/>
          <w:lang w:eastAsia="en-US"/>
        </w:rPr>
      </w:pPr>
      <w:r w:rsidRPr="00D632D4">
        <w:rPr>
          <w:rFonts w:eastAsia="Calibri"/>
          <w:sz w:val="24"/>
          <w:szCs w:val="24"/>
          <w:lang w:eastAsia="en-US"/>
        </w:rPr>
        <w:t xml:space="preserve"> ilość zaserwowanych porcji,</w:t>
      </w:r>
    </w:p>
    <w:p w14:paraId="672716B7" w14:textId="77777777" w:rsidR="00D632D4" w:rsidRPr="00D632D4" w:rsidRDefault="00D632D4" w:rsidP="00D632D4">
      <w:pPr>
        <w:pStyle w:val="Akapitzlist"/>
        <w:numPr>
          <w:ilvl w:val="0"/>
          <w:numId w:val="29"/>
        </w:numPr>
        <w:suppressAutoHyphens/>
        <w:ind w:left="142" w:hanging="76"/>
        <w:jc w:val="both"/>
        <w:rPr>
          <w:rFonts w:eastAsia="Calibri"/>
          <w:sz w:val="24"/>
          <w:szCs w:val="24"/>
          <w:lang w:eastAsia="en-US"/>
        </w:rPr>
      </w:pPr>
      <w:r w:rsidRPr="00D632D4">
        <w:rPr>
          <w:rFonts w:eastAsia="Calibri"/>
          <w:sz w:val="24"/>
          <w:szCs w:val="24"/>
          <w:lang w:eastAsia="en-US"/>
        </w:rPr>
        <w:t xml:space="preserve"> oświadczenie Zleceniodawcy o braku albo o istnieniu wad w realizacji zamówienia,</w:t>
      </w:r>
    </w:p>
    <w:p w14:paraId="1F901BD1" w14:textId="02A323A0" w:rsidR="00416685" w:rsidRPr="00416685" w:rsidRDefault="00D632D4" w:rsidP="00D632D4">
      <w:pPr>
        <w:tabs>
          <w:tab w:val="num" w:pos="644"/>
        </w:tabs>
        <w:suppressAutoHyphens/>
        <w:ind w:left="74" w:hanging="7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416685">
        <w:rPr>
          <w:rFonts w:eastAsia="Calibri"/>
          <w:sz w:val="24"/>
          <w:szCs w:val="24"/>
          <w:lang w:eastAsia="en-US"/>
        </w:rPr>
        <w:t xml:space="preserve">3. 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14:paraId="7687E15C" w14:textId="479A68F3" w:rsidR="00416685" w:rsidRPr="00416685" w:rsidRDefault="00D632D4" w:rsidP="00D632D4">
      <w:pPr>
        <w:tabs>
          <w:tab w:val="num" w:pos="644"/>
        </w:tabs>
        <w:suppressAutoHyphens/>
        <w:ind w:left="74" w:hanging="7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416685">
        <w:rPr>
          <w:rFonts w:eastAsia="Calibri"/>
          <w:sz w:val="24"/>
          <w:szCs w:val="24"/>
          <w:lang w:eastAsia="en-US"/>
        </w:rPr>
        <w:t xml:space="preserve">4. </w:t>
      </w:r>
      <w:r w:rsidR="00416685" w:rsidRPr="00416685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14:paraId="55DD8EB7" w14:textId="77777777" w:rsidR="00416685" w:rsidRPr="00416685" w:rsidRDefault="00416685" w:rsidP="00416685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14:paraId="2FB8EBE8" w14:textId="77777777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5</w:t>
      </w:r>
    </w:p>
    <w:p w14:paraId="643EEC8F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sz w:val="24"/>
          <w:szCs w:val="24"/>
          <w:lang w:eastAsia="en-US"/>
        </w:rPr>
        <w:t xml:space="preserve">Strony ustanawiają odpowiedzialność za niewykonanie lub nienależyte wykonanie umowy w formie kar umownych. </w:t>
      </w:r>
    </w:p>
    <w:p w14:paraId="1B60EEFC" w14:textId="77777777" w:rsidR="00BE66C2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416685">
        <w:rPr>
          <w:rFonts w:eastAsia="Calibri"/>
          <w:sz w:val="24"/>
          <w:szCs w:val="24"/>
          <w:lang w:eastAsia="en-US"/>
        </w:rPr>
        <w:t>Zleceniobiorca zapłaci Zleceniodawcy kary umowne</w:t>
      </w:r>
      <w:r w:rsidR="00BE66C2">
        <w:rPr>
          <w:rFonts w:eastAsia="Calibri"/>
          <w:sz w:val="24"/>
          <w:szCs w:val="24"/>
          <w:lang w:eastAsia="en-US"/>
        </w:rPr>
        <w:t>:</w:t>
      </w:r>
    </w:p>
    <w:p w14:paraId="1413736E" w14:textId="7A3521AE" w:rsidR="00BE66C2" w:rsidRDefault="00BE66C2" w:rsidP="00BE66C2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E66C2">
        <w:rPr>
          <w:sz w:val="24"/>
          <w:szCs w:val="24"/>
        </w:rPr>
        <w:t xml:space="preserve"> </w:t>
      </w:r>
      <w:r>
        <w:rPr>
          <w:sz w:val="24"/>
          <w:szCs w:val="24"/>
        </w:rPr>
        <w:t>za zwłokę w wykonaniu zamówienia w wysokości 100 zł  za każde pół godziny zwłoki;</w:t>
      </w:r>
    </w:p>
    <w:p w14:paraId="5D061C83" w14:textId="635A0DDD" w:rsidR="00416685" w:rsidRPr="00416685" w:rsidRDefault="00BE66C2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b)</w:t>
      </w:r>
      <w:r w:rsidR="00416685" w:rsidRPr="00416685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416685" w:rsidRPr="00416685">
        <w:rPr>
          <w:rFonts w:eastAsia="Calibri"/>
          <w:sz w:val="24"/>
          <w:szCs w:val="24"/>
          <w:lang w:eastAsia="en-US"/>
        </w:rPr>
        <w:t>z tytułu odstąpienia od umowy w całości z przyczyn niezależnych od Zleceniodawcy w wysokości 10% wynagrodzenia określonego w § 3 ust.</w:t>
      </w:r>
      <w:r w:rsidR="00416685">
        <w:rPr>
          <w:rFonts w:eastAsia="Calibri"/>
          <w:sz w:val="24"/>
          <w:szCs w:val="24"/>
          <w:lang w:eastAsia="en-US"/>
        </w:rPr>
        <w:t>1</w:t>
      </w:r>
      <w:r w:rsidR="00416685" w:rsidRPr="00416685">
        <w:rPr>
          <w:rFonts w:eastAsia="Calibri"/>
          <w:sz w:val="24"/>
          <w:szCs w:val="24"/>
          <w:lang w:eastAsia="en-US"/>
        </w:rPr>
        <w:t>.</w:t>
      </w:r>
    </w:p>
    <w:p w14:paraId="4E80C360" w14:textId="77777777" w:rsidR="00416685" w:rsidRPr="00416685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sz w:val="24"/>
          <w:szCs w:val="24"/>
          <w:lang w:eastAsia="en-US"/>
        </w:rPr>
        <w:t>Zleceniodawca zapłaci Zleceniobiorcy kary umowne z tytułu odstąpienia od umowy w całości z przyczyn niezależnych od Zleceniobiorcy w wysokości 10% wynagrodzenia określonego w § 3 ust.</w:t>
      </w:r>
      <w:r>
        <w:rPr>
          <w:rFonts w:eastAsia="Calibri"/>
          <w:sz w:val="24"/>
          <w:szCs w:val="24"/>
          <w:lang w:eastAsia="en-US"/>
        </w:rPr>
        <w:t>1</w:t>
      </w:r>
      <w:r w:rsidRPr="00416685">
        <w:rPr>
          <w:rFonts w:eastAsia="Calibri"/>
          <w:sz w:val="24"/>
          <w:szCs w:val="24"/>
          <w:lang w:eastAsia="en-US"/>
        </w:rPr>
        <w:t>.</w:t>
      </w:r>
    </w:p>
    <w:p w14:paraId="18A44586" w14:textId="77777777" w:rsidR="00BE66C2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416685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  <w:r w:rsidRPr="00416685">
        <w:rPr>
          <w:rFonts w:eastAsia="Calibri"/>
          <w:b/>
          <w:sz w:val="24"/>
          <w:szCs w:val="24"/>
          <w:lang w:eastAsia="en-US"/>
        </w:rPr>
        <w:t xml:space="preserve"> </w:t>
      </w:r>
    </w:p>
    <w:p w14:paraId="1C9DF306" w14:textId="7C4991A8" w:rsidR="00BE66C2" w:rsidRPr="00BE66C2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5.  Zleceniobiorca nie może dokonywać cesji wierzytelności wynikających z niniejszej umowy.</w:t>
      </w:r>
    </w:p>
    <w:p w14:paraId="321E8176" w14:textId="7280FB07" w:rsidR="00416685" w:rsidRPr="00416685" w:rsidRDefault="00BE66C2" w:rsidP="00BE66C2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6. Zleceniodawca zastrzega sobie możliwość potrącenia kar umownych z wynagrodzenia Zleceniobiorcy</w:t>
      </w:r>
    </w:p>
    <w:p w14:paraId="16F6272C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1F9AF44E" w14:textId="77777777" w:rsidR="00BE66C2" w:rsidRDefault="00BE66C2" w:rsidP="00BE66C2">
      <w:pPr>
        <w:tabs>
          <w:tab w:val="num" w:pos="284"/>
        </w:tabs>
        <w:ind w:left="284" w:hanging="284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169B045E" w14:textId="77777777" w:rsidR="00BE66C2" w:rsidRDefault="00BE66C2" w:rsidP="007C0F06">
      <w:pPr>
        <w:numPr>
          <w:ilvl w:val="0"/>
          <w:numId w:val="26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Default="00BE66C2" w:rsidP="007C0F06">
      <w:pPr>
        <w:numPr>
          <w:ilvl w:val="0"/>
          <w:numId w:val="27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podjęcia likwidacji firmy przez Zleceniobiorcę lub co najmniej jednego </w:t>
      </w:r>
      <w:r>
        <w:rPr>
          <w:sz w:val="24"/>
          <w:szCs w:val="24"/>
        </w:rPr>
        <w:br/>
        <w:t>ze Zleceniobiorców w przypadku Zleceniobiorców wspólnie realizujących zamówienie (konsorcjum, spółka cywilna),</w:t>
      </w:r>
    </w:p>
    <w:p w14:paraId="1DDB3838" w14:textId="77777777" w:rsidR="00BE66C2" w:rsidRDefault="00BE66C2" w:rsidP="007C0F06">
      <w:pPr>
        <w:numPr>
          <w:ilvl w:val="0"/>
          <w:numId w:val="27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14:paraId="2623AC8A" w14:textId="202DA980" w:rsidR="00BE66C2" w:rsidRDefault="00BE66C2" w:rsidP="007C0F06">
      <w:pPr>
        <w:numPr>
          <w:ilvl w:val="0"/>
          <w:numId w:val="27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 przypadku naruszenia przez Zleceniobiorcę któregokolwiek z warunków niniejszej umowy, a w szczególności w sytuacji dostarcz</w:t>
      </w:r>
      <w:r w:rsidR="0013473D">
        <w:rPr>
          <w:sz w:val="24"/>
          <w:szCs w:val="24"/>
        </w:rPr>
        <w:t>e</w:t>
      </w:r>
      <w:r>
        <w:rPr>
          <w:sz w:val="24"/>
          <w:szCs w:val="24"/>
        </w:rPr>
        <w:t>nia produktów lub potraw o jakości niespełniającej wymagań określonych niniejszą umową</w:t>
      </w:r>
      <w:r w:rsidR="0013473D">
        <w:rPr>
          <w:sz w:val="24"/>
          <w:szCs w:val="24"/>
        </w:rPr>
        <w:t>.</w:t>
      </w:r>
    </w:p>
    <w:p w14:paraId="69E42167" w14:textId="77777777" w:rsidR="00BE66C2" w:rsidRDefault="00BE66C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57594C61" w14:textId="08A82454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BE66C2">
        <w:rPr>
          <w:rFonts w:eastAsia="Calibri"/>
          <w:sz w:val="24"/>
          <w:szCs w:val="24"/>
          <w:lang w:eastAsia="en-US"/>
        </w:rPr>
        <w:t>7</w:t>
      </w:r>
    </w:p>
    <w:p w14:paraId="17D40E24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14:paraId="3D2F39F2" w14:textId="77777777" w:rsidR="00416685" w:rsidRPr="00416685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 xml:space="preserve">2. </w:t>
      </w:r>
      <w:r w:rsidRPr="00416685">
        <w:rPr>
          <w:color w:val="000000"/>
          <w:kern w:val="2"/>
          <w:sz w:val="24"/>
          <w:szCs w:val="24"/>
        </w:rPr>
        <w:t>Dopuszcza się możliwość zmiany ustaleń niniejszej umowy w stosunku do treści oferty Zleceniobiorcy w zakresie</w:t>
      </w:r>
      <w:r w:rsidR="00A9585F">
        <w:rPr>
          <w:color w:val="000000"/>
          <w:kern w:val="2"/>
          <w:sz w:val="24"/>
          <w:szCs w:val="24"/>
        </w:rPr>
        <w:t xml:space="preserve"> </w:t>
      </w:r>
      <w:r w:rsidRPr="00416685">
        <w:rPr>
          <w:kern w:val="2"/>
          <w:sz w:val="24"/>
          <w:szCs w:val="24"/>
        </w:rPr>
        <w:t>zmiany stawki podatku VAT, w odniesieniu do tej części wynagrodzenia, której zmiana dotyczy</w:t>
      </w:r>
      <w:r w:rsidR="00A9585F">
        <w:rPr>
          <w:kern w:val="2"/>
          <w:sz w:val="24"/>
          <w:szCs w:val="24"/>
        </w:rPr>
        <w:t>.</w:t>
      </w:r>
    </w:p>
    <w:p w14:paraId="57CEBB99" w14:textId="77777777" w:rsidR="00416685" w:rsidRPr="00416685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416685">
        <w:rPr>
          <w:rFonts w:eastAsia="Calibri"/>
          <w:color w:val="000000"/>
          <w:kern w:val="2"/>
          <w:sz w:val="24"/>
          <w:szCs w:val="24"/>
          <w:lang w:eastAsia="en-US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416685" w:rsidRDefault="00416685" w:rsidP="00416685">
      <w:pPr>
        <w:ind w:left="6"/>
        <w:rPr>
          <w:rFonts w:eastAsia="Calibri"/>
          <w:sz w:val="24"/>
          <w:szCs w:val="24"/>
          <w:lang w:eastAsia="en-US"/>
        </w:rPr>
      </w:pPr>
    </w:p>
    <w:p w14:paraId="60D1B331" w14:textId="0002298C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8</w:t>
      </w:r>
    </w:p>
    <w:p w14:paraId="67D452B6" w14:textId="77777777" w:rsidR="00416685" w:rsidRPr="00416685" w:rsidRDefault="00416685" w:rsidP="00416685">
      <w:pPr>
        <w:jc w:val="both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14:paraId="5776103E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675A0B97" w14:textId="26EA7E60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§ </w:t>
      </w:r>
      <w:r w:rsidR="0013473D">
        <w:rPr>
          <w:rFonts w:eastAsia="Calibri"/>
          <w:sz w:val="24"/>
          <w:szCs w:val="24"/>
          <w:lang w:eastAsia="en-US"/>
        </w:rPr>
        <w:t>9</w:t>
      </w:r>
    </w:p>
    <w:p w14:paraId="2AFB0604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14:paraId="393AE0CA" w14:textId="77777777" w:rsidR="00E428B2" w:rsidRDefault="00E428B2" w:rsidP="00416685">
      <w:pPr>
        <w:jc w:val="center"/>
        <w:rPr>
          <w:rFonts w:eastAsia="Calibri"/>
          <w:sz w:val="24"/>
          <w:szCs w:val="24"/>
          <w:lang w:eastAsia="en-US"/>
        </w:rPr>
      </w:pPr>
    </w:p>
    <w:p w14:paraId="75992535" w14:textId="071F256F" w:rsidR="00416685" w:rsidRPr="00416685" w:rsidRDefault="00416685" w:rsidP="00416685">
      <w:pPr>
        <w:jc w:val="center"/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>§ 1</w:t>
      </w:r>
      <w:r w:rsidR="008113CB">
        <w:rPr>
          <w:rFonts w:eastAsia="Calibri"/>
          <w:sz w:val="24"/>
          <w:szCs w:val="24"/>
          <w:lang w:eastAsia="en-US"/>
        </w:rPr>
        <w:t>0</w:t>
      </w:r>
    </w:p>
    <w:p w14:paraId="0F355246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  <w:r w:rsidRPr="00416685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14:paraId="0BA21030" w14:textId="22CE66F2" w:rsidR="00416685" w:rsidRDefault="00416685" w:rsidP="00416685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32FFBE05" w14:textId="77777777" w:rsidR="00E428B2" w:rsidRPr="00416685" w:rsidRDefault="00E428B2" w:rsidP="00416685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6353C339" w14:textId="77777777" w:rsidR="00416685" w:rsidRPr="00416685" w:rsidRDefault="00416685" w:rsidP="00416685">
      <w:pPr>
        <w:rPr>
          <w:rFonts w:eastAsia="Calibri"/>
          <w:b/>
          <w:sz w:val="24"/>
          <w:szCs w:val="24"/>
          <w:lang w:eastAsia="en-US"/>
        </w:rPr>
      </w:pPr>
      <w:r w:rsidRPr="00416685"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 w:rsidRPr="00416685">
        <w:rPr>
          <w:rFonts w:eastAsia="Calibri"/>
          <w:b/>
          <w:sz w:val="24"/>
          <w:szCs w:val="24"/>
          <w:lang w:eastAsia="en-US"/>
        </w:rPr>
        <w:tab/>
      </w:r>
      <w:r w:rsidRPr="00416685">
        <w:rPr>
          <w:rFonts w:eastAsia="Calibri"/>
          <w:b/>
          <w:sz w:val="24"/>
          <w:szCs w:val="24"/>
          <w:lang w:eastAsia="en-US"/>
        </w:rPr>
        <w:tab/>
        <w:t xml:space="preserve">             Za Zleceniobiorcę</w:t>
      </w:r>
    </w:p>
    <w:p w14:paraId="1F754DFB" w14:textId="77777777" w:rsidR="00416685" w:rsidRPr="00416685" w:rsidRDefault="00416685" w:rsidP="00416685">
      <w:pPr>
        <w:rPr>
          <w:sz w:val="24"/>
          <w:szCs w:val="24"/>
          <w:lang w:val="x-none" w:eastAsia="x-none"/>
        </w:rPr>
      </w:pPr>
    </w:p>
    <w:p w14:paraId="723D5BB7" w14:textId="77777777" w:rsidR="00416685" w:rsidRPr="00416685" w:rsidRDefault="00416685" w:rsidP="00416685">
      <w:pPr>
        <w:rPr>
          <w:rFonts w:eastAsia="Calibri"/>
          <w:sz w:val="24"/>
          <w:szCs w:val="24"/>
          <w:lang w:eastAsia="en-US"/>
        </w:rPr>
      </w:pPr>
    </w:p>
    <w:p w14:paraId="587F6ED7" w14:textId="77777777" w:rsidR="008113CB" w:rsidRPr="00BA6DC0" w:rsidRDefault="008113CB" w:rsidP="008113CB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BCC1EF3" w14:textId="77777777" w:rsidR="008113CB" w:rsidRPr="00BA6DC0" w:rsidRDefault="008113CB" w:rsidP="008113CB">
      <w:pPr>
        <w:rPr>
          <w:rFonts w:ascii="Bookman Old Style" w:hAnsi="Bookman Old Style"/>
          <w:sz w:val="22"/>
          <w:szCs w:val="22"/>
        </w:rPr>
      </w:pPr>
      <w:r w:rsidRPr="00BA6DC0">
        <w:rPr>
          <w:rFonts w:ascii="Bookman Old Style" w:hAnsi="Bookman Old Style"/>
          <w:sz w:val="22"/>
          <w:szCs w:val="22"/>
        </w:rPr>
        <w:t xml:space="preserve">    ………………………………..                                            </w:t>
      </w:r>
      <w:r w:rsidRPr="00BA6DC0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50CC18E2" w14:textId="77777777" w:rsidR="008113CB" w:rsidRPr="00BA6DC0" w:rsidRDefault="008113CB" w:rsidP="008113CB">
      <w:pPr>
        <w:rPr>
          <w:rFonts w:ascii="Bookman Old Style" w:hAnsi="Bookman Old Style"/>
          <w:i/>
          <w:sz w:val="22"/>
          <w:szCs w:val="22"/>
        </w:rPr>
      </w:pPr>
      <w:r w:rsidRPr="00BA6DC0">
        <w:rPr>
          <w:rFonts w:ascii="Bookman Old Style" w:hAnsi="Bookman Old Style"/>
          <w:i/>
          <w:sz w:val="22"/>
          <w:szCs w:val="22"/>
        </w:rPr>
        <w:t xml:space="preserve">          Data i podpis                                                                                 Data i podpis</w:t>
      </w:r>
    </w:p>
    <w:p w14:paraId="36F46AE6" w14:textId="77777777" w:rsidR="007007FD" w:rsidRPr="006D0F7E" w:rsidRDefault="007007FD" w:rsidP="00416685">
      <w:pPr>
        <w:pStyle w:val="Zwykytekst"/>
        <w:rPr>
          <w:rFonts w:ascii="Verdana" w:hAnsi="Verdana"/>
        </w:rPr>
      </w:pPr>
    </w:p>
    <w:sectPr w:rsidR="007007FD" w:rsidRPr="006D0F7E" w:rsidSect="008113CB">
      <w:pgSz w:w="11906" w:h="16838"/>
      <w:pgMar w:top="426" w:right="1152" w:bottom="426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71855C" w14:textId="77777777" w:rsidR="00F002BA" w:rsidRDefault="00F002BA">
      <w:r>
        <w:separator/>
      </w:r>
    </w:p>
  </w:endnote>
  <w:endnote w:type="continuationSeparator" w:id="0">
    <w:p w14:paraId="3023A439" w14:textId="77777777" w:rsidR="00F002BA" w:rsidRDefault="00F00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616189" w14:textId="77777777" w:rsidR="00F002BA" w:rsidRDefault="00F002BA">
      <w:r>
        <w:separator/>
      </w:r>
    </w:p>
  </w:footnote>
  <w:footnote w:type="continuationSeparator" w:id="0">
    <w:p w14:paraId="60DC226A" w14:textId="77777777" w:rsidR="00F002BA" w:rsidRDefault="00F00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>
    <w:nsid w:val="0B3529CB"/>
    <w:multiLevelType w:val="hybridMultilevel"/>
    <w:tmpl w:val="A1BE7F30"/>
    <w:lvl w:ilvl="0" w:tplc="4BC0901A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9">
    <w:nsid w:val="0ED067EE"/>
    <w:multiLevelType w:val="hybridMultilevel"/>
    <w:tmpl w:val="D8B8A77E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5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4"/>
  </w:num>
  <w:num w:numId="4">
    <w:abstractNumId w:val="17"/>
  </w:num>
  <w:num w:numId="5">
    <w:abstractNumId w:val="21"/>
  </w:num>
  <w:num w:numId="6">
    <w:abstractNumId w:val="16"/>
  </w:num>
  <w:num w:numId="7">
    <w:abstractNumId w:val="25"/>
  </w:num>
  <w:num w:numId="8">
    <w:abstractNumId w:val="18"/>
  </w:num>
  <w:num w:numId="9">
    <w:abstractNumId w:val="3"/>
  </w:num>
  <w:num w:numId="10">
    <w:abstractNumId w:val="13"/>
  </w:num>
  <w:num w:numId="11">
    <w:abstractNumId w:val="10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5"/>
  </w:num>
  <w:num w:numId="16">
    <w:abstractNumId w:val="23"/>
  </w:num>
  <w:num w:numId="17">
    <w:abstractNumId w:val="0"/>
  </w:num>
  <w:num w:numId="18">
    <w:abstractNumId w:val="11"/>
  </w:num>
  <w:num w:numId="19">
    <w:abstractNumId w:val="14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DE"/>
    <w:rsid w:val="0003791D"/>
    <w:rsid w:val="00052901"/>
    <w:rsid w:val="000C1B96"/>
    <w:rsid w:val="000C20BD"/>
    <w:rsid w:val="000E6EAF"/>
    <w:rsid w:val="0013473D"/>
    <w:rsid w:val="001836C1"/>
    <w:rsid w:val="001E5ED8"/>
    <w:rsid w:val="00291AB8"/>
    <w:rsid w:val="00296B40"/>
    <w:rsid w:val="002D5E0A"/>
    <w:rsid w:val="0033216A"/>
    <w:rsid w:val="003725DD"/>
    <w:rsid w:val="00416685"/>
    <w:rsid w:val="00446B8D"/>
    <w:rsid w:val="0047774A"/>
    <w:rsid w:val="004973AF"/>
    <w:rsid w:val="004A0F0D"/>
    <w:rsid w:val="004C1054"/>
    <w:rsid w:val="004C4DAD"/>
    <w:rsid w:val="0050385D"/>
    <w:rsid w:val="00530022"/>
    <w:rsid w:val="00554BA2"/>
    <w:rsid w:val="00573109"/>
    <w:rsid w:val="005B7337"/>
    <w:rsid w:val="005D69AA"/>
    <w:rsid w:val="0063209E"/>
    <w:rsid w:val="00691104"/>
    <w:rsid w:val="006D0F7E"/>
    <w:rsid w:val="006F2D1E"/>
    <w:rsid w:val="006F7B7F"/>
    <w:rsid w:val="007007FD"/>
    <w:rsid w:val="00774622"/>
    <w:rsid w:val="007858A8"/>
    <w:rsid w:val="007A08C2"/>
    <w:rsid w:val="007C0F06"/>
    <w:rsid w:val="007D4B3E"/>
    <w:rsid w:val="008113CB"/>
    <w:rsid w:val="00892E0C"/>
    <w:rsid w:val="008C634A"/>
    <w:rsid w:val="00971173"/>
    <w:rsid w:val="00976B68"/>
    <w:rsid w:val="009D554D"/>
    <w:rsid w:val="009E2789"/>
    <w:rsid w:val="00A2474A"/>
    <w:rsid w:val="00A33B0A"/>
    <w:rsid w:val="00A82F98"/>
    <w:rsid w:val="00A9585F"/>
    <w:rsid w:val="00AB49DA"/>
    <w:rsid w:val="00AE506E"/>
    <w:rsid w:val="00AF42D3"/>
    <w:rsid w:val="00B46AF2"/>
    <w:rsid w:val="00B75500"/>
    <w:rsid w:val="00B8264E"/>
    <w:rsid w:val="00B86C10"/>
    <w:rsid w:val="00BE66C2"/>
    <w:rsid w:val="00BF6C34"/>
    <w:rsid w:val="00CA0121"/>
    <w:rsid w:val="00CD7291"/>
    <w:rsid w:val="00CF0987"/>
    <w:rsid w:val="00CF34D0"/>
    <w:rsid w:val="00D148BB"/>
    <w:rsid w:val="00D15551"/>
    <w:rsid w:val="00D632D4"/>
    <w:rsid w:val="00D679EB"/>
    <w:rsid w:val="00D67DB9"/>
    <w:rsid w:val="00D7312B"/>
    <w:rsid w:val="00DA1BE1"/>
    <w:rsid w:val="00DB133F"/>
    <w:rsid w:val="00DB469D"/>
    <w:rsid w:val="00DC796E"/>
    <w:rsid w:val="00E23DDE"/>
    <w:rsid w:val="00E32983"/>
    <w:rsid w:val="00E428B2"/>
    <w:rsid w:val="00E73A2C"/>
    <w:rsid w:val="00ED2BA1"/>
    <w:rsid w:val="00F002BA"/>
    <w:rsid w:val="00F16EC6"/>
    <w:rsid w:val="00F20D4C"/>
    <w:rsid w:val="00F318A4"/>
    <w:rsid w:val="00F50859"/>
    <w:rsid w:val="00F54208"/>
    <w:rsid w:val="00F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02A19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8113CB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D632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basedOn w:val="Domylnaczcionkaakapitu"/>
    <w:link w:val="Zwykytekst"/>
    <w:rsid w:val="008113CB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D6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67FA3-C91E-4E11-9AAC-0C670797D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691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AZ. Zarzycka</cp:lastModifiedBy>
  <cp:revision>2</cp:revision>
  <cp:lastPrinted>2020-02-13T10:49:00Z</cp:lastPrinted>
  <dcterms:created xsi:type="dcterms:W3CDTF">2020-02-14T07:53:00Z</dcterms:created>
  <dcterms:modified xsi:type="dcterms:W3CDTF">2020-02-14T07:53:00Z</dcterms:modified>
</cp:coreProperties>
</file>