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0A239D" w14:textId="77777777" w:rsidR="00416685" w:rsidRPr="0054294C" w:rsidRDefault="00416685" w:rsidP="00416685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54294C">
        <w:rPr>
          <w:b/>
          <w:sz w:val="22"/>
          <w:szCs w:val="22"/>
          <w:lang w:val="x-none" w:eastAsia="x-none"/>
        </w:rPr>
        <w:t xml:space="preserve">Załącznik nr </w:t>
      </w:r>
      <w:r w:rsidRPr="0054294C">
        <w:rPr>
          <w:b/>
          <w:sz w:val="22"/>
          <w:szCs w:val="22"/>
          <w:lang w:eastAsia="x-none"/>
        </w:rPr>
        <w:t>3</w:t>
      </w:r>
    </w:p>
    <w:p w14:paraId="4A04FE06" w14:textId="77777777" w:rsidR="00416685" w:rsidRPr="0054294C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14:paraId="3C920AAA" w14:textId="77777777" w:rsidR="00416685" w:rsidRPr="0054294C" w:rsidRDefault="00416685" w:rsidP="00416685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54294C">
        <w:rPr>
          <w:b/>
          <w:sz w:val="22"/>
          <w:szCs w:val="22"/>
          <w:lang w:val="x-none" w:eastAsia="x-none"/>
        </w:rPr>
        <w:t>WZÓR UMOWY O ŚWIADCZENIE USŁUG</w:t>
      </w:r>
    </w:p>
    <w:p w14:paraId="49AFF778" w14:textId="77777777" w:rsidR="00416685" w:rsidRPr="0054294C" w:rsidRDefault="00416685" w:rsidP="00416685">
      <w:pPr>
        <w:jc w:val="center"/>
        <w:rPr>
          <w:rFonts w:eastAsia="Calibri"/>
          <w:b/>
          <w:i/>
          <w:sz w:val="22"/>
          <w:szCs w:val="22"/>
          <w:lang w:eastAsia="en-US"/>
        </w:rPr>
      </w:pPr>
    </w:p>
    <w:p w14:paraId="7EB59D04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1855AE46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</w:p>
    <w:p w14:paraId="2A0B64CF" w14:textId="77777777" w:rsidR="00416685" w:rsidRPr="0054294C" w:rsidRDefault="00416685" w:rsidP="00416685">
      <w:pPr>
        <w:jc w:val="both"/>
        <w:rPr>
          <w:sz w:val="22"/>
          <w:szCs w:val="22"/>
          <w:lang w:eastAsia="x-none"/>
        </w:rPr>
      </w:pPr>
      <w:r w:rsidRPr="0054294C">
        <w:rPr>
          <w:sz w:val="22"/>
          <w:szCs w:val="22"/>
          <w:lang w:val="x-none" w:eastAsia="x-none"/>
        </w:rPr>
        <w:t>Zawarta w dniu ………………….</w:t>
      </w:r>
      <w:r w:rsidRPr="0054294C">
        <w:rPr>
          <w:b/>
          <w:sz w:val="22"/>
          <w:szCs w:val="22"/>
          <w:lang w:val="x-none" w:eastAsia="x-none"/>
        </w:rPr>
        <w:t xml:space="preserve"> </w:t>
      </w:r>
      <w:r w:rsidRPr="0054294C">
        <w:rPr>
          <w:sz w:val="22"/>
          <w:szCs w:val="22"/>
          <w:lang w:val="x-none" w:eastAsia="x-none"/>
        </w:rPr>
        <w:t>r. w Krakowie w wyniku przeprowadzonego postępowania o zamówienie publiczne na podstawie art. 138o ust. 3 ustawy z dnia 29 stycznia 2004 r. Prawo zamówień publicznych (</w:t>
      </w:r>
      <w:proofErr w:type="spellStart"/>
      <w:r w:rsidRPr="0054294C">
        <w:rPr>
          <w:sz w:val="22"/>
          <w:szCs w:val="22"/>
          <w:lang w:val="x-none" w:eastAsia="x-none"/>
        </w:rPr>
        <w:t>Dz.U</w:t>
      </w:r>
      <w:proofErr w:type="spellEnd"/>
      <w:r w:rsidRPr="0054294C">
        <w:rPr>
          <w:sz w:val="22"/>
          <w:szCs w:val="22"/>
          <w:lang w:val="x-none" w:eastAsia="x-none"/>
        </w:rPr>
        <w:t>. z 201</w:t>
      </w:r>
      <w:r w:rsidR="0033216A" w:rsidRPr="0054294C">
        <w:rPr>
          <w:sz w:val="22"/>
          <w:szCs w:val="22"/>
          <w:lang w:eastAsia="x-none"/>
        </w:rPr>
        <w:t>8</w:t>
      </w:r>
      <w:r w:rsidRPr="0054294C">
        <w:rPr>
          <w:sz w:val="22"/>
          <w:szCs w:val="22"/>
          <w:lang w:val="x-none" w:eastAsia="x-none"/>
        </w:rPr>
        <w:t xml:space="preserve"> r., poz. </w:t>
      </w:r>
      <w:r w:rsidR="0033216A" w:rsidRPr="0054294C">
        <w:rPr>
          <w:sz w:val="22"/>
          <w:szCs w:val="22"/>
          <w:lang w:eastAsia="x-none"/>
        </w:rPr>
        <w:t>1986 ze zm.</w:t>
      </w:r>
      <w:r w:rsidRPr="0054294C">
        <w:rPr>
          <w:sz w:val="22"/>
          <w:szCs w:val="22"/>
          <w:lang w:val="x-none" w:eastAsia="x-none"/>
        </w:rPr>
        <w:t xml:space="preserve">)     </w:t>
      </w:r>
    </w:p>
    <w:p w14:paraId="12272794" w14:textId="4C8596A5" w:rsidR="00416685" w:rsidRPr="0054294C" w:rsidRDefault="0054294C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pomiędzy</w:t>
      </w:r>
      <w:r w:rsidR="00416685" w:rsidRPr="0054294C">
        <w:rPr>
          <w:rFonts w:eastAsia="Calibri"/>
          <w:sz w:val="22"/>
          <w:szCs w:val="22"/>
          <w:lang w:eastAsia="en-US"/>
        </w:rPr>
        <w:t>:</w:t>
      </w:r>
    </w:p>
    <w:p w14:paraId="61731BC6" w14:textId="118C86CC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b/>
          <w:sz w:val="22"/>
          <w:szCs w:val="22"/>
          <w:lang w:val="x-none" w:eastAsia="x-none"/>
        </w:rPr>
        <w:t>Akademi</w:t>
      </w:r>
      <w:r w:rsidR="0054294C" w:rsidRPr="0054294C">
        <w:rPr>
          <w:b/>
          <w:sz w:val="22"/>
          <w:szCs w:val="22"/>
          <w:lang w:eastAsia="x-none"/>
        </w:rPr>
        <w:t>ą</w:t>
      </w:r>
      <w:r w:rsidRPr="0054294C">
        <w:rPr>
          <w:b/>
          <w:sz w:val="22"/>
          <w:szCs w:val="22"/>
          <w:lang w:val="x-none" w:eastAsia="x-none"/>
        </w:rPr>
        <w:t xml:space="preserve"> Górniczo – Hutnicz</w:t>
      </w:r>
      <w:r w:rsidR="0054294C" w:rsidRPr="0054294C">
        <w:rPr>
          <w:b/>
          <w:sz w:val="22"/>
          <w:szCs w:val="22"/>
          <w:lang w:eastAsia="x-none"/>
        </w:rPr>
        <w:t>ą</w:t>
      </w:r>
      <w:r w:rsidRPr="0054294C">
        <w:rPr>
          <w:b/>
          <w:sz w:val="22"/>
          <w:szCs w:val="22"/>
          <w:lang w:eastAsia="x-none"/>
        </w:rPr>
        <w:t xml:space="preserve"> </w:t>
      </w:r>
      <w:r w:rsidRPr="0054294C">
        <w:rPr>
          <w:b/>
          <w:sz w:val="22"/>
          <w:szCs w:val="22"/>
          <w:lang w:val="x-none" w:eastAsia="x-none"/>
        </w:rPr>
        <w:t>im. Stanisława Staszica w Krakowie</w:t>
      </w:r>
      <w:r w:rsidRPr="0054294C">
        <w:rPr>
          <w:b/>
          <w:sz w:val="22"/>
          <w:szCs w:val="22"/>
          <w:lang w:eastAsia="x-none"/>
        </w:rPr>
        <w:t xml:space="preserve">, </w:t>
      </w:r>
      <w:r w:rsidRPr="0054294C">
        <w:rPr>
          <w:b/>
          <w:sz w:val="22"/>
          <w:szCs w:val="22"/>
          <w:lang w:val="x-none" w:eastAsia="x-none"/>
        </w:rPr>
        <w:t>Al. Mickiewicza 30</w:t>
      </w:r>
      <w:r w:rsidR="0054294C" w:rsidRPr="0054294C">
        <w:rPr>
          <w:b/>
          <w:sz w:val="22"/>
          <w:szCs w:val="22"/>
          <w:lang w:eastAsia="x-none"/>
        </w:rPr>
        <w:t xml:space="preserve">, 30-059 Kraków, </w:t>
      </w:r>
      <w:r w:rsidRPr="0054294C">
        <w:rPr>
          <w:sz w:val="22"/>
          <w:szCs w:val="22"/>
          <w:lang w:val="x-none" w:eastAsia="x-none"/>
        </w:rPr>
        <w:t>Wydział /Instytut, inna jednostka/..............................................</w:t>
      </w:r>
    </w:p>
    <w:p w14:paraId="17FD5F69" w14:textId="65991BF5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reprezentowan</w:t>
      </w:r>
      <w:r w:rsidR="0054294C" w:rsidRPr="0054294C">
        <w:rPr>
          <w:sz w:val="22"/>
          <w:szCs w:val="22"/>
          <w:lang w:eastAsia="x-none"/>
        </w:rPr>
        <w:t>ą</w:t>
      </w:r>
      <w:r w:rsidRPr="0054294C">
        <w:rPr>
          <w:sz w:val="22"/>
          <w:szCs w:val="22"/>
          <w:lang w:val="x-none" w:eastAsia="x-none"/>
        </w:rPr>
        <w:t xml:space="preserve"> przez:</w:t>
      </w:r>
    </w:p>
    <w:p w14:paraId="6E4208DF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65B4905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2.Kwestora/Z-</w:t>
      </w:r>
      <w:proofErr w:type="spellStart"/>
      <w:r w:rsidRPr="0054294C">
        <w:rPr>
          <w:rFonts w:eastAsia="Calibri"/>
          <w:sz w:val="22"/>
          <w:szCs w:val="22"/>
          <w:lang w:eastAsia="en-US"/>
        </w:rPr>
        <w:t>cę</w:t>
      </w:r>
      <w:proofErr w:type="spellEnd"/>
      <w:r w:rsidRPr="0054294C">
        <w:rPr>
          <w:rFonts w:eastAsia="Calibri"/>
          <w:sz w:val="22"/>
          <w:szCs w:val="22"/>
          <w:lang w:eastAsia="en-US"/>
        </w:rPr>
        <w:t xml:space="preserve"> Kwestora/ .........................................................................................................</w:t>
      </w:r>
    </w:p>
    <w:p w14:paraId="270D4851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zwaną dalej ZLECENIODAWCĄ</w:t>
      </w:r>
    </w:p>
    <w:p w14:paraId="439C1CDF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a</w:t>
      </w:r>
    </w:p>
    <w:p w14:paraId="570C81DC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………………………………………………………</w:t>
      </w:r>
    </w:p>
    <w:p w14:paraId="15DEAF83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 xml:space="preserve">/nazwa i siedziba firmy lub osoby prowadzącej działalność gospodarczą oraz jej adres/. </w:t>
      </w:r>
    </w:p>
    <w:p w14:paraId="1AFFFF39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reprezentowaną przez:</w:t>
      </w:r>
    </w:p>
    <w:p w14:paraId="69EEDDE2" w14:textId="77777777" w:rsidR="00416685" w:rsidRPr="0054294C" w:rsidRDefault="00416685" w:rsidP="00416685">
      <w:pPr>
        <w:ind w:right="-47"/>
        <w:jc w:val="both"/>
        <w:rPr>
          <w:sz w:val="22"/>
          <w:szCs w:val="22"/>
          <w:lang w:val="x-none" w:eastAsia="x-none"/>
        </w:rPr>
      </w:pPr>
      <w:r w:rsidRPr="0054294C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0BC31F71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zwanym dalej ZLECENIOBIORCĄ</w:t>
      </w:r>
    </w:p>
    <w:p w14:paraId="44639099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3AAF0AD5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1</w:t>
      </w:r>
    </w:p>
    <w:p w14:paraId="683F71A1" w14:textId="5D8A297D" w:rsidR="00416685" w:rsidRPr="0054294C" w:rsidRDefault="00416685" w:rsidP="00416685">
      <w:pPr>
        <w:tabs>
          <w:tab w:val="num" w:pos="360"/>
        </w:tabs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1. Zleceniodawca powierza, a Zleceniobiorca przyjmuje do wykonania </w:t>
      </w:r>
      <w:r w:rsidR="003725DD" w:rsidRPr="0054294C">
        <w:rPr>
          <w:rFonts w:eastAsia="Calibri"/>
          <w:sz w:val="22"/>
          <w:szCs w:val="22"/>
          <w:lang w:eastAsia="en-US"/>
        </w:rPr>
        <w:t xml:space="preserve">zorganizowanie </w:t>
      </w:r>
      <w:r w:rsidR="007A7663" w:rsidRPr="004C3F75">
        <w:rPr>
          <w:rFonts w:eastAsia="Calibri"/>
          <w:sz w:val="22"/>
          <w:szCs w:val="22"/>
          <w:lang w:eastAsia="en-US"/>
        </w:rPr>
        <w:t>u</w:t>
      </w:r>
      <w:r w:rsidR="007A7663" w:rsidRPr="007A7663">
        <w:rPr>
          <w:rFonts w:eastAsia="Calibri"/>
          <w:sz w:val="22"/>
          <w:szCs w:val="22"/>
          <w:lang w:eastAsia="en-US"/>
        </w:rPr>
        <w:t xml:space="preserve">sługi gastronomicznej </w:t>
      </w:r>
      <w:r w:rsidR="00EA3890">
        <w:rPr>
          <w:rFonts w:eastAsia="Calibri"/>
          <w:sz w:val="22"/>
          <w:szCs w:val="22"/>
          <w:lang w:eastAsia="en-US"/>
        </w:rPr>
        <w:t xml:space="preserve">w Krakowie </w:t>
      </w:r>
      <w:bookmarkStart w:id="0" w:name="_GoBack"/>
      <w:bookmarkEnd w:id="0"/>
      <w:r w:rsidR="007A7663" w:rsidRPr="007A7663">
        <w:rPr>
          <w:rFonts w:eastAsia="Calibri"/>
          <w:sz w:val="22"/>
          <w:szCs w:val="22"/>
          <w:lang w:eastAsia="en-US"/>
        </w:rPr>
        <w:t xml:space="preserve">w dniu </w:t>
      </w:r>
      <w:r w:rsidR="00DA19A3">
        <w:rPr>
          <w:rFonts w:eastAsia="Calibri"/>
          <w:sz w:val="22"/>
          <w:szCs w:val="22"/>
          <w:lang w:eastAsia="en-US"/>
        </w:rPr>
        <w:t>20</w:t>
      </w:r>
      <w:r w:rsidR="007A7663" w:rsidRPr="007A7663">
        <w:rPr>
          <w:rFonts w:eastAsia="Calibri"/>
          <w:sz w:val="22"/>
          <w:szCs w:val="22"/>
          <w:lang w:eastAsia="en-US"/>
        </w:rPr>
        <w:t xml:space="preserve">.09.2019 r. dla maksymalnie </w:t>
      </w:r>
      <w:r w:rsidR="004C3F75">
        <w:rPr>
          <w:rFonts w:eastAsia="Calibri"/>
          <w:sz w:val="22"/>
          <w:szCs w:val="22"/>
          <w:lang w:eastAsia="en-US"/>
        </w:rPr>
        <w:t>6</w:t>
      </w:r>
      <w:r w:rsidR="007A7663" w:rsidRPr="007A7663">
        <w:rPr>
          <w:rFonts w:eastAsia="Calibri"/>
          <w:sz w:val="22"/>
          <w:szCs w:val="22"/>
          <w:lang w:eastAsia="en-US"/>
        </w:rPr>
        <w:t xml:space="preserve">0 osób uczestników </w:t>
      </w:r>
      <w:r w:rsidR="00DA19A3">
        <w:rPr>
          <w:rFonts w:eastAsia="Calibri"/>
          <w:sz w:val="22"/>
          <w:szCs w:val="22"/>
          <w:lang w:eastAsia="en-US"/>
        </w:rPr>
        <w:t>konferencji naukowej DEA 2019.</w:t>
      </w:r>
    </w:p>
    <w:p w14:paraId="64F72F0A" w14:textId="77777777" w:rsidR="00416685" w:rsidRPr="0054294C" w:rsidRDefault="00416685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Szczegółowy  przedmiot umowy jest  określony w  załączniku nr 1 (opis przedmiotu zamówienia i oferta Zleceniobiorcy), który  stanowi  integralną część niniejszej umowy.</w:t>
      </w:r>
    </w:p>
    <w:p w14:paraId="79D46EA4" w14:textId="77777777" w:rsidR="003725DD" w:rsidRPr="0054294C" w:rsidRDefault="003725DD" w:rsidP="00416685">
      <w:pPr>
        <w:tabs>
          <w:tab w:val="num" w:pos="360"/>
        </w:tabs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3. Miejsce świadczenia usługi ……………………………………………………………….</w:t>
      </w:r>
    </w:p>
    <w:p w14:paraId="65A58BE0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1AF40BC9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2</w:t>
      </w:r>
    </w:p>
    <w:p w14:paraId="1F74D7B7" w14:textId="6532E4AA" w:rsidR="00416685" w:rsidRPr="0054294C" w:rsidRDefault="00416685" w:rsidP="00416685">
      <w:pPr>
        <w:suppressAutoHyphens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Przedmiot umowy zostanie zrealizowany w terminie: </w:t>
      </w:r>
      <w:r w:rsidR="004C3F75">
        <w:rPr>
          <w:rFonts w:eastAsia="Calibri"/>
          <w:b/>
          <w:bCs/>
          <w:sz w:val="22"/>
          <w:szCs w:val="22"/>
          <w:lang w:eastAsia="en-US"/>
        </w:rPr>
        <w:t>20</w:t>
      </w:r>
      <w:r w:rsidR="0054294C" w:rsidRPr="0054294C">
        <w:rPr>
          <w:rFonts w:eastAsia="Calibri"/>
          <w:b/>
          <w:bCs/>
          <w:sz w:val="22"/>
          <w:szCs w:val="22"/>
          <w:lang w:eastAsia="en-US"/>
        </w:rPr>
        <w:t>.09.2019</w:t>
      </w:r>
      <w:r w:rsidR="003725DD" w:rsidRPr="0054294C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60845C13" w14:textId="77777777" w:rsidR="003725DD" w:rsidRPr="0054294C" w:rsidRDefault="003725DD" w:rsidP="00416685">
      <w:pPr>
        <w:suppressAutoHyphens/>
        <w:jc w:val="both"/>
        <w:rPr>
          <w:rFonts w:eastAsia="Calibri"/>
          <w:sz w:val="22"/>
          <w:szCs w:val="22"/>
          <w:lang w:eastAsia="en-US"/>
        </w:rPr>
      </w:pPr>
    </w:p>
    <w:p w14:paraId="5A1CDD08" w14:textId="77777777" w:rsidR="007173A9" w:rsidRDefault="007173A9" w:rsidP="007173A9">
      <w:pPr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§ 3</w:t>
      </w:r>
    </w:p>
    <w:p w14:paraId="205873FB" w14:textId="77777777" w:rsidR="007173A9" w:rsidRDefault="007173A9" w:rsidP="007173A9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Strony ustalają cenę netto za usługę dla jednej osoby w wysokości: ……………. zł (słownie: ………………….). </w:t>
      </w:r>
    </w:p>
    <w:p w14:paraId="7C662DE9" w14:textId="77777777" w:rsidR="007173A9" w:rsidRDefault="007173A9" w:rsidP="007173A9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>
        <w:rPr>
          <w:sz w:val="24"/>
          <w:szCs w:val="24"/>
        </w:rPr>
        <w:t xml:space="preserve">Cena za 1 osobę pozostanie niezmienna w okresie obowiązywania umowy. </w:t>
      </w:r>
    </w:p>
    <w:p w14:paraId="76FC39A7" w14:textId="77777777" w:rsidR="007173A9" w:rsidRDefault="007173A9" w:rsidP="007173A9">
      <w:pPr>
        <w:tabs>
          <w:tab w:val="num" w:pos="717"/>
        </w:tabs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>
        <w:rPr>
          <w:sz w:val="24"/>
          <w:szCs w:val="24"/>
        </w:rPr>
        <w:t>Wysokość wynagrodzenia zostanie obliczona przez pomnożenie ceny netto za 1 osobę przez rzeczywistą ilość osób oraz przez dodanie właściwej kwoty podatku VAT.</w:t>
      </w:r>
    </w:p>
    <w:p w14:paraId="453CBF2B" w14:textId="77777777" w:rsidR="007173A9" w:rsidRDefault="007173A9" w:rsidP="007173A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 Całkowite wynagrodzenie za przedmiot umowy nie przekroczy …………... zł brutto (słownie: …………………….).</w:t>
      </w:r>
    </w:p>
    <w:p w14:paraId="03B5C507" w14:textId="7D3E95A3" w:rsidR="007173A9" w:rsidRDefault="007173A9" w:rsidP="007173A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6. Płatność nastąpi za faktyczną ilość</w:t>
      </w:r>
      <w:r w:rsidR="00A0108F">
        <w:rPr>
          <w:rFonts w:eastAsia="Calibri"/>
          <w:sz w:val="24"/>
          <w:szCs w:val="24"/>
          <w:lang w:eastAsia="en-US"/>
        </w:rPr>
        <w:t>.</w:t>
      </w:r>
    </w:p>
    <w:p w14:paraId="0876A071" w14:textId="6F5451C4" w:rsidR="00416685" w:rsidRPr="0054294C" w:rsidRDefault="007173A9" w:rsidP="007173A9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4"/>
          <w:szCs w:val="24"/>
          <w:lang w:eastAsia="en-US"/>
        </w:rPr>
        <w:t>7. Wynagrodzenie obejmuje wszystkie koszty i opłaty związane z wykonaniem przedmiotu umowy.</w:t>
      </w:r>
    </w:p>
    <w:p w14:paraId="36BBA5AD" w14:textId="77777777" w:rsidR="0054294C" w:rsidRDefault="0054294C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49F5B50A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4</w:t>
      </w:r>
    </w:p>
    <w:p w14:paraId="722F1DFE" w14:textId="1A3C8FF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1. Należność,  o której mowa w § 3 będzie uregulowana przez Zleceniodawcę w terminie </w:t>
      </w:r>
      <w:r w:rsidR="0054294C" w:rsidRPr="0054294C">
        <w:rPr>
          <w:rFonts w:eastAsia="Calibri"/>
          <w:sz w:val="22"/>
          <w:szCs w:val="22"/>
          <w:lang w:eastAsia="en-US"/>
        </w:rPr>
        <w:t>21</w:t>
      </w:r>
      <w:r w:rsidRPr="0054294C">
        <w:rPr>
          <w:rFonts w:eastAsia="Calibri"/>
          <w:sz w:val="22"/>
          <w:szCs w:val="22"/>
          <w:lang w:eastAsia="en-US"/>
        </w:rPr>
        <w:t xml:space="preserve"> dni od dnia otrzymania faktury wystawionej przez Zleceniobiorcę na podstawie protokołu potwierdzonego przez …………………………</w:t>
      </w:r>
    </w:p>
    <w:p w14:paraId="149E7F8E" w14:textId="18C690A5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Strony uzgodniły, że zapłata należności będzie dokonana w formie prz</w:t>
      </w:r>
      <w:r w:rsidR="007A7663">
        <w:rPr>
          <w:rFonts w:eastAsia="Calibri"/>
          <w:sz w:val="22"/>
          <w:szCs w:val="22"/>
          <w:lang w:eastAsia="en-US"/>
        </w:rPr>
        <w:t>elewu na konto Zleceniobiorcy w </w:t>
      </w:r>
      <w:r w:rsidRPr="0054294C">
        <w:rPr>
          <w:rFonts w:eastAsia="Calibri"/>
          <w:sz w:val="22"/>
          <w:szCs w:val="22"/>
          <w:lang w:eastAsia="en-US"/>
        </w:rPr>
        <w:t>banku ……………, nr konta  ……………………………….</w:t>
      </w:r>
    </w:p>
    <w:p w14:paraId="1F901BD1" w14:textId="7777777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3. Strony postanawiają, że zapłata następuje w dniu obciążenia rachunku bankowego Zleceniodawcy. </w:t>
      </w:r>
    </w:p>
    <w:p w14:paraId="7687E15C" w14:textId="77777777" w:rsidR="00416685" w:rsidRPr="0054294C" w:rsidRDefault="00416685" w:rsidP="00416685">
      <w:pPr>
        <w:tabs>
          <w:tab w:val="num" w:pos="64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4. W przypadku nieterminowej płatności należności Zleceniobiorca ma prawo naliczyć Zleceniodawcy odsetki ustawowe za każdy dzień zwłoki.</w:t>
      </w:r>
    </w:p>
    <w:p w14:paraId="2FB8EBE8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5</w:t>
      </w:r>
    </w:p>
    <w:p w14:paraId="643EEC8F" w14:textId="77777777" w:rsidR="00416685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lastRenderedPageBreak/>
        <w:t xml:space="preserve">1. Strony ustanawiają odpowiedzialność za niewykonanie lub nienależyte wykonanie umowy w formie kar umownych. </w:t>
      </w:r>
    </w:p>
    <w:p w14:paraId="1B60EEFC" w14:textId="77777777" w:rsidR="00BE66C2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2. Zleceniobiorca zapłaci Zleceniodawcy kary umowne</w:t>
      </w:r>
      <w:r w:rsidR="00BE66C2" w:rsidRPr="0054294C">
        <w:rPr>
          <w:rFonts w:eastAsia="Calibri"/>
          <w:sz w:val="22"/>
          <w:szCs w:val="22"/>
          <w:lang w:eastAsia="en-US"/>
        </w:rPr>
        <w:t>:</w:t>
      </w:r>
    </w:p>
    <w:p w14:paraId="1413736E" w14:textId="7A3521AE" w:rsidR="00BE66C2" w:rsidRPr="0054294C" w:rsidRDefault="00BE66C2" w:rsidP="00BE66C2">
      <w:pPr>
        <w:numPr>
          <w:ilvl w:val="0"/>
          <w:numId w:val="25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za zwłokę w wykonaniu zamówienia w wysokości 100 zł  za każde pół godziny zwłoki;</w:t>
      </w:r>
    </w:p>
    <w:p w14:paraId="5D061C83" w14:textId="3ADF326E" w:rsidR="00416685" w:rsidRPr="0054294C" w:rsidRDefault="00BE66C2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b)</w:t>
      </w:r>
      <w:r w:rsidR="00416685" w:rsidRPr="0054294C">
        <w:rPr>
          <w:rFonts w:eastAsia="Calibri"/>
          <w:sz w:val="22"/>
          <w:szCs w:val="22"/>
          <w:lang w:eastAsia="en-US"/>
        </w:rPr>
        <w:t xml:space="preserve"> z tytułu odstąpienia od umowy w całości z przyczyn niezależnych od Zleceniodawcy w wysokości 10% wynagrodzenia określonego w § 3 ust.</w:t>
      </w:r>
      <w:r w:rsidR="00A0108F">
        <w:rPr>
          <w:rFonts w:eastAsia="Calibri"/>
          <w:sz w:val="22"/>
          <w:szCs w:val="22"/>
          <w:lang w:eastAsia="en-US"/>
        </w:rPr>
        <w:t>4</w:t>
      </w:r>
      <w:r w:rsidR="00416685" w:rsidRPr="0054294C">
        <w:rPr>
          <w:rFonts w:eastAsia="Calibri"/>
          <w:sz w:val="22"/>
          <w:szCs w:val="22"/>
          <w:lang w:eastAsia="en-US"/>
        </w:rPr>
        <w:t>.</w:t>
      </w:r>
    </w:p>
    <w:p w14:paraId="4E80C360" w14:textId="1CB9A2BF" w:rsidR="00416685" w:rsidRPr="0054294C" w:rsidRDefault="00416685" w:rsidP="00416685">
      <w:pPr>
        <w:tabs>
          <w:tab w:val="num" w:pos="717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3. Zleceniodawca zapłaci Zleceniobiorcy kary umowne z tytułu odstąpienia od umowy w całości z przyczyn niezależnych od Zleceniobiorcy w wysokości 10% wynagrodzenia określonego w § 3 ust.</w:t>
      </w:r>
      <w:r w:rsidR="00A0108F">
        <w:rPr>
          <w:rFonts w:eastAsia="Calibri"/>
          <w:sz w:val="22"/>
          <w:szCs w:val="22"/>
          <w:lang w:eastAsia="en-US"/>
        </w:rPr>
        <w:t>4</w:t>
      </w:r>
      <w:r w:rsidRPr="0054294C">
        <w:rPr>
          <w:rFonts w:eastAsia="Calibri"/>
          <w:sz w:val="22"/>
          <w:szCs w:val="22"/>
          <w:lang w:eastAsia="en-US"/>
        </w:rPr>
        <w:t>.</w:t>
      </w:r>
    </w:p>
    <w:p w14:paraId="18A44586" w14:textId="77777777" w:rsidR="00BE66C2" w:rsidRPr="0054294C" w:rsidRDefault="00416685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  <w:r w:rsidRPr="0054294C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1C9DF306" w14:textId="7C4991A8" w:rsidR="00BE66C2" w:rsidRPr="0054294C" w:rsidRDefault="00BE66C2" w:rsidP="00BE66C2">
      <w:pPr>
        <w:tabs>
          <w:tab w:val="num" w:pos="284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sz w:val="22"/>
          <w:szCs w:val="22"/>
        </w:rPr>
        <w:t>5.  Zleceniobiorca nie może dokonywać cesji wierzytelności wynikających z niniejszej umowy.</w:t>
      </w:r>
    </w:p>
    <w:p w14:paraId="321E8176" w14:textId="5F700DC6" w:rsidR="00416685" w:rsidRPr="0054294C" w:rsidRDefault="00BE66C2" w:rsidP="0054294C">
      <w:pPr>
        <w:tabs>
          <w:tab w:val="left" w:pos="284"/>
        </w:tabs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sz w:val="22"/>
          <w:szCs w:val="22"/>
        </w:rPr>
        <w:t>6. Zleceniodawca zastrzega sobie możliwość potrącenia kar umownych z wynagrodzenia Zleceniobiorcy</w:t>
      </w:r>
      <w:r w:rsidR="0054294C" w:rsidRPr="0054294C">
        <w:rPr>
          <w:sz w:val="22"/>
          <w:szCs w:val="22"/>
        </w:rPr>
        <w:t>.</w:t>
      </w:r>
    </w:p>
    <w:p w14:paraId="14A7D9F8" w14:textId="77777777" w:rsidR="007A7663" w:rsidRDefault="007A7663" w:rsidP="00BE66C2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</w:p>
    <w:p w14:paraId="1F9AF44E" w14:textId="77777777" w:rsidR="00BE66C2" w:rsidRPr="0054294C" w:rsidRDefault="00BE66C2" w:rsidP="00BE66C2">
      <w:pPr>
        <w:tabs>
          <w:tab w:val="num" w:pos="284"/>
        </w:tabs>
        <w:ind w:left="284" w:hanging="284"/>
        <w:jc w:val="center"/>
        <w:rPr>
          <w:sz w:val="22"/>
          <w:szCs w:val="22"/>
        </w:rPr>
      </w:pPr>
      <w:r w:rsidRPr="0054294C">
        <w:rPr>
          <w:sz w:val="22"/>
          <w:szCs w:val="22"/>
        </w:rPr>
        <w:t>§ 6</w:t>
      </w:r>
    </w:p>
    <w:p w14:paraId="169B045E" w14:textId="77777777" w:rsidR="00BE66C2" w:rsidRPr="0054294C" w:rsidRDefault="00BE66C2" w:rsidP="0013473D">
      <w:pPr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Zleceniodawca może rozwiązać umowę za wypowiedzeniem w trybie natychmiastowym  (bez zachowania okresu wypowiedzenia)  z następujących przyczyn:</w:t>
      </w:r>
    </w:p>
    <w:p w14:paraId="54034E2F" w14:textId="77777777" w:rsidR="00BE66C2" w:rsidRPr="0054294C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w przypadku podjęcia likwidacji firmy przez Zleceniobiorcę lub co najmniej jednego </w:t>
      </w:r>
      <w:r w:rsidRPr="0054294C">
        <w:rPr>
          <w:sz w:val="22"/>
          <w:szCs w:val="22"/>
        </w:rPr>
        <w:br/>
        <w:t>ze Zleceniobiorców w przypadku Zleceniobiorców wspólnie realizujących zamówienie (konsorcjum, spółka cywilna),</w:t>
      </w:r>
    </w:p>
    <w:p w14:paraId="7E087955" w14:textId="5E8DB82B" w:rsidR="00BE66C2" w:rsidRPr="000447F4" w:rsidRDefault="00BE66C2" w:rsidP="000447F4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zostanie wydany nakaz zajęcia majątku Zleceniobiorcy w zakresie, który uniemożliwia wykonanie przez Zleceniobiorców przedmiotu Umowy, </w:t>
      </w:r>
    </w:p>
    <w:p w14:paraId="2623AC8A" w14:textId="22A0FED8" w:rsidR="00BE66C2" w:rsidRPr="0054294C" w:rsidRDefault="00BE66C2" w:rsidP="0013473D">
      <w:pPr>
        <w:numPr>
          <w:ilvl w:val="0"/>
          <w:numId w:val="27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54294C">
        <w:rPr>
          <w:sz w:val="22"/>
          <w:szCs w:val="22"/>
        </w:rPr>
        <w:t xml:space="preserve"> w przypadku naruszenia przez Zleceniobiorcę któregokolwiek z warunków niniejszej umowy, a w szczególności w sytuacji dostarcz</w:t>
      </w:r>
      <w:r w:rsidR="0013473D" w:rsidRPr="0054294C">
        <w:rPr>
          <w:sz w:val="22"/>
          <w:szCs w:val="22"/>
        </w:rPr>
        <w:t>e</w:t>
      </w:r>
      <w:r w:rsidRPr="0054294C">
        <w:rPr>
          <w:sz w:val="22"/>
          <w:szCs w:val="22"/>
        </w:rPr>
        <w:t>nia produktów lub potraw o jakości niespełniającej wymagań określonych niniejszą umową</w:t>
      </w:r>
      <w:r w:rsidR="0013473D" w:rsidRPr="0054294C">
        <w:rPr>
          <w:sz w:val="22"/>
          <w:szCs w:val="22"/>
        </w:rPr>
        <w:t>.</w:t>
      </w:r>
    </w:p>
    <w:p w14:paraId="57594C61" w14:textId="08A82454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BE66C2" w:rsidRPr="0054294C">
        <w:rPr>
          <w:rFonts w:eastAsia="Calibri"/>
          <w:sz w:val="22"/>
          <w:szCs w:val="22"/>
          <w:lang w:eastAsia="en-US"/>
        </w:rPr>
        <w:t>7</w:t>
      </w:r>
    </w:p>
    <w:p w14:paraId="17D40E24" w14:textId="77777777" w:rsidR="00416685" w:rsidRPr="0054294C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4294C">
        <w:rPr>
          <w:rFonts w:eastAsia="Calibri"/>
          <w:color w:val="000000"/>
          <w:kern w:val="2"/>
          <w:sz w:val="22"/>
          <w:szCs w:val="22"/>
          <w:lang w:eastAsia="en-US"/>
        </w:rPr>
        <w:t>1. Wszelkie zmiany umowy wymagają zgody obu Stron i zachowania formy pisemnej pod rygorem nieważności.</w:t>
      </w:r>
    </w:p>
    <w:p w14:paraId="3D2F39F2" w14:textId="77777777" w:rsidR="00416685" w:rsidRPr="0054294C" w:rsidRDefault="00416685" w:rsidP="00A9585F">
      <w:pPr>
        <w:tabs>
          <w:tab w:val="left" w:pos="284"/>
        </w:tabs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kern w:val="2"/>
          <w:sz w:val="22"/>
          <w:szCs w:val="22"/>
        </w:rPr>
      </w:pPr>
      <w:r w:rsidRPr="0054294C">
        <w:rPr>
          <w:color w:val="000000"/>
          <w:kern w:val="2"/>
          <w:sz w:val="22"/>
          <w:szCs w:val="22"/>
        </w:rPr>
        <w:t>2. Dopuszcza się możliwość zmiany ustaleń niniejszej umowy w stosunku do treści oferty Zleceniobiorcy w zakresie</w:t>
      </w:r>
      <w:r w:rsidR="00A9585F" w:rsidRPr="0054294C">
        <w:rPr>
          <w:color w:val="000000"/>
          <w:kern w:val="2"/>
          <w:sz w:val="22"/>
          <w:szCs w:val="22"/>
        </w:rPr>
        <w:t xml:space="preserve"> </w:t>
      </w:r>
      <w:r w:rsidRPr="0054294C">
        <w:rPr>
          <w:kern w:val="2"/>
          <w:sz w:val="22"/>
          <w:szCs w:val="22"/>
        </w:rPr>
        <w:t>zmiany stawki podatku VAT, w odniesieniu do tej części wynagrodzenia, której zmiana dotyczy</w:t>
      </w:r>
      <w:r w:rsidR="00A9585F" w:rsidRPr="0054294C">
        <w:rPr>
          <w:kern w:val="2"/>
          <w:sz w:val="22"/>
          <w:szCs w:val="22"/>
        </w:rPr>
        <w:t>.</w:t>
      </w:r>
    </w:p>
    <w:p w14:paraId="57CEBB99" w14:textId="77777777" w:rsidR="00416685" w:rsidRPr="0054294C" w:rsidRDefault="00416685" w:rsidP="00416685">
      <w:pPr>
        <w:tabs>
          <w:tab w:val="left" w:pos="284"/>
        </w:tabs>
        <w:suppressAutoHyphens/>
        <w:jc w:val="both"/>
        <w:rPr>
          <w:rFonts w:eastAsia="Calibri"/>
          <w:color w:val="000000"/>
          <w:kern w:val="2"/>
          <w:sz w:val="22"/>
          <w:szCs w:val="22"/>
          <w:lang w:eastAsia="en-US"/>
        </w:rPr>
      </w:pPr>
      <w:r w:rsidRPr="0054294C">
        <w:rPr>
          <w:rFonts w:eastAsia="Calibri"/>
          <w:color w:val="000000"/>
          <w:kern w:val="2"/>
          <w:sz w:val="22"/>
          <w:szCs w:val="22"/>
          <w:lang w:eastAsia="en-US"/>
        </w:rPr>
        <w:t>3. Warunkiem dokonania zmian, o których mowa w ust. 2 jest złożenie wniosku przez stronę inicjującą zamianę zawierającego: opis propozycji zmian, uzasadnienie zmian, obliczenie kosztów zmian, jeżeli zmiana będzie miała wpływ na wynagrodzenie Zleceniobiorcy.</w:t>
      </w:r>
    </w:p>
    <w:p w14:paraId="30FFCFC0" w14:textId="77777777" w:rsidR="00416685" w:rsidRPr="0054294C" w:rsidRDefault="00416685" w:rsidP="00416685">
      <w:pPr>
        <w:ind w:left="6"/>
        <w:rPr>
          <w:rFonts w:eastAsia="Calibri"/>
          <w:sz w:val="22"/>
          <w:szCs w:val="22"/>
          <w:lang w:eastAsia="en-US"/>
        </w:rPr>
      </w:pPr>
    </w:p>
    <w:p w14:paraId="60D1B331" w14:textId="0002298C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8</w:t>
      </w:r>
    </w:p>
    <w:p w14:paraId="67D452B6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Właściwym dla rozpoznania sporów wynikłych na tle realizacji niniejszej umowy jest sąd właściwy dla siedziby Zleceniodawcy. </w:t>
      </w:r>
    </w:p>
    <w:p w14:paraId="675A0B97" w14:textId="26EA7E60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9</w:t>
      </w:r>
    </w:p>
    <w:p w14:paraId="047B7D5F" w14:textId="77777777" w:rsidR="00416685" w:rsidRPr="0054294C" w:rsidRDefault="00416685" w:rsidP="00416685">
      <w:pPr>
        <w:jc w:val="both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W sprawach nie uregulowanych w niniejszej umowie stosuje się przepisy kodeksu cywilnego i ustawy prawo zamówień publicznych.</w:t>
      </w:r>
    </w:p>
    <w:p w14:paraId="64E7C846" w14:textId="02C6BBAD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§ </w:t>
      </w:r>
      <w:r w:rsidR="0013473D" w:rsidRPr="0054294C">
        <w:rPr>
          <w:rFonts w:eastAsia="Calibri"/>
          <w:sz w:val="22"/>
          <w:szCs w:val="22"/>
          <w:lang w:eastAsia="en-US"/>
        </w:rPr>
        <w:t>10</w:t>
      </w:r>
    </w:p>
    <w:p w14:paraId="2AFB0604" w14:textId="77777777" w:rsidR="00416685" w:rsidRPr="0054294C" w:rsidRDefault="00416685" w:rsidP="00416685">
      <w:pPr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Wszelkie załączniki stanowią integralną część niniejszej umowy.</w:t>
      </w:r>
    </w:p>
    <w:p w14:paraId="7B228018" w14:textId="77777777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</w:p>
    <w:p w14:paraId="75992535" w14:textId="1CF6ABFA" w:rsidR="00416685" w:rsidRPr="0054294C" w:rsidRDefault="00416685" w:rsidP="00416685">
      <w:pPr>
        <w:jc w:val="center"/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>§ 1</w:t>
      </w:r>
      <w:r w:rsidR="0013473D" w:rsidRPr="0054294C">
        <w:rPr>
          <w:rFonts w:eastAsia="Calibri"/>
          <w:sz w:val="22"/>
          <w:szCs w:val="22"/>
          <w:lang w:eastAsia="en-US"/>
        </w:rPr>
        <w:t>1</w:t>
      </w:r>
    </w:p>
    <w:p w14:paraId="0F355246" w14:textId="77777777" w:rsidR="00416685" w:rsidRPr="0054294C" w:rsidRDefault="00416685" w:rsidP="00416685">
      <w:pPr>
        <w:rPr>
          <w:rFonts w:eastAsia="Calibri"/>
          <w:sz w:val="22"/>
          <w:szCs w:val="22"/>
          <w:lang w:eastAsia="en-US"/>
        </w:rPr>
      </w:pPr>
      <w:r w:rsidRPr="0054294C">
        <w:rPr>
          <w:rFonts w:eastAsia="Calibri"/>
          <w:sz w:val="22"/>
          <w:szCs w:val="22"/>
          <w:lang w:eastAsia="en-US"/>
        </w:rPr>
        <w:t xml:space="preserve">Umowę sporządzono w 2 jednobrzmiących egzemplarzach po 1 dla każdej ze stron. </w:t>
      </w:r>
    </w:p>
    <w:p w14:paraId="0BA21030" w14:textId="77777777" w:rsidR="00416685" w:rsidRPr="0054294C" w:rsidRDefault="00416685" w:rsidP="00416685">
      <w:pPr>
        <w:ind w:right="-47"/>
        <w:jc w:val="both"/>
        <w:rPr>
          <w:i/>
          <w:sz w:val="22"/>
          <w:szCs w:val="22"/>
          <w:lang w:val="x-none" w:eastAsia="x-none"/>
        </w:rPr>
      </w:pPr>
    </w:p>
    <w:p w14:paraId="6353C339" w14:textId="77777777" w:rsidR="00416685" w:rsidRPr="0054294C" w:rsidRDefault="00416685" w:rsidP="00416685">
      <w:pPr>
        <w:rPr>
          <w:rFonts w:eastAsia="Calibri"/>
          <w:b/>
          <w:sz w:val="22"/>
          <w:szCs w:val="22"/>
          <w:lang w:eastAsia="en-US"/>
        </w:rPr>
      </w:pPr>
      <w:r w:rsidRPr="0054294C">
        <w:rPr>
          <w:rFonts w:eastAsia="Calibri"/>
          <w:b/>
          <w:sz w:val="22"/>
          <w:szCs w:val="22"/>
          <w:lang w:eastAsia="en-US"/>
        </w:rPr>
        <w:t xml:space="preserve">    Za Zleceniodawcę                                                                       </w:t>
      </w:r>
      <w:r w:rsidRPr="0054294C">
        <w:rPr>
          <w:rFonts w:eastAsia="Calibri"/>
          <w:b/>
          <w:sz w:val="22"/>
          <w:szCs w:val="22"/>
          <w:lang w:eastAsia="en-US"/>
        </w:rPr>
        <w:tab/>
      </w:r>
      <w:r w:rsidRPr="0054294C">
        <w:rPr>
          <w:rFonts w:eastAsia="Calibri"/>
          <w:b/>
          <w:sz w:val="22"/>
          <w:szCs w:val="22"/>
          <w:lang w:eastAsia="en-US"/>
        </w:rPr>
        <w:tab/>
        <w:t xml:space="preserve">             Za Zleceniobiorcę</w:t>
      </w:r>
    </w:p>
    <w:p w14:paraId="1F754DFB" w14:textId="77777777" w:rsidR="00416685" w:rsidRPr="0054294C" w:rsidRDefault="00416685" w:rsidP="00416685">
      <w:pPr>
        <w:rPr>
          <w:sz w:val="22"/>
          <w:szCs w:val="22"/>
          <w:lang w:val="x-none" w:eastAsia="x-none"/>
        </w:rPr>
      </w:pPr>
    </w:p>
    <w:p w14:paraId="723D5BB7" w14:textId="77777777" w:rsidR="00416685" w:rsidRPr="0054294C" w:rsidRDefault="00416685" w:rsidP="00416685">
      <w:pPr>
        <w:rPr>
          <w:rFonts w:eastAsia="Calibri"/>
          <w:sz w:val="22"/>
          <w:szCs w:val="22"/>
          <w:lang w:eastAsia="en-US"/>
        </w:rPr>
      </w:pPr>
    </w:p>
    <w:p w14:paraId="36F46AE6" w14:textId="77777777" w:rsidR="007007FD" w:rsidRPr="0054294C" w:rsidRDefault="007007FD" w:rsidP="00416685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007FD" w:rsidRPr="0054294C" w:rsidSect="0033216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D39330" w14:textId="77777777" w:rsidR="00A96C91" w:rsidRDefault="00A96C91">
      <w:r>
        <w:separator/>
      </w:r>
    </w:p>
  </w:endnote>
  <w:endnote w:type="continuationSeparator" w:id="0">
    <w:p w14:paraId="30C7AE9D" w14:textId="77777777" w:rsidR="00A96C91" w:rsidRDefault="00A96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2664B6" w14:textId="77777777" w:rsidR="00A96C91" w:rsidRDefault="00A96C91">
      <w:r>
        <w:separator/>
      </w:r>
    </w:p>
  </w:footnote>
  <w:footnote w:type="continuationSeparator" w:id="0">
    <w:p w14:paraId="1CC433BE" w14:textId="77777777" w:rsidR="00A96C91" w:rsidRDefault="00A96C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7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8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3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4"/>
  </w:num>
  <w:num w:numId="3">
    <w:abstractNumId w:val="4"/>
  </w:num>
  <w:num w:numId="4">
    <w:abstractNumId w:val="15"/>
  </w:num>
  <w:num w:numId="5">
    <w:abstractNumId w:val="19"/>
  </w:num>
  <w:num w:numId="6">
    <w:abstractNumId w:val="14"/>
  </w:num>
  <w:num w:numId="7">
    <w:abstractNumId w:val="23"/>
  </w:num>
  <w:num w:numId="8">
    <w:abstractNumId w:val="16"/>
  </w:num>
  <w:num w:numId="9">
    <w:abstractNumId w:val="3"/>
  </w:num>
  <w:num w:numId="10">
    <w:abstractNumId w:val="11"/>
  </w:num>
  <w:num w:numId="11">
    <w:abstractNumId w:val="8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21"/>
  </w:num>
  <w:num w:numId="17">
    <w:abstractNumId w:val="0"/>
  </w:num>
  <w:num w:numId="18">
    <w:abstractNumId w:val="9"/>
  </w:num>
  <w:num w:numId="19">
    <w:abstractNumId w:val="12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DE"/>
    <w:rsid w:val="0003791D"/>
    <w:rsid w:val="000447F4"/>
    <w:rsid w:val="000E6EAF"/>
    <w:rsid w:val="0013473D"/>
    <w:rsid w:val="001836C1"/>
    <w:rsid w:val="00291AB8"/>
    <w:rsid w:val="002D5E0A"/>
    <w:rsid w:val="0033216A"/>
    <w:rsid w:val="003671E5"/>
    <w:rsid w:val="003725DD"/>
    <w:rsid w:val="00416685"/>
    <w:rsid w:val="00446B8D"/>
    <w:rsid w:val="00480405"/>
    <w:rsid w:val="004973AF"/>
    <w:rsid w:val="004A0F0D"/>
    <w:rsid w:val="004C1054"/>
    <w:rsid w:val="004C3F75"/>
    <w:rsid w:val="0050385D"/>
    <w:rsid w:val="0054294C"/>
    <w:rsid w:val="00554BA2"/>
    <w:rsid w:val="005D69AA"/>
    <w:rsid w:val="00691104"/>
    <w:rsid w:val="006D0F7E"/>
    <w:rsid w:val="006F2D1E"/>
    <w:rsid w:val="007007FD"/>
    <w:rsid w:val="007173A9"/>
    <w:rsid w:val="00774622"/>
    <w:rsid w:val="007858A8"/>
    <w:rsid w:val="007A08C2"/>
    <w:rsid w:val="007A7663"/>
    <w:rsid w:val="00892E0C"/>
    <w:rsid w:val="008C634A"/>
    <w:rsid w:val="009320FC"/>
    <w:rsid w:val="00971173"/>
    <w:rsid w:val="00976B68"/>
    <w:rsid w:val="009D554D"/>
    <w:rsid w:val="009E2789"/>
    <w:rsid w:val="00A0108F"/>
    <w:rsid w:val="00A82F98"/>
    <w:rsid w:val="00A9585F"/>
    <w:rsid w:val="00A96C91"/>
    <w:rsid w:val="00AE506E"/>
    <w:rsid w:val="00AF42D3"/>
    <w:rsid w:val="00B46AF2"/>
    <w:rsid w:val="00B73AFF"/>
    <w:rsid w:val="00B75500"/>
    <w:rsid w:val="00B8264E"/>
    <w:rsid w:val="00BE66C2"/>
    <w:rsid w:val="00BF6C34"/>
    <w:rsid w:val="00CF0987"/>
    <w:rsid w:val="00D15551"/>
    <w:rsid w:val="00D679EB"/>
    <w:rsid w:val="00D67DB9"/>
    <w:rsid w:val="00D7312B"/>
    <w:rsid w:val="00D82F70"/>
    <w:rsid w:val="00DA19A3"/>
    <w:rsid w:val="00DA1BE1"/>
    <w:rsid w:val="00DB133F"/>
    <w:rsid w:val="00DC796E"/>
    <w:rsid w:val="00E23DDE"/>
    <w:rsid w:val="00E32983"/>
    <w:rsid w:val="00E73A2C"/>
    <w:rsid w:val="00EA3890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02A19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79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796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796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79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796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79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79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0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1371-691F-4A85-AC60-10AAFFDDF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689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5549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2019-08-26T11:50:00Z</cp:lastPrinted>
  <dcterms:created xsi:type="dcterms:W3CDTF">2019-08-26T11:50:00Z</dcterms:created>
  <dcterms:modified xsi:type="dcterms:W3CDTF">2019-08-26T11:50:00Z</dcterms:modified>
</cp:coreProperties>
</file>