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208E2E" w14:textId="77777777" w:rsidR="00650A1C" w:rsidRDefault="00650A1C" w:rsidP="00416685">
      <w:pPr>
        <w:keepNext/>
        <w:jc w:val="right"/>
        <w:outlineLvl w:val="0"/>
        <w:rPr>
          <w:b/>
          <w:sz w:val="24"/>
          <w:szCs w:val="24"/>
          <w:lang w:val="x-none" w:eastAsia="x-none"/>
        </w:rPr>
      </w:pPr>
    </w:p>
    <w:p w14:paraId="320A239D" w14:textId="12B6712D" w:rsidR="00416685" w:rsidRPr="00416685" w:rsidRDefault="00416685" w:rsidP="00416685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416685">
        <w:rPr>
          <w:b/>
          <w:sz w:val="24"/>
          <w:szCs w:val="24"/>
          <w:lang w:val="x-none" w:eastAsia="x-none"/>
        </w:rPr>
        <w:t xml:space="preserve">Załącznik nr </w:t>
      </w:r>
      <w:r w:rsidRPr="00416685">
        <w:rPr>
          <w:b/>
          <w:sz w:val="24"/>
          <w:szCs w:val="24"/>
          <w:lang w:eastAsia="x-none"/>
        </w:rPr>
        <w:t>3</w:t>
      </w:r>
    </w:p>
    <w:p w14:paraId="4A04FE06" w14:textId="77777777" w:rsidR="00416685" w:rsidRPr="00416685" w:rsidRDefault="00416685" w:rsidP="00416685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14:paraId="3C920AAA" w14:textId="77777777" w:rsidR="00416685" w:rsidRPr="00416685" w:rsidRDefault="00416685" w:rsidP="00416685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  <w:r w:rsidRPr="00416685">
        <w:rPr>
          <w:b/>
          <w:sz w:val="24"/>
          <w:szCs w:val="24"/>
          <w:lang w:val="x-none" w:eastAsia="x-none"/>
        </w:rPr>
        <w:t>WZÓR UMOWY O ŚWIADCZENIE USŁUG</w:t>
      </w:r>
    </w:p>
    <w:p w14:paraId="49AFF778" w14:textId="77777777" w:rsidR="00416685" w:rsidRPr="00416685" w:rsidRDefault="00416685" w:rsidP="00416685">
      <w:pPr>
        <w:jc w:val="center"/>
        <w:rPr>
          <w:rFonts w:eastAsia="Calibri"/>
          <w:b/>
          <w:i/>
          <w:sz w:val="24"/>
          <w:szCs w:val="24"/>
          <w:lang w:eastAsia="en-US"/>
        </w:rPr>
      </w:pPr>
    </w:p>
    <w:p w14:paraId="7EB59D04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1855AE46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2A0B64CF" w14:textId="77777777" w:rsidR="00416685" w:rsidRPr="00416685" w:rsidRDefault="00416685" w:rsidP="00416685">
      <w:pPr>
        <w:jc w:val="both"/>
        <w:rPr>
          <w:sz w:val="24"/>
          <w:szCs w:val="24"/>
          <w:lang w:eastAsia="x-none"/>
        </w:rPr>
      </w:pPr>
      <w:r w:rsidRPr="00416685">
        <w:rPr>
          <w:sz w:val="24"/>
          <w:szCs w:val="24"/>
          <w:lang w:val="x-none" w:eastAsia="x-none"/>
        </w:rPr>
        <w:t>Zawarta w dniu ………………….</w:t>
      </w:r>
      <w:r w:rsidRPr="00416685">
        <w:rPr>
          <w:b/>
          <w:sz w:val="24"/>
          <w:szCs w:val="24"/>
          <w:lang w:val="x-none" w:eastAsia="x-none"/>
        </w:rPr>
        <w:t xml:space="preserve"> </w:t>
      </w:r>
      <w:r w:rsidRPr="00416685">
        <w:rPr>
          <w:sz w:val="24"/>
          <w:szCs w:val="24"/>
          <w:lang w:val="x-none" w:eastAsia="x-none"/>
        </w:rPr>
        <w:t>r. w Krakowie w wyniku przeprowadzonego postępowania o zamówienie publiczne na podstawie art. 138o ust. 3 ustawy z dnia 29 stycznia 2004 r. Prawo zamówień publicznych (Dz.U. z 201</w:t>
      </w:r>
      <w:r w:rsidR="0033216A">
        <w:rPr>
          <w:sz w:val="24"/>
          <w:szCs w:val="24"/>
          <w:lang w:eastAsia="x-none"/>
        </w:rPr>
        <w:t>8</w:t>
      </w:r>
      <w:r w:rsidRPr="00416685">
        <w:rPr>
          <w:sz w:val="24"/>
          <w:szCs w:val="24"/>
          <w:lang w:val="x-none" w:eastAsia="x-none"/>
        </w:rPr>
        <w:t xml:space="preserve"> r., poz. </w:t>
      </w:r>
      <w:r w:rsidR="0033216A">
        <w:rPr>
          <w:sz w:val="24"/>
          <w:szCs w:val="24"/>
          <w:lang w:eastAsia="x-none"/>
        </w:rPr>
        <w:t>1986 ze zm.</w:t>
      </w:r>
      <w:r w:rsidRPr="00416685">
        <w:rPr>
          <w:sz w:val="24"/>
          <w:szCs w:val="24"/>
          <w:lang w:val="x-none" w:eastAsia="x-none"/>
        </w:rPr>
        <w:t xml:space="preserve">)     </w:t>
      </w:r>
    </w:p>
    <w:p w14:paraId="12272794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pomiędzy :</w:t>
      </w:r>
    </w:p>
    <w:p w14:paraId="03260C18" w14:textId="77777777" w:rsidR="0033216A" w:rsidRDefault="00416685" w:rsidP="00416685">
      <w:pPr>
        <w:ind w:right="-47"/>
        <w:jc w:val="both"/>
        <w:rPr>
          <w:b/>
          <w:sz w:val="24"/>
          <w:szCs w:val="24"/>
          <w:lang w:eastAsia="x-none"/>
        </w:rPr>
      </w:pPr>
      <w:r w:rsidRPr="00416685">
        <w:rPr>
          <w:b/>
          <w:sz w:val="24"/>
          <w:szCs w:val="24"/>
          <w:lang w:val="x-none" w:eastAsia="x-none"/>
        </w:rPr>
        <w:t xml:space="preserve">Akademia Górniczo </w:t>
      </w:r>
      <w:r>
        <w:rPr>
          <w:b/>
          <w:sz w:val="24"/>
          <w:szCs w:val="24"/>
          <w:lang w:val="x-none" w:eastAsia="x-none"/>
        </w:rPr>
        <w:t>–</w:t>
      </w:r>
      <w:r w:rsidRPr="00416685">
        <w:rPr>
          <w:b/>
          <w:sz w:val="24"/>
          <w:szCs w:val="24"/>
          <w:lang w:val="x-none" w:eastAsia="x-none"/>
        </w:rPr>
        <w:t xml:space="preserve"> Hutnicza</w:t>
      </w:r>
      <w:r>
        <w:rPr>
          <w:b/>
          <w:sz w:val="24"/>
          <w:szCs w:val="24"/>
          <w:lang w:eastAsia="x-none"/>
        </w:rPr>
        <w:t xml:space="preserve"> </w:t>
      </w:r>
      <w:r w:rsidRPr="00416685">
        <w:rPr>
          <w:b/>
          <w:sz w:val="24"/>
          <w:szCs w:val="24"/>
          <w:lang w:val="x-none" w:eastAsia="x-none"/>
        </w:rPr>
        <w:t>im. Stanisława Staszica w Krakowie</w:t>
      </w:r>
      <w:r>
        <w:rPr>
          <w:b/>
          <w:sz w:val="24"/>
          <w:szCs w:val="24"/>
          <w:lang w:eastAsia="x-none"/>
        </w:rPr>
        <w:t xml:space="preserve">, </w:t>
      </w:r>
    </w:p>
    <w:p w14:paraId="65AAB874" w14:textId="77777777" w:rsidR="00416685" w:rsidRPr="00416685" w:rsidRDefault="00416685" w:rsidP="00416685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416685">
        <w:rPr>
          <w:b/>
          <w:sz w:val="24"/>
          <w:szCs w:val="24"/>
          <w:lang w:val="x-none" w:eastAsia="x-none"/>
        </w:rPr>
        <w:t>Kraków</w:t>
      </w:r>
      <w:r w:rsidRPr="00416685">
        <w:rPr>
          <w:b/>
          <w:color w:val="000000"/>
          <w:sz w:val="24"/>
          <w:szCs w:val="24"/>
          <w:lang w:val="x-none" w:eastAsia="x-none"/>
        </w:rPr>
        <w:t xml:space="preserve">, </w:t>
      </w:r>
      <w:r w:rsidRPr="00416685">
        <w:rPr>
          <w:b/>
          <w:sz w:val="24"/>
          <w:szCs w:val="24"/>
          <w:lang w:val="x-none" w:eastAsia="x-none"/>
        </w:rPr>
        <w:t xml:space="preserve">Al. Mickiewicza 30 </w:t>
      </w:r>
    </w:p>
    <w:p w14:paraId="61731BC6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Wydział /Instytut, inna jednostka/................................................................................................</w:t>
      </w:r>
    </w:p>
    <w:p w14:paraId="17FD5F69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reprezentowana przez:</w:t>
      </w:r>
    </w:p>
    <w:p w14:paraId="6E4208DF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765B4905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2.Kwestora/Z-</w:t>
      </w:r>
      <w:proofErr w:type="spellStart"/>
      <w:r w:rsidRPr="00416685">
        <w:rPr>
          <w:rFonts w:eastAsia="Calibri"/>
          <w:sz w:val="24"/>
          <w:szCs w:val="24"/>
          <w:lang w:eastAsia="en-US"/>
        </w:rPr>
        <w:t>cę</w:t>
      </w:r>
      <w:proofErr w:type="spellEnd"/>
      <w:r w:rsidRPr="00416685">
        <w:rPr>
          <w:rFonts w:eastAsia="Calibri"/>
          <w:sz w:val="24"/>
          <w:szCs w:val="24"/>
          <w:lang w:eastAsia="en-US"/>
        </w:rPr>
        <w:t xml:space="preserve"> Kwestora/ .........................................................................................................</w:t>
      </w:r>
    </w:p>
    <w:p w14:paraId="270D4851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zwaną dalej ZLECENIODAWCĄ</w:t>
      </w:r>
    </w:p>
    <w:p w14:paraId="439C1CDF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a</w:t>
      </w:r>
    </w:p>
    <w:p w14:paraId="570C81DC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………………………………………………………</w:t>
      </w:r>
    </w:p>
    <w:p w14:paraId="15DEAF83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 xml:space="preserve">/nazwa i siedziba firmy lub osoby prowadzącej działalność gospodarczą oraz jej adres/. </w:t>
      </w:r>
    </w:p>
    <w:p w14:paraId="1AFFFF39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reprezentowaną przez:</w:t>
      </w:r>
    </w:p>
    <w:p w14:paraId="69EEDDE2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0BC31F71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zwanym dalej ZLECENIOBIORCĄ</w:t>
      </w:r>
    </w:p>
    <w:p w14:paraId="5799DA96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44639099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3AAF0AD5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1</w:t>
      </w:r>
    </w:p>
    <w:p w14:paraId="683F71A1" w14:textId="12011003" w:rsidR="00416685" w:rsidRPr="00D17A5D" w:rsidRDefault="00416685" w:rsidP="00416685">
      <w:pPr>
        <w:tabs>
          <w:tab w:val="num" w:pos="360"/>
        </w:tabs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D17A5D">
        <w:rPr>
          <w:rFonts w:eastAsia="Calibri"/>
          <w:sz w:val="24"/>
          <w:szCs w:val="24"/>
          <w:lang w:eastAsia="en-US"/>
        </w:rPr>
        <w:t xml:space="preserve">Zleceniodawca powierza, a Zleceniobiorca przyjmuje do wykonania </w:t>
      </w:r>
      <w:r w:rsidR="00D17A5D" w:rsidRPr="00D17A5D">
        <w:rPr>
          <w:rFonts w:eastAsia="Calibri"/>
          <w:sz w:val="24"/>
          <w:szCs w:val="24"/>
          <w:lang w:eastAsia="en-US"/>
        </w:rPr>
        <w:t>u</w:t>
      </w:r>
      <w:r w:rsidR="00D17A5D" w:rsidRPr="00D17A5D">
        <w:rPr>
          <w:sz w:val="24"/>
          <w:szCs w:val="24"/>
        </w:rPr>
        <w:t>sługę zakwaterowania w Polkowicach i wyżywienia w trakcie wizyty studyjnej „</w:t>
      </w:r>
      <w:proofErr w:type="spellStart"/>
      <w:r w:rsidR="00D17A5D" w:rsidRPr="00D17A5D">
        <w:rPr>
          <w:sz w:val="24"/>
          <w:szCs w:val="24"/>
        </w:rPr>
        <w:t>RawD</w:t>
      </w:r>
      <w:proofErr w:type="spellEnd"/>
      <w:r w:rsidR="00D17A5D" w:rsidRPr="00D17A5D">
        <w:rPr>
          <w:sz w:val="24"/>
          <w:szCs w:val="24"/>
        </w:rPr>
        <w:t xml:space="preserve"> Trip </w:t>
      </w:r>
      <w:proofErr w:type="spellStart"/>
      <w:r w:rsidR="00D17A5D" w:rsidRPr="00D17A5D">
        <w:rPr>
          <w:sz w:val="24"/>
          <w:szCs w:val="24"/>
        </w:rPr>
        <w:t>Summer</w:t>
      </w:r>
      <w:proofErr w:type="spellEnd"/>
      <w:r w:rsidR="00D17A5D" w:rsidRPr="00D17A5D">
        <w:rPr>
          <w:sz w:val="24"/>
          <w:szCs w:val="24"/>
        </w:rPr>
        <w:t xml:space="preserve"> School” dla uczestników projektu ESEE </w:t>
      </w:r>
      <w:proofErr w:type="spellStart"/>
      <w:r w:rsidR="00D17A5D" w:rsidRPr="00D17A5D">
        <w:rPr>
          <w:sz w:val="24"/>
          <w:szCs w:val="24"/>
        </w:rPr>
        <w:t>Education</w:t>
      </w:r>
      <w:proofErr w:type="spellEnd"/>
      <w:r w:rsidR="00D17A5D" w:rsidRPr="00D17A5D">
        <w:rPr>
          <w:sz w:val="24"/>
          <w:szCs w:val="24"/>
        </w:rPr>
        <w:t xml:space="preserve"> </w:t>
      </w:r>
      <w:proofErr w:type="spellStart"/>
      <w:r w:rsidR="00D17A5D" w:rsidRPr="00D17A5D">
        <w:rPr>
          <w:sz w:val="24"/>
          <w:szCs w:val="24"/>
        </w:rPr>
        <w:t>Initiatives</w:t>
      </w:r>
      <w:proofErr w:type="spellEnd"/>
      <w:r w:rsidRPr="00D17A5D">
        <w:rPr>
          <w:rFonts w:eastAsia="Calibri"/>
          <w:sz w:val="24"/>
          <w:szCs w:val="24"/>
          <w:lang w:eastAsia="en-US"/>
        </w:rPr>
        <w:t xml:space="preserve">. </w:t>
      </w:r>
    </w:p>
    <w:p w14:paraId="64F72F0A" w14:textId="77777777" w:rsidR="00416685" w:rsidRDefault="00416685" w:rsidP="00416685">
      <w:pPr>
        <w:tabs>
          <w:tab w:val="num" w:pos="360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Szczegółowy  przedmiot umowy jest  określony w  załączniku nr 1 (opis przedmiotu zamówienia i oferta Zleceniobiorcy), który  stanowi  integralną część niniejszej umowy.</w:t>
      </w:r>
    </w:p>
    <w:p w14:paraId="79D46EA4" w14:textId="77777777" w:rsidR="003725DD" w:rsidRDefault="003725DD" w:rsidP="00416685">
      <w:pPr>
        <w:tabs>
          <w:tab w:val="num" w:pos="360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3. Miejsce świadczenia usługi ……………………………………………………………….</w:t>
      </w:r>
    </w:p>
    <w:p w14:paraId="65A58BE0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1AF40BC9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2</w:t>
      </w:r>
    </w:p>
    <w:p w14:paraId="1F74D7B7" w14:textId="367675C2" w:rsidR="00416685" w:rsidRDefault="00416685" w:rsidP="00416685">
      <w:pPr>
        <w:suppressAutoHyphens/>
        <w:jc w:val="both"/>
        <w:rPr>
          <w:rFonts w:eastAsia="Calibri"/>
          <w:b/>
          <w:bCs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Przedmiot umowy zostanie zrealizowany w terminie: </w:t>
      </w:r>
      <w:r w:rsidR="00D17A5D" w:rsidRPr="00AE3D4C">
        <w:rPr>
          <w:rFonts w:eastAsia="Calibri"/>
          <w:bCs/>
          <w:sz w:val="24"/>
          <w:szCs w:val="24"/>
          <w:lang w:eastAsia="en-US"/>
        </w:rPr>
        <w:t>03-07</w:t>
      </w:r>
      <w:r w:rsidRPr="00AE3D4C">
        <w:rPr>
          <w:rFonts w:eastAsia="Calibri"/>
          <w:bCs/>
          <w:sz w:val="24"/>
          <w:szCs w:val="24"/>
          <w:lang w:eastAsia="en-US"/>
        </w:rPr>
        <w:t>.0</w:t>
      </w:r>
      <w:r w:rsidR="003725DD" w:rsidRPr="00AE3D4C">
        <w:rPr>
          <w:rFonts w:eastAsia="Calibri"/>
          <w:bCs/>
          <w:sz w:val="24"/>
          <w:szCs w:val="24"/>
          <w:lang w:eastAsia="en-US"/>
        </w:rPr>
        <w:t>9</w:t>
      </w:r>
      <w:r w:rsidRPr="00AE3D4C">
        <w:rPr>
          <w:rFonts w:eastAsia="Calibri"/>
          <w:bCs/>
          <w:sz w:val="24"/>
          <w:szCs w:val="24"/>
          <w:lang w:eastAsia="en-US"/>
        </w:rPr>
        <w:t>.2019 r.</w:t>
      </w:r>
    </w:p>
    <w:p w14:paraId="60845C13" w14:textId="77777777" w:rsidR="003725DD" w:rsidRPr="00416685" w:rsidRDefault="003725DD" w:rsidP="00416685">
      <w:pPr>
        <w:suppressAutoHyphens/>
        <w:jc w:val="both"/>
        <w:rPr>
          <w:rFonts w:eastAsia="Calibri"/>
          <w:sz w:val="24"/>
          <w:szCs w:val="24"/>
          <w:lang w:eastAsia="en-US"/>
        </w:rPr>
      </w:pPr>
    </w:p>
    <w:p w14:paraId="50CD2183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3</w:t>
      </w:r>
    </w:p>
    <w:p w14:paraId="688B8BE8" w14:textId="58508940" w:rsidR="00416685" w:rsidRPr="00416685" w:rsidRDefault="00416685" w:rsidP="00D17A5D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Strony ustalają cenę brutto za </w:t>
      </w:r>
      <w:r>
        <w:rPr>
          <w:rFonts w:eastAsia="Calibri"/>
          <w:sz w:val="24"/>
          <w:szCs w:val="24"/>
          <w:lang w:eastAsia="en-US"/>
        </w:rPr>
        <w:t>usług</w:t>
      </w:r>
      <w:r w:rsidR="003725DD">
        <w:rPr>
          <w:rFonts w:eastAsia="Calibri"/>
          <w:sz w:val="24"/>
          <w:szCs w:val="24"/>
          <w:lang w:eastAsia="en-US"/>
        </w:rPr>
        <w:t xml:space="preserve">ę dla maksymalnej liczby uczestników tj. </w:t>
      </w:r>
      <w:r w:rsidR="00D17A5D">
        <w:rPr>
          <w:rFonts w:eastAsia="Calibri"/>
          <w:sz w:val="24"/>
          <w:szCs w:val="24"/>
          <w:lang w:eastAsia="en-US"/>
        </w:rPr>
        <w:t>45</w:t>
      </w:r>
      <w:r w:rsidR="003725DD">
        <w:rPr>
          <w:rFonts w:eastAsia="Calibri"/>
          <w:sz w:val="24"/>
          <w:szCs w:val="24"/>
          <w:lang w:eastAsia="en-US"/>
        </w:rPr>
        <w:t xml:space="preserve"> osób</w:t>
      </w:r>
      <w:r w:rsidRPr="00416685">
        <w:rPr>
          <w:rFonts w:eastAsia="Calibri"/>
          <w:sz w:val="24"/>
          <w:szCs w:val="24"/>
          <w:lang w:eastAsia="en-US"/>
        </w:rPr>
        <w:t xml:space="preserve"> w wysokości: ……………. zł (słownie: ………………….). </w:t>
      </w:r>
    </w:p>
    <w:p w14:paraId="4C834402" w14:textId="77777777" w:rsidR="003725DD" w:rsidRDefault="00416685" w:rsidP="00D17A5D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="003725DD">
        <w:rPr>
          <w:rFonts w:eastAsia="Calibri"/>
          <w:sz w:val="24"/>
          <w:szCs w:val="24"/>
          <w:lang w:eastAsia="en-US"/>
        </w:rPr>
        <w:t>Cena brutto za usługę dla jednej osoby wynosi: ……………… (słownie: ………………………).</w:t>
      </w:r>
    </w:p>
    <w:p w14:paraId="62D4DCD0" w14:textId="77777777" w:rsidR="00416685" w:rsidRPr="00D17A5D" w:rsidRDefault="003725DD" w:rsidP="00D17A5D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="00416685" w:rsidRPr="00D17A5D">
        <w:rPr>
          <w:rFonts w:eastAsia="Calibri"/>
          <w:sz w:val="24"/>
          <w:szCs w:val="24"/>
          <w:lang w:eastAsia="en-US"/>
        </w:rPr>
        <w:t>Powyższa kwota zawiera właściwą stawkę podatku VAT.</w:t>
      </w:r>
    </w:p>
    <w:p w14:paraId="67C09E70" w14:textId="22690C68" w:rsidR="003725DD" w:rsidRPr="00D17A5D" w:rsidRDefault="003725DD" w:rsidP="00D17A5D">
      <w:pPr>
        <w:jc w:val="both"/>
        <w:rPr>
          <w:sz w:val="24"/>
          <w:szCs w:val="24"/>
        </w:rPr>
      </w:pPr>
      <w:r w:rsidRPr="00D17A5D">
        <w:rPr>
          <w:rFonts w:eastAsia="Calibri"/>
          <w:sz w:val="24"/>
          <w:szCs w:val="24"/>
          <w:lang w:eastAsia="en-US"/>
        </w:rPr>
        <w:t>4</w:t>
      </w:r>
      <w:r w:rsidR="00416685" w:rsidRPr="00D17A5D">
        <w:rPr>
          <w:rFonts w:eastAsia="Calibri"/>
          <w:sz w:val="24"/>
          <w:szCs w:val="24"/>
          <w:lang w:eastAsia="en-US"/>
        </w:rPr>
        <w:t xml:space="preserve">. </w:t>
      </w:r>
      <w:r w:rsidRPr="00D17A5D">
        <w:rPr>
          <w:rFonts w:eastAsia="Calibri"/>
          <w:sz w:val="24"/>
          <w:szCs w:val="24"/>
          <w:lang w:eastAsia="en-US"/>
        </w:rPr>
        <w:t xml:space="preserve"> </w:t>
      </w:r>
      <w:r w:rsidR="00D17A5D">
        <w:rPr>
          <w:sz w:val="24"/>
          <w:szCs w:val="24"/>
        </w:rPr>
        <w:t>Zleceniodawca</w:t>
      </w:r>
      <w:r w:rsidR="00D17A5D" w:rsidRPr="00D17A5D">
        <w:rPr>
          <w:sz w:val="24"/>
          <w:szCs w:val="24"/>
        </w:rPr>
        <w:t xml:space="preserve"> zastrzega sobie prawo do zmniejszenia ilości osób uczestniczących w wyjeździe o nie więcej niż 10%, o czym powiadomi </w:t>
      </w:r>
      <w:r w:rsidR="00D17A5D">
        <w:rPr>
          <w:sz w:val="24"/>
          <w:szCs w:val="24"/>
        </w:rPr>
        <w:t>Zleceniobiorcę</w:t>
      </w:r>
      <w:r w:rsidR="00D17A5D" w:rsidRPr="00D17A5D">
        <w:rPr>
          <w:sz w:val="24"/>
          <w:szCs w:val="24"/>
        </w:rPr>
        <w:t xml:space="preserve"> nie później niż 3 dni przed terminem wyjazdu.</w:t>
      </w:r>
    </w:p>
    <w:p w14:paraId="638B2E83" w14:textId="2BC3711A" w:rsidR="00554BA2" w:rsidRPr="00D17A5D" w:rsidRDefault="0003791D" w:rsidP="00D17A5D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 w:rsidRPr="00D17A5D">
        <w:rPr>
          <w:rFonts w:eastAsia="Calibri"/>
          <w:sz w:val="24"/>
          <w:szCs w:val="24"/>
          <w:lang w:eastAsia="en-US"/>
        </w:rPr>
        <w:t>6</w:t>
      </w:r>
      <w:r w:rsidR="00554BA2" w:rsidRPr="00D17A5D">
        <w:rPr>
          <w:rFonts w:eastAsia="Calibri"/>
          <w:sz w:val="24"/>
          <w:szCs w:val="24"/>
          <w:lang w:eastAsia="en-US"/>
        </w:rPr>
        <w:t xml:space="preserve">. Płatność nastąpi za </w:t>
      </w:r>
      <w:r w:rsidR="00D17A5D" w:rsidRPr="00D17A5D">
        <w:rPr>
          <w:rFonts w:eastAsia="Calibri"/>
          <w:sz w:val="24"/>
          <w:szCs w:val="24"/>
          <w:lang w:eastAsia="en-US"/>
        </w:rPr>
        <w:t>faktyczną</w:t>
      </w:r>
      <w:r w:rsidR="00291AB8" w:rsidRPr="00D17A5D">
        <w:rPr>
          <w:rFonts w:eastAsia="Calibri"/>
          <w:sz w:val="24"/>
          <w:szCs w:val="24"/>
          <w:lang w:eastAsia="en-US"/>
        </w:rPr>
        <w:t xml:space="preserve"> ilość </w:t>
      </w:r>
      <w:r w:rsidR="00554BA2" w:rsidRPr="00D17A5D">
        <w:rPr>
          <w:rFonts w:eastAsia="Calibri"/>
          <w:sz w:val="24"/>
          <w:szCs w:val="24"/>
          <w:lang w:eastAsia="en-US"/>
        </w:rPr>
        <w:t>osób.</w:t>
      </w:r>
    </w:p>
    <w:p w14:paraId="6D845325" w14:textId="2A48B652" w:rsidR="00416685" w:rsidRPr="00416685" w:rsidRDefault="0003791D" w:rsidP="00D17A5D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 w:rsidRPr="00D17A5D">
        <w:rPr>
          <w:rFonts w:eastAsia="Calibri"/>
          <w:sz w:val="24"/>
          <w:szCs w:val="24"/>
          <w:lang w:eastAsia="en-US"/>
        </w:rPr>
        <w:t>7</w:t>
      </w:r>
      <w:r w:rsidR="003725DD" w:rsidRPr="00D17A5D">
        <w:rPr>
          <w:rFonts w:eastAsia="Calibri"/>
          <w:sz w:val="24"/>
          <w:szCs w:val="24"/>
          <w:lang w:eastAsia="en-US"/>
        </w:rPr>
        <w:t xml:space="preserve">. </w:t>
      </w:r>
      <w:r w:rsidR="00416685" w:rsidRPr="00D17A5D">
        <w:rPr>
          <w:rFonts w:eastAsia="Calibri"/>
          <w:sz w:val="24"/>
          <w:szCs w:val="24"/>
          <w:lang w:eastAsia="en-US"/>
        </w:rPr>
        <w:t>Wynagrodzenie obejmuje</w:t>
      </w:r>
      <w:r w:rsidR="00416685" w:rsidRPr="00416685">
        <w:rPr>
          <w:rFonts w:eastAsia="Calibri"/>
          <w:sz w:val="24"/>
          <w:szCs w:val="24"/>
          <w:lang w:eastAsia="en-US"/>
        </w:rPr>
        <w:t xml:space="preserve"> wszystkie koszty i opłaty związane z wykonaniem przedmiotu umowy.</w:t>
      </w:r>
    </w:p>
    <w:p w14:paraId="0876A071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4B137941" w14:textId="77777777" w:rsidR="001A5C21" w:rsidRDefault="001A5C21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49F5B50A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4</w:t>
      </w:r>
    </w:p>
    <w:p w14:paraId="722F1DFE" w14:textId="0B7DFA35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Należność,  o której mowa w § 3 będzie uregulowana przez Zleceniodawcę w terminie </w:t>
      </w:r>
      <w:r w:rsidR="00D17A5D">
        <w:rPr>
          <w:rFonts w:eastAsia="Calibri"/>
          <w:sz w:val="24"/>
          <w:szCs w:val="24"/>
          <w:lang w:eastAsia="en-US"/>
        </w:rPr>
        <w:t>21</w:t>
      </w:r>
      <w:r w:rsidRPr="00416685">
        <w:rPr>
          <w:rFonts w:eastAsia="Calibri"/>
          <w:sz w:val="24"/>
          <w:szCs w:val="24"/>
          <w:lang w:eastAsia="en-US"/>
        </w:rPr>
        <w:t xml:space="preserve"> dni od dnia otrzymania faktury wystawionej przez Zleceniobiorcę na podstawie protokołu potwierdzonego przez …………………………</w:t>
      </w:r>
    </w:p>
    <w:p w14:paraId="5337AC64" w14:textId="77777777" w:rsidR="00BA3C67" w:rsidRDefault="00BA3C67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</w:p>
    <w:p w14:paraId="19DD5E62" w14:textId="77777777" w:rsidR="00BA3C67" w:rsidRDefault="00BA3C67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</w:p>
    <w:p w14:paraId="149E7F8E" w14:textId="77777777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Strony uzgodniły, że zapłata należności będzie dokonana w formie przelewu na konto Zleceniobiorcy w banku ……………, nr konta  ……………………………….</w:t>
      </w:r>
    </w:p>
    <w:p w14:paraId="1F901BD1" w14:textId="77777777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sz w:val="24"/>
          <w:szCs w:val="24"/>
          <w:lang w:eastAsia="en-US"/>
        </w:rPr>
        <w:t xml:space="preserve">Strony postanawiają, że zapłata następuje w dniu obciążenia rachunku bankowego Zleceniodawcy. </w:t>
      </w:r>
    </w:p>
    <w:p w14:paraId="7687E15C" w14:textId="77777777" w:rsidR="00416685" w:rsidRPr="00416685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416685">
        <w:rPr>
          <w:rFonts w:eastAsia="Calibri"/>
          <w:sz w:val="24"/>
          <w:szCs w:val="24"/>
          <w:lang w:eastAsia="en-US"/>
        </w:rPr>
        <w:t>W przypadku nieterminowej płatności należności Zleceniobiorca ma prawo naliczyć Zleceniodawcy odsetki ustawowe za każdy dzień zwłoki.</w:t>
      </w:r>
    </w:p>
    <w:p w14:paraId="55DD8EB7" w14:textId="77777777" w:rsidR="00416685" w:rsidRPr="00416685" w:rsidRDefault="00416685" w:rsidP="00416685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14:paraId="2FB8EBE8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5</w:t>
      </w:r>
    </w:p>
    <w:p w14:paraId="643EEC8F" w14:textId="77777777"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Strony ustanawiają odpowiedzialność za niewykonanie lub nienależyte wykonanie umowy w formie kar umownych. </w:t>
      </w:r>
    </w:p>
    <w:p w14:paraId="5D061C83" w14:textId="4F69D8BD"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 xml:space="preserve">Zleceniobiorca zapłaci Zleceniodawcy kary umowne </w:t>
      </w:r>
      <w:r w:rsidR="00BE66C2">
        <w:rPr>
          <w:rFonts w:eastAsia="Calibri"/>
          <w:sz w:val="24"/>
          <w:szCs w:val="24"/>
          <w:lang w:eastAsia="en-US"/>
        </w:rPr>
        <w:t xml:space="preserve"> </w:t>
      </w:r>
      <w:r w:rsidRPr="00416685">
        <w:rPr>
          <w:rFonts w:eastAsia="Calibri"/>
          <w:sz w:val="24"/>
          <w:szCs w:val="24"/>
          <w:lang w:eastAsia="en-US"/>
        </w:rPr>
        <w:t>z tytułu odstąpienia od umowy w całości z przyczyn niezależnych od Zleceniodawcy w wysokości 10% wynagrodzenia określonego w § 3 ust.</w:t>
      </w:r>
      <w:r>
        <w:rPr>
          <w:rFonts w:eastAsia="Calibri"/>
          <w:sz w:val="24"/>
          <w:szCs w:val="24"/>
          <w:lang w:eastAsia="en-US"/>
        </w:rPr>
        <w:t>1</w:t>
      </w:r>
      <w:r w:rsidRPr="00416685">
        <w:rPr>
          <w:rFonts w:eastAsia="Calibri"/>
          <w:sz w:val="24"/>
          <w:szCs w:val="24"/>
          <w:lang w:eastAsia="en-US"/>
        </w:rPr>
        <w:t>.</w:t>
      </w:r>
    </w:p>
    <w:p w14:paraId="4E80C360" w14:textId="77777777"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sz w:val="24"/>
          <w:szCs w:val="24"/>
          <w:lang w:eastAsia="en-US"/>
        </w:rPr>
        <w:t>Zleceniodawca zapłaci Zleceniobiorcy kary umowne z tytułu odstąpienia od umowy w całości z przyczyn niezależnych od Zleceniobiorcy w wysokości 10% wynagrodzenia określonego w § 3 ust.</w:t>
      </w:r>
      <w:r>
        <w:rPr>
          <w:rFonts w:eastAsia="Calibri"/>
          <w:sz w:val="24"/>
          <w:szCs w:val="24"/>
          <w:lang w:eastAsia="en-US"/>
        </w:rPr>
        <w:t>1</w:t>
      </w:r>
      <w:r w:rsidRPr="00416685">
        <w:rPr>
          <w:rFonts w:eastAsia="Calibri"/>
          <w:sz w:val="24"/>
          <w:szCs w:val="24"/>
          <w:lang w:eastAsia="en-US"/>
        </w:rPr>
        <w:t>.</w:t>
      </w:r>
    </w:p>
    <w:p w14:paraId="18A44586" w14:textId="77777777" w:rsidR="00BE66C2" w:rsidRDefault="00416685" w:rsidP="00BE66C2">
      <w:pPr>
        <w:tabs>
          <w:tab w:val="num" w:pos="28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416685">
        <w:rPr>
          <w:rFonts w:eastAsia="Calibri"/>
          <w:sz w:val="24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  <w:r w:rsidRPr="00416685">
        <w:rPr>
          <w:rFonts w:eastAsia="Calibri"/>
          <w:b/>
          <w:sz w:val="24"/>
          <w:szCs w:val="24"/>
          <w:lang w:eastAsia="en-US"/>
        </w:rPr>
        <w:t xml:space="preserve"> </w:t>
      </w:r>
    </w:p>
    <w:p w14:paraId="1C9DF306" w14:textId="7C4991A8" w:rsidR="00BE66C2" w:rsidRPr="00BE66C2" w:rsidRDefault="00BE66C2" w:rsidP="00BE66C2">
      <w:pPr>
        <w:tabs>
          <w:tab w:val="num" w:pos="28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5.  Zleceniobiorca nie może dokonywać cesji wierzytelności wynikających z niniejszej umowy.</w:t>
      </w:r>
    </w:p>
    <w:p w14:paraId="321E8176" w14:textId="7280FB07" w:rsidR="00416685" w:rsidRPr="00416685" w:rsidRDefault="00BE66C2" w:rsidP="00BE66C2">
      <w:pPr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6. Zleceniodawca zastrzega sobie możliwość potrącenia kar umownych z wynagrodzenia Zleceniobiorcy</w:t>
      </w:r>
    </w:p>
    <w:p w14:paraId="16F6272C" w14:textId="77777777" w:rsidR="00BE66C2" w:rsidRDefault="00BE66C2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1F9AF44E" w14:textId="77777777" w:rsidR="00BE66C2" w:rsidRDefault="00BE66C2" w:rsidP="00BE66C2">
      <w:pPr>
        <w:tabs>
          <w:tab w:val="num" w:pos="284"/>
        </w:tabs>
        <w:ind w:left="284" w:hanging="284"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14:paraId="169B045E" w14:textId="77777777" w:rsidR="00BE66C2" w:rsidRDefault="00BE66C2" w:rsidP="0013473D">
      <w:pPr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Zleceniodawca może rozwiązać umowę za wypowiedzeniem w trybie natychmiastowym  (bez zachowania okresu wypowiedzenia)  z następujących przyczyn:</w:t>
      </w:r>
    </w:p>
    <w:p w14:paraId="54034E2F" w14:textId="77777777" w:rsidR="00BE66C2" w:rsidRDefault="00BE66C2" w:rsidP="0013473D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przypadku podjęcia likwidacji firmy przez Zleceniobiorcę lub co najmniej jednego </w:t>
      </w:r>
      <w:r>
        <w:rPr>
          <w:sz w:val="24"/>
          <w:szCs w:val="24"/>
        </w:rPr>
        <w:br/>
        <w:t>ze Zleceniobiorców w przypadku Zleceniobiorców wspólnie realizujących zamówienie (konsorcjum, spółka cywilna),</w:t>
      </w:r>
    </w:p>
    <w:p w14:paraId="1DDB3838" w14:textId="77777777" w:rsidR="00BE66C2" w:rsidRDefault="00BE66C2" w:rsidP="0013473D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zostanie wydany nakaz zajęcia majątku Zleceniobiorcy w zakresie, który uniemożliwia wykonanie przez Zleceniobiorców przedmiotu Umowy, </w:t>
      </w:r>
    </w:p>
    <w:p w14:paraId="2623AC8A" w14:textId="4AB607C4" w:rsidR="00BE66C2" w:rsidRDefault="00BE66C2" w:rsidP="0013473D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w przypadku naruszenia przez Zleceniobiorcę któregokolwiek z warunków niniejszej umowy</w:t>
      </w:r>
      <w:r w:rsidR="00D17A5D">
        <w:rPr>
          <w:sz w:val="24"/>
          <w:szCs w:val="24"/>
        </w:rPr>
        <w:t>.</w:t>
      </w:r>
    </w:p>
    <w:p w14:paraId="69E42167" w14:textId="77777777" w:rsidR="00BE66C2" w:rsidRDefault="00BE66C2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57594C61" w14:textId="08A82454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BE66C2">
        <w:rPr>
          <w:rFonts w:eastAsia="Calibri"/>
          <w:sz w:val="24"/>
          <w:szCs w:val="24"/>
          <w:lang w:eastAsia="en-US"/>
        </w:rPr>
        <w:t>7</w:t>
      </w:r>
    </w:p>
    <w:p w14:paraId="17D40E24" w14:textId="77777777" w:rsidR="00416685" w:rsidRPr="00416685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color w:val="000000"/>
          <w:kern w:val="2"/>
          <w:sz w:val="24"/>
          <w:szCs w:val="24"/>
          <w:lang w:eastAsia="en-US"/>
        </w:rPr>
        <w:t>Wszelkie zmiany umowy wymagają zgody obu Stron i zachowania formy pisemnej pod rygorem nieważności.</w:t>
      </w:r>
    </w:p>
    <w:p w14:paraId="3D2F39F2" w14:textId="77777777" w:rsidR="00416685" w:rsidRPr="00416685" w:rsidRDefault="00416685" w:rsidP="00A9585F">
      <w:pPr>
        <w:tabs>
          <w:tab w:val="left" w:pos="284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2. </w:t>
      </w:r>
      <w:r w:rsidRPr="00416685">
        <w:rPr>
          <w:color w:val="000000"/>
          <w:kern w:val="2"/>
          <w:sz w:val="24"/>
          <w:szCs w:val="24"/>
        </w:rPr>
        <w:t>Dopuszcza się możliwość zmiany ustaleń niniejszej umowy w stosunku do treści oferty Zleceniobiorcy w zakresie</w:t>
      </w:r>
      <w:r w:rsidR="00A9585F">
        <w:rPr>
          <w:color w:val="000000"/>
          <w:kern w:val="2"/>
          <w:sz w:val="24"/>
          <w:szCs w:val="24"/>
        </w:rPr>
        <w:t xml:space="preserve"> </w:t>
      </w:r>
      <w:r w:rsidRPr="00416685">
        <w:rPr>
          <w:kern w:val="2"/>
          <w:sz w:val="24"/>
          <w:szCs w:val="24"/>
        </w:rPr>
        <w:t>zmiany stawki podatku VAT, w odniesieniu do tej części wynagrodzenia, której zmiana dotyczy</w:t>
      </w:r>
      <w:r w:rsidR="00A9585F">
        <w:rPr>
          <w:kern w:val="2"/>
          <w:sz w:val="24"/>
          <w:szCs w:val="24"/>
        </w:rPr>
        <w:t>.</w:t>
      </w:r>
    </w:p>
    <w:p w14:paraId="57CEBB99" w14:textId="77777777" w:rsidR="00416685" w:rsidRPr="00416685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color w:val="000000"/>
          <w:kern w:val="2"/>
          <w:sz w:val="24"/>
          <w:szCs w:val="24"/>
          <w:lang w:eastAsia="en-US"/>
        </w:rPr>
        <w:t>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14:paraId="30FFCFC0" w14:textId="77777777" w:rsidR="00416685" w:rsidRPr="00416685" w:rsidRDefault="00416685" w:rsidP="00416685">
      <w:pPr>
        <w:ind w:left="6"/>
        <w:rPr>
          <w:rFonts w:eastAsia="Calibri"/>
          <w:sz w:val="24"/>
          <w:szCs w:val="24"/>
          <w:lang w:eastAsia="en-US"/>
        </w:rPr>
      </w:pPr>
    </w:p>
    <w:p w14:paraId="451F80D7" w14:textId="77777777" w:rsidR="001A5C21" w:rsidRDefault="001A5C21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60D1B331" w14:textId="0002298C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bookmarkStart w:id="0" w:name="_GoBack"/>
      <w:bookmarkEnd w:id="0"/>
      <w:r w:rsidRPr="00416685">
        <w:rPr>
          <w:rFonts w:eastAsia="Calibri"/>
          <w:sz w:val="24"/>
          <w:szCs w:val="24"/>
          <w:lang w:eastAsia="en-US"/>
        </w:rPr>
        <w:lastRenderedPageBreak/>
        <w:t xml:space="preserve">§ </w:t>
      </w:r>
      <w:r w:rsidR="0013473D">
        <w:rPr>
          <w:rFonts w:eastAsia="Calibri"/>
          <w:sz w:val="24"/>
          <w:szCs w:val="24"/>
          <w:lang w:eastAsia="en-US"/>
        </w:rPr>
        <w:t>8</w:t>
      </w:r>
    </w:p>
    <w:p w14:paraId="4AAC77EA" w14:textId="77777777" w:rsidR="001A5C21" w:rsidRDefault="001A5C21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558125D9" w14:textId="77777777" w:rsidR="001A5C21" w:rsidRDefault="001A5C21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5695C781" w14:textId="77777777" w:rsidR="001A5C21" w:rsidRDefault="001A5C21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67D452B6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Właściwym dla rozpoznania sporów wynikłych na tle realizacji niniejszej umowy jest sąd właściwy dla siedziby Zleceniodawcy. </w:t>
      </w:r>
    </w:p>
    <w:p w14:paraId="5776103E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</w:p>
    <w:p w14:paraId="675A0B97" w14:textId="26EA7E60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13473D">
        <w:rPr>
          <w:rFonts w:eastAsia="Calibri"/>
          <w:sz w:val="24"/>
          <w:szCs w:val="24"/>
          <w:lang w:eastAsia="en-US"/>
        </w:rPr>
        <w:t>9</w:t>
      </w:r>
    </w:p>
    <w:p w14:paraId="047B7D5F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W sprawach nie uregulowanych w niniejszej umowie stosuje się przepisy kodeksu cywilnego i ustawy prawo zamówień publicznych.</w:t>
      </w:r>
    </w:p>
    <w:p w14:paraId="10854D01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64E7C846" w14:textId="02C6BBAD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13473D">
        <w:rPr>
          <w:rFonts w:eastAsia="Calibri"/>
          <w:sz w:val="24"/>
          <w:szCs w:val="24"/>
          <w:lang w:eastAsia="en-US"/>
        </w:rPr>
        <w:t>10</w:t>
      </w:r>
    </w:p>
    <w:p w14:paraId="2AFB0604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Wszelkie załączniki stanowią integralną część niniejszej umowy.</w:t>
      </w:r>
    </w:p>
    <w:p w14:paraId="7B228018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75992535" w14:textId="1CF6ABFA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1</w:t>
      </w:r>
      <w:r w:rsidR="0013473D">
        <w:rPr>
          <w:rFonts w:eastAsia="Calibri"/>
          <w:sz w:val="24"/>
          <w:szCs w:val="24"/>
          <w:lang w:eastAsia="en-US"/>
        </w:rPr>
        <w:t>1</w:t>
      </w:r>
    </w:p>
    <w:p w14:paraId="0F355246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Umowę sporządzono w 2 jednobrzmiących egzemplarzach po 1 dla każdej ze stron. </w:t>
      </w:r>
    </w:p>
    <w:p w14:paraId="0BA21030" w14:textId="77777777" w:rsidR="00416685" w:rsidRPr="00416685" w:rsidRDefault="00416685" w:rsidP="00416685">
      <w:pPr>
        <w:ind w:right="-47"/>
        <w:jc w:val="both"/>
        <w:rPr>
          <w:i/>
          <w:sz w:val="24"/>
          <w:szCs w:val="24"/>
          <w:lang w:val="x-none" w:eastAsia="x-none"/>
        </w:rPr>
      </w:pPr>
    </w:p>
    <w:p w14:paraId="6353C339" w14:textId="77777777" w:rsidR="00416685" w:rsidRPr="00416685" w:rsidRDefault="00416685" w:rsidP="00416685">
      <w:pPr>
        <w:rPr>
          <w:rFonts w:eastAsia="Calibri"/>
          <w:b/>
          <w:sz w:val="24"/>
          <w:szCs w:val="24"/>
          <w:lang w:eastAsia="en-US"/>
        </w:rPr>
      </w:pPr>
      <w:r w:rsidRPr="00416685">
        <w:rPr>
          <w:rFonts w:eastAsia="Calibri"/>
          <w:b/>
          <w:sz w:val="24"/>
          <w:szCs w:val="24"/>
          <w:lang w:eastAsia="en-US"/>
        </w:rPr>
        <w:t xml:space="preserve">    Za Zleceniodawcę                                                                       </w:t>
      </w:r>
      <w:r w:rsidRPr="00416685">
        <w:rPr>
          <w:rFonts w:eastAsia="Calibri"/>
          <w:b/>
          <w:sz w:val="24"/>
          <w:szCs w:val="24"/>
          <w:lang w:eastAsia="en-US"/>
        </w:rPr>
        <w:tab/>
      </w:r>
      <w:r w:rsidRPr="00416685">
        <w:rPr>
          <w:rFonts w:eastAsia="Calibri"/>
          <w:b/>
          <w:sz w:val="24"/>
          <w:szCs w:val="24"/>
          <w:lang w:eastAsia="en-US"/>
        </w:rPr>
        <w:tab/>
        <w:t xml:space="preserve">             Za Zleceniobiorcę</w:t>
      </w:r>
    </w:p>
    <w:p w14:paraId="1F754DFB" w14:textId="77777777" w:rsidR="00416685" w:rsidRPr="00416685" w:rsidRDefault="00416685" w:rsidP="00416685">
      <w:pPr>
        <w:rPr>
          <w:sz w:val="24"/>
          <w:szCs w:val="24"/>
          <w:lang w:val="x-none" w:eastAsia="x-none"/>
        </w:rPr>
      </w:pPr>
    </w:p>
    <w:p w14:paraId="723D5BB7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</w:p>
    <w:p w14:paraId="36F46AE6" w14:textId="77777777" w:rsidR="007007FD" w:rsidRPr="006D0F7E" w:rsidRDefault="007007FD" w:rsidP="00416685">
      <w:pPr>
        <w:pStyle w:val="Zwykytekst"/>
        <w:rPr>
          <w:rFonts w:ascii="Verdana" w:hAnsi="Verdana"/>
        </w:rPr>
      </w:pPr>
    </w:p>
    <w:sectPr w:rsidR="007007FD" w:rsidRPr="006D0F7E" w:rsidSect="001A5C21">
      <w:headerReference w:type="default" r:id="rId8"/>
      <w:footerReference w:type="default" r:id="rId9"/>
      <w:pgSz w:w="11906" w:h="16838"/>
      <w:pgMar w:top="851" w:right="1152" w:bottom="1417" w:left="1152" w:header="147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7CD025" w14:textId="77777777" w:rsidR="00A370B8" w:rsidRDefault="00A370B8">
      <w:r>
        <w:separator/>
      </w:r>
    </w:p>
  </w:endnote>
  <w:endnote w:type="continuationSeparator" w:id="0">
    <w:p w14:paraId="4D4B7FBF" w14:textId="77777777" w:rsidR="00A370B8" w:rsidRDefault="00A37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1A4AC4" w14:textId="124AF528" w:rsidR="001A5C21" w:rsidRDefault="001A5C21">
    <w:pPr>
      <w:pStyle w:val="Stopka"/>
    </w:pPr>
    <w:r w:rsidRPr="001A5C21">
      <w:rPr>
        <w:noProof/>
      </w:rPr>
      <w:drawing>
        <wp:anchor distT="0" distB="0" distL="114300" distR="114300" simplePos="0" relativeHeight="251659264" behindDoc="0" locked="0" layoutInCell="1" allowOverlap="1" wp14:anchorId="43DBEAF9" wp14:editId="18F6143E">
          <wp:simplePos x="0" y="0"/>
          <wp:positionH relativeFrom="column">
            <wp:posOffset>-152400</wp:posOffset>
          </wp:positionH>
          <wp:positionV relativeFrom="paragraph">
            <wp:posOffset>-284480</wp:posOffset>
          </wp:positionV>
          <wp:extent cx="2062800" cy="216000"/>
          <wp:effectExtent l="0" t="0" r="0" b="0"/>
          <wp:wrapNone/>
          <wp:docPr id="3" name="Obraz 3" descr="C:\Users\zuzaa\Desktop\ESEE EI\media\logs\EU-Flag-20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zuzaa\Desktop\ESEE EI\media\logs\EU-Flag-2020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2800" cy="21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60CBD8" w14:textId="77777777" w:rsidR="00A370B8" w:rsidRDefault="00A370B8">
      <w:r>
        <w:separator/>
      </w:r>
    </w:p>
  </w:footnote>
  <w:footnote w:type="continuationSeparator" w:id="0">
    <w:p w14:paraId="27D4DB80" w14:textId="77777777" w:rsidR="00A370B8" w:rsidRDefault="00A370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8BAB7C" w14:textId="0E05987B" w:rsidR="00650A1C" w:rsidRPr="00BA6FE3" w:rsidRDefault="001A5C21" w:rsidP="00650A1C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noProof/>
        <w:sz w:val="16"/>
        <w:szCs w:val="16"/>
        <w:lang w:eastAsia="pl-PL"/>
      </w:rPr>
      <w:drawing>
        <wp:anchor distT="0" distB="0" distL="114300" distR="114300" simplePos="0" relativeHeight="251658240" behindDoc="0" locked="0" layoutInCell="1" allowOverlap="1" wp14:editId="07B75930">
          <wp:simplePos x="0" y="0"/>
          <wp:positionH relativeFrom="page">
            <wp:posOffset>540385</wp:posOffset>
          </wp:positionH>
          <wp:positionV relativeFrom="page">
            <wp:posOffset>540385</wp:posOffset>
          </wp:positionV>
          <wp:extent cx="2433600" cy="648000"/>
          <wp:effectExtent l="0" t="0" r="5080" b="0"/>
          <wp:wrapNone/>
          <wp:docPr id="2" name="Obraz 2" descr="EIT RawMaterial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IT RawMaterials Logo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36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0002BE" w14:textId="77777777" w:rsidR="00650A1C" w:rsidRDefault="00650A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7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5E4787"/>
    <w:multiLevelType w:val="hybridMultilevel"/>
    <w:tmpl w:val="A8066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5"/>
  </w:num>
  <w:num w:numId="3">
    <w:abstractNumId w:val="4"/>
  </w:num>
  <w:num w:numId="4">
    <w:abstractNumId w:val="16"/>
  </w:num>
  <w:num w:numId="5">
    <w:abstractNumId w:val="20"/>
  </w:num>
  <w:num w:numId="6">
    <w:abstractNumId w:val="15"/>
  </w:num>
  <w:num w:numId="7">
    <w:abstractNumId w:val="24"/>
  </w:num>
  <w:num w:numId="8">
    <w:abstractNumId w:val="17"/>
  </w:num>
  <w:num w:numId="9">
    <w:abstractNumId w:val="3"/>
  </w:num>
  <w:num w:numId="10">
    <w:abstractNumId w:val="12"/>
  </w:num>
  <w:num w:numId="11">
    <w:abstractNumId w:val="8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4"/>
  </w:num>
  <w:num w:numId="16">
    <w:abstractNumId w:val="22"/>
  </w:num>
  <w:num w:numId="17">
    <w:abstractNumId w:val="0"/>
  </w:num>
  <w:num w:numId="18">
    <w:abstractNumId w:val="9"/>
  </w:num>
  <w:num w:numId="19">
    <w:abstractNumId w:val="13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DDE"/>
    <w:rsid w:val="0003791D"/>
    <w:rsid w:val="000E6EAF"/>
    <w:rsid w:val="0013473D"/>
    <w:rsid w:val="001836C1"/>
    <w:rsid w:val="001A5C21"/>
    <w:rsid w:val="00291AB8"/>
    <w:rsid w:val="002D4FE7"/>
    <w:rsid w:val="002D5E0A"/>
    <w:rsid w:val="0033216A"/>
    <w:rsid w:val="003725DD"/>
    <w:rsid w:val="00416685"/>
    <w:rsid w:val="00446B8D"/>
    <w:rsid w:val="004973AF"/>
    <w:rsid w:val="004A0F0D"/>
    <w:rsid w:val="004C1054"/>
    <w:rsid w:val="0050385D"/>
    <w:rsid w:val="00554BA2"/>
    <w:rsid w:val="00572C0C"/>
    <w:rsid w:val="005D69AA"/>
    <w:rsid w:val="00650A1C"/>
    <w:rsid w:val="00691104"/>
    <w:rsid w:val="006A595D"/>
    <w:rsid w:val="006D0F7E"/>
    <w:rsid w:val="006F2D1E"/>
    <w:rsid w:val="007007FD"/>
    <w:rsid w:val="00774622"/>
    <w:rsid w:val="007858A8"/>
    <w:rsid w:val="007A08C2"/>
    <w:rsid w:val="008376D0"/>
    <w:rsid w:val="00892E0C"/>
    <w:rsid w:val="008C634A"/>
    <w:rsid w:val="00971173"/>
    <w:rsid w:val="00976B68"/>
    <w:rsid w:val="009D554D"/>
    <w:rsid w:val="009E2789"/>
    <w:rsid w:val="00A370B8"/>
    <w:rsid w:val="00A70E10"/>
    <w:rsid w:val="00A82F98"/>
    <w:rsid w:val="00A9585F"/>
    <w:rsid w:val="00AE3D4C"/>
    <w:rsid w:val="00AE506E"/>
    <w:rsid w:val="00AF42D3"/>
    <w:rsid w:val="00B353CF"/>
    <w:rsid w:val="00B46AF2"/>
    <w:rsid w:val="00B75500"/>
    <w:rsid w:val="00B8264E"/>
    <w:rsid w:val="00BA3C67"/>
    <w:rsid w:val="00BE66C2"/>
    <w:rsid w:val="00BF6C34"/>
    <w:rsid w:val="00CA0121"/>
    <w:rsid w:val="00CF0987"/>
    <w:rsid w:val="00D15551"/>
    <w:rsid w:val="00D17A5D"/>
    <w:rsid w:val="00D679EB"/>
    <w:rsid w:val="00D67DB9"/>
    <w:rsid w:val="00D7312B"/>
    <w:rsid w:val="00DA1BE1"/>
    <w:rsid w:val="00DB133F"/>
    <w:rsid w:val="00DB469D"/>
    <w:rsid w:val="00DC796E"/>
    <w:rsid w:val="00E23DDE"/>
    <w:rsid w:val="00E32983"/>
    <w:rsid w:val="00E73A2C"/>
    <w:rsid w:val="00E81666"/>
    <w:rsid w:val="00ED2BA1"/>
    <w:rsid w:val="00F16EC6"/>
    <w:rsid w:val="00F20D4C"/>
    <w:rsid w:val="00F54208"/>
    <w:rsid w:val="00FA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2A19E1"/>
  <w15:docId w15:val="{3EB10967-92CD-432E-A63C-04B95AC11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79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96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796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9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9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9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6E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650A1C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80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eitrawmaterials.eu/wp-content/uploads/2019/02/eit-logo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E341B-30CF-4E09-87C2-8366A6FDE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66</TotalTime>
  <Pages>3</Pages>
  <Words>779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5449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Zuzanna Łacny</cp:lastModifiedBy>
  <cp:revision>8</cp:revision>
  <cp:lastPrinted>2019-07-03T12:12:00Z</cp:lastPrinted>
  <dcterms:created xsi:type="dcterms:W3CDTF">2019-07-16T10:10:00Z</dcterms:created>
  <dcterms:modified xsi:type="dcterms:W3CDTF">2019-07-19T09:25:00Z</dcterms:modified>
</cp:coreProperties>
</file>