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0A239D" w14:textId="77777777" w:rsidR="00416685" w:rsidRPr="0054294C" w:rsidRDefault="00416685" w:rsidP="00416685">
      <w:pPr>
        <w:keepNext/>
        <w:jc w:val="right"/>
        <w:outlineLvl w:val="0"/>
        <w:rPr>
          <w:b/>
          <w:sz w:val="22"/>
          <w:szCs w:val="22"/>
          <w:lang w:eastAsia="x-none"/>
        </w:rPr>
      </w:pPr>
      <w:r w:rsidRPr="0054294C">
        <w:rPr>
          <w:b/>
          <w:sz w:val="22"/>
          <w:szCs w:val="22"/>
          <w:lang w:val="x-none" w:eastAsia="x-none"/>
        </w:rPr>
        <w:t xml:space="preserve">Załącznik nr </w:t>
      </w:r>
      <w:r w:rsidRPr="0054294C">
        <w:rPr>
          <w:b/>
          <w:sz w:val="22"/>
          <w:szCs w:val="22"/>
          <w:lang w:eastAsia="x-none"/>
        </w:rPr>
        <w:t>3</w:t>
      </w:r>
    </w:p>
    <w:p w14:paraId="4A04FE06" w14:textId="77777777" w:rsidR="00416685" w:rsidRPr="0054294C" w:rsidRDefault="00416685" w:rsidP="00416685">
      <w:pPr>
        <w:keepNext/>
        <w:jc w:val="center"/>
        <w:outlineLvl w:val="0"/>
        <w:rPr>
          <w:b/>
          <w:sz w:val="22"/>
          <w:szCs w:val="22"/>
          <w:lang w:val="x-none" w:eastAsia="x-none"/>
        </w:rPr>
      </w:pPr>
    </w:p>
    <w:p w14:paraId="3C920AAA" w14:textId="77777777" w:rsidR="00416685" w:rsidRPr="0054294C" w:rsidRDefault="00416685" w:rsidP="00416685">
      <w:pPr>
        <w:keepNext/>
        <w:jc w:val="center"/>
        <w:outlineLvl w:val="0"/>
        <w:rPr>
          <w:b/>
          <w:sz w:val="22"/>
          <w:szCs w:val="22"/>
          <w:lang w:val="x-none" w:eastAsia="x-none"/>
        </w:rPr>
      </w:pPr>
      <w:r w:rsidRPr="0054294C">
        <w:rPr>
          <w:b/>
          <w:sz w:val="22"/>
          <w:szCs w:val="22"/>
          <w:lang w:val="x-none" w:eastAsia="x-none"/>
        </w:rPr>
        <w:t>WZÓR UMOWY O ŚWIADCZENIE USŁUG</w:t>
      </w:r>
    </w:p>
    <w:p w14:paraId="49AFF778" w14:textId="77777777" w:rsidR="00416685" w:rsidRPr="0054294C" w:rsidRDefault="00416685" w:rsidP="00416685">
      <w:pPr>
        <w:jc w:val="center"/>
        <w:rPr>
          <w:rFonts w:eastAsia="Calibri"/>
          <w:b/>
          <w:i/>
          <w:sz w:val="22"/>
          <w:szCs w:val="22"/>
          <w:lang w:eastAsia="en-US"/>
        </w:rPr>
      </w:pPr>
    </w:p>
    <w:p w14:paraId="7EB59D04" w14:textId="77777777" w:rsidR="00416685" w:rsidRPr="0054294C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</w:p>
    <w:p w14:paraId="1855AE46" w14:textId="77777777" w:rsidR="00416685" w:rsidRPr="0054294C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</w:p>
    <w:p w14:paraId="2A0B64CF" w14:textId="77777777" w:rsidR="00416685" w:rsidRPr="0054294C" w:rsidRDefault="00416685" w:rsidP="00416685">
      <w:pPr>
        <w:jc w:val="both"/>
        <w:rPr>
          <w:sz w:val="22"/>
          <w:szCs w:val="22"/>
          <w:lang w:eastAsia="x-none"/>
        </w:rPr>
      </w:pPr>
      <w:r w:rsidRPr="0054294C">
        <w:rPr>
          <w:sz w:val="22"/>
          <w:szCs w:val="22"/>
          <w:lang w:val="x-none" w:eastAsia="x-none"/>
        </w:rPr>
        <w:t>Zawarta w dniu ………………….</w:t>
      </w:r>
      <w:r w:rsidRPr="0054294C">
        <w:rPr>
          <w:b/>
          <w:sz w:val="22"/>
          <w:szCs w:val="22"/>
          <w:lang w:val="x-none" w:eastAsia="x-none"/>
        </w:rPr>
        <w:t xml:space="preserve"> </w:t>
      </w:r>
      <w:r w:rsidRPr="0054294C">
        <w:rPr>
          <w:sz w:val="22"/>
          <w:szCs w:val="22"/>
          <w:lang w:val="x-none" w:eastAsia="x-none"/>
        </w:rPr>
        <w:t>r. w Krakowie w wyniku przeprowadzonego postępowania o zamówienie publiczne na podstawie art. 138o ust. 3 ustawy z dnia 29 stycznia 2004 r. Prawo zamówień publicznych (</w:t>
      </w:r>
      <w:proofErr w:type="spellStart"/>
      <w:r w:rsidRPr="0054294C">
        <w:rPr>
          <w:sz w:val="22"/>
          <w:szCs w:val="22"/>
          <w:lang w:val="x-none" w:eastAsia="x-none"/>
        </w:rPr>
        <w:t>Dz.U</w:t>
      </w:r>
      <w:proofErr w:type="spellEnd"/>
      <w:r w:rsidRPr="0054294C">
        <w:rPr>
          <w:sz w:val="22"/>
          <w:szCs w:val="22"/>
          <w:lang w:val="x-none" w:eastAsia="x-none"/>
        </w:rPr>
        <w:t>. z 201</w:t>
      </w:r>
      <w:r w:rsidR="0033216A" w:rsidRPr="0054294C">
        <w:rPr>
          <w:sz w:val="22"/>
          <w:szCs w:val="22"/>
          <w:lang w:eastAsia="x-none"/>
        </w:rPr>
        <w:t>8</w:t>
      </w:r>
      <w:r w:rsidRPr="0054294C">
        <w:rPr>
          <w:sz w:val="22"/>
          <w:szCs w:val="22"/>
          <w:lang w:val="x-none" w:eastAsia="x-none"/>
        </w:rPr>
        <w:t xml:space="preserve"> r., poz. </w:t>
      </w:r>
      <w:r w:rsidR="0033216A" w:rsidRPr="0054294C">
        <w:rPr>
          <w:sz w:val="22"/>
          <w:szCs w:val="22"/>
          <w:lang w:eastAsia="x-none"/>
        </w:rPr>
        <w:t>1986 ze zm.</w:t>
      </w:r>
      <w:r w:rsidRPr="0054294C">
        <w:rPr>
          <w:sz w:val="22"/>
          <w:szCs w:val="22"/>
          <w:lang w:val="x-none" w:eastAsia="x-none"/>
        </w:rPr>
        <w:t xml:space="preserve">)     </w:t>
      </w:r>
    </w:p>
    <w:p w14:paraId="12272794" w14:textId="4C8596A5" w:rsidR="00416685" w:rsidRPr="0054294C" w:rsidRDefault="0054294C" w:rsidP="00416685">
      <w:pPr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pomiędzy</w:t>
      </w:r>
      <w:r w:rsidR="00416685" w:rsidRPr="0054294C">
        <w:rPr>
          <w:rFonts w:eastAsia="Calibri"/>
          <w:sz w:val="22"/>
          <w:szCs w:val="22"/>
          <w:lang w:eastAsia="en-US"/>
        </w:rPr>
        <w:t>:</w:t>
      </w:r>
    </w:p>
    <w:p w14:paraId="61731BC6" w14:textId="118C86CC" w:rsidR="00416685" w:rsidRPr="0054294C" w:rsidRDefault="00416685" w:rsidP="00416685">
      <w:pPr>
        <w:ind w:right="-47"/>
        <w:jc w:val="both"/>
        <w:rPr>
          <w:sz w:val="22"/>
          <w:szCs w:val="22"/>
          <w:lang w:val="x-none" w:eastAsia="x-none"/>
        </w:rPr>
      </w:pPr>
      <w:r w:rsidRPr="0054294C">
        <w:rPr>
          <w:b/>
          <w:sz w:val="22"/>
          <w:szCs w:val="22"/>
          <w:lang w:val="x-none" w:eastAsia="x-none"/>
        </w:rPr>
        <w:t>Akademi</w:t>
      </w:r>
      <w:r w:rsidR="0054294C" w:rsidRPr="0054294C">
        <w:rPr>
          <w:b/>
          <w:sz w:val="22"/>
          <w:szCs w:val="22"/>
          <w:lang w:eastAsia="x-none"/>
        </w:rPr>
        <w:t>ą</w:t>
      </w:r>
      <w:r w:rsidRPr="0054294C">
        <w:rPr>
          <w:b/>
          <w:sz w:val="22"/>
          <w:szCs w:val="22"/>
          <w:lang w:val="x-none" w:eastAsia="x-none"/>
        </w:rPr>
        <w:t xml:space="preserve"> Górniczo – Hutnicz</w:t>
      </w:r>
      <w:r w:rsidR="0054294C" w:rsidRPr="0054294C">
        <w:rPr>
          <w:b/>
          <w:sz w:val="22"/>
          <w:szCs w:val="22"/>
          <w:lang w:eastAsia="x-none"/>
        </w:rPr>
        <w:t>ą</w:t>
      </w:r>
      <w:r w:rsidRPr="0054294C">
        <w:rPr>
          <w:b/>
          <w:sz w:val="22"/>
          <w:szCs w:val="22"/>
          <w:lang w:eastAsia="x-none"/>
        </w:rPr>
        <w:t xml:space="preserve"> </w:t>
      </w:r>
      <w:r w:rsidRPr="0054294C">
        <w:rPr>
          <w:b/>
          <w:sz w:val="22"/>
          <w:szCs w:val="22"/>
          <w:lang w:val="x-none" w:eastAsia="x-none"/>
        </w:rPr>
        <w:t>im. Stanisława Staszica w Krakowie</w:t>
      </w:r>
      <w:r w:rsidRPr="0054294C">
        <w:rPr>
          <w:b/>
          <w:sz w:val="22"/>
          <w:szCs w:val="22"/>
          <w:lang w:eastAsia="x-none"/>
        </w:rPr>
        <w:t xml:space="preserve">, </w:t>
      </w:r>
      <w:r w:rsidRPr="0054294C">
        <w:rPr>
          <w:b/>
          <w:sz w:val="22"/>
          <w:szCs w:val="22"/>
          <w:lang w:val="x-none" w:eastAsia="x-none"/>
        </w:rPr>
        <w:t>Al. Mickiewicza 30</w:t>
      </w:r>
      <w:r w:rsidR="0054294C" w:rsidRPr="0054294C">
        <w:rPr>
          <w:b/>
          <w:sz w:val="22"/>
          <w:szCs w:val="22"/>
          <w:lang w:eastAsia="x-none"/>
        </w:rPr>
        <w:t xml:space="preserve">, 30-059 Kraków, </w:t>
      </w:r>
      <w:r w:rsidRPr="0054294C">
        <w:rPr>
          <w:sz w:val="22"/>
          <w:szCs w:val="22"/>
          <w:lang w:val="x-none" w:eastAsia="x-none"/>
        </w:rPr>
        <w:t>Wydział /Instytut, inna jednostka/..............................................</w:t>
      </w:r>
    </w:p>
    <w:p w14:paraId="17FD5F69" w14:textId="65991BF5" w:rsidR="00416685" w:rsidRPr="0054294C" w:rsidRDefault="00416685" w:rsidP="00416685">
      <w:pPr>
        <w:ind w:right="-47"/>
        <w:jc w:val="both"/>
        <w:rPr>
          <w:sz w:val="22"/>
          <w:szCs w:val="22"/>
          <w:lang w:val="x-none" w:eastAsia="x-none"/>
        </w:rPr>
      </w:pPr>
      <w:r w:rsidRPr="0054294C">
        <w:rPr>
          <w:sz w:val="22"/>
          <w:szCs w:val="22"/>
          <w:lang w:val="x-none" w:eastAsia="x-none"/>
        </w:rPr>
        <w:t>reprezentowan</w:t>
      </w:r>
      <w:r w:rsidR="0054294C" w:rsidRPr="0054294C">
        <w:rPr>
          <w:sz w:val="22"/>
          <w:szCs w:val="22"/>
          <w:lang w:eastAsia="x-none"/>
        </w:rPr>
        <w:t>ą</w:t>
      </w:r>
      <w:r w:rsidRPr="0054294C">
        <w:rPr>
          <w:sz w:val="22"/>
          <w:szCs w:val="22"/>
          <w:lang w:val="x-none" w:eastAsia="x-none"/>
        </w:rPr>
        <w:t xml:space="preserve"> przez:</w:t>
      </w:r>
    </w:p>
    <w:p w14:paraId="6E4208DF" w14:textId="77777777" w:rsidR="00416685" w:rsidRPr="0054294C" w:rsidRDefault="00416685" w:rsidP="00416685">
      <w:pPr>
        <w:ind w:right="-47"/>
        <w:jc w:val="both"/>
        <w:rPr>
          <w:sz w:val="22"/>
          <w:szCs w:val="22"/>
          <w:lang w:val="x-none" w:eastAsia="x-none"/>
        </w:rPr>
      </w:pPr>
      <w:r w:rsidRPr="0054294C">
        <w:rPr>
          <w:sz w:val="22"/>
          <w:szCs w:val="22"/>
          <w:lang w:val="x-none" w:eastAsia="x-none"/>
        </w:rPr>
        <w:t xml:space="preserve">1.Dziekana Wydziału /Kierownika Jednostki/............................................................................. </w:t>
      </w:r>
    </w:p>
    <w:p w14:paraId="765B4905" w14:textId="77777777" w:rsidR="00416685" w:rsidRPr="0054294C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2.Kwestora/Z-</w:t>
      </w:r>
      <w:proofErr w:type="spellStart"/>
      <w:r w:rsidRPr="0054294C">
        <w:rPr>
          <w:rFonts w:eastAsia="Calibri"/>
          <w:sz w:val="22"/>
          <w:szCs w:val="22"/>
          <w:lang w:eastAsia="en-US"/>
        </w:rPr>
        <w:t>cę</w:t>
      </w:r>
      <w:proofErr w:type="spellEnd"/>
      <w:r w:rsidRPr="0054294C">
        <w:rPr>
          <w:rFonts w:eastAsia="Calibri"/>
          <w:sz w:val="22"/>
          <w:szCs w:val="22"/>
          <w:lang w:eastAsia="en-US"/>
        </w:rPr>
        <w:t xml:space="preserve"> Kwestora/ .........................................................................................................</w:t>
      </w:r>
    </w:p>
    <w:p w14:paraId="270D4851" w14:textId="77777777" w:rsidR="00416685" w:rsidRPr="0054294C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zwaną dalej ZLECENIODAWCĄ</w:t>
      </w:r>
    </w:p>
    <w:p w14:paraId="439C1CDF" w14:textId="77777777" w:rsidR="00416685" w:rsidRPr="0054294C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a</w:t>
      </w:r>
    </w:p>
    <w:p w14:paraId="570C81DC" w14:textId="77777777" w:rsidR="00416685" w:rsidRPr="0054294C" w:rsidRDefault="00416685" w:rsidP="00416685">
      <w:pPr>
        <w:ind w:right="-47"/>
        <w:jc w:val="both"/>
        <w:rPr>
          <w:sz w:val="22"/>
          <w:szCs w:val="22"/>
          <w:lang w:val="x-none" w:eastAsia="x-none"/>
        </w:rPr>
      </w:pPr>
      <w:r w:rsidRPr="0054294C">
        <w:rPr>
          <w:sz w:val="22"/>
          <w:szCs w:val="22"/>
          <w:lang w:val="x-none" w:eastAsia="x-none"/>
        </w:rPr>
        <w:t>………………………………………………………</w:t>
      </w:r>
    </w:p>
    <w:p w14:paraId="15DEAF83" w14:textId="77777777" w:rsidR="00416685" w:rsidRPr="0054294C" w:rsidRDefault="00416685" w:rsidP="00416685">
      <w:pPr>
        <w:ind w:right="-47"/>
        <w:jc w:val="both"/>
        <w:rPr>
          <w:sz w:val="22"/>
          <w:szCs w:val="22"/>
          <w:lang w:val="x-none" w:eastAsia="x-none"/>
        </w:rPr>
      </w:pPr>
      <w:r w:rsidRPr="0054294C">
        <w:rPr>
          <w:sz w:val="22"/>
          <w:szCs w:val="22"/>
          <w:lang w:val="x-none" w:eastAsia="x-none"/>
        </w:rPr>
        <w:t xml:space="preserve">/nazwa i siedziba firmy lub osoby prowadzącej działalność gospodarczą oraz jej adres/. </w:t>
      </w:r>
    </w:p>
    <w:p w14:paraId="1AFFFF39" w14:textId="77777777" w:rsidR="00416685" w:rsidRPr="0054294C" w:rsidRDefault="00416685" w:rsidP="00416685">
      <w:pPr>
        <w:ind w:right="-47"/>
        <w:jc w:val="both"/>
        <w:rPr>
          <w:sz w:val="22"/>
          <w:szCs w:val="22"/>
          <w:lang w:val="x-none" w:eastAsia="x-none"/>
        </w:rPr>
      </w:pPr>
      <w:r w:rsidRPr="0054294C">
        <w:rPr>
          <w:sz w:val="22"/>
          <w:szCs w:val="22"/>
          <w:lang w:val="x-none" w:eastAsia="x-none"/>
        </w:rPr>
        <w:t>reprezentowaną przez:</w:t>
      </w:r>
    </w:p>
    <w:p w14:paraId="69EEDDE2" w14:textId="77777777" w:rsidR="00416685" w:rsidRPr="0054294C" w:rsidRDefault="00416685" w:rsidP="00416685">
      <w:pPr>
        <w:ind w:right="-47"/>
        <w:jc w:val="both"/>
        <w:rPr>
          <w:sz w:val="22"/>
          <w:szCs w:val="22"/>
          <w:lang w:val="x-none" w:eastAsia="x-none"/>
        </w:rPr>
      </w:pPr>
      <w:r w:rsidRPr="0054294C">
        <w:rPr>
          <w:sz w:val="22"/>
          <w:szCs w:val="22"/>
          <w:lang w:val="x-none" w:eastAsia="x-none"/>
        </w:rPr>
        <w:t>1...................................................................................................................................................</w:t>
      </w:r>
    </w:p>
    <w:p w14:paraId="0BC31F71" w14:textId="77777777" w:rsidR="00416685" w:rsidRPr="0054294C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zwanym dalej ZLECENIOBIORCĄ</w:t>
      </w:r>
    </w:p>
    <w:p w14:paraId="44639099" w14:textId="77777777" w:rsidR="00416685" w:rsidRPr="0054294C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</w:p>
    <w:p w14:paraId="3AAF0AD5" w14:textId="77777777" w:rsidR="00416685" w:rsidRPr="0054294C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§ 1</w:t>
      </w:r>
    </w:p>
    <w:p w14:paraId="683F71A1" w14:textId="2CA15B61" w:rsidR="00416685" w:rsidRPr="0054294C" w:rsidRDefault="00416685" w:rsidP="00416685">
      <w:pPr>
        <w:tabs>
          <w:tab w:val="num" w:pos="360"/>
        </w:tabs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 xml:space="preserve">1. Zleceniodawca powierza, a Zleceniobiorca przyjmuje do wykonania </w:t>
      </w:r>
      <w:r w:rsidR="003725DD" w:rsidRPr="0054294C">
        <w:rPr>
          <w:rFonts w:eastAsia="Calibri"/>
          <w:sz w:val="22"/>
          <w:szCs w:val="22"/>
          <w:lang w:eastAsia="en-US"/>
        </w:rPr>
        <w:t xml:space="preserve">zorganizowanie </w:t>
      </w:r>
      <w:r w:rsidR="0054294C" w:rsidRPr="0054294C">
        <w:rPr>
          <w:rFonts w:eastAsia="Calibri"/>
          <w:sz w:val="22"/>
          <w:szCs w:val="22"/>
          <w:lang w:eastAsia="en-US"/>
        </w:rPr>
        <w:t>usługi gastronomicznej w dniach 31.08-01.09.2019 r. dla uczestników konferencji naukowej Śladami Kobiet w Matematyce</w:t>
      </w:r>
      <w:r w:rsidRPr="0054294C">
        <w:rPr>
          <w:rFonts w:eastAsia="Calibri"/>
          <w:sz w:val="22"/>
          <w:szCs w:val="22"/>
          <w:lang w:eastAsia="en-US"/>
        </w:rPr>
        <w:t xml:space="preserve">. </w:t>
      </w:r>
    </w:p>
    <w:p w14:paraId="64F72F0A" w14:textId="77777777" w:rsidR="00416685" w:rsidRPr="0054294C" w:rsidRDefault="00416685" w:rsidP="00416685">
      <w:pPr>
        <w:tabs>
          <w:tab w:val="num" w:pos="360"/>
        </w:tabs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2. Szczegółowy  przedmiot umowy jest  określony w  załączniku nr 1 (opis przedmiotu zamówienia i oferta Zleceniobiorcy), który  stanowi  integralną część niniejszej umowy.</w:t>
      </w:r>
    </w:p>
    <w:p w14:paraId="79D46EA4" w14:textId="77777777" w:rsidR="003725DD" w:rsidRPr="0054294C" w:rsidRDefault="003725DD" w:rsidP="00416685">
      <w:pPr>
        <w:tabs>
          <w:tab w:val="num" w:pos="360"/>
        </w:tabs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3. Miejsce świadczenia usługi ……………………………………………………………….</w:t>
      </w:r>
    </w:p>
    <w:p w14:paraId="65A58BE0" w14:textId="77777777" w:rsidR="00416685" w:rsidRPr="0054294C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</w:p>
    <w:p w14:paraId="1AF40BC9" w14:textId="77777777" w:rsidR="00416685" w:rsidRPr="0054294C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§ 2</w:t>
      </w:r>
    </w:p>
    <w:p w14:paraId="1F74D7B7" w14:textId="20383CDC" w:rsidR="00416685" w:rsidRPr="0054294C" w:rsidRDefault="00416685" w:rsidP="00416685">
      <w:pPr>
        <w:suppressAutoHyphens/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 xml:space="preserve">Przedmiot umowy zostanie zrealizowany w terminie: </w:t>
      </w:r>
      <w:r w:rsidR="0054294C" w:rsidRPr="0054294C">
        <w:rPr>
          <w:rFonts w:eastAsia="Calibri"/>
          <w:b/>
          <w:bCs/>
          <w:sz w:val="22"/>
          <w:szCs w:val="22"/>
          <w:lang w:eastAsia="en-US"/>
        </w:rPr>
        <w:t>31.08.2019 – 01.09.2019</w:t>
      </w:r>
      <w:r w:rsidR="003725DD" w:rsidRPr="0054294C">
        <w:rPr>
          <w:rFonts w:eastAsia="Calibri"/>
          <w:b/>
          <w:bCs/>
          <w:sz w:val="22"/>
          <w:szCs w:val="22"/>
          <w:lang w:eastAsia="en-US"/>
        </w:rPr>
        <w:t>.</w:t>
      </w:r>
    </w:p>
    <w:p w14:paraId="60845C13" w14:textId="77777777" w:rsidR="003725DD" w:rsidRPr="0054294C" w:rsidRDefault="003725DD" w:rsidP="00416685">
      <w:pPr>
        <w:suppressAutoHyphens/>
        <w:jc w:val="both"/>
        <w:rPr>
          <w:rFonts w:eastAsia="Calibri"/>
          <w:sz w:val="22"/>
          <w:szCs w:val="22"/>
          <w:lang w:eastAsia="en-US"/>
        </w:rPr>
      </w:pPr>
    </w:p>
    <w:p w14:paraId="50CD2183" w14:textId="77777777" w:rsidR="00416685" w:rsidRPr="0054294C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§ 3</w:t>
      </w:r>
    </w:p>
    <w:p w14:paraId="688B8BE8" w14:textId="6FF8FDF1" w:rsidR="00416685" w:rsidRPr="0054294C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1. Strony ustalają cenę brutto za usług</w:t>
      </w:r>
      <w:r w:rsidR="003725DD" w:rsidRPr="0054294C">
        <w:rPr>
          <w:rFonts w:eastAsia="Calibri"/>
          <w:sz w:val="22"/>
          <w:szCs w:val="22"/>
          <w:lang w:eastAsia="en-US"/>
        </w:rPr>
        <w:t xml:space="preserve">ę dla maksymalnej liczby uczestników tj. </w:t>
      </w:r>
      <w:r w:rsidR="0054294C" w:rsidRPr="0054294C">
        <w:rPr>
          <w:rFonts w:eastAsia="Calibri"/>
          <w:sz w:val="22"/>
          <w:szCs w:val="22"/>
          <w:lang w:eastAsia="en-US"/>
        </w:rPr>
        <w:t>100</w:t>
      </w:r>
      <w:r w:rsidR="003725DD" w:rsidRPr="0054294C">
        <w:rPr>
          <w:rFonts w:eastAsia="Calibri"/>
          <w:sz w:val="22"/>
          <w:szCs w:val="22"/>
          <w:lang w:eastAsia="en-US"/>
        </w:rPr>
        <w:t xml:space="preserve"> osób</w:t>
      </w:r>
      <w:r w:rsidRPr="0054294C">
        <w:rPr>
          <w:rFonts w:eastAsia="Calibri"/>
          <w:sz w:val="22"/>
          <w:szCs w:val="22"/>
          <w:lang w:eastAsia="en-US"/>
        </w:rPr>
        <w:t xml:space="preserve"> w wysokości: ……………. zł (słownie: ………………….). </w:t>
      </w:r>
    </w:p>
    <w:p w14:paraId="4C834402" w14:textId="77777777" w:rsidR="003725DD" w:rsidRPr="0054294C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 xml:space="preserve">2. </w:t>
      </w:r>
      <w:r w:rsidR="003725DD" w:rsidRPr="0054294C">
        <w:rPr>
          <w:rFonts w:eastAsia="Calibri"/>
          <w:sz w:val="22"/>
          <w:szCs w:val="22"/>
          <w:lang w:eastAsia="en-US"/>
        </w:rPr>
        <w:t>Cena brutto za usługę dla jednej osoby wynosi: ……………… (słownie: ………………………).</w:t>
      </w:r>
    </w:p>
    <w:p w14:paraId="62D4DCD0" w14:textId="77777777" w:rsidR="00416685" w:rsidRPr="0054294C" w:rsidRDefault="003725DD" w:rsidP="00416685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 xml:space="preserve">3. </w:t>
      </w:r>
      <w:r w:rsidR="00416685" w:rsidRPr="0054294C">
        <w:rPr>
          <w:rFonts w:eastAsia="Calibri"/>
          <w:sz w:val="22"/>
          <w:szCs w:val="22"/>
          <w:lang w:eastAsia="en-US"/>
        </w:rPr>
        <w:t>Powyższa kwota zawiera właściwą stawkę podatku VAT.</w:t>
      </w:r>
    </w:p>
    <w:p w14:paraId="1B27FA78" w14:textId="088C0FA2" w:rsidR="00554BA2" w:rsidRPr="00D82F70" w:rsidRDefault="003725DD" w:rsidP="00416685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D82F70">
        <w:rPr>
          <w:rFonts w:eastAsia="Calibri"/>
          <w:sz w:val="22"/>
          <w:szCs w:val="22"/>
          <w:lang w:eastAsia="en-US"/>
        </w:rPr>
        <w:t>4</w:t>
      </w:r>
      <w:r w:rsidR="00416685" w:rsidRPr="00D82F70">
        <w:rPr>
          <w:rFonts w:eastAsia="Calibri"/>
          <w:sz w:val="22"/>
          <w:szCs w:val="22"/>
          <w:lang w:eastAsia="en-US"/>
        </w:rPr>
        <w:t xml:space="preserve">. </w:t>
      </w:r>
      <w:r w:rsidRPr="00D82F70">
        <w:rPr>
          <w:rFonts w:eastAsia="Calibri"/>
          <w:sz w:val="22"/>
          <w:szCs w:val="22"/>
          <w:lang w:eastAsia="en-US"/>
        </w:rPr>
        <w:t xml:space="preserve"> Zleceniodawca  przekaże Zleceniobiorcy liczbę uczestników bankietu do </w:t>
      </w:r>
      <w:r w:rsidR="00D82F70">
        <w:rPr>
          <w:rFonts w:eastAsia="Calibri"/>
          <w:sz w:val="22"/>
          <w:szCs w:val="22"/>
          <w:lang w:eastAsia="en-US"/>
        </w:rPr>
        <w:t>30.08.2019 r.</w:t>
      </w:r>
      <w:r w:rsidR="00554BA2" w:rsidRPr="00D82F70">
        <w:rPr>
          <w:rFonts w:eastAsia="Calibri"/>
          <w:sz w:val="22"/>
          <w:szCs w:val="22"/>
          <w:lang w:eastAsia="en-US"/>
        </w:rPr>
        <w:t xml:space="preserve">  </w:t>
      </w:r>
    </w:p>
    <w:p w14:paraId="67C09E70" w14:textId="2F415CF0" w:rsidR="003725DD" w:rsidRPr="0054294C" w:rsidRDefault="00554BA2" w:rsidP="00416685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D82F70">
        <w:rPr>
          <w:rFonts w:eastAsia="Calibri"/>
          <w:sz w:val="22"/>
          <w:szCs w:val="22"/>
          <w:lang w:eastAsia="en-US"/>
        </w:rPr>
        <w:t xml:space="preserve">5. Minimalna ilość uczestników bankietu </w:t>
      </w:r>
      <w:r w:rsidR="000447F4">
        <w:rPr>
          <w:rFonts w:eastAsia="Calibri"/>
          <w:sz w:val="22"/>
          <w:szCs w:val="22"/>
          <w:lang w:eastAsia="en-US"/>
        </w:rPr>
        <w:t xml:space="preserve">oraz uczestników </w:t>
      </w:r>
      <w:proofErr w:type="spellStart"/>
      <w:r w:rsidR="000447F4">
        <w:rPr>
          <w:rFonts w:eastAsia="Calibri"/>
          <w:sz w:val="22"/>
          <w:szCs w:val="22"/>
          <w:lang w:eastAsia="en-US"/>
        </w:rPr>
        <w:t>Welcome</w:t>
      </w:r>
      <w:proofErr w:type="spellEnd"/>
      <w:r w:rsidR="000447F4">
        <w:rPr>
          <w:rFonts w:eastAsia="Calibri"/>
          <w:sz w:val="22"/>
          <w:szCs w:val="22"/>
          <w:lang w:eastAsia="en-US"/>
        </w:rPr>
        <w:t xml:space="preserve"> party </w:t>
      </w:r>
      <w:r w:rsidRPr="00D82F70">
        <w:rPr>
          <w:rFonts w:eastAsia="Calibri"/>
          <w:sz w:val="22"/>
          <w:szCs w:val="22"/>
          <w:lang w:eastAsia="en-US"/>
        </w:rPr>
        <w:t xml:space="preserve">- </w:t>
      </w:r>
      <w:r w:rsidR="0054294C" w:rsidRPr="00D82F70">
        <w:rPr>
          <w:rFonts w:eastAsia="Calibri"/>
          <w:sz w:val="22"/>
          <w:szCs w:val="22"/>
          <w:lang w:eastAsia="en-US"/>
        </w:rPr>
        <w:t>………..</w:t>
      </w:r>
      <w:r w:rsidRPr="00D82F70">
        <w:rPr>
          <w:rFonts w:eastAsia="Calibri"/>
          <w:sz w:val="22"/>
          <w:szCs w:val="22"/>
          <w:lang w:eastAsia="en-US"/>
        </w:rPr>
        <w:t xml:space="preserve"> osób.</w:t>
      </w:r>
    </w:p>
    <w:p w14:paraId="638B2E83" w14:textId="42873F15" w:rsidR="00554BA2" w:rsidRPr="0054294C" w:rsidRDefault="0003791D" w:rsidP="00416685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6</w:t>
      </w:r>
      <w:r w:rsidR="00554BA2" w:rsidRPr="0054294C">
        <w:rPr>
          <w:rFonts w:eastAsia="Calibri"/>
          <w:sz w:val="22"/>
          <w:szCs w:val="22"/>
          <w:lang w:eastAsia="en-US"/>
        </w:rPr>
        <w:t xml:space="preserve">. Płatność nastąpi za </w:t>
      </w:r>
      <w:r w:rsidR="00291AB8" w:rsidRPr="0054294C">
        <w:rPr>
          <w:rFonts w:eastAsia="Calibri"/>
          <w:sz w:val="22"/>
          <w:szCs w:val="22"/>
          <w:lang w:eastAsia="en-US"/>
        </w:rPr>
        <w:t xml:space="preserve">zadeklarowaną ilość </w:t>
      </w:r>
      <w:r w:rsidR="00554BA2" w:rsidRPr="0054294C">
        <w:rPr>
          <w:rFonts w:eastAsia="Calibri"/>
          <w:sz w:val="22"/>
          <w:szCs w:val="22"/>
          <w:lang w:eastAsia="en-US"/>
        </w:rPr>
        <w:t>osób</w:t>
      </w:r>
      <w:r w:rsidRPr="0054294C">
        <w:rPr>
          <w:rFonts w:eastAsia="Calibri"/>
          <w:sz w:val="22"/>
          <w:szCs w:val="22"/>
          <w:lang w:eastAsia="en-US"/>
        </w:rPr>
        <w:t>,</w:t>
      </w:r>
      <w:r w:rsidR="00554BA2" w:rsidRPr="0054294C">
        <w:rPr>
          <w:rFonts w:eastAsia="Calibri"/>
          <w:sz w:val="22"/>
          <w:szCs w:val="22"/>
          <w:lang w:eastAsia="en-US"/>
        </w:rPr>
        <w:t xml:space="preserve"> </w:t>
      </w:r>
      <w:r w:rsidR="00CF0987" w:rsidRPr="0054294C">
        <w:rPr>
          <w:rFonts w:eastAsia="Calibri"/>
          <w:sz w:val="22"/>
          <w:szCs w:val="22"/>
          <w:lang w:eastAsia="en-US"/>
        </w:rPr>
        <w:t>o której mowa w</w:t>
      </w:r>
      <w:r w:rsidR="00554BA2" w:rsidRPr="0054294C">
        <w:rPr>
          <w:rFonts w:eastAsia="Calibri"/>
          <w:sz w:val="22"/>
          <w:szCs w:val="22"/>
          <w:lang w:eastAsia="en-US"/>
        </w:rPr>
        <w:t xml:space="preserve"> ust. 4.</w:t>
      </w:r>
    </w:p>
    <w:p w14:paraId="0876A071" w14:textId="409A223D" w:rsidR="00416685" w:rsidRPr="0054294C" w:rsidRDefault="0003791D" w:rsidP="0054294C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7</w:t>
      </w:r>
      <w:r w:rsidR="003725DD" w:rsidRPr="0054294C">
        <w:rPr>
          <w:rFonts w:eastAsia="Calibri"/>
          <w:sz w:val="22"/>
          <w:szCs w:val="22"/>
          <w:lang w:eastAsia="en-US"/>
        </w:rPr>
        <w:t xml:space="preserve">. </w:t>
      </w:r>
      <w:r w:rsidR="00416685" w:rsidRPr="0054294C">
        <w:rPr>
          <w:rFonts w:eastAsia="Calibri"/>
          <w:sz w:val="22"/>
          <w:szCs w:val="22"/>
          <w:lang w:eastAsia="en-US"/>
        </w:rPr>
        <w:t>Wynagrodzenie obejmuje wszystkie koszty i opłaty związane z wykonaniem przedmiotu umowy.</w:t>
      </w:r>
    </w:p>
    <w:p w14:paraId="36BBA5AD" w14:textId="77777777" w:rsidR="0054294C" w:rsidRDefault="0054294C" w:rsidP="00416685">
      <w:pPr>
        <w:jc w:val="center"/>
        <w:rPr>
          <w:rFonts w:eastAsia="Calibri"/>
          <w:sz w:val="22"/>
          <w:szCs w:val="22"/>
          <w:lang w:eastAsia="en-US"/>
        </w:rPr>
      </w:pPr>
    </w:p>
    <w:p w14:paraId="49F5B50A" w14:textId="77777777" w:rsidR="00416685" w:rsidRPr="0054294C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§ 4</w:t>
      </w:r>
    </w:p>
    <w:p w14:paraId="722F1DFE" w14:textId="1A3C8FF7" w:rsidR="00416685" w:rsidRPr="0054294C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 xml:space="preserve">1. Należność,  o której mowa w § 3 będzie uregulowana przez Zleceniodawcę w terminie </w:t>
      </w:r>
      <w:r w:rsidR="0054294C" w:rsidRPr="0054294C">
        <w:rPr>
          <w:rFonts w:eastAsia="Calibri"/>
          <w:sz w:val="22"/>
          <w:szCs w:val="22"/>
          <w:lang w:eastAsia="en-US"/>
        </w:rPr>
        <w:t>21</w:t>
      </w:r>
      <w:r w:rsidRPr="0054294C">
        <w:rPr>
          <w:rFonts w:eastAsia="Calibri"/>
          <w:sz w:val="22"/>
          <w:szCs w:val="22"/>
          <w:lang w:eastAsia="en-US"/>
        </w:rPr>
        <w:t xml:space="preserve"> dni od dnia otrzymania faktury wystawionej przez Zleceniobiorcę na podstawie protokołu potwierdzonego przez …………………………</w:t>
      </w:r>
    </w:p>
    <w:p w14:paraId="149E7F8E" w14:textId="77777777" w:rsidR="00416685" w:rsidRPr="0054294C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2. Strony uzgodniły, że zapłata należności będzie dokonana w formie przelewu na konto Zleceniobiorcy w banku ……………, nr konta  ……………………………….</w:t>
      </w:r>
    </w:p>
    <w:p w14:paraId="1F901BD1" w14:textId="77777777" w:rsidR="00416685" w:rsidRPr="0054294C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 xml:space="preserve">3. Strony postanawiają, że zapłata następuje w dniu obciążenia rachunku bankowego Zleceniodawcy. </w:t>
      </w:r>
    </w:p>
    <w:p w14:paraId="7687E15C" w14:textId="77777777" w:rsidR="00416685" w:rsidRPr="0054294C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4. W przypadku nieterminowej płatności należności Zleceniobiorca ma prawo naliczyć Zleceniodawcy odsetki ustawowe za każdy dzień zwłoki.</w:t>
      </w:r>
    </w:p>
    <w:p w14:paraId="2FB8EBE8" w14:textId="77777777" w:rsidR="00416685" w:rsidRPr="0054294C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§ 5</w:t>
      </w:r>
    </w:p>
    <w:p w14:paraId="643EEC8F" w14:textId="77777777" w:rsidR="00416685" w:rsidRPr="0054294C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 xml:space="preserve">1. Strony ustanawiają odpowiedzialność za niewykonanie lub nienależyte wykonanie umowy w formie kar umownych. </w:t>
      </w:r>
    </w:p>
    <w:p w14:paraId="1B60EEFC" w14:textId="77777777" w:rsidR="00BE66C2" w:rsidRPr="0054294C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2. Zleceniobiorca zapłaci Zleceniodawcy kary umowne</w:t>
      </w:r>
      <w:r w:rsidR="00BE66C2" w:rsidRPr="0054294C">
        <w:rPr>
          <w:rFonts w:eastAsia="Calibri"/>
          <w:sz w:val="22"/>
          <w:szCs w:val="22"/>
          <w:lang w:eastAsia="en-US"/>
        </w:rPr>
        <w:t>:</w:t>
      </w:r>
    </w:p>
    <w:p w14:paraId="1413736E" w14:textId="7A3521AE" w:rsidR="00BE66C2" w:rsidRPr="0054294C" w:rsidRDefault="00BE66C2" w:rsidP="00BE66C2">
      <w:pPr>
        <w:numPr>
          <w:ilvl w:val="0"/>
          <w:numId w:val="25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54294C">
        <w:rPr>
          <w:sz w:val="22"/>
          <w:szCs w:val="22"/>
        </w:rPr>
        <w:lastRenderedPageBreak/>
        <w:t xml:space="preserve"> za zwłokę w wykonaniu zamówienia w wysokości 100 zł  za każde pół godziny zwłoki;</w:t>
      </w:r>
    </w:p>
    <w:p w14:paraId="5D061C83" w14:textId="206BB79F" w:rsidR="00416685" w:rsidRPr="0054294C" w:rsidRDefault="00BE66C2" w:rsidP="00416685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b)</w:t>
      </w:r>
      <w:r w:rsidR="00416685" w:rsidRPr="0054294C">
        <w:rPr>
          <w:rFonts w:eastAsia="Calibri"/>
          <w:sz w:val="22"/>
          <w:szCs w:val="22"/>
          <w:lang w:eastAsia="en-US"/>
        </w:rPr>
        <w:t xml:space="preserve"> z tytułu odstąpienia od umowy w całości z przyczyn niezależnych od Zleceniodawcy w wysokości 10% wynagrodzenia określonego w § 3 ust.1.</w:t>
      </w:r>
    </w:p>
    <w:p w14:paraId="4E80C360" w14:textId="77777777" w:rsidR="00416685" w:rsidRPr="0054294C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3. Zleceniodawca zapłaci Zleceniobiorcy kary umowne z tytułu odstąpienia od umowy w całości z przyczyn niezależnych od Zleceniobiorcy w wysokości 10% wynagrodzenia określonego w § 3 ust.1.</w:t>
      </w:r>
    </w:p>
    <w:p w14:paraId="18A44586" w14:textId="77777777" w:rsidR="00BE66C2" w:rsidRPr="0054294C" w:rsidRDefault="00416685" w:rsidP="00BE66C2">
      <w:pPr>
        <w:tabs>
          <w:tab w:val="num" w:pos="284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4. Jeżeli kary umowne nie pokryją poniesionej szkody, Strony niniejszej umowy zastrzegają sobie prawo dochodzenia odszkodowania uzupełniającego na zasadach określonych w art. 471 kodeksu cywilnego do wysokości poniesionej szkody.</w:t>
      </w:r>
      <w:r w:rsidRPr="0054294C">
        <w:rPr>
          <w:rFonts w:eastAsia="Calibri"/>
          <w:b/>
          <w:sz w:val="22"/>
          <w:szCs w:val="22"/>
          <w:lang w:eastAsia="en-US"/>
        </w:rPr>
        <w:t xml:space="preserve"> </w:t>
      </w:r>
    </w:p>
    <w:p w14:paraId="1C9DF306" w14:textId="7C4991A8" w:rsidR="00BE66C2" w:rsidRPr="0054294C" w:rsidRDefault="00BE66C2" w:rsidP="00BE66C2">
      <w:pPr>
        <w:tabs>
          <w:tab w:val="num" w:pos="284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sz w:val="22"/>
          <w:szCs w:val="22"/>
        </w:rPr>
        <w:t>5.  Zleceniobiorca nie może dokonywać cesji wierzytelności wynikających z niniejszej umowy.</w:t>
      </w:r>
    </w:p>
    <w:p w14:paraId="321E8176" w14:textId="5F700DC6" w:rsidR="00416685" w:rsidRPr="0054294C" w:rsidRDefault="00BE66C2" w:rsidP="0054294C">
      <w:pPr>
        <w:tabs>
          <w:tab w:val="left" w:pos="284"/>
        </w:tabs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sz w:val="22"/>
          <w:szCs w:val="22"/>
        </w:rPr>
        <w:t>6. Zleceniodawca zastrzega sobie możliwość potrącenia kar umownych z wynagrodzenia Zleceniobiorcy</w:t>
      </w:r>
      <w:r w:rsidR="0054294C" w:rsidRPr="0054294C">
        <w:rPr>
          <w:sz w:val="22"/>
          <w:szCs w:val="22"/>
        </w:rPr>
        <w:t>.</w:t>
      </w:r>
    </w:p>
    <w:p w14:paraId="1F9AF44E" w14:textId="77777777" w:rsidR="00BE66C2" w:rsidRPr="0054294C" w:rsidRDefault="00BE66C2" w:rsidP="00BE66C2">
      <w:pPr>
        <w:tabs>
          <w:tab w:val="num" w:pos="284"/>
        </w:tabs>
        <w:ind w:left="284" w:hanging="284"/>
        <w:jc w:val="center"/>
        <w:rPr>
          <w:sz w:val="22"/>
          <w:szCs w:val="22"/>
        </w:rPr>
      </w:pPr>
      <w:r w:rsidRPr="0054294C">
        <w:rPr>
          <w:sz w:val="22"/>
          <w:szCs w:val="22"/>
        </w:rPr>
        <w:t>§ 6</w:t>
      </w:r>
    </w:p>
    <w:p w14:paraId="169B045E" w14:textId="77777777" w:rsidR="00BE66C2" w:rsidRPr="0054294C" w:rsidRDefault="00BE66C2" w:rsidP="0013473D">
      <w:pPr>
        <w:numPr>
          <w:ilvl w:val="0"/>
          <w:numId w:val="26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54294C">
        <w:rPr>
          <w:sz w:val="22"/>
          <w:szCs w:val="22"/>
        </w:rPr>
        <w:t xml:space="preserve"> Zleceniodawca może rozwiązać umowę za wypowiedzeniem w trybie natychmiastowym  (bez zachowania okresu wypowiedzenia)  z następujących przyczyn:</w:t>
      </w:r>
    </w:p>
    <w:p w14:paraId="54034E2F" w14:textId="77777777" w:rsidR="00BE66C2" w:rsidRPr="0054294C" w:rsidRDefault="00BE66C2" w:rsidP="0013473D">
      <w:pPr>
        <w:numPr>
          <w:ilvl w:val="0"/>
          <w:numId w:val="27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54294C">
        <w:rPr>
          <w:sz w:val="22"/>
          <w:szCs w:val="22"/>
        </w:rPr>
        <w:t xml:space="preserve"> w przypadku podjęcia likwidacji firmy przez Zleceniobiorcę lub co najmniej jednego </w:t>
      </w:r>
      <w:r w:rsidRPr="0054294C">
        <w:rPr>
          <w:sz w:val="22"/>
          <w:szCs w:val="22"/>
        </w:rPr>
        <w:br/>
        <w:t>ze Zleceniobiorców w przypadku Zleceniobiorców wspólnie realizujących zamówienie (konsorcjum, spółka cywilna),</w:t>
      </w:r>
    </w:p>
    <w:p w14:paraId="7E087955" w14:textId="5E8DB82B" w:rsidR="00BE66C2" w:rsidRPr="000447F4" w:rsidRDefault="00BE66C2" w:rsidP="000447F4">
      <w:pPr>
        <w:numPr>
          <w:ilvl w:val="0"/>
          <w:numId w:val="27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54294C">
        <w:rPr>
          <w:sz w:val="22"/>
          <w:szCs w:val="22"/>
        </w:rPr>
        <w:t xml:space="preserve"> zostanie wydany nakaz zajęcia majątku Zleceniobiorcy w zakresie, który uniemożliwia wykonanie przez Zleceniobiorców przedmiotu Umowy, </w:t>
      </w:r>
      <w:bookmarkStart w:id="0" w:name="_GoBack"/>
      <w:bookmarkEnd w:id="0"/>
    </w:p>
    <w:p w14:paraId="2623AC8A" w14:textId="22A0FED8" w:rsidR="00BE66C2" w:rsidRPr="0054294C" w:rsidRDefault="00BE66C2" w:rsidP="0013473D">
      <w:pPr>
        <w:numPr>
          <w:ilvl w:val="0"/>
          <w:numId w:val="27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54294C">
        <w:rPr>
          <w:sz w:val="22"/>
          <w:szCs w:val="22"/>
        </w:rPr>
        <w:t xml:space="preserve"> w przypadku naruszenia przez Zleceniobiorcę któregokolwiek z warunków niniejszej umowy, a w szczególności w sytuacji dostarcz</w:t>
      </w:r>
      <w:r w:rsidR="0013473D" w:rsidRPr="0054294C">
        <w:rPr>
          <w:sz w:val="22"/>
          <w:szCs w:val="22"/>
        </w:rPr>
        <w:t>e</w:t>
      </w:r>
      <w:r w:rsidRPr="0054294C">
        <w:rPr>
          <w:sz w:val="22"/>
          <w:szCs w:val="22"/>
        </w:rPr>
        <w:t>nia produktów lub potraw o jakości niespełniającej wymagań określonych niniejszą umową</w:t>
      </w:r>
      <w:r w:rsidR="0013473D" w:rsidRPr="0054294C">
        <w:rPr>
          <w:sz w:val="22"/>
          <w:szCs w:val="22"/>
        </w:rPr>
        <w:t>.</w:t>
      </w:r>
    </w:p>
    <w:p w14:paraId="57594C61" w14:textId="08A82454" w:rsidR="00416685" w:rsidRPr="0054294C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 xml:space="preserve">§ </w:t>
      </w:r>
      <w:r w:rsidR="00BE66C2" w:rsidRPr="0054294C">
        <w:rPr>
          <w:rFonts w:eastAsia="Calibri"/>
          <w:sz w:val="22"/>
          <w:szCs w:val="22"/>
          <w:lang w:eastAsia="en-US"/>
        </w:rPr>
        <w:t>7</w:t>
      </w:r>
    </w:p>
    <w:p w14:paraId="17D40E24" w14:textId="77777777" w:rsidR="00416685" w:rsidRPr="0054294C" w:rsidRDefault="00416685" w:rsidP="00416685">
      <w:pPr>
        <w:tabs>
          <w:tab w:val="left" w:pos="284"/>
        </w:tabs>
        <w:suppressAutoHyphens/>
        <w:jc w:val="both"/>
        <w:rPr>
          <w:rFonts w:eastAsia="Calibri"/>
          <w:color w:val="000000"/>
          <w:kern w:val="2"/>
          <w:sz w:val="22"/>
          <w:szCs w:val="22"/>
          <w:lang w:eastAsia="en-US"/>
        </w:rPr>
      </w:pPr>
      <w:r w:rsidRPr="0054294C">
        <w:rPr>
          <w:rFonts w:eastAsia="Calibri"/>
          <w:color w:val="000000"/>
          <w:kern w:val="2"/>
          <w:sz w:val="22"/>
          <w:szCs w:val="22"/>
          <w:lang w:eastAsia="en-US"/>
        </w:rPr>
        <w:t>1. Wszelkie zmiany umowy wymagają zgody obu Stron i zachowania formy pisemnej pod rygorem nieważności.</w:t>
      </w:r>
    </w:p>
    <w:p w14:paraId="3D2F39F2" w14:textId="77777777" w:rsidR="00416685" w:rsidRPr="0054294C" w:rsidRDefault="00416685" w:rsidP="00A9585F">
      <w:pPr>
        <w:tabs>
          <w:tab w:val="left" w:pos="284"/>
        </w:tabs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kern w:val="2"/>
          <w:sz w:val="22"/>
          <w:szCs w:val="22"/>
        </w:rPr>
      </w:pPr>
      <w:r w:rsidRPr="0054294C">
        <w:rPr>
          <w:color w:val="000000"/>
          <w:kern w:val="2"/>
          <w:sz w:val="22"/>
          <w:szCs w:val="22"/>
        </w:rPr>
        <w:t>2. Dopuszcza się możliwość zmiany ustaleń niniejszej umowy w stosunku do treści oferty Zleceniobiorcy w zakresie</w:t>
      </w:r>
      <w:r w:rsidR="00A9585F" w:rsidRPr="0054294C">
        <w:rPr>
          <w:color w:val="000000"/>
          <w:kern w:val="2"/>
          <w:sz w:val="22"/>
          <w:szCs w:val="22"/>
        </w:rPr>
        <w:t xml:space="preserve"> </w:t>
      </w:r>
      <w:r w:rsidRPr="0054294C">
        <w:rPr>
          <w:kern w:val="2"/>
          <w:sz w:val="22"/>
          <w:szCs w:val="22"/>
        </w:rPr>
        <w:t>zmiany stawki podatku VAT, w odniesieniu do tej części wynagrodzenia, której zmiana dotyczy</w:t>
      </w:r>
      <w:r w:rsidR="00A9585F" w:rsidRPr="0054294C">
        <w:rPr>
          <w:kern w:val="2"/>
          <w:sz w:val="22"/>
          <w:szCs w:val="22"/>
        </w:rPr>
        <w:t>.</w:t>
      </w:r>
    </w:p>
    <w:p w14:paraId="57CEBB99" w14:textId="77777777" w:rsidR="00416685" w:rsidRPr="0054294C" w:rsidRDefault="00416685" w:rsidP="00416685">
      <w:pPr>
        <w:tabs>
          <w:tab w:val="left" w:pos="284"/>
        </w:tabs>
        <w:suppressAutoHyphens/>
        <w:jc w:val="both"/>
        <w:rPr>
          <w:rFonts w:eastAsia="Calibri"/>
          <w:color w:val="000000"/>
          <w:kern w:val="2"/>
          <w:sz w:val="22"/>
          <w:szCs w:val="22"/>
          <w:lang w:eastAsia="en-US"/>
        </w:rPr>
      </w:pPr>
      <w:r w:rsidRPr="0054294C">
        <w:rPr>
          <w:rFonts w:eastAsia="Calibri"/>
          <w:color w:val="000000"/>
          <w:kern w:val="2"/>
          <w:sz w:val="22"/>
          <w:szCs w:val="22"/>
          <w:lang w:eastAsia="en-US"/>
        </w:rPr>
        <w:t>3. Warunkiem dokonania zmian, o których mowa w ust. 2 jest złożenie wniosku przez stronę inicjującą zamianę zawierającego: opis propozycji zmian, uzasadnienie zmian, obliczenie kosztów zmian, jeżeli zmiana będzie miała wpływ na wynagrodzenie Zleceniobiorcy.</w:t>
      </w:r>
    </w:p>
    <w:p w14:paraId="30FFCFC0" w14:textId="77777777" w:rsidR="00416685" w:rsidRPr="0054294C" w:rsidRDefault="00416685" w:rsidP="00416685">
      <w:pPr>
        <w:ind w:left="6"/>
        <w:rPr>
          <w:rFonts w:eastAsia="Calibri"/>
          <w:sz w:val="22"/>
          <w:szCs w:val="22"/>
          <w:lang w:eastAsia="en-US"/>
        </w:rPr>
      </w:pPr>
    </w:p>
    <w:p w14:paraId="60D1B331" w14:textId="0002298C" w:rsidR="00416685" w:rsidRPr="0054294C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 xml:space="preserve">§ </w:t>
      </w:r>
      <w:r w:rsidR="0013473D" w:rsidRPr="0054294C">
        <w:rPr>
          <w:rFonts w:eastAsia="Calibri"/>
          <w:sz w:val="22"/>
          <w:szCs w:val="22"/>
          <w:lang w:eastAsia="en-US"/>
        </w:rPr>
        <w:t>8</w:t>
      </w:r>
    </w:p>
    <w:p w14:paraId="67D452B6" w14:textId="77777777" w:rsidR="00416685" w:rsidRPr="0054294C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 xml:space="preserve">Właściwym dla rozpoznania sporów wynikłych na tle realizacji niniejszej umowy jest sąd właściwy dla siedziby Zleceniodawcy. </w:t>
      </w:r>
    </w:p>
    <w:p w14:paraId="675A0B97" w14:textId="26EA7E60" w:rsidR="00416685" w:rsidRPr="0054294C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 xml:space="preserve">§ </w:t>
      </w:r>
      <w:r w:rsidR="0013473D" w:rsidRPr="0054294C">
        <w:rPr>
          <w:rFonts w:eastAsia="Calibri"/>
          <w:sz w:val="22"/>
          <w:szCs w:val="22"/>
          <w:lang w:eastAsia="en-US"/>
        </w:rPr>
        <w:t>9</w:t>
      </w:r>
    </w:p>
    <w:p w14:paraId="047B7D5F" w14:textId="77777777" w:rsidR="00416685" w:rsidRPr="0054294C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W sprawach nie uregulowanych w niniejszej umowie stosuje się przepisy kodeksu cywilnego i ustawy prawo zamówień publicznych.</w:t>
      </w:r>
    </w:p>
    <w:p w14:paraId="64E7C846" w14:textId="02C6BBAD" w:rsidR="00416685" w:rsidRPr="0054294C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 xml:space="preserve">§ </w:t>
      </w:r>
      <w:r w:rsidR="0013473D" w:rsidRPr="0054294C">
        <w:rPr>
          <w:rFonts w:eastAsia="Calibri"/>
          <w:sz w:val="22"/>
          <w:szCs w:val="22"/>
          <w:lang w:eastAsia="en-US"/>
        </w:rPr>
        <w:t>10</w:t>
      </w:r>
    </w:p>
    <w:p w14:paraId="2AFB0604" w14:textId="77777777" w:rsidR="00416685" w:rsidRPr="0054294C" w:rsidRDefault="00416685" w:rsidP="00416685">
      <w:pPr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Wszelkie załączniki stanowią integralną część niniejszej umowy.</w:t>
      </w:r>
    </w:p>
    <w:p w14:paraId="7B228018" w14:textId="77777777" w:rsidR="00416685" w:rsidRPr="0054294C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</w:p>
    <w:p w14:paraId="75992535" w14:textId="1CF6ABFA" w:rsidR="00416685" w:rsidRPr="0054294C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§ 1</w:t>
      </w:r>
      <w:r w:rsidR="0013473D" w:rsidRPr="0054294C">
        <w:rPr>
          <w:rFonts w:eastAsia="Calibri"/>
          <w:sz w:val="22"/>
          <w:szCs w:val="22"/>
          <w:lang w:eastAsia="en-US"/>
        </w:rPr>
        <w:t>1</w:t>
      </w:r>
    </w:p>
    <w:p w14:paraId="0F355246" w14:textId="77777777" w:rsidR="00416685" w:rsidRPr="0054294C" w:rsidRDefault="00416685" w:rsidP="00416685">
      <w:pPr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 xml:space="preserve">Umowę sporządzono w 2 jednobrzmiących egzemplarzach po 1 dla każdej ze stron. </w:t>
      </w:r>
    </w:p>
    <w:p w14:paraId="0BA21030" w14:textId="77777777" w:rsidR="00416685" w:rsidRPr="0054294C" w:rsidRDefault="00416685" w:rsidP="00416685">
      <w:pPr>
        <w:ind w:right="-47"/>
        <w:jc w:val="both"/>
        <w:rPr>
          <w:i/>
          <w:sz w:val="22"/>
          <w:szCs w:val="22"/>
          <w:lang w:val="x-none" w:eastAsia="x-none"/>
        </w:rPr>
      </w:pPr>
    </w:p>
    <w:p w14:paraId="6353C339" w14:textId="77777777" w:rsidR="00416685" w:rsidRPr="0054294C" w:rsidRDefault="00416685" w:rsidP="00416685">
      <w:pPr>
        <w:rPr>
          <w:rFonts w:eastAsia="Calibri"/>
          <w:b/>
          <w:sz w:val="22"/>
          <w:szCs w:val="22"/>
          <w:lang w:eastAsia="en-US"/>
        </w:rPr>
      </w:pPr>
      <w:r w:rsidRPr="0054294C">
        <w:rPr>
          <w:rFonts w:eastAsia="Calibri"/>
          <w:b/>
          <w:sz w:val="22"/>
          <w:szCs w:val="22"/>
          <w:lang w:eastAsia="en-US"/>
        </w:rPr>
        <w:t xml:space="preserve">    Za Zleceniodawcę                                                                       </w:t>
      </w:r>
      <w:r w:rsidRPr="0054294C">
        <w:rPr>
          <w:rFonts w:eastAsia="Calibri"/>
          <w:b/>
          <w:sz w:val="22"/>
          <w:szCs w:val="22"/>
          <w:lang w:eastAsia="en-US"/>
        </w:rPr>
        <w:tab/>
      </w:r>
      <w:r w:rsidRPr="0054294C">
        <w:rPr>
          <w:rFonts w:eastAsia="Calibri"/>
          <w:b/>
          <w:sz w:val="22"/>
          <w:szCs w:val="22"/>
          <w:lang w:eastAsia="en-US"/>
        </w:rPr>
        <w:tab/>
        <w:t xml:space="preserve">             Za Zleceniobiorcę</w:t>
      </w:r>
    </w:p>
    <w:p w14:paraId="1F754DFB" w14:textId="77777777" w:rsidR="00416685" w:rsidRPr="0054294C" w:rsidRDefault="00416685" w:rsidP="00416685">
      <w:pPr>
        <w:rPr>
          <w:sz w:val="22"/>
          <w:szCs w:val="22"/>
          <w:lang w:val="x-none" w:eastAsia="x-none"/>
        </w:rPr>
      </w:pPr>
    </w:p>
    <w:p w14:paraId="723D5BB7" w14:textId="77777777" w:rsidR="00416685" w:rsidRPr="0054294C" w:rsidRDefault="00416685" w:rsidP="00416685">
      <w:pPr>
        <w:rPr>
          <w:rFonts w:eastAsia="Calibri"/>
          <w:sz w:val="22"/>
          <w:szCs w:val="22"/>
          <w:lang w:eastAsia="en-US"/>
        </w:rPr>
      </w:pPr>
    </w:p>
    <w:p w14:paraId="36F46AE6" w14:textId="77777777" w:rsidR="007007FD" w:rsidRPr="0054294C" w:rsidRDefault="007007FD" w:rsidP="00416685">
      <w:pPr>
        <w:pStyle w:val="Zwykytekst"/>
        <w:rPr>
          <w:rFonts w:ascii="Times New Roman" w:hAnsi="Times New Roman" w:cs="Times New Roman"/>
          <w:sz w:val="22"/>
          <w:szCs w:val="22"/>
        </w:rPr>
      </w:pPr>
    </w:p>
    <w:sectPr w:rsidR="007007FD" w:rsidRPr="0054294C" w:rsidSect="0033216A">
      <w:pgSz w:w="11906" w:h="16838"/>
      <w:pgMar w:top="851" w:right="1152" w:bottom="1417" w:left="1152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7ADD3D" w14:textId="77777777" w:rsidR="003671E5" w:rsidRDefault="003671E5">
      <w:r>
        <w:separator/>
      </w:r>
    </w:p>
  </w:endnote>
  <w:endnote w:type="continuationSeparator" w:id="0">
    <w:p w14:paraId="49BB9D98" w14:textId="77777777" w:rsidR="003671E5" w:rsidRDefault="00367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F864A5" w14:textId="77777777" w:rsidR="003671E5" w:rsidRDefault="003671E5">
      <w:r>
        <w:separator/>
      </w:r>
    </w:p>
  </w:footnote>
  <w:footnote w:type="continuationSeparator" w:id="0">
    <w:p w14:paraId="3132F8B1" w14:textId="77777777" w:rsidR="003671E5" w:rsidRDefault="003671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7">
    <w:nsid w:val="0DC90324"/>
    <w:multiLevelType w:val="multilevel"/>
    <w:tmpl w:val="DFE28D6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8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8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68276042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23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4"/>
  </w:num>
  <w:num w:numId="3">
    <w:abstractNumId w:val="4"/>
  </w:num>
  <w:num w:numId="4">
    <w:abstractNumId w:val="15"/>
  </w:num>
  <w:num w:numId="5">
    <w:abstractNumId w:val="19"/>
  </w:num>
  <w:num w:numId="6">
    <w:abstractNumId w:val="14"/>
  </w:num>
  <w:num w:numId="7">
    <w:abstractNumId w:val="23"/>
  </w:num>
  <w:num w:numId="8">
    <w:abstractNumId w:val="16"/>
  </w:num>
  <w:num w:numId="9">
    <w:abstractNumId w:val="3"/>
  </w:num>
  <w:num w:numId="10">
    <w:abstractNumId w:val="11"/>
  </w:num>
  <w:num w:numId="11">
    <w:abstractNumId w:val="8"/>
  </w:num>
  <w:num w:numId="12">
    <w:abstractNumId w:val="10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13"/>
  </w:num>
  <w:num w:numId="16">
    <w:abstractNumId w:val="21"/>
  </w:num>
  <w:num w:numId="17">
    <w:abstractNumId w:val="0"/>
  </w:num>
  <w:num w:numId="18">
    <w:abstractNumId w:val="9"/>
  </w:num>
  <w:num w:numId="19">
    <w:abstractNumId w:val="12"/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DDE"/>
    <w:rsid w:val="0003791D"/>
    <w:rsid w:val="000447F4"/>
    <w:rsid w:val="000E6EAF"/>
    <w:rsid w:val="0013473D"/>
    <w:rsid w:val="001836C1"/>
    <w:rsid w:val="00291AB8"/>
    <w:rsid w:val="002D5E0A"/>
    <w:rsid w:val="0033216A"/>
    <w:rsid w:val="003671E5"/>
    <w:rsid w:val="003725DD"/>
    <w:rsid w:val="00416685"/>
    <w:rsid w:val="00446B8D"/>
    <w:rsid w:val="004973AF"/>
    <w:rsid w:val="004A0F0D"/>
    <w:rsid w:val="004C1054"/>
    <w:rsid w:val="0050385D"/>
    <w:rsid w:val="0054294C"/>
    <w:rsid w:val="00554BA2"/>
    <w:rsid w:val="005D69AA"/>
    <w:rsid w:val="00691104"/>
    <w:rsid w:val="006D0F7E"/>
    <w:rsid w:val="006F2D1E"/>
    <w:rsid w:val="007007FD"/>
    <w:rsid w:val="00774622"/>
    <w:rsid w:val="007858A8"/>
    <w:rsid w:val="007A08C2"/>
    <w:rsid w:val="00892E0C"/>
    <w:rsid w:val="008C634A"/>
    <w:rsid w:val="00971173"/>
    <w:rsid w:val="00976B68"/>
    <w:rsid w:val="009D554D"/>
    <w:rsid w:val="009E2789"/>
    <w:rsid w:val="00A82F98"/>
    <w:rsid w:val="00A9585F"/>
    <w:rsid w:val="00AE506E"/>
    <w:rsid w:val="00AF42D3"/>
    <w:rsid w:val="00B46AF2"/>
    <w:rsid w:val="00B73AFF"/>
    <w:rsid w:val="00B75500"/>
    <w:rsid w:val="00B8264E"/>
    <w:rsid w:val="00BE66C2"/>
    <w:rsid w:val="00BF6C34"/>
    <w:rsid w:val="00CF0987"/>
    <w:rsid w:val="00D15551"/>
    <w:rsid w:val="00D679EB"/>
    <w:rsid w:val="00D67DB9"/>
    <w:rsid w:val="00D7312B"/>
    <w:rsid w:val="00D82F70"/>
    <w:rsid w:val="00DA1BE1"/>
    <w:rsid w:val="00DB133F"/>
    <w:rsid w:val="00DC796E"/>
    <w:rsid w:val="00E23DDE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02A19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C79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796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C796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79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796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796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796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C79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796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C796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79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796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796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79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0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B3786-EAFD-4D61-9C63-52A64747B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693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5597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Sylwia Lempart</cp:lastModifiedBy>
  <cp:revision>5</cp:revision>
  <cp:lastPrinted>2019-07-03T12:12:00Z</cp:lastPrinted>
  <dcterms:created xsi:type="dcterms:W3CDTF">2019-07-10T07:48:00Z</dcterms:created>
  <dcterms:modified xsi:type="dcterms:W3CDTF">2019-07-11T09:52:00Z</dcterms:modified>
</cp:coreProperties>
</file>