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239D" w14:textId="77777777" w:rsidR="00416685" w:rsidRPr="005D7942" w:rsidRDefault="00416685" w:rsidP="00416685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5D7942">
        <w:rPr>
          <w:b/>
          <w:sz w:val="22"/>
          <w:szCs w:val="22"/>
          <w:lang w:val="x-none" w:eastAsia="x-none"/>
        </w:rPr>
        <w:t xml:space="preserve">Załącznik nr </w:t>
      </w:r>
      <w:r w:rsidRPr="005D7942">
        <w:rPr>
          <w:b/>
          <w:sz w:val="22"/>
          <w:szCs w:val="22"/>
          <w:lang w:eastAsia="x-none"/>
        </w:rPr>
        <w:t>3</w:t>
      </w:r>
    </w:p>
    <w:p w14:paraId="4A04FE06" w14:textId="77777777" w:rsidR="00416685" w:rsidRPr="005D7942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3C920AAA" w14:textId="77777777" w:rsidR="00416685" w:rsidRPr="005D7942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5D7942">
        <w:rPr>
          <w:b/>
          <w:sz w:val="22"/>
          <w:szCs w:val="22"/>
          <w:lang w:val="x-none" w:eastAsia="x-none"/>
        </w:rPr>
        <w:t>WZÓR UMOWY O ŚWIADCZENIE USŁUG</w:t>
      </w:r>
    </w:p>
    <w:p w14:paraId="49AFF778" w14:textId="77777777" w:rsidR="00416685" w:rsidRPr="005D7942" w:rsidRDefault="00416685" w:rsidP="00416685">
      <w:pPr>
        <w:jc w:val="center"/>
        <w:rPr>
          <w:rFonts w:eastAsia="Calibri"/>
          <w:b/>
          <w:i/>
          <w:sz w:val="22"/>
          <w:szCs w:val="22"/>
          <w:lang w:eastAsia="en-US"/>
        </w:rPr>
      </w:pPr>
    </w:p>
    <w:p w14:paraId="7EB59D04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1855AE46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2A0B64CF" w14:textId="77777777" w:rsidR="00416685" w:rsidRPr="005D7942" w:rsidRDefault="00416685" w:rsidP="00416685">
      <w:pPr>
        <w:jc w:val="both"/>
        <w:rPr>
          <w:sz w:val="22"/>
          <w:szCs w:val="22"/>
          <w:lang w:eastAsia="x-none"/>
        </w:rPr>
      </w:pPr>
      <w:r w:rsidRPr="005D7942">
        <w:rPr>
          <w:sz w:val="22"/>
          <w:szCs w:val="22"/>
          <w:lang w:val="x-none" w:eastAsia="x-none"/>
        </w:rPr>
        <w:t>Zawarta w dniu ………………….</w:t>
      </w:r>
      <w:r w:rsidRPr="005D7942">
        <w:rPr>
          <w:b/>
          <w:sz w:val="22"/>
          <w:szCs w:val="22"/>
          <w:lang w:val="x-none" w:eastAsia="x-none"/>
        </w:rPr>
        <w:t xml:space="preserve"> </w:t>
      </w:r>
      <w:r w:rsidRPr="005D7942">
        <w:rPr>
          <w:sz w:val="22"/>
          <w:szCs w:val="22"/>
          <w:lang w:val="x-none" w:eastAsia="x-none"/>
        </w:rPr>
        <w:t>r. w Krakowie w wyniku przeprowadzonego postępowania o zamówienie publiczne na podstawie art. 138o ust. 3 ustawy z dnia 29 stycznia 2004 r. Prawo zamówień publicznych (</w:t>
      </w:r>
      <w:proofErr w:type="spellStart"/>
      <w:r w:rsidRPr="005D7942">
        <w:rPr>
          <w:sz w:val="22"/>
          <w:szCs w:val="22"/>
          <w:lang w:val="x-none" w:eastAsia="x-none"/>
        </w:rPr>
        <w:t>Dz.U</w:t>
      </w:r>
      <w:proofErr w:type="spellEnd"/>
      <w:r w:rsidRPr="005D7942">
        <w:rPr>
          <w:sz w:val="22"/>
          <w:szCs w:val="22"/>
          <w:lang w:val="x-none" w:eastAsia="x-none"/>
        </w:rPr>
        <w:t>. z 201</w:t>
      </w:r>
      <w:r w:rsidR="0033216A" w:rsidRPr="005D7942">
        <w:rPr>
          <w:sz w:val="22"/>
          <w:szCs w:val="22"/>
          <w:lang w:eastAsia="x-none"/>
        </w:rPr>
        <w:t>8</w:t>
      </w:r>
      <w:r w:rsidRPr="005D7942">
        <w:rPr>
          <w:sz w:val="22"/>
          <w:szCs w:val="22"/>
          <w:lang w:val="x-none" w:eastAsia="x-none"/>
        </w:rPr>
        <w:t xml:space="preserve"> r., poz. </w:t>
      </w:r>
      <w:r w:rsidR="0033216A" w:rsidRPr="005D7942">
        <w:rPr>
          <w:sz w:val="22"/>
          <w:szCs w:val="22"/>
          <w:lang w:eastAsia="x-none"/>
        </w:rPr>
        <w:t>1986 ze zm.</w:t>
      </w:r>
      <w:r w:rsidRPr="005D7942">
        <w:rPr>
          <w:sz w:val="22"/>
          <w:szCs w:val="22"/>
          <w:lang w:val="x-none" w:eastAsia="x-none"/>
        </w:rPr>
        <w:t xml:space="preserve">)     </w:t>
      </w:r>
    </w:p>
    <w:p w14:paraId="12272794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pomiędzy :</w:t>
      </w:r>
    </w:p>
    <w:p w14:paraId="03260C18" w14:textId="77777777" w:rsidR="0033216A" w:rsidRPr="005D7942" w:rsidRDefault="00416685" w:rsidP="00416685">
      <w:pPr>
        <w:ind w:right="-47"/>
        <w:jc w:val="both"/>
        <w:rPr>
          <w:b/>
          <w:sz w:val="22"/>
          <w:szCs w:val="22"/>
          <w:lang w:eastAsia="x-none"/>
        </w:rPr>
      </w:pPr>
      <w:r w:rsidRPr="005D7942">
        <w:rPr>
          <w:b/>
          <w:sz w:val="22"/>
          <w:szCs w:val="22"/>
          <w:lang w:val="x-none" w:eastAsia="x-none"/>
        </w:rPr>
        <w:t>Akademia Górniczo – Hutnicza</w:t>
      </w:r>
      <w:r w:rsidRPr="005D7942">
        <w:rPr>
          <w:b/>
          <w:sz w:val="22"/>
          <w:szCs w:val="22"/>
          <w:lang w:eastAsia="x-none"/>
        </w:rPr>
        <w:t xml:space="preserve"> </w:t>
      </w:r>
      <w:r w:rsidRPr="005D7942">
        <w:rPr>
          <w:b/>
          <w:sz w:val="22"/>
          <w:szCs w:val="22"/>
          <w:lang w:val="x-none" w:eastAsia="x-none"/>
        </w:rPr>
        <w:t>im. Stanisława Staszica w Krakowie</w:t>
      </w:r>
      <w:r w:rsidRPr="005D7942">
        <w:rPr>
          <w:b/>
          <w:sz w:val="22"/>
          <w:szCs w:val="22"/>
          <w:lang w:eastAsia="x-none"/>
        </w:rPr>
        <w:t xml:space="preserve">, </w:t>
      </w:r>
    </w:p>
    <w:p w14:paraId="65AAB874" w14:textId="77777777" w:rsidR="00416685" w:rsidRPr="005D7942" w:rsidRDefault="00416685" w:rsidP="00416685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5D7942">
        <w:rPr>
          <w:b/>
          <w:sz w:val="22"/>
          <w:szCs w:val="22"/>
          <w:lang w:val="x-none" w:eastAsia="x-none"/>
        </w:rPr>
        <w:t>Kraków</w:t>
      </w:r>
      <w:r w:rsidRPr="005D7942">
        <w:rPr>
          <w:b/>
          <w:color w:val="000000"/>
          <w:sz w:val="22"/>
          <w:szCs w:val="22"/>
          <w:lang w:val="x-none" w:eastAsia="x-none"/>
        </w:rPr>
        <w:t xml:space="preserve">, </w:t>
      </w:r>
      <w:r w:rsidRPr="005D7942">
        <w:rPr>
          <w:b/>
          <w:sz w:val="22"/>
          <w:szCs w:val="22"/>
          <w:lang w:val="x-none" w:eastAsia="x-none"/>
        </w:rPr>
        <w:t xml:space="preserve">Al. Mickiewicza 30 </w:t>
      </w:r>
    </w:p>
    <w:p w14:paraId="61731BC6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reprezentowana przez:</w:t>
      </w:r>
    </w:p>
    <w:p w14:paraId="6E4208DF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2.Kwestora/Z-</w:t>
      </w:r>
      <w:proofErr w:type="spellStart"/>
      <w:r w:rsidRPr="005D7942">
        <w:rPr>
          <w:rFonts w:eastAsia="Calibri"/>
          <w:sz w:val="22"/>
          <w:szCs w:val="22"/>
          <w:lang w:eastAsia="en-US"/>
        </w:rPr>
        <w:t>cę</w:t>
      </w:r>
      <w:proofErr w:type="spellEnd"/>
      <w:r w:rsidRPr="005D7942">
        <w:rPr>
          <w:rFonts w:eastAsia="Calibri"/>
          <w:sz w:val="22"/>
          <w:szCs w:val="22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zwaną dalej ZLECENIODAWCĄ</w:t>
      </w:r>
    </w:p>
    <w:p w14:paraId="439C1CDF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a</w:t>
      </w:r>
    </w:p>
    <w:p w14:paraId="570C81DC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………………………………………………………</w:t>
      </w:r>
    </w:p>
    <w:p w14:paraId="15DEAF83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reprezentowaną przez:</w:t>
      </w:r>
    </w:p>
    <w:p w14:paraId="69EEDDE2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44639099" w14:textId="1CE07EE0" w:rsidR="00416685" w:rsidRPr="005D7942" w:rsidRDefault="00416685" w:rsidP="005D7942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zwanym dalej ZLECENIOBIORCĄ</w:t>
      </w:r>
      <w:r w:rsidR="005D7942">
        <w:rPr>
          <w:rFonts w:eastAsia="Calibri"/>
          <w:sz w:val="22"/>
          <w:szCs w:val="22"/>
          <w:lang w:eastAsia="en-US"/>
        </w:rPr>
        <w:t>.</w:t>
      </w:r>
    </w:p>
    <w:p w14:paraId="3AAF0AD5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1</w:t>
      </w:r>
    </w:p>
    <w:p w14:paraId="683F71A1" w14:textId="377E4A39" w:rsidR="00416685" w:rsidRPr="005D7942" w:rsidRDefault="00416685" w:rsidP="00416685">
      <w:pPr>
        <w:tabs>
          <w:tab w:val="num" w:pos="360"/>
        </w:tabs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Zleceniodawca powierza, a Zleceniobiorca przyjmuje do wykonania </w:t>
      </w:r>
      <w:r w:rsidR="005D7942" w:rsidRPr="005D7942">
        <w:rPr>
          <w:b/>
          <w:sz w:val="22"/>
          <w:szCs w:val="22"/>
        </w:rPr>
        <w:t xml:space="preserve">usługę zakwaterowania w dn. 07-08.09.2019 r. w Kłodzku podczas studyjnego wyjazdu w ramach Szkoły Letniej </w:t>
      </w:r>
      <w:proofErr w:type="spellStart"/>
      <w:r w:rsidR="005D7942" w:rsidRPr="005D7942">
        <w:rPr>
          <w:b/>
          <w:sz w:val="22"/>
          <w:szCs w:val="22"/>
        </w:rPr>
        <w:t>RawD</w:t>
      </w:r>
      <w:proofErr w:type="spellEnd"/>
      <w:r w:rsidR="005D7942" w:rsidRPr="005D7942">
        <w:rPr>
          <w:b/>
          <w:sz w:val="22"/>
          <w:szCs w:val="22"/>
        </w:rPr>
        <w:t xml:space="preserve"> Trip, finansowanej w ramach środków unijnych (</w:t>
      </w:r>
      <w:proofErr w:type="spellStart"/>
      <w:r w:rsidR="005D7942" w:rsidRPr="005D7942">
        <w:rPr>
          <w:b/>
          <w:sz w:val="22"/>
          <w:szCs w:val="22"/>
        </w:rPr>
        <w:t>EiT</w:t>
      </w:r>
      <w:proofErr w:type="spellEnd"/>
      <w:r w:rsidR="005D7942" w:rsidRPr="005D7942">
        <w:rPr>
          <w:b/>
          <w:sz w:val="22"/>
          <w:szCs w:val="22"/>
        </w:rPr>
        <w:t xml:space="preserve"> Raw Materials </w:t>
      </w:r>
      <w:proofErr w:type="spellStart"/>
      <w:r w:rsidR="005D7942" w:rsidRPr="005D7942">
        <w:rPr>
          <w:b/>
          <w:sz w:val="22"/>
          <w:szCs w:val="22"/>
        </w:rPr>
        <w:t>Academy</w:t>
      </w:r>
      <w:proofErr w:type="spellEnd"/>
      <w:r w:rsidR="005D7942" w:rsidRPr="005D7942">
        <w:rPr>
          <w:b/>
          <w:sz w:val="22"/>
          <w:szCs w:val="22"/>
        </w:rPr>
        <w:t xml:space="preserve">, </w:t>
      </w:r>
      <w:proofErr w:type="spellStart"/>
      <w:r w:rsidR="005D7942" w:rsidRPr="005D7942">
        <w:rPr>
          <w:b/>
          <w:sz w:val="22"/>
          <w:szCs w:val="22"/>
        </w:rPr>
        <w:t>Esee</w:t>
      </w:r>
      <w:proofErr w:type="spellEnd"/>
      <w:r w:rsidR="005D7942" w:rsidRPr="005D7942">
        <w:rPr>
          <w:b/>
          <w:sz w:val="22"/>
          <w:szCs w:val="22"/>
        </w:rPr>
        <w:t xml:space="preserve"> </w:t>
      </w:r>
      <w:proofErr w:type="spellStart"/>
      <w:r w:rsidR="005D7942" w:rsidRPr="005D7942">
        <w:rPr>
          <w:b/>
          <w:sz w:val="22"/>
          <w:szCs w:val="22"/>
        </w:rPr>
        <w:t>Education</w:t>
      </w:r>
      <w:proofErr w:type="spellEnd"/>
      <w:r w:rsidR="005D7942" w:rsidRPr="005D7942">
        <w:rPr>
          <w:b/>
          <w:sz w:val="22"/>
          <w:szCs w:val="22"/>
        </w:rPr>
        <w:t xml:space="preserve"> </w:t>
      </w:r>
      <w:proofErr w:type="spellStart"/>
      <w:r w:rsidR="005D7942" w:rsidRPr="005D7942">
        <w:rPr>
          <w:b/>
          <w:sz w:val="22"/>
          <w:szCs w:val="22"/>
        </w:rPr>
        <w:t>initiatives</w:t>
      </w:r>
      <w:proofErr w:type="spellEnd"/>
      <w:r w:rsidR="005D7942" w:rsidRPr="005D7942">
        <w:rPr>
          <w:b/>
          <w:sz w:val="22"/>
          <w:szCs w:val="22"/>
        </w:rPr>
        <w:t xml:space="preserve"> (Project Agreement no 10009) - KC-zp.272-459/19</w:t>
      </w:r>
      <w:r w:rsidRPr="005D7942">
        <w:rPr>
          <w:rFonts w:eastAsia="Calibri"/>
          <w:sz w:val="22"/>
          <w:szCs w:val="22"/>
          <w:lang w:eastAsia="en-US"/>
        </w:rPr>
        <w:t xml:space="preserve">. </w:t>
      </w:r>
    </w:p>
    <w:p w14:paraId="64F72F0A" w14:textId="77777777" w:rsidR="00416685" w:rsidRPr="005D7942" w:rsidRDefault="00416685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Pr="005D7942" w:rsidRDefault="003725DD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AF40BC9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2</w:t>
      </w:r>
    </w:p>
    <w:p w14:paraId="1F74D7B7" w14:textId="4D6D45E2" w:rsidR="00416685" w:rsidRPr="005D7942" w:rsidRDefault="00416685" w:rsidP="00416685">
      <w:pPr>
        <w:suppressAutoHyphens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Przedmiot umowy zostanie zrealizowany w terminie: </w:t>
      </w:r>
      <w:r w:rsidR="005D7942" w:rsidRPr="005D7942">
        <w:rPr>
          <w:rFonts w:eastAsia="Calibri"/>
          <w:b/>
          <w:bCs/>
          <w:sz w:val="22"/>
          <w:szCs w:val="22"/>
          <w:lang w:eastAsia="en-US"/>
        </w:rPr>
        <w:t>07-08.09.2019 r.</w:t>
      </w:r>
    </w:p>
    <w:p w14:paraId="60845C13" w14:textId="77777777" w:rsidR="003725DD" w:rsidRPr="005D7942" w:rsidRDefault="003725DD" w:rsidP="00416685">
      <w:pPr>
        <w:suppressAutoHyphens/>
        <w:jc w:val="both"/>
        <w:rPr>
          <w:rFonts w:eastAsia="Calibri"/>
          <w:sz w:val="22"/>
          <w:szCs w:val="22"/>
          <w:lang w:eastAsia="en-US"/>
        </w:rPr>
      </w:pPr>
    </w:p>
    <w:p w14:paraId="50CD2183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3</w:t>
      </w:r>
    </w:p>
    <w:p w14:paraId="688B8BE8" w14:textId="7AB9AD96" w:rsidR="00416685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1. Strony ustalają cenę brutto za usług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ę dla maksymalnej liczby </w:t>
      </w:r>
      <w:r w:rsidR="005D7942" w:rsidRPr="005D7942">
        <w:rPr>
          <w:rFonts w:eastAsia="Calibri"/>
          <w:sz w:val="22"/>
          <w:szCs w:val="22"/>
          <w:lang w:eastAsia="en-US"/>
        </w:rPr>
        <w:t>osób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 tj. </w:t>
      </w:r>
      <w:r w:rsidR="005D7942" w:rsidRPr="005D7942">
        <w:rPr>
          <w:rFonts w:eastAsia="Calibri"/>
          <w:sz w:val="22"/>
          <w:szCs w:val="22"/>
          <w:lang w:eastAsia="en-US"/>
        </w:rPr>
        <w:t>45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 osób</w:t>
      </w:r>
      <w:r w:rsidRPr="005D7942">
        <w:rPr>
          <w:rFonts w:eastAsia="Calibri"/>
          <w:sz w:val="22"/>
          <w:szCs w:val="22"/>
          <w:lang w:eastAsia="en-US"/>
        </w:rPr>
        <w:t xml:space="preserve"> w wysokości: ……………. zł (słownie: ………………….). </w:t>
      </w:r>
    </w:p>
    <w:p w14:paraId="4C834402" w14:textId="77777777" w:rsidR="003725DD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2. </w:t>
      </w:r>
      <w:r w:rsidR="003725DD" w:rsidRPr="005D7942">
        <w:rPr>
          <w:rFonts w:eastAsia="Calibri"/>
          <w:sz w:val="22"/>
          <w:szCs w:val="22"/>
          <w:lang w:eastAsia="en-US"/>
        </w:rPr>
        <w:t>Cena brutto za usługę dla jednej osoby wynosi: ……………… (słownie: ………………………).</w:t>
      </w:r>
    </w:p>
    <w:p w14:paraId="36363F17" w14:textId="77777777" w:rsidR="0069142A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3. </w:t>
      </w:r>
      <w:r w:rsidR="00416685" w:rsidRPr="005D7942">
        <w:rPr>
          <w:rFonts w:eastAsia="Calibri"/>
          <w:sz w:val="22"/>
          <w:szCs w:val="22"/>
          <w:lang w:eastAsia="en-US"/>
        </w:rPr>
        <w:t>Powyższa kwota zawiera właściwą stawkę podatku VAT.</w:t>
      </w:r>
    </w:p>
    <w:p w14:paraId="077B3CAC" w14:textId="1E538603" w:rsidR="0069142A" w:rsidRPr="005D7942" w:rsidRDefault="0069142A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 </w:t>
      </w:r>
      <w:r w:rsidRPr="0069142A">
        <w:rPr>
          <w:rFonts w:eastAsia="Calibri"/>
          <w:sz w:val="22"/>
          <w:szCs w:val="22"/>
          <w:lang w:eastAsia="en-US"/>
        </w:rPr>
        <w:t>Z</w:t>
      </w:r>
      <w:r>
        <w:rPr>
          <w:rFonts w:eastAsia="Calibri"/>
          <w:sz w:val="22"/>
          <w:szCs w:val="22"/>
          <w:lang w:eastAsia="en-US"/>
        </w:rPr>
        <w:t>leceniodawca</w:t>
      </w:r>
      <w:r w:rsidRPr="0069142A">
        <w:rPr>
          <w:rFonts w:eastAsia="Calibri"/>
          <w:sz w:val="22"/>
          <w:szCs w:val="22"/>
          <w:lang w:eastAsia="en-US"/>
        </w:rPr>
        <w:t xml:space="preserve"> zastrzega sobie prawo do zmniejszenia lub zwiększeni</w:t>
      </w:r>
      <w:r>
        <w:rPr>
          <w:rFonts w:eastAsia="Calibri"/>
          <w:sz w:val="22"/>
          <w:szCs w:val="22"/>
          <w:lang w:eastAsia="en-US"/>
        </w:rPr>
        <w:t>a ilości osób uczestniczących w wyjeździe o nie więcej niż 10%</w:t>
      </w:r>
    </w:p>
    <w:p w14:paraId="1B27FA78" w14:textId="7C49FE01" w:rsidR="00554BA2" w:rsidRPr="005D7942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4</w:t>
      </w:r>
      <w:r w:rsidR="00416685" w:rsidRPr="005D7942">
        <w:rPr>
          <w:rFonts w:eastAsia="Calibri"/>
          <w:sz w:val="22"/>
          <w:szCs w:val="22"/>
          <w:lang w:eastAsia="en-US"/>
        </w:rPr>
        <w:t xml:space="preserve">. </w:t>
      </w:r>
      <w:r w:rsidRPr="005D7942">
        <w:rPr>
          <w:rFonts w:eastAsia="Calibri"/>
          <w:sz w:val="22"/>
          <w:szCs w:val="22"/>
          <w:lang w:eastAsia="en-US"/>
        </w:rPr>
        <w:t xml:space="preserve"> </w:t>
      </w:r>
      <w:r w:rsidRPr="0069142A">
        <w:rPr>
          <w:rFonts w:eastAsia="Calibri"/>
          <w:sz w:val="22"/>
          <w:szCs w:val="22"/>
          <w:lang w:eastAsia="en-US"/>
        </w:rPr>
        <w:t xml:space="preserve">Zleceniodawca  przekaże Zleceniobiorcy liczbę </w:t>
      </w:r>
      <w:r w:rsidR="005D7942" w:rsidRPr="0069142A">
        <w:rPr>
          <w:rFonts w:eastAsia="Calibri"/>
          <w:sz w:val="22"/>
          <w:szCs w:val="22"/>
          <w:lang w:eastAsia="en-US"/>
        </w:rPr>
        <w:t>osób</w:t>
      </w:r>
      <w:r w:rsidRPr="0069142A">
        <w:rPr>
          <w:rFonts w:eastAsia="Calibri"/>
          <w:sz w:val="22"/>
          <w:szCs w:val="22"/>
          <w:lang w:eastAsia="en-US"/>
        </w:rPr>
        <w:t xml:space="preserve"> </w:t>
      </w:r>
      <w:r w:rsidR="005D7942" w:rsidRPr="0069142A">
        <w:rPr>
          <w:rFonts w:eastAsia="Calibri"/>
          <w:sz w:val="22"/>
          <w:szCs w:val="22"/>
          <w:lang w:eastAsia="en-US"/>
        </w:rPr>
        <w:t xml:space="preserve">najpóźniej </w:t>
      </w:r>
      <w:r w:rsidR="0069142A" w:rsidRPr="0069142A">
        <w:rPr>
          <w:rFonts w:eastAsia="Calibri"/>
          <w:sz w:val="22"/>
          <w:szCs w:val="22"/>
          <w:lang w:eastAsia="en-US"/>
        </w:rPr>
        <w:t>na 3 dni przed terminem wyjazdu, tj. do 04.09.2019 r.</w:t>
      </w:r>
      <w:r w:rsidR="00554BA2" w:rsidRPr="005D7942">
        <w:rPr>
          <w:rFonts w:eastAsia="Calibri"/>
          <w:sz w:val="22"/>
          <w:szCs w:val="22"/>
          <w:lang w:eastAsia="en-US"/>
        </w:rPr>
        <w:t xml:space="preserve"> </w:t>
      </w:r>
    </w:p>
    <w:p w14:paraId="638B2E83" w14:textId="42873F15" w:rsidR="00554BA2" w:rsidRPr="005D7942" w:rsidRDefault="0003791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6</w:t>
      </w:r>
      <w:r w:rsidR="00554BA2" w:rsidRPr="005D7942">
        <w:rPr>
          <w:rFonts w:eastAsia="Calibri"/>
          <w:sz w:val="22"/>
          <w:szCs w:val="22"/>
          <w:lang w:eastAsia="en-US"/>
        </w:rPr>
        <w:t xml:space="preserve">. Płatność nastąpi za </w:t>
      </w:r>
      <w:r w:rsidR="00291AB8" w:rsidRPr="005D7942">
        <w:rPr>
          <w:rFonts w:eastAsia="Calibri"/>
          <w:sz w:val="22"/>
          <w:szCs w:val="22"/>
          <w:lang w:eastAsia="en-US"/>
        </w:rPr>
        <w:t xml:space="preserve">zadeklarowaną ilość </w:t>
      </w:r>
      <w:r w:rsidR="00554BA2" w:rsidRPr="005D7942">
        <w:rPr>
          <w:rFonts w:eastAsia="Calibri"/>
          <w:sz w:val="22"/>
          <w:szCs w:val="22"/>
          <w:lang w:eastAsia="en-US"/>
        </w:rPr>
        <w:t>osób</w:t>
      </w:r>
      <w:r w:rsidRPr="005D7942">
        <w:rPr>
          <w:rFonts w:eastAsia="Calibri"/>
          <w:sz w:val="22"/>
          <w:szCs w:val="22"/>
          <w:lang w:eastAsia="en-US"/>
        </w:rPr>
        <w:t>,</w:t>
      </w:r>
      <w:r w:rsidR="00554BA2" w:rsidRPr="005D7942">
        <w:rPr>
          <w:rFonts w:eastAsia="Calibri"/>
          <w:sz w:val="22"/>
          <w:szCs w:val="22"/>
          <w:lang w:eastAsia="en-US"/>
        </w:rPr>
        <w:t xml:space="preserve"> </w:t>
      </w:r>
      <w:r w:rsidR="00CF0987" w:rsidRPr="005D7942">
        <w:rPr>
          <w:rFonts w:eastAsia="Calibri"/>
          <w:sz w:val="22"/>
          <w:szCs w:val="22"/>
          <w:lang w:eastAsia="en-US"/>
        </w:rPr>
        <w:t>o której mowa w</w:t>
      </w:r>
      <w:r w:rsidR="00554BA2" w:rsidRPr="005D7942">
        <w:rPr>
          <w:rFonts w:eastAsia="Calibri"/>
          <w:sz w:val="22"/>
          <w:szCs w:val="22"/>
          <w:lang w:eastAsia="en-US"/>
        </w:rPr>
        <w:t xml:space="preserve"> ust. 4.</w:t>
      </w:r>
    </w:p>
    <w:p w14:paraId="6D845325" w14:textId="2A48B652" w:rsidR="00416685" w:rsidRPr="005D7942" w:rsidRDefault="0003791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7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. </w:t>
      </w:r>
      <w:r w:rsidR="00416685" w:rsidRPr="005D7942">
        <w:rPr>
          <w:rFonts w:eastAsia="Calibri"/>
          <w:sz w:val="22"/>
          <w:szCs w:val="22"/>
          <w:lang w:eastAsia="en-US"/>
        </w:rPr>
        <w:t>Wynagrodzenie obejmuje wszystkie koszty i opłaty związane z wykonaniem przedmiotu umowy.</w:t>
      </w:r>
    </w:p>
    <w:p w14:paraId="49F5B50A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4</w:t>
      </w:r>
    </w:p>
    <w:p w14:paraId="722F1DFE" w14:textId="471933EC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Należność,  o której mowa w § 3 będzie uregulowana przez Zleceniodawcę w terminie </w:t>
      </w:r>
      <w:r w:rsidR="005D7942" w:rsidRPr="005D7942">
        <w:rPr>
          <w:rFonts w:eastAsia="Calibri"/>
          <w:sz w:val="22"/>
          <w:szCs w:val="22"/>
          <w:lang w:eastAsia="en-US"/>
        </w:rPr>
        <w:t>21</w:t>
      </w:r>
      <w:r w:rsidRPr="005D7942">
        <w:rPr>
          <w:rFonts w:eastAsia="Calibri"/>
          <w:sz w:val="22"/>
          <w:szCs w:val="22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6340D94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 Strony uzgodniły, że zapłata należności będzie dokonana w formie prz</w:t>
      </w:r>
      <w:r w:rsidR="0069142A">
        <w:rPr>
          <w:rFonts w:eastAsia="Calibri"/>
          <w:sz w:val="22"/>
          <w:szCs w:val="22"/>
          <w:lang w:eastAsia="en-US"/>
        </w:rPr>
        <w:t>elewu na konto Zleceniobiorcy w </w:t>
      </w:r>
      <w:r w:rsidRPr="005D7942">
        <w:rPr>
          <w:rFonts w:eastAsia="Calibri"/>
          <w:sz w:val="22"/>
          <w:szCs w:val="22"/>
          <w:lang w:eastAsia="en-US"/>
        </w:rPr>
        <w:t>banku ……………, nr konta  ……………………………….</w:t>
      </w:r>
    </w:p>
    <w:p w14:paraId="1F901BD1" w14:textId="77777777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3. Strony postanawiają, że zapłata następuje w dniu obciążenia rachunku bankowego Zleceniodawcy. </w:t>
      </w:r>
    </w:p>
    <w:p w14:paraId="7687E15C" w14:textId="77777777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4. W przypadku nieterminowej płatności należności Zleceniobiorca ma prawo naliczyć Zleceniodawcy odsetki ustawowe za każdy dzień zwłoki.</w:t>
      </w:r>
    </w:p>
    <w:p w14:paraId="2FB8EBE8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lastRenderedPageBreak/>
        <w:t>§ 5</w:t>
      </w:r>
    </w:p>
    <w:p w14:paraId="643EEC8F" w14:textId="77777777" w:rsidR="00416685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Strony ustanawiają odpowiedzialność za niewykonanie lub nienależyte wykonanie umowy w formie kar umownych. </w:t>
      </w:r>
    </w:p>
    <w:p w14:paraId="1B60EEFC" w14:textId="77777777" w:rsidR="00BE66C2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 Zleceniobiorca zapłaci Zleceniodawcy kary umowne</w:t>
      </w:r>
      <w:r w:rsidR="00BE66C2" w:rsidRPr="005D7942">
        <w:rPr>
          <w:rFonts w:eastAsia="Calibri"/>
          <w:sz w:val="22"/>
          <w:szCs w:val="22"/>
          <w:lang w:eastAsia="en-US"/>
        </w:rPr>
        <w:t>:</w:t>
      </w:r>
    </w:p>
    <w:p w14:paraId="1413736E" w14:textId="7A3521AE" w:rsidR="00BE66C2" w:rsidRPr="005D7942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za zwłokę w wykonaniu zamówienia w wysokości 100 zł  za każde pół godziny zwłoki;</w:t>
      </w:r>
    </w:p>
    <w:p w14:paraId="5D061C83" w14:textId="635A0DDD" w:rsidR="00416685" w:rsidRPr="005D7942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b)</w:t>
      </w:r>
      <w:r w:rsidR="00416685" w:rsidRPr="005D7942">
        <w:rPr>
          <w:rFonts w:eastAsia="Calibri"/>
          <w:sz w:val="22"/>
          <w:szCs w:val="22"/>
          <w:lang w:eastAsia="en-US"/>
        </w:rPr>
        <w:t xml:space="preserve"> </w:t>
      </w:r>
      <w:r w:rsidRPr="005D7942">
        <w:rPr>
          <w:rFonts w:eastAsia="Calibri"/>
          <w:sz w:val="22"/>
          <w:szCs w:val="22"/>
          <w:lang w:eastAsia="en-US"/>
        </w:rPr>
        <w:t xml:space="preserve"> </w:t>
      </w:r>
      <w:r w:rsidR="00416685" w:rsidRPr="005D7942">
        <w:rPr>
          <w:rFonts w:eastAsia="Calibri"/>
          <w:sz w:val="22"/>
          <w:szCs w:val="22"/>
          <w:lang w:eastAsia="en-US"/>
        </w:rPr>
        <w:t>z tytułu odstąpienia od umowy w całości z przyczyn niezależnych od Zleceniodawcy w wysokości 10% wynagrodzenia określonego w § 3 ust.1.</w:t>
      </w:r>
    </w:p>
    <w:p w14:paraId="4E80C360" w14:textId="77777777" w:rsidR="00416685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3. Zleceniodawca zapłaci Zleceniobiorcy kary umowne z tytułu odstąpienia od umowy w całości z przyczyn niezależnych od Zleceniobiorcy w wysokości 10% wynagrodzenia określonego w § 3 ust.1.</w:t>
      </w:r>
    </w:p>
    <w:p w14:paraId="18A44586" w14:textId="77777777" w:rsidR="00BE66C2" w:rsidRPr="005D794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5D7942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1C9DF306" w14:textId="7C4991A8" w:rsidR="00BE66C2" w:rsidRPr="005D794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sz w:val="22"/>
          <w:szCs w:val="22"/>
        </w:rPr>
        <w:t>5.  Zleceniobiorca nie może dokonywać cesji wierzytelności wynikających z niniejszej umowy.</w:t>
      </w:r>
    </w:p>
    <w:p w14:paraId="321E8176" w14:textId="7280FB07" w:rsidR="00416685" w:rsidRPr="005D7942" w:rsidRDefault="00BE66C2" w:rsidP="00BE66C2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sz w:val="22"/>
          <w:szCs w:val="22"/>
        </w:rPr>
        <w:t>6. Zleceniodawca zastrzega sobie możliwość potrącenia kar umownych z wynagrodzenia Zleceniobiorcy</w:t>
      </w:r>
    </w:p>
    <w:p w14:paraId="16F6272C" w14:textId="77777777" w:rsidR="00BE66C2" w:rsidRPr="005D7942" w:rsidRDefault="00BE66C2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F9AF44E" w14:textId="77777777" w:rsidR="00BE66C2" w:rsidRPr="005D7942" w:rsidRDefault="00BE66C2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  <w:r w:rsidRPr="005D7942">
        <w:rPr>
          <w:sz w:val="22"/>
          <w:szCs w:val="22"/>
        </w:rPr>
        <w:t>§ 6</w:t>
      </w:r>
    </w:p>
    <w:p w14:paraId="169B045E" w14:textId="77777777" w:rsidR="00BE66C2" w:rsidRPr="005D7942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w przypadku podjęcia likwidacji firmy przez Zleceniobiorcę lub co najmniej jednego </w:t>
      </w:r>
      <w:r w:rsidRPr="005D7942">
        <w:rPr>
          <w:sz w:val="22"/>
          <w:szCs w:val="22"/>
        </w:rPr>
        <w:br/>
        <w:t>ze Zleceniobiorców w przypadku Zleceniobiorców wspólnie realizujących zamówienie (konsorcjum, spółka cywilna),</w:t>
      </w:r>
    </w:p>
    <w:p w14:paraId="1DDB3838" w14:textId="77777777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zostanie wydany nakaz zajęcia majątku Zleceniobiorcy w zakresie, który uniemożliwia wykonanie przez Zleceniobiorców przedmiotu Umowy, </w:t>
      </w:r>
    </w:p>
    <w:p w14:paraId="2623AC8A" w14:textId="139B7AD1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bookmarkStart w:id="0" w:name="_GoBack"/>
      <w:bookmarkEnd w:id="0"/>
      <w:r w:rsidRPr="005D7942">
        <w:rPr>
          <w:sz w:val="22"/>
          <w:szCs w:val="22"/>
        </w:rPr>
        <w:t>w przypadku naruszenia przez Zleceniobiorcę któregokolwiek z warunków niniejszej umowy, a w szczególności w sytuacji dostarcz</w:t>
      </w:r>
      <w:r w:rsidR="0013473D" w:rsidRPr="005D7942">
        <w:rPr>
          <w:sz w:val="22"/>
          <w:szCs w:val="22"/>
        </w:rPr>
        <w:t>e</w:t>
      </w:r>
      <w:r w:rsidRPr="005D7942">
        <w:rPr>
          <w:sz w:val="22"/>
          <w:szCs w:val="22"/>
        </w:rPr>
        <w:t>nia produktów lub potraw o jakości niespełniającej wymagań określonych niniejszą umową</w:t>
      </w:r>
      <w:r w:rsidR="0013473D" w:rsidRPr="005D7942">
        <w:rPr>
          <w:sz w:val="22"/>
          <w:szCs w:val="22"/>
        </w:rPr>
        <w:t>.</w:t>
      </w:r>
    </w:p>
    <w:p w14:paraId="57594C61" w14:textId="08A82454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BE66C2" w:rsidRPr="005D7942">
        <w:rPr>
          <w:rFonts w:eastAsia="Calibri"/>
          <w:sz w:val="22"/>
          <w:szCs w:val="22"/>
          <w:lang w:eastAsia="en-US"/>
        </w:rPr>
        <w:t>7</w:t>
      </w:r>
    </w:p>
    <w:p w14:paraId="17D40E24" w14:textId="77777777" w:rsidR="00416685" w:rsidRPr="005D7942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D7942">
        <w:rPr>
          <w:rFonts w:eastAsia="Calibri"/>
          <w:color w:val="000000"/>
          <w:kern w:val="2"/>
          <w:sz w:val="22"/>
          <w:szCs w:val="22"/>
          <w:lang w:eastAsia="en-US"/>
        </w:rPr>
        <w:t>1. Wszelkie zmiany umowy wymagają zgody obu Stron i zachowania formy pisemnej pod rygorem nieważności.</w:t>
      </w:r>
    </w:p>
    <w:p w14:paraId="3D2F39F2" w14:textId="77777777" w:rsidR="00416685" w:rsidRPr="005D7942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2"/>
          <w:szCs w:val="22"/>
        </w:rPr>
      </w:pPr>
      <w:r w:rsidRPr="005D7942">
        <w:rPr>
          <w:color w:val="000000"/>
          <w:kern w:val="2"/>
          <w:sz w:val="22"/>
          <w:szCs w:val="22"/>
        </w:rPr>
        <w:t>2. Dopuszcza się możliwość zmiany ustaleń niniejszej umowy w stosunku do treści oferty Zleceniobiorcy w zakresie</w:t>
      </w:r>
      <w:r w:rsidR="00A9585F" w:rsidRPr="005D7942">
        <w:rPr>
          <w:color w:val="000000"/>
          <w:kern w:val="2"/>
          <w:sz w:val="22"/>
          <w:szCs w:val="22"/>
        </w:rPr>
        <w:t xml:space="preserve"> </w:t>
      </w:r>
      <w:r w:rsidRPr="005D7942">
        <w:rPr>
          <w:kern w:val="2"/>
          <w:sz w:val="22"/>
          <w:szCs w:val="22"/>
        </w:rPr>
        <w:t>zmiany stawki podatku VAT, w odniesieniu do tej części wynagrodzenia, której zmiana dotyczy</w:t>
      </w:r>
      <w:r w:rsidR="00A9585F" w:rsidRPr="005D7942">
        <w:rPr>
          <w:kern w:val="2"/>
          <w:sz w:val="22"/>
          <w:szCs w:val="22"/>
        </w:rPr>
        <w:t>.</w:t>
      </w:r>
    </w:p>
    <w:p w14:paraId="57CEBB99" w14:textId="77777777" w:rsidR="00416685" w:rsidRPr="005D7942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D7942">
        <w:rPr>
          <w:rFonts w:eastAsia="Calibri"/>
          <w:color w:val="000000"/>
          <w:kern w:val="2"/>
          <w:sz w:val="22"/>
          <w:szCs w:val="22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5D7942" w:rsidRDefault="00416685" w:rsidP="00416685">
      <w:pPr>
        <w:ind w:left="6"/>
        <w:rPr>
          <w:rFonts w:eastAsia="Calibri"/>
          <w:sz w:val="22"/>
          <w:szCs w:val="22"/>
          <w:lang w:eastAsia="en-US"/>
        </w:rPr>
      </w:pPr>
    </w:p>
    <w:p w14:paraId="60D1B331" w14:textId="0002298C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8</w:t>
      </w:r>
    </w:p>
    <w:p w14:paraId="67D452B6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675A0B97" w14:textId="26EA7E60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9</w:t>
      </w:r>
    </w:p>
    <w:p w14:paraId="047B7D5F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W sprawach nie uregulowanych w niniejszej umowie stosuje się przepisy kodeksu cywilnego i ustawy prawo zamówień publicznych.</w:t>
      </w:r>
    </w:p>
    <w:p w14:paraId="64E7C846" w14:textId="02C6BBAD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10</w:t>
      </w:r>
    </w:p>
    <w:p w14:paraId="2AFB0604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Wszelkie załączniki stanowią integralną część niniejszej umowy.</w:t>
      </w:r>
    </w:p>
    <w:p w14:paraId="7B228018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75992535" w14:textId="1CF6ABFA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1</w:t>
      </w:r>
      <w:r w:rsidR="0013473D" w:rsidRPr="005D7942">
        <w:rPr>
          <w:rFonts w:eastAsia="Calibri"/>
          <w:sz w:val="22"/>
          <w:szCs w:val="22"/>
          <w:lang w:eastAsia="en-US"/>
        </w:rPr>
        <w:t>1</w:t>
      </w:r>
    </w:p>
    <w:p w14:paraId="0F355246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5D7942" w:rsidRDefault="00416685" w:rsidP="00416685">
      <w:pPr>
        <w:ind w:right="-47"/>
        <w:jc w:val="both"/>
        <w:rPr>
          <w:i/>
          <w:sz w:val="22"/>
          <w:szCs w:val="22"/>
          <w:lang w:val="x-none" w:eastAsia="x-none"/>
        </w:rPr>
      </w:pPr>
    </w:p>
    <w:p w14:paraId="6353C339" w14:textId="77777777" w:rsidR="00416685" w:rsidRPr="005D7942" w:rsidRDefault="00416685" w:rsidP="00416685">
      <w:pPr>
        <w:rPr>
          <w:rFonts w:eastAsia="Calibri"/>
          <w:b/>
          <w:sz w:val="22"/>
          <w:szCs w:val="22"/>
          <w:lang w:eastAsia="en-US"/>
        </w:rPr>
      </w:pPr>
      <w:r w:rsidRPr="005D7942">
        <w:rPr>
          <w:rFonts w:eastAsia="Calibri"/>
          <w:b/>
          <w:sz w:val="22"/>
          <w:szCs w:val="22"/>
          <w:lang w:eastAsia="en-US"/>
        </w:rPr>
        <w:t xml:space="preserve">    Za Zleceniodawcę                                                                       </w:t>
      </w:r>
      <w:r w:rsidRPr="005D7942">
        <w:rPr>
          <w:rFonts w:eastAsia="Calibri"/>
          <w:b/>
          <w:sz w:val="22"/>
          <w:szCs w:val="22"/>
          <w:lang w:eastAsia="en-US"/>
        </w:rPr>
        <w:tab/>
      </w:r>
      <w:r w:rsidRPr="005D7942">
        <w:rPr>
          <w:rFonts w:eastAsia="Calibri"/>
          <w:b/>
          <w:sz w:val="22"/>
          <w:szCs w:val="22"/>
          <w:lang w:eastAsia="en-US"/>
        </w:rPr>
        <w:tab/>
        <w:t xml:space="preserve">             Za Zleceniobiorcę</w:t>
      </w:r>
    </w:p>
    <w:p w14:paraId="1F754DFB" w14:textId="77777777" w:rsidR="00416685" w:rsidRPr="005D7942" w:rsidRDefault="00416685" w:rsidP="00416685">
      <w:pPr>
        <w:rPr>
          <w:sz w:val="22"/>
          <w:szCs w:val="22"/>
          <w:lang w:val="x-none" w:eastAsia="x-none"/>
        </w:rPr>
      </w:pPr>
    </w:p>
    <w:p w14:paraId="723D5BB7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36F46AE6" w14:textId="77777777" w:rsidR="007007FD" w:rsidRPr="005D7942" w:rsidRDefault="007007FD" w:rsidP="00416685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5D7942" w:rsidSect="0033216A">
      <w:headerReference w:type="default" r:id="rId9"/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ADD3D" w14:textId="77777777" w:rsidR="003671E5" w:rsidRDefault="003671E5">
      <w:r>
        <w:separator/>
      </w:r>
    </w:p>
  </w:endnote>
  <w:endnote w:type="continuationSeparator" w:id="0">
    <w:p w14:paraId="49BB9D98" w14:textId="77777777" w:rsidR="003671E5" w:rsidRDefault="0036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864A5" w14:textId="77777777" w:rsidR="003671E5" w:rsidRDefault="003671E5">
      <w:r>
        <w:separator/>
      </w:r>
    </w:p>
  </w:footnote>
  <w:footnote w:type="continuationSeparator" w:id="0">
    <w:p w14:paraId="3132F8B1" w14:textId="77777777" w:rsidR="003671E5" w:rsidRDefault="003671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16FC0" w14:textId="5C394A30" w:rsidR="00A90744" w:rsidRDefault="00A90744">
    <w:pPr>
      <w:pStyle w:val="Nagwek"/>
    </w:pPr>
    <w:r>
      <w:rPr>
        <w:b/>
        <w:noProof/>
        <w:sz w:val="22"/>
        <w:szCs w:val="22"/>
      </w:rPr>
      <w:drawing>
        <wp:inline distT="0" distB="0" distL="0" distR="0" wp14:anchorId="1CE001F6" wp14:editId="58B7EAC5">
          <wp:extent cx="5524500" cy="714330"/>
          <wp:effectExtent l="0" t="0" r="0" b="0"/>
          <wp:docPr id="2" name="Obraz 2" descr="C:\Users\SYLWIA~1.DZP\AppData\Local\Temp\Gen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YLWIA~1.DZP\AppData\Local\Temp\Gener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587" cy="7160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DE"/>
    <w:rsid w:val="0003791D"/>
    <w:rsid w:val="000E6EAF"/>
    <w:rsid w:val="0013473D"/>
    <w:rsid w:val="001836C1"/>
    <w:rsid w:val="00291AB8"/>
    <w:rsid w:val="002D5E0A"/>
    <w:rsid w:val="0033216A"/>
    <w:rsid w:val="003671E5"/>
    <w:rsid w:val="003725DD"/>
    <w:rsid w:val="00416685"/>
    <w:rsid w:val="00446B8D"/>
    <w:rsid w:val="004973AF"/>
    <w:rsid w:val="004A0F0D"/>
    <w:rsid w:val="004C1054"/>
    <w:rsid w:val="0050385D"/>
    <w:rsid w:val="00554BA2"/>
    <w:rsid w:val="005D69AA"/>
    <w:rsid w:val="005D7942"/>
    <w:rsid w:val="00691104"/>
    <w:rsid w:val="0069142A"/>
    <w:rsid w:val="006D0F7E"/>
    <w:rsid w:val="006F2D1E"/>
    <w:rsid w:val="007007FD"/>
    <w:rsid w:val="00774622"/>
    <w:rsid w:val="007858A8"/>
    <w:rsid w:val="007A08C2"/>
    <w:rsid w:val="00892E0C"/>
    <w:rsid w:val="008C634A"/>
    <w:rsid w:val="00971173"/>
    <w:rsid w:val="00976B68"/>
    <w:rsid w:val="009D554D"/>
    <w:rsid w:val="009E2789"/>
    <w:rsid w:val="00A82F98"/>
    <w:rsid w:val="00A90744"/>
    <w:rsid w:val="00A9585F"/>
    <w:rsid w:val="00AE506E"/>
    <w:rsid w:val="00AF42D3"/>
    <w:rsid w:val="00B46AF2"/>
    <w:rsid w:val="00B73AFF"/>
    <w:rsid w:val="00B75500"/>
    <w:rsid w:val="00B8264E"/>
    <w:rsid w:val="00BE66C2"/>
    <w:rsid w:val="00BF6C34"/>
    <w:rsid w:val="00CF0987"/>
    <w:rsid w:val="00D15551"/>
    <w:rsid w:val="00D679EB"/>
    <w:rsid w:val="00D67DB9"/>
    <w:rsid w:val="00D7312B"/>
    <w:rsid w:val="00D83F81"/>
    <w:rsid w:val="00DA1BE1"/>
    <w:rsid w:val="00DB133F"/>
    <w:rsid w:val="00DC796E"/>
    <w:rsid w:val="00E23DDE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02A1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8325F-B016-4042-8F0A-AD3E59D21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2019-07-11T11:35:00Z</cp:lastPrinted>
  <dcterms:created xsi:type="dcterms:W3CDTF">2019-07-11T11:35:00Z</dcterms:created>
  <dcterms:modified xsi:type="dcterms:W3CDTF">2019-07-11T11:35:00Z</dcterms:modified>
</cp:coreProperties>
</file>